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B42DD" w14:textId="77777777" w:rsidR="00133053" w:rsidRPr="00FF430B" w:rsidRDefault="00133053" w:rsidP="00133053">
      <w:pPr>
        <w:tabs>
          <w:tab w:val="left" w:pos="5103"/>
          <w:tab w:val="left" w:pos="10348"/>
        </w:tabs>
        <w:jc w:val="right"/>
        <w:rPr>
          <w:noProof w:val="0"/>
          <w:lang w:val="ro-MD" w:eastAsia="ru-RU"/>
        </w:rPr>
      </w:pPr>
      <w:r w:rsidRPr="00FF430B">
        <w:rPr>
          <w:noProof w:val="0"/>
          <w:lang w:val="ro-MD" w:eastAsia="ru-RU"/>
        </w:rPr>
        <w:t>APROBATĂ</w:t>
      </w:r>
    </w:p>
    <w:p w14:paraId="76C0E65B" w14:textId="77777777" w:rsidR="00133053" w:rsidRPr="00FF430B" w:rsidRDefault="00133053" w:rsidP="00133053">
      <w:pPr>
        <w:tabs>
          <w:tab w:val="left" w:pos="5103"/>
          <w:tab w:val="left" w:pos="10348"/>
        </w:tabs>
        <w:jc w:val="right"/>
        <w:rPr>
          <w:noProof w:val="0"/>
          <w:lang w:val="ro-MD" w:eastAsia="ru-RU"/>
        </w:rPr>
      </w:pPr>
      <w:r w:rsidRPr="00FF430B">
        <w:rPr>
          <w:noProof w:val="0"/>
          <w:lang w:val="ro-MD" w:eastAsia="ru-RU"/>
        </w:rPr>
        <w:t xml:space="preserve"> prin Ordinul </w:t>
      </w:r>
    </w:p>
    <w:p w14:paraId="61523B99" w14:textId="77777777" w:rsidR="00133053" w:rsidRDefault="00133053" w:rsidP="00133053">
      <w:pPr>
        <w:tabs>
          <w:tab w:val="left" w:pos="5103"/>
          <w:tab w:val="left" w:pos="10348"/>
        </w:tabs>
        <w:jc w:val="right"/>
        <w:rPr>
          <w:noProof w:val="0"/>
          <w:lang w:val="ro-MD" w:eastAsia="ru-RU"/>
        </w:rPr>
      </w:pPr>
      <w:r w:rsidRPr="00FF430B">
        <w:rPr>
          <w:noProof w:val="0"/>
          <w:lang w:val="ro-MD" w:eastAsia="ru-RU"/>
        </w:rPr>
        <w:t xml:space="preserve">                                               nr.      din _________2021</w:t>
      </w:r>
    </w:p>
    <w:p w14:paraId="2AC5573E" w14:textId="77777777" w:rsidR="00133053" w:rsidRPr="00FF430B" w:rsidRDefault="00133053" w:rsidP="00133053">
      <w:pPr>
        <w:tabs>
          <w:tab w:val="left" w:pos="5103"/>
          <w:tab w:val="left" w:pos="10348"/>
        </w:tabs>
        <w:jc w:val="right"/>
        <w:rPr>
          <w:noProof w:val="0"/>
          <w:lang w:val="ro-MD" w:eastAsia="ru-RU"/>
        </w:rPr>
      </w:pPr>
    </w:p>
    <w:p w14:paraId="6FB0A642" w14:textId="77777777" w:rsidR="00133053" w:rsidRPr="00FF430B" w:rsidRDefault="00133053" w:rsidP="00133053">
      <w:pPr>
        <w:tabs>
          <w:tab w:val="left" w:pos="5103"/>
          <w:tab w:val="left" w:pos="10348"/>
        </w:tabs>
        <w:jc w:val="center"/>
        <w:rPr>
          <w:noProof w:val="0"/>
          <w:lang w:val="ro-MD" w:eastAsia="ru-RU"/>
        </w:rPr>
      </w:pPr>
    </w:p>
    <w:p w14:paraId="66E72FC7" w14:textId="77777777" w:rsidR="00133053" w:rsidRPr="00FF430B" w:rsidRDefault="00133053" w:rsidP="00133053">
      <w:pPr>
        <w:tabs>
          <w:tab w:val="left" w:pos="5103"/>
          <w:tab w:val="left" w:pos="10348"/>
        </w:tabs>
        <w:jc w:val="center"/>
        <w:rPr>
          <w:b/>
          <w:noProof w:val="0"/>
          <w:lang w:val="ro-MD" w:eastAsia="ru-RU"/>
        </w:rPr>
      </w:pPr>
    </w:p>
    <w:p w14:paraId="4E20E498" w14:textId="77777777" w:rsidR="00133053" w:rsidRPr="00FF430B" w:rsidRDefault="00133053" w:rsidP="00133053">
      <w:pPr>
        <w:tabs>
          <w:tab w:val="left" w:pos="5103"/>
          <w:tab w:val="left" w:pos="10348"/>
        </w:tabs>
        <w:jc w:val="center"/>
        <w:rPr>
          <w:b/>
          <w:noProof w:val="0"/>
          <w:lang w:val="ro-MD" w:eastAsia="ru-RU"/>
        </w:rPr>
      </w:pPr>
      <w:r w:rsidRPr="00FF430B">
        <w:rPr>
          <w:b/>
          <w:noProof w:val="0"/>
          <w:lang w:val="ro-MD" w:eastAsia="ru-RU"/>
        </w:rPr>
        <w:t>DOCUMENTAŢIA STANDARD</w:t>
      </w:r>
    </w:p>
    <w:p w14:paraId="5EEE8C5C" w14:textId="77777777" w:rsidR="00133053" w:rsidRPr="00FF430B" w:rsidRDefault="00133053" w:rsidP="00133053">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08B89E8" w14:textId="77777777" w:rsidR="00133053" w:rsidRPr="00FF430B" w:rsidRDefault="00133053" w:rsidP="00133053">
      <w:pPr>
        <w:tabs>
          <w:tab w:val="left" w:pos="5103"/>
          <w:tab w:val="left" w:pos="10348"/>
        </w:tabs>
        <w:jc w:val="center"/>
        <w:rPr>
          <w:noProof w:val="0"/>
          <w:lang w:val="ro-MD" w:eastAsia="ru-RU"/>
        </w:rPr>
      </w:pPr>
    </w:p>
    <w:p w14:paraId="04362CA7" w14:textId="77777777" w:rsidR="00133053" w:rsidRPr="00FF430B" w:rsidRDefault="00133053" w:rsidP="00133053">
      <w:pPr>
        <w:rPr>
          <w:lang w:val="ro-MD"/>
        </w:rPr>
      </w:pPr>
    </w:p>
    <w:p w14:paraId="2D5BABF5" w14:textId="77777777" w:rsidR="00133053" w:rsidRDefault="00133053" w:rsidP="00133053">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30E09833" w14:textId="77777777" w:rsidR="00133053" w:rsidRPr="007D2250" w:rsidRDefault="00133053" w:rsidP="00133053">
      <w:pPr>
        <w:rPr>
          <w:lang w:val="ro-MD"/>
        </w:rPr>
      </w:pPr>
    </w:p>
    <w:p w14:paraId="333BADF0" w14:textId="77777777" w:rsidR="00133053" w:rsidRPr="00A14C96" w:rsidRDefault="00133053" w:rsidP="0013305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38CA45F" w14:textId="77777777" w:rsidR="00133053" w:rsidRPr="00A14C96" w:rsidRDefault="00133053" w:rsidP="00133053">
      <w:pPr>
        <w:rPr>
          <w:lang w:val="ro-MD"/>
        </w:rPr>
      </w:pPr>
    </w:p>
    <w:p w14:paraId="158A99FB" w14:textId="77777777" w:rsidR="00133053" w:rsidRPr="00FF430B" w:rsidRDefault="00133053" w:rsidP="00133053">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141FCA1" w14:textId="77777777" w:rsidR="00133053" w:rsidRPr="00FF430B" w:rsidRDefault="00133053" w:rsidP="00133053">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5B855E6D" w14:textId="77777777" w:rsidR="00133053" w:rsidRPr="00FF430B" w:rsidRDefault="00133053" w:rsidP="00133053">
      <w:pPr>
        <w:pStyle w:val="a"/>
        <w:numPr>
          <w:ilvl w:val="0"/>
          <w:numId w:val="4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26846B0E" w14:textId="77777777" w:rsidR="00133053" w:rsidRPr="00FF430B" w:rsidRDefault="00133053" w:rsidP="00133053">
      <w:pPr>
        <w:pStyle w:val="a"/>
        <w:numPr>
          <w:ilvl w:val="0"/>
          <w:numId w:val="48"/>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410BD18D" w14:textId="77777777" w:rsidR="00133053" w:rsidRPr="00FF430B" w:rsidRDefault="00133053" w:rsidP="00133053">
      <w:pPr>
        <w:pStyle w:val="a"/>
        <w:numPr>
          <w:ilvl w:val="0"/>
          <w:numId w:val="48"/>
        </w:numPr>
        <w:tabs>
          <w:tab w:val="left" w:pos="-284"/>
          <w:tab w:val="left" w:pos="426"/>
        </w:tabs>
        <w:ind w:left="-284" w:firstLine="284"/>
        <w:rPr>
          <w:lang w:val="ro-MD"/>
        </w:rPr>
      </w:pPr>
      <w:r w:rsidRPr="00FF430B">
        <w:rPr>
          <w:lang w:val="ro-MD"/>
        </w:rPr>
        <w:t>Invitație de participare la etapele de preselecție/la procedurile negociate (anexa nr. 3);</w:t>
      </w:r>
    </w:p>
    <w:p w14:paraId="7D72E36A" w14:textId="77777777" w:rsidR="00133053" w:rsidRPr="00FF430B" w:rsidRDefault="00133053" w:rsidP="00133053">
      <w:pPr>
        <w:pStyle w:val="a"/>
        <w:numPr>
          <w:ilvl w:val="0"/>
          <w:numId w:val="48"/>
        </w:numPr>
        <w:tabs>
          <w:tab w:val="left" w:pos="-284"/>
          <w:tab w:val="left" w:pos="426"/>
        </w:tabs>
        <w:ind w:left="-284" w:firstLine="284"/>
        <w:rPr>
          <w:lang w:val="ro-MD"/>
        </w:rPr>
      </w:pPr>
      <w:r w:rsidRPr="00FF430B">
        <w:rPr>
          <w:lang w:val="ro-MD"/>
        </w:rPr>
        <w:t>Proces-verbal cu privire la rezultatele preselecției candidaților (anexa nr. 4);</w:t>
      </w:r>
    </w:p>
    <w:p w14:paraId="3B8B4781" w14:textId="77777777" w:rsidR="00133053" w:rsidRPr="00FF430B" w:rsidRDefault="00133053" w:rsidP="00133053">
      <w:pPr>
        <w:pStyle w:val="a"/>
        <w:numPr>
          <w:ilvl w:val="0"/>
          <w:numId w:val="48"/>
        </w:numPr>
        <w:tabs>
          <w:tab w:val="left" w:pos="-284"/>
          <w:tab w:val="left" w:pos="426"/>
        </w:tabs>
        <w:ind w:left="-284" w:firstLine="284"/>
        <w:rPr>
          <w:lang w:val="ro-MD"/>
        </w:rPr>
      </w:pPr>
      <w:r w:rsidRPr="00FF430B">
        <w:rPr>
          <w:lang w:val="ro-MD"/>
        </w:rPr>
        <w:t>Anunț de atribuire (anexa nr. 5);</w:t>
      </w:r>
    </w:p>
    <w:p w14:paraId="6942EC37" w14:textId="77777777" w:rsidR="00133053" w:rsidRPr="00FF430B" w:rsidRDefault="00133053" w:rsidP="00133053">
      <w:pPr>
        <w:pStyle w:val="a"/>
        <w:numPr>
          <w:ilvl w:val="0"/>
          <w:numId w:val="48"/>
        </w:numPr>
        <w:tabs>
          <w:tab w:val="left" w:pos="-284"/>
          <w:tab w:val="left" w:pos="426"/>
        </w:tabs>
        <w:ind w:left="-284" w:firstLine="284"/>
        <w:rPr>
          <w:lang w:val="ro-MD"/>
        </w:rPr>
      </w:pPr>
      <w:r w:rsidRPr="00FF430B">
        <w:rPr>
          <w:lang w:val="ro-MD"/>
        </w:rPr>
        <w:t>Anunț privind modificarea contractului de achiziții publice/acordului-cadru (anexa nr. 6);</w:t>
      </w:r>
    </w:p>
    <w:p w14:paraId="476CD757" w14:textId="77777777" w:rsidR="00133053" w:rsidRPr="00FF430B" w:rsidRDefault="00133053" w:rsidP="00133053">
      <w:pPr>
        <w:pStyle w:val="a"/>
        <w:numPr>
          <w:ilvl w:val="0"/>
          <w:numId w:val="48"/>
        </w:numPr>
        <w:tabs>
          <w:tab w:val="left" w:pos="-284"/>
          <w:tab w:val="left" w:pos="426"/>
        </w:tabs>
        <w:ind w:left="-284" w:firstLine="284"/>
        <w:rPr>
          <w:lang w:val="ro-MD"/>
        </w:rPr>
      </w:pPr>
      <w:r w:rsidRPr="00FF430B">
        <w:rPr>
          <w:lang w:val="ro-MD"/>
        </w:rPr>
        <w:t>Cerere de participare (anexa nr. 7);</w:t>
      </w:r>
    </w:p>
    <w:p w14:paraId="358E0AE2" w14:textId="77777777" w:rsidR="00133053" w:rsidRPr="00FF430B" w:rsidRDefault="00133053" w:rsidP="00133053">
      <w:pPr>
        <w:pStyle w:val="a"/>
        <w:numPr>
          <w:ilvl w:val="0"/>
          <w:numId w:val="48"/>
        </w:numPr>
        <w:tabs>
          <w:tab w:val="left" w:pos="-284"/>
          <w:tab w:val="left" w:pos="426"/>
        </w:tabs>
        <w:ind w:left="-284" w:firstLine="284"/>
        <w:rPr>
          <w:lang w:val="ro-MD"/>
        </w:rPr>
      </w:pPr>
      <w:r w:rsidRPr="00FF430B">
        <w:rPr>
          <w:lang w:val="ro-MD"/>
        </w:rPr>
        <w:t>Declaraţie privind valabilitatea ofertei (anexa nr. 8);</w:t>
      </w:r>
    </w:p>
    <w:p w14:paraId="2544579F" w14:textId="77777777" w:rsidR="00133053" w:rsidRPr="00FF430B" w:rsidRDefault="00133053" w:rsidP="00133053">
      <w:pPr>
        <w:pStyle w:val="a"/>
        <w:numPr>
          <w:ilvl w:val="0"/>
          <w:numId w:val="48"/>
        </w:numPr>
        <w:tabs>
          <w:tab w:val="left" w:pos="-284"/>
          <w:tab w:val="left" w:pos="426"/>
        </w:tabs>
        <w:ind w:left="-284" w:firstLine="284"/>
        <w:rPr>
          <w:lang w:val="ro-MD"/>
        </w:rPr>
      </w:pPr>
      <w:r w:rsidRPr="00FF430B">
        <w:rPr>
          <w:lang w:val="ro-MD"/>
        </w:rPr>
        <w:t>Scrisoare  de  garanţie  bancară (anexa nr. 9);</w:t>
      </w:r>
    </w:p>
    <w:p w14:paraId="49E2283B"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042E457D"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Grafic de  executare a documentației de proiect (anexa nr. 11);</w:t>
      </w:r>
    </w:p>
    <w:p w14:paraId="7E2C8F05"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Declarație privind experienţa similară (anexa nr. 12);</w:t>
      </w:r>
    </w:p>
    <w:p w14:paraId="0E779F04"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1E1C1B05"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14:paraId="37455BFE" w14:textId="77777777" w:rsidR="00133053" w:rsidRPr="00FF430B" w:rsidRDefault="00133053" w:rsidP="00133053">
      <w:pPr>
        <w:pStyle w:val="a"/>
        <w:numPr>
          <w:ilvl w:val="0"/>
          <w:numId w:val="48"/>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14:paraId="7AE6FC8E" w14:textId="77777777" w:rsidR="00133053" w:rsidRPr="00FF430B" w:rsidRDefault="00133053" w:rsidP="00133053">
      <w:pPr>
        <w:pStyle w:val="a"/>
        <w:numPr>
          <w:ilvl w:val="0"/>
          <w:numId w:val="48"/>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0A73D943"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Informaţii privind asocierea (anexa nr. 17);</w:t>
      </w:r>
    </w:p>
    <w:p w14:paraId="1962949E"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14:paraId="75EC2A7E"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00270D5A"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14:paraId="7537E69F"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14:paraId="7C97530D"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545A1A86"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1FB869D0"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Caiet de sarcini. Servicii de proiectare (anexa nr. 24);</w:t>
      </w:r>
    </w:p>
    <w:p w14:paraId="00C00FF5"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lastRenderedPageBreak/>
        <w:t>Contract de antrepriză (anexa nr. 25);</w:t>
      </w:r>
    </w:p>
    <w:p w14:paraId="6330D0BD"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Contract de achiziţionare a serviciilor de proiectare (anexa nr. 26);</w:t>
      </w:r>
    </w:p>
    <w:p w14:paraId="62C4DF57"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Acord adițional (anexa nr. 27);</w:t>
      </w:r>
    </w:p>
    <w:p w14:paraId="35B8FB80" w14:textId="77777777" w:rsidR="00133053" w:rsidRPr="00FF430B" w:rsidRDefault="00133053" w:rsidP="00133053">
      <w:pPr>
        <w:pStyle w:val="a"/>
        <w:numPr>
          <w:ilvl w:val="0"/>
          <w:numId w:val="48"/>
        </w:numPr>
        <w:tabs>
          <w:tab w:val="clear" w:pos="1134"/>
          <w:tab w:val="left" w:pos="-284"/>
          <w:tab w:val="left" w:pos="426"/>
        </w:tabs>
        <w:ind w:left="-284" w:firstLine="284"/>
        <w:rPr>
          <w:lang w:val="ro-MD"/>
        </w:rPr>
      </w:pPr>
      <w:r w:rsidRPr="00FF430B">
        <w:rPr>
          <w:lang w:val="ro-MD"/>
        </w:rPr>
        <w:t>Acord-cadru (anexa nr. 28).</w:t>
      </w:r>
    </w:p>
    <w:p w14:paraId="149530C0" w14:textId="77777777" w:rsidR="00133053" w:rsidRPr="00FF430B" w:rsidRDefault="00133053" w:rsidP="00133053">
      <w:pPr>
        <w:pStyle w:val="a"/>
        <w:numPr>
          <w:ilvl w:val="0"/>
          <w:numId w:val="0"/>
        </w:numPr>
        <w:tabs>
          <w:tab w:val="clear" w:pos="1134"/>
          <w:tab w:val="left" w:pos="-284"/>
          <w:tab w:val="left" w:pos="196"/>
          <w:tab w:val="left" w:pos="567"/>
        </w:tabs>
        <w:rPr>
          <w:color w:val="000000" w:themeColor="text1"/>
          <w:lang w:val="ro-MD"/>
        </w:rPr>
      </w:pPr>
    </w:p>
    <w:p w14:paraId="3A7BE1A9" w14:textId="77777777" w:rsidR="00133053" w:rsidRPr="00FF430B" w:rsidRDefault="00133053" w:rsidP="00133053">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3D8CD4CE" w14:textId="77777777" w:rsidR="00133053" w:rsidRPr="00FF430B" w:rsidRDefault="00133053" w:rsidP="00133053">
      <w:pPr>
        <w:pStyle w:val="a"/>
        <w:numPr>
          <w:ilvl w:val="0"/>
          <w:numId w:val="0"/>
        </w:numPr>
        <w:tabs>
          <w:tab w:val="clear" w:pos="1134"/>
          <w:tab w:val="left" w:pos="-284"/>
          <w:tab w:val="left" w:pos="196"/>
          <w:tab w:val="left" w:pos="567"/>
        </w:tabs>
        <w:rPr>
          <w:color w:val="000000" w:themeColor="text1"/>
          <w:lang w:val="ro-MD"/>
        </w:rPr>
      </w:pPr>
    </w:p>
    <w:p w14:paraId="5ECCB674" w14:textId="77777777" w:rsidR="00133053" w:rsidRPr="00FF430B" w:rsidRDefault="00133053" w:rsidP="00133053">
      <w:pPr>
        <w:pStyle w:val="a"/>
        <w:numPr>
          <w:ilvl w:val="0"/>
          <w:numId w:val="19"/>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E807540" w14:textId="77777777" w:rsidR="00133053" w:rsidRPr="00FF430B" w:rsidRDefault="00133053" w:rsidP="00133053">
      <w:pPr>
        <w:pStyle w:val="a"/>
        <w:numPr>
          <w:ilvl w:val="0"/>
          <w:numId w:val="0"/>
        </w:numPr>
        <w:ind w:left="360"/>
        <w:rPr>
          <w:lang w:val="ro-MD"/>
        </w:rPr>
      </w:pPr>
    </w:p>
    <w:p w14:paraId="511F14C8" w14:textId="77777777" w:rsidR="00133053" w:rsidRPr="00FF430B" w:rsidRDefault="00133053" w:rsidP="00133053">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06D124D" w14:textId="77777777" w:rsidR="00133053" w:rsidRPr="00FF430B" w:rsidRDefault="00133053" w:rsidP="00133053">
      <w:pPr>
        <w:pStyle w:val="a"/>
        <w:numPr>
          <w:ilvl w:val="0"/>
          <w:numId w:val="0"/>
        </w:numPr>
        <w:ind w:left="357"/>
        <w:rPr>
          <w:lang w:val="ro-MD"/>
        </w:rPr>
      </w:pPr>
    </w:p>
    <w:p w14:paraId="6363DF0D" w14:textId="77777777" w:rsidR="00133053" w:rsidRPr="00FF430B" w:rsidRDefault="00133053" w:rsidP="00133053">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0970CFB7" w14:textId="77777777" w:rsidR="00133053" w:rsidRPr="00FF430B" w:rsidRDefault="00133053" w:rsidP="00133053">
      <w:pPr>
        <w:pStyle w:val="a"/>
        <w:numPr>
          <w:ilvl w:val="0"/>
          <w:numId w:val="20"/>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47DD58BA" w14:textId="77777777" w:rsidR="00133053" w:rsidRPr="00FF430B" w:rsidRDefault="00133053" w:rsidP="00133053">
      <w:pPr>
        <w:pStyle w:val="a"/>
        <w:numPr>
          <w:ilvl w:val="0"/>
          <w:numId w:val="20"/>
        </w:numPr>
        <w:tabs>
          <w:tab w:val="clear" w:pos="1134"/>
          <w:tab w:val="left" w:pos="-284"/>
          <w:tab w:val="left" w:pos="284"/>
        </w:tabs>
        <w:spacing w:after="120"/>
        <w:ind w:left="-284" w:firstLine="284"/>
        <w:rPr>
          <w:lang w:val="ro-MD"/>
        </w:rPr>
      </w:pPr>
      <w:hyperlink r:id="rId5" w:history="1">
        <w:r w:rsidRPr="00FF430B">
          <w:rPr>
            <w:rStyle w:val="af3"/>
            <w:rFonts w:eastAsiaTheme="majorEastAsia"/>
            <w:bCs/>
            <w:color w:val="auto"/>
            <w:u w:val="none"/>
            <w:bdr w:val="none" w:sz="0" w:space="0" w:color="auto" w:frame="1"/>
            <w:shd w:val="clear" w:color="auto" w:fill="FFFFFF"/>
            <w:lang w:val="ro-MD"/>
          </w:rPr>
          <w:t>Hotărârii Guvernului nr.</w:t>
        </w:r>
        <w:r>
          <w:rPr>
            <w:rStyle w:val="af3"/>
            <w:rFonts w:eastAsiaTheme="majorEastAsia"/>
            <w:bCs/>
            <w:color w:val="auto"/>
            <w:u w:val="none"/>
            <w:bdr w:val="none" w:sz="0" w:space="0" w:color="auto" w:frame="1"/>
            <w:shd w:val="clear" w:color="auto" w:fill="FFFFFF"/>
            <w:lang w:val="ro-MD"/>
          </w:rPr>
          <w:t xml:space="preserve"> </w:t>
        </w:r>
        <w:r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Pr="00FF430B">
        <w:rPr>
          <w:rStyle w:val="aff"/>
          <w:b w:val="0"/>
          <w:bdr w:val="none" w:sz="0" w:space="0" w:color="auto" w:frame="1"/>
          <w:shd w:val="clear" w:color="auto" w:fill="FFFFFF"/>
          <w:lang w:val="ro-MD"/>
        </w:rPr>
        <w:t>.</w:t>
      </w:r>
    </w:p>
    <w:p w14:paraId="11A1A8B9" w14:textId="77777777" w:rsidR="00133053" w:rsidRPr="00FF430B" w:rsidRDefault="00133053" w:rsidP="00133053">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01D269D3" w14:textId="77777777" w:rsidR="00133053" w:rsidRPr="00FF430B" w:rsidRDefault="00133053" w:rsidP="00133053">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00326201" w14:textId="77777777" w:rsidR="00133053" w:rsidRPr="00FF430B" w:rsidRDefault="00133053" w:rsidP="00133053">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27E66322"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4C75E49D"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1D03FBD"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D2A144C"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14:paraId="22596AE6"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B66B160"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w:t>
      </w:r>
      <w:r w:rsidRPr="00FF430B">
        <w:rPr>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DAF9615"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241D4DD1" w14:textId="77777777" w:rsidR="00133053" w:rsidRPr="00FF430B" w:rsidRDefault="00133053" w:rsidP="00133053">
      <w:pPr>
        <w:pStyle w:val="a"/>
        <w:numPr>
          <w:ilvl w:val="0"/>
          <w:numId w:val="21"/>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133F0885" w14:textId="77777777" w:rsidR="00133053" w:rsidRPr="00FF430B" w:rsidRDefault="00133053" w:rsidP="00133053">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743695A1" w14:textId="77777777" w:rsidR="00133053" w:rsidRPr="00FF430B" w:rsidRDefault="00133053" w:rsidP="00133053">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6D172DFB" w14:textId="77777777" w:rsidR="00133053" w:rsidRPr="00FF430B" w:rsidRDefault="00133053" w:rsidP="0013305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2D4BF6FD" w14:textId="77777777" w:rsidR="00133053" w:rsidRPr="00FF430B" w:rsidRDefault="00133053" w:rsidP="0013305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64F04AD" w14:textId="77777777" w:rsidR="00133053" w:rsidRPr="00FF430B" w:rsidRDefault="00133053" w:rsidP="0013305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073469A" w14:textId="77777777" w:rsidR="00133053" w:rsidRPr="00FF430B" w:rsidRDefault="00133053" w:rsidP="0013305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1684F0C" w14:textId="77777777" w:rsidR="00133053" w:rsidRPr="00FF430B" w:rsidRDefault="00133053" w:rsidP="0013305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9AD55AE" w14:textId="77777777" w:rsidR="00133053" w:rsidRPr="00FF430B" w:rsidRDefault="00133053" w:rsidP="0013305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79BCB146" w14:textId="77777777" w:rsidR="00133053" w:rsidRPr="00FF430B" w:rsidRDefault="00133053" w:rsidP="0013305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6E9CC0E" w14:textId="77777777" w:rsidR="00133053" w:rsidRPr="00FF430B" w:rsidRDefault="00133053" w:rsidP="0013305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62461837" w14:textId="77777777" w:rsidR="00133053" w:rsidRPr="00FF430B" w:rsidRDefault="00133053" w:rsidP="00133053">
      <w:pPr>
        <w:rPr>
          <w:lang w:val="ro-MD"/>
        </w:rPr>
      </w:pPr>
    </w:p>
    <w:p w14:paraId="361BDBBC" w14:textId="77777777" w:rsidR="00133053" w:rsidRPr="00FF430B" w:rsidRDefault="00133053" w:rsidP="00133053">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5C98865"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7F82875E" w14:textId="77777777" w:rsidR="00133053" w:rsidRPr="00FF430B" w:rsidRDefault="00133053" w:rsidP="00133053">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D902AF1" w14:textId="77777777" w:rsidR="00133053" w:rsidRPr="00FF430B" w:rsidRDefault="00133053" w:rsidP="00133053">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2ECC3AE4" w14:textId="77777777" w:rsidR="00133053" w:rsidRPr="00FF430B" w:rsidRDefault="00133053" w:rsidP="00133053">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documente care dovedesc eligibilitatea, înregistrarea, capacitatea tehnică și capacitatea economico-financiară.</w:t>
      </w:r>
    </w:p>
    <w:p w14:paraId="6BFC0069" w14:textId="77777777" w:rsidR="00133053" w:rsidRPr="00FF430B" w:rsidRDefault="00133053" w:rsidP="00133053">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DA8B634" w14:textId="77777777" w:rsidR="00133053" w:rsidRPr="00FF430B" w:rsidRDefault="00133053" w:rsidP="00133053">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0C62BEB0" w14:textId="77777777" w:rsidR="00133053" w:rsidRPr="00FF430B" w:rsidRDefault="00133053" w:rsidP="00133053">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433A1897" w14:textId="77777777" w:rsidR="00133053" w:rsidRPr="00FF430B" w:rsidRDefault="00133053" w:rsidP="00133053">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6CE2A9B" w14:textId="77777777" w:rsidR="00133053" w:rsidRPr="00FF430B" w:rsidRDefault="00133053" w:rsidP="00133053">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4E45364D" w14:textId="77777777" w:rsidR="00133053" w:rsidRPr="00FF430B" w:rsidRDefault="00133053" w:rsidP="00133053">
      <w:pPr>
        <w:spacing w:after="120"/>
        <w:ind w:left="142"/>
        <w:rPr>
          <w:lang w:val="ro-MD"/>
        </w:rPr>
      </w:pPr>
      <w:r w:rsidRPr="00FF430B">
        <w:rPr>
          <w:lang w:val="ro-MD"/>
        </w:rPr>
        <w:t>1) eligibilitatea ofertantului sau candidatului;</w:t>
      </w:r>
    </w:p>
    <w:p w14:paraId="50411870" w14:textId="77777777" w:rsidR="00133053" w:rsidRPr="00FF430B" w:rsidRDefault="00133053" w:rsidP="00133053">
      <w:pPr>
        <w:spacing w:after="120"/>
        <w:ind w:left="142"/>
        <w:rPr>
          <w:lang w:val="ro-MD"/>
        </w:rPr>
      </w:pPr>
      <w:r w:rsidRPr="00FF430B">
        <w:rPr>
          <w:lang w:val="ro-MD"/>
        </w:rPr>
        <w:t>2) capacitatea de exercitare a activității profesionale;</w:t>
      </w:r>
    </w:p>
    <w:p w14:paraId="6C53732D" w14:textId="77777777" w:rsidR="00133053" w:rsidRPr="00FF430B" w:rsidRDefault="00133053" w:rsidP="00133053">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5876742A" w14:textId="77777777" w:rsidR="00133053" w:rsidRPr="00FF430B" w:rsidRDefault="00133053" w:rsidP="00133053">
      <w:pPr>
        <w:pStyle w:val="a"/>
        <w:numPr>
          <w:ilvl w:val="0"/>
          <w:numId w:val="0"/>
        </w:numPr>
        <w:tabs>
          <w:tab w:val="clear" w:pos="1134"/>
          <w:tab w:val="left" w:pos="0"/>
        </w:tabs>
        <w:spacing w:after="120"/>
        <w:ind w:left="142"/>
        <w:rPr>
          <w:lang w:val="ro-MD"/>
        </w:rPr>
      </w:pPr>
      <w:r w:rsidRPr="00FF430B">
        <w:rPr>
          <w:lang w:val="ro-MD"/>
        </w:rPr>
        <w:t>4) capacitatea tehnică;</w:t>
      </w:r>
    </w:p>
    <w:p w14:paraId="535361F9" w14:textId="77777777" w:rsidR="00133053" w:rsidRPr="00FF430B" w:rsidRDefault="00133053" w:rsidP="00133053">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40E26AD1" w14:textId="77777777" w:rsidR="00133053" w:rsidRPr="00FF430B" w:rsidRDefault="00133053" w:rsidP="00133053">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4928BA34" w14:textId="77777777" w:rsidR="00133053" w:rsidRPr="00FF430B" w:rsidRDefault="00133053" w:rsidP="00133053">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3A7C3468"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9F3599D"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17C1C217" w14:textId="77777777" w:rsidR="00133053" w:rsidRPr="00FF430B" w:rsidRDefault="00133053" w:rsidP="00133053">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F3FAEF7" w14:textId="77777777" w:rsidR="00133053" w:rsidRPr="00FF430B" w:rsidRDefault="00133053" w:rsidP="00133053">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ţara de origine sau în ţara în care ofertantul este stabilit, cum </w:t>
      </w:r>
      <w:r w:rsidRPr="00FF430B">
        <w:rPr>
          <w:lang w:val="ro-MD"/>
        </w:rPr>
        <w:lastRenderedPageBreak/>
        <w:t>ar fi certificate, caziere judiciare sau alte documente echivalente emise de autorităţi competente din ţara respectivă.</w:t>
      </w:r>
    </w:p>
    <w:p w14:paraId="492825ED" w14:textId="77777777" w:rsidR="00133053" w:rsidRPr="00FF430B" w:rsidRDefault="00133053" w:rsidP="00133053">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443DA07" w14:textId="77777777" w:rsidR="00133053" w:rsidRPr="00FF430B" w:rsidRDefault="00133053" w:rsidP="00133053">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100BB8" w14:textId="77777777" w:rsidR="00133053" w:rsidRPr="00FF430B" w:rsidRDefault="00133053" w:rsidP="00133053">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49E6F21"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3D1A244C"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EEF533F" w14:textId="77777777" w:rsidR="00133053" w:rsidRPr="00FF430B" w:rsidRDefault="00133053" w:rsidP="00133053">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2E597759" w14:textId="77777777" w:rsidR="00133053" w:rsidRPr="00FF430B" w:rsidRDefault="00133053" w:rsidP="00133053">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3944548B" w14:textId="77777777" w:rsidR="00133053" w:rsidRPr="00FF430B" w:rsidRDefault="00133053" w:rsidP="00133053">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0D6C2FB7" w14:textId="77777777" w:rsidR="00133053" w:rsidRPr="00FF430B" w:rsidRDefault="00133053" w:rsidP="00133053">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0A6F4372"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97B1639" w14:textId="77777777" w:rsidR="00133053" w:rsidRPr="00FF430B" w:rsidRDefault="00133053" w:rsidP="00133053">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210702F" w14:textId="77777777" w:rsidR="00133053" w:rsidRPr="00FF430B" w:rsidRDefault="00133053" w:rsidP="00133053">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BAC8EFF" w14:textId="77777777" w:rsidR="00133053" w:rsidRPr="00FF430B" w:rsidRDefault="00133053" w:rsidP="00133053">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5F690E5" w14:textId="77777777" w:rsidR="00133053" w:rsidRPr="00FF430B" w:rsidRDefault="00133053" w:rsidP="00133053">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w:t>
      </w:r>
      <w:r w:rsidRPr="00FF430B">
        <w:rPr>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F218D3D" w14:textId="77777777" w:rsidR="00133053" w:rsidRPr="00FF430B" w:rsidRDefault="00133053" w:rsidP="00133053">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05343428" w14:textId="77777777" w:rsidR="00133053" w:rsidRPr="00FF430B" w:rsidRDefault="00133053" w:rsidP="00133053">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3EC19196" w14:textId="77777777" w:rsidR="00133053" w:rsidRPr="00FF430B" w:rsidRDefault="00133053" w:rsidP="00133053">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22FB0408" w14:textId="77777777" w:rsidR="00133053" w:rsidRPr="00FF430B" w:rsidRDefault="00133053" w:rsidP="00133053">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2D666E6"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6363DAD"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29E8F190"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887E160"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FDE0554"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37F3F1B"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03A4D59D" w14:textId="77777777" w:rsidR="00133053" w:rsidRPr="00FF430B" w:rsidRDefault="00133053" w:rsidP="00133053">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65A3A39A" w14:textId="77777777" w:rsidR="00133053" w:rsidRPr="00FF430B" w:rsidRDefault="00133053" w:rsidP="0013305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51C8344B" w14:textId="77777777" w:rsidR="00133053" w:rsidRPr="00FF430B" w:rsidRDefault="00133053" w:rsidP="0013305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088B09ED" w14:textId="77777777" w:rsidR="00133053" w:rsidRPr="00FF430B" w:rsidRDefault="00133053" w:rsidP="0013305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w:t>
      </w:r>
      <w:r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908730E"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3432D580"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1D355B2E"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22F7B8B9"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14764FDA"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19E20BFB"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0FF24EFD"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5DCCF93B"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1B82248D"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6AC10013"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092CC45A"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1575764E"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56485E5C"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3158C8F6"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36226188"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600461EA"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232D411A"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1A2735EC"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6D4C7067" w14:textId="77777777" w:rsidR="00133053" w:rsidRPr="00FF430B" w:rsidRDefault="00133053" w:rsidP="00133053">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28811F2C" w14:textId="77777777" w:rsidR="00133053" w:rsidRPr="00FF430B" w:rsidRDefault="00133053" w:rsidP="00133053">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7C95A948" w14:textId="77777777" w:rsidR="00133053" w:rsidRPr="00FF430B" w:rsidRDefault="00133053" w:rsidP="00133053">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148C283E" w14:textId="77777777" w:rsidR="00133053" w:rsidRPr="00FF430B" w:rsidRDefault="00133053" w:rsidP="00133053">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5FF09A61" w14:textId="77777777" w:rsidR="00133053" w:rsidRPr="00FF430B" w:rsidRDefault="00133053" w:rsidP="00133053">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2C5F5C7F" w14:textId="77777777" w:rsidR="00133053" w:rsidRPr="00FF430B" w:rsidRDefault="00133053" w:rsidP="00133053">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616C4522" w14:textId="77777777" w:rsidR="00133053" w:rsidRPr="00FF430B" w:rsidRDefault="00133053" w:rsidP="00133053">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11A510C1" w14:textId="77777777" w:rsidR="00133053" w:rsidRPr="00FF430B" w:rsidRDefault="00133053" w:rsidP="00133053">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04808912" w14:textId="77777777" w:rsidR="00133053" w:rsidRPr="00FF430B" w:rsidRDefault="00133053" w:rsidP="00133053">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217198E" w14:textId="77777777" w:rsidR="00133053" w:rsidRPr="00FF430B" w:rsidRDefault="00133053" w:rsidP="00133053">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B3C4842" w14:textId="77777777" w:rsidR="00133053" w:rsidRPr="00FF430B" w:rsidRDefault="00133053" w:rsidP="00133053">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2ACE67E" w14:textId="77777777" w:rsidR="00133053" w:rsidRPr="00FF430B" w:rsidRDefault="00133053" w:rsidP="00133053">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14:paraId="2E13336F" w14:textId="77777777" w:rsidR="00133053" w:rsidRPr="00FF430B" w:rsidRDefault="00133053" w:rsidP="00133053">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A903FD" w14:textId="77777777" w:rsidR="00133053" w:rsidRPr="00FF430B" w:rsidRDefault="00133053" w:rsidP="00133053">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3C0AD282" w14:textId="77777777" w:rsidR="00133053" w:rsidRPr="00FF430B" w:rsidRDefault="00133053" w:rsidP="00133053">
      <w:pPr>
        <w:tabs>
          <w:tab w:val="left" w:pos="-284"/>
          <w:tab w:val="left" w:pos="426"/>
          <w:tab w:val="left" w:pos="604"/>
        </w:tabs>
        <w:spacing w:after="120"/>
        <w:ind w:left="-284" w:firstLine="284"/>
        <w:jc w:val="both"/>
        <w:rPr>
          <w:lang w:val="ro-MD"/>
        </w:rPr>
      </w:pPr>
      <w:r w:rsidRPr="00FF430B">
        <w:rPr>
          <w:lang w:val="ro-MD"/>
        </w:rPr>
        <w:tab/>
      </w:r>
    </w:p>
    <w:p w14:paraId="063A97A7" w14:textId="77777777" w:rsidR="00133053" w:rsidRPr="00FF430B" w:rsidRDefault="00133053" w:rsidP="0013305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10D88DA7" w14:textId="77777777" w:rsidR="00133053" w:rsidRPr="00FF430B" w:rsidRDefault="00133053" w:rsidP="00133053">
      <w:pPr>
        <w:rPr>
          <w:lang w:val="ro-MD"/>
        </w:rPr>
      </w:pPr>
    </w:p>
    <w:bookmarkEnd w:id="25"/>
    <w:bookmarkEnd w:id="26"/>
    <w:p w14:paraId="5EBF0B0B" w14:textId="77777777" w:rsidR="00133053" w:rsidRPr="00FF430B" w:rsidRDefault="00133053" w:rsidP="0013305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62179ADB" w14:textId="77777777" w:rsidR="00133053" w:rsidRPr="00FF430B" w:rsidRDefault="00133053" w:rsidP="00133053">
      <w:pPr>
        <w:tabs>
          <w:tab w:val="left" w:pos="-284"/>
        </w:tabs>
        <w:ind w:left="-284" w:firstLine="284"/>
        <w:rPr>
          <w:lang w:val="ro-MD"/>
        </w:rPr>
      </w:pPr>
    </w:p>
    <w:p w14:paraId="3E9CB90C" w14:textId="77777777" w:rsidR="00133053" w:rsidRPr="00FF430B" w:rsidRDefault="00133053" w:rsidP="00133053">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1D73D402" w14:textId="77777777" w:rsidR="00133053" w:rsidRPr="00FF430B" w:rsidRDefault="00133053" w:rsidP="00133053">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7F99119C" w14:textId="77777777" w:rsidR="00133053" w:rsidRPr="00FF430B" w:rsidRDefault="00133053" w:rsidP="00133053">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2E45996A" w14:textId="77777777" w:rsidR="00133053" w:rsidRPr="00FF430B" w:rsidRDefault="00133053" w:rsidP="00133053">
      <w:pPr>
        <w:tabs>
          <w:tab w:val="left" w:pos="0"/>
          <w:tab w:val="left" w:pos="426"/>
          <w:tab w:val="left" w:pos="960"/>
        </w:tabs>
        <w:spacing w:after="120"/>
        <w:rPr>
          <w:lang w:val="ro-MD"/>
        </w:rPr>
      </w:pPr>
      <w:r w:rsidRPr="00FF430B">
        <w:rPr>
          <w:lang w:val="ro-MD"/>
        </w:rPr>
        <w:t>2) Propunerea financiară;</w:t>
      </w:r>
    </w:p>
    <w:p w14:paraId="3F1B4835" w14:textId="77777777" w:rsidR="00133053" w:rsidRPr="00FF430B" w:rsidRDefault="00133053" w:rsidP="00133053">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14ADE4C9" w14:textId="77777777" w:rsidR="00133053" w:rsidRPr="00FF430B" w:rsidRDefault="00133053" w:rsidP="00133053">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6E2EAA17" w14:textId="77777777" w:rsidR="00133053" w:rsidRPr="00FF430B" w:rsidRDefault="00133053" w:rsidP="00133053">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0F40219B"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2A55E47E"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C2B7D8E" w14:textId="77777777" w:rsidR="00133053" w:rsidRPr="00FF430B" w:rsidRDefault="00133053" w:rsidP="00133053">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6B7C8ADF"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23E8887F"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AC930CD" w14:textId="77777777" w:rsidR="00133053" w:rsidRPr="00FF430B" w:rsidRDefault="00133053" w:rsidP="00133053">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361F8F3" w14:textId="77777777" w:rsidR="00133053" w:rsidRPr="00FF430B" w:rsidRDefault="00133053" w:rsidP="00133053">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6"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609838E6"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4ACBB95A"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4929DD2"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07BD38E4"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13C2DC4" w14:textId="77777777" w:rsidR="00133053" w:rsidRPr="00FF430B" w:rsidRDefault="00133053" w:rsidP="00133053">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7CB46EBF" w14:textId="77777777" w:rsidR="00133053" w:rsidRPr="00FF430B" w:rsidRDefault="00133053" w:rsidP="00133053">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1099E95" w14:textId="77777777" w:rsidR="00133053" w:rsidRPr="00FF430B" w:rsidRDefault="00133053" w:rsidP="00133053">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59158F9F" w14:textId="77777777" w:rsidR="00133053" w:rsidRPr="00FF430B" w:rsidRDefault="00133053" w:rsidP="00133053">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2B33AA45" w14:textId="77777777" w:rsidR="00133053" w:rsidRPr="00FF430B" w:rsidRDefault="00133053" w:rsidP="00133053">
      <w:pPr>
        <w:tabs>
          <w:tab w:val="left" w:pos="-284"/>
        </w:tabs>
        <w:ind w:left="-284" w:firstLine="284"/>
        <w:jc w:val="center"/>
        <w:rPr>
          <w:b/>
          <w:sz w:val="26"/>
          <w:szCs w:val="26"/>
          <w:lang w:val="ro-MD"/>
        </w:rPr>
      </w:pPr>
    </w:p>
    <w:p w14:paraId="7817D4EE" w14:textId="77777777" w:rsidR="00133053" w:rsidRPr="00FF430B" w:rsidRDefault="00133053" w:rsidP="00133053">
      <w:pPr>
        <w:tabs>
          <w:tab w:val="left" w:pos="-284"/>
        </w:tabs>
        <w:ind w:left="-284" w:firstLine="284"/>
        <w:jc w:val="center"/>
        <w:rPr>
          <w:b/>
          <w:sz w:val="26"/>
          <w:szCs w:val="26"/>
          <w:lang w:val="ro-MD"/>
        </w:rPr>
      </w:pPr>
      <w:r w:rsidRPr="00FF430B">
        <w:rPr>
          <w:b/>
          <w:sz w:val="26"/>
          <w:szCs w:val="26"/>
          <w:lang w:val="ro-MD"/>
        </w:rPr>
        <w:t>Secţiunea a 4-a</w:t>
      </w:r>
    </w:p>
    <w:p w14:paraId="4550B3AF" w14:textId="77777777" w:rsidR="00133053" w:rsidRPr="00FF430B" w:rsidRDefault="00133053" w:rsidP="00133053">
      <w:pPr>
        <w:tabs>
          <w:tab w:val="left" w:pos="-284"/>
        </w:tabs>
        <w:ind w:left="-284" w:firstLine="284"/>
        <w:jc w:val="center"/>
        <w:rPr>
          <w:b/>
          <w:sz w:val="26"/>
          <w:szCs w:val="26"/>
          <w:lang w:val="ro-MD"/>
        </w:rPr>
      </w:pPr>
    </w:p>
    <w:p w14:paraId="440A18EA" w14:textId="77777777" w:rsidR="00133053" w:rsidRPr="00FF430B" w:rsidRDefault="00133053" w:rsidP="00133053">
      <w:pPr>
        <w:tabs>
          <w:tab w:val="left" w:pos="-284"/>
        </w:tabs>
        <w:ind w:left="-284" w:firstLine="284"/>
        <w:jc w:val="center"/>
        <w:rPr>
          <w:b/>
          <w:lang w:val="ro-MD"/>
        </w:rPr>
      </w:pPr>
      <w:r w:rsidRPr="00FF430B">
        <w:rPr>
          <w:b/>
          <w:lang w:val="ro-MD"/>
        </w:rPr>
        <w:t>Depunerea și deschiderea ofertelor</w:t>
      </w:r>
    </w:p>
    <w:p w14:paraId="526AA8C4" w14:textId="77777777" w:rsidR="00133053" w:rsidRPr="00FF430B" w:rsidRDefault="00133053" w:rsidP="00133053">
      <w:pPr>
        <w:tabs>
          <w:tab w:val="left" w:pos="-284"/>
        </w:tabs>
        <w:ind w:left="-284" w:firstLine="284"/>
        <w:jc w:val="center"/>
        <w:rPr>
          <w:b/>
          <w:lang w:val="ro-MD"/>
        </w:rPr>
      </w:pPr>
    </w:p>
    <w:p w14:paraId="60D94649" w14:textId="77777777" w:rsidR="00133053" w:rsidRPr="00FF430B" w:rsidRDefault="00133053" w:rsidP="00133053">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0A6A4B9E"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AE3B1DC"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C2B0701"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19B8B983"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5EB18BB6"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5C49BD00"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3E49AD2"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44141A65" w14:textId="77777777" w:rsidR="00133053" w:rsidRPr="00FF430B" w:rsidRDefault="00133053" w:rsidP="00133053">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455FB2" w14:textId="77777777" w:rsidR="00133053" w:rsidRPr="00FF430B" w:rsidRDefault="00133053" w:rsidP="00133053">
      <w:pPr>
        <w:tabs>
          <w:tab w:val="left" w:pos="-284"/>
          <w:tab w:val="left" w:pos="960"/>
        </w:tabs>
        <w:ind w:left="-284" w:firstLine="284"/>
        <w:jc w:val="both"/>
        <w:rPr>
          <w:lang w:val="ro-MD"/>
        </w:rPr>
      </w:pPr>
    </w:p>
    <w:p w14:paraId="4A7502AF" w14:textId="77777777" w:rsidR="00133053" w:rsidRPr="00FF430B" w:rsidRDefault="00133053" w:rsidP="00133053">
      <w:pPr>
        <w:tabs>
          <w:tab w:val="left" w:pos="-284"/>
          <w:tab w:val="left" w:pos="960"/>
        </w:tabs>
        <w:ind w:left="-284" w:firstLine="284"/>
        <w:jc w:val="both"/>
        <w:rPr>
          <w:lang w:val="ro-MD"/>
        </w:rPr>
      </w:pPr>
    </w:p>
    <w:p w14:paraId="05F4D74F" w14:textId="77777777" w:rsidR="00133053" w:rsidRPr="00FF430B" w:rsidRDefault="00133053" w:rsidP="00133053">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1CF49C1C" w14:textId="77777777" w:rsidR="00133053" w:rsidRPr="00FF430B" w:rsidRDefault="00133053" w:rsidP="00133053">
      <w:pPr>
        <w:tabs>
          <w:tab w:val="left" w:pos="-284"/>
          <w:tab w:val="left" w:pos="284"/>
          <w:tab w:val="left" w:pos="604"/>
          <w:tab w:val="left" w:pos="1134"/>
        </w:tabs>
        <w:ind w:left="-284" w:firstLine="284"/>
        <w:jc w:val="center"/>
        <w:rPr>
          <w:rFonts w:eastAsiaTheme="majorEastAsia"/>
          <w:b/>
          <w:bCs/>
          <w:lang w:val="ro-MD"/>
        </w:rPr>
      </w:pPr>
    </w:p>
    <w:p w14:paraId="6F15B0AA" w14:textId="77777777" w:rsidR="00133053" w:rsidRPr="00FF430B" w:rsidRDefault="00133053" w:rsidP="00133053">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2E276970" w14:textId="77777777" w:rsidR="00133053" w:rsidRPr="00FF430B" w:rsidRDefault="00133053" w:rsidP="00133053">
      <w:pPr>
        <w:tabs>
          <w:tab w:val="left" w:pos="-284"/>
          <w:tab w:val="left" w:pos="604"/>
          <w:tab w:val="left" w:pos="1134"/>
        </w:tabs>
        <w:ind w:left="-284" w:firstLine="284"/>
        <w:jc w:val="center"/>
        <w:rPr>
          <w:rFonts w:eastAsiaTheme="majorEastAsia"/>
          <w:b/>
          <w:bCs/>
          <w:lang w:val="ro-MD"/>
        </w:rPr>
      </w:pPr>
    </w:p>
    <w:p w14:paraId="3904B4F2"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049E77CB"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4E664BFC"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457DE6F3" w14:textId="77777777" w:rsidR="00133053" w:rsidRPr="00FF430B" w:rsidRDefault="00133053" w:rsidP="00133053">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0A11E168" w14:textId="77777777" w:rsidR="00133053" w:rsidRPr="00FF430B" w:rsidRDefault="00133053" w:rsidP="00133053">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6B01002F"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0710E20"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7AFA0" w14:textId="77777777" w:rsidR="00133053" w:rsidRPr="00FF430B" w:rsidRDefault="00133053" w:rsidP="00133053">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F596A55"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4513D95"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4BB45CF6"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615F2F6B"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BAB04D9"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0AE5BEAB"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2AD064B0"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17B3811E"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5C6D12D2"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5F77E199"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5168639"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1C27F1CE"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3742F0C" w14:textId="77777777" w:rsidR="00133053" w:rsidRPr="00FF430B" w:rsidRDefault="00133053" w:rsidP="00133053">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5B3DB693"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9920FB9"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37222BF"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CABBA7F"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131E946C"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730B77F" w14:textId="77777777" w:rsidR="00133053" w:rsidRPr="00FF430B" w:rsidRDefault="00133053" w:rsidP="00133053">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2FC48D2" w14:textId="77777777" w:rsidR="00133053" w:rsidRPr="00FF430B" w:rsidRDefault="00133053" w:rsidP="00133053">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7"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63827747" w14:textId="77777777" w:rsidR="00133053" w:rsidRPr="00FF430B" w:rsidRDefault="00133053" w:rsidP="00133053">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F26DA94" w14:textId="77777777" w:rsidR="00133053" w:rsidRPr="00FF430B" w:rsidRDefault="00133053" w:rsidP="00133053">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309C15F1" w14:textId="77777777" w:rsidR="00133053" w:rsidRPr="00FF430B" w:rsidRDefault="00133053" w:rsidP="00133053">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F027E89" w14:textId="77777777" w:rsidR="00133053" w:rsidRPr="00FF430B" w:rsidRDefault="00133053" w:rsidP="00133053">
      <w:pPr>
        <w:tabs>
          <w:tab w:val="left" w:pos="-284"/>
          <w:tab w:val="left" w:pos="462"/>
          <w:tab w:val="left" w:pos="1134"/>
        </w:tabs>
        <w:spacing w:after="120"/>
        <w:ind w:left="-284" w:firstLine="284"/>
        <w:jc w:val="both"/>
        <w:rPr>
          <w:lang w:val="ro-MD"/>
        </w:rPr>
      </w:pPr>
    </w:p>
    <w:p w14:paraId="4DBD529E" w14:textId="77777777" w:rsidR="00133053" w:rsidRPr="00FF430B" w:rsidRDefault="00133053" w:rsidP="00133053">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317532F" w14:textId="77777777" w:rsidR="00133053" w:rsidRPr="00FF430B" w:rsidRDefault="00133053" w:rsidP="00133053">
      <w:pPr>
        <w:tabs>
          <w:tab w:val="left" w:pos="-284"/>
        </w:tabs>
        <w:ind w:left="-284" w:firstLine="284"/>
        <w:jc w:val="center"/>
        <w:rPr>
          <w:rFonts w:eastAsiaTheme="majorEastAsia"/>
          <w:b/>
          <w:bCs/>
          <w:sz w:val="26"/>
          <w:szCs w:val="26"/>
          <w:lang w:val="ro-MD"/>
        </w:rPr>
      </w:pPr>
    </w:p>
    <w:p w14:paraId="60DF1F78" w14:textId="77777777" w:rsidR="00133053" w:rsidRPr="00FF430B" w:rsidRDefault="00133053" w:rsidP="00133053">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6AC71FEC" w14:textId="77777777" w:rsidR="00133053" w:rsidRPr="00FF430B" w:rsidRDefault="00133053" w:rsidP="00133053">
      <w:pPr>
        <w:tabs>
          <w:tab w:val="left" w:pos="-284"/>
        </w:tabs>
        <w:ind w:left="-284" w:firstLine="284"/>
        <w:jc w:val="center"/>
        <w:rPr>
          <w:lang w:val="ro-MD"/>
        </w:rPr>
      </w:pPr>
    </w:p>
    <w:p w14:paraId="74209F10"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22830C3F"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187981DD" w14:textId="77777777" w:rsidR="00133053" w:rsidRPr="00FF430B" w:rsidRDefault="00133053" w:rsidP="00133053">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877BEE0"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E244B4" w14:textId="77777777" w:rsidR="00133053" w:rsidRPr="00FF430B" w:rsidRDefault="00133053" w:rsidP="00133053">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8"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2772A979" w14:textId="77777777" w:rsidR="00133053" w:rsidRPr="00FF430B" w:rsidRDefault="00133053" w:rsidP="00133053">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74DC5900" w14:textId="77777777" w:rsidR="00133053" w:rsidRPr="00FF430B" w:rsidRDefault="00133053" w:rsidP="00133053">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4F513B" w14:textId="77777777" w:rsidR="00133053" w:rsidRPr="00FF430B" w:rsidRDefault="00133053" w:rsidP="00133053">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31EC2491" w14:textId="77777777" w:rsidR="00133053" w:rsidRPr="00FF430B" w:rsidRDefault="00133053" w:rsidP="00133053">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4B43AA3D"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14:paraId="7DE6BEA6" w14:textId="77777777" w:rsidR="00133053" w:rsidRPr="00FF430B" w:rsidRDefault="00133053" w:rsidP="00133053">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182CD401" w14:textId="77777777" w:rsidR="00133053" w:rsidRPr="00FF430B" w:rsidRDefault="00133053" w:rsidP="00133053">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ACDDAD8"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65157F4"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9A7EA0E"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9CB00B0"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0BE64578"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1C03C4CB"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57A15C10"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455B41E" w14:textId="77777777" w:rsidR="00133053" w:rsidRPr="00FF430B" w:rsidRDefault="00133053" w:rsidP="00133053">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46EBC8BA" w14:textId="77777777" w:rsidR="00133053" w:rsidRPr="00FF430B" w:rsidRDefault="00133053" w:rsidP="00133053">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5E805BA3" w14:textId="77777777" w:rsidR="00133053" w:rsidRPr="00FF430B" w:rsidRDefault="00133053" w:rsidP="0013305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7D4874C5" w14:textId="77777777" w:rsidR="00133053" w:rsidRPr="00FF430B" w:rsidRDefault="00133053" w:rsidP="00133053">
      <w:pPr>
        <w:jc w:val="right"/>
        <w:rPr>
          <w:noProof w:val="0"/>
          <w:lang w:val="ro-MD"/>
        </w:rPr>
      </w:pPr>
      <w:r w:rsidRPr="00FF430B">
        <w:rPr>
          <w:noProof w:val="0"/>
          <w:lang w:val="ro-MD"/>
        </w:rPr>
        <w:t>la Documentația standard nr._____</w:t>
      </w:r>
    </w:p>
    <w:p w14:paraId="5FB4B3BC" w14:textId="77777777" w:rsidR="00133053" w:rsidRPr="00FF430B" w:rsidRDefault="00133053" w:rsidP="00133053">
      <w:pPr>
        <w:jc w:val="right"/>
        <w:rPr>
          <w:noProof w:val="0"/>
          <w:lang w:val="ro-MD"/>
        </w:rPr>
      </w:pPr>
      <w:r w:rsidRPr="00FF430B">
        <w:rPr>
          <w:noProof w:val="0"/>
          <w:lang w:val="ro-MD"/>
        </w:rPr>
        <w:t>din “____” ________ 20___</w:t>
      </w:r>
    </w:p>
    <w:p w14:paraId="32600B0A" w14:textId="77777777" w:rsidR="00133053" w:rsidRPr="00FF430B" w:rsidRDefault="00133053" w:rsidP="00133053">
      <w:pPr>
        <w:pStyle w:val="Style3"/>
        <w:tabs>
          <w:tab w:val="left" w:pos="567"/>
        </w:tabs>
        <w:spacing w:before="0" w:beforeAutospacing="0" w:after="0"/>
        <w:ind w:left="0" w:firstLine="0"/>
        <w:jc w:val="center"/>
        <w:rPr>
          <w:rFonts w:eastAsia="PMingLiU"/>
          <w:b w:val="0"/>
          <w:lang w:val="ro-MD" w:eastAsia="zh-CN"/>
        </w:rPr>
      </w:pPr>
    </w:p>
    <w:p w14:paraId="29944D02" w14:textId="77777777" w:rsidR="00133053" w:rsidRPr="00FF430B" w:rsidRDefault="00133053" w:rsidP="00133053">
      <w:pPr>
        <w:pStyle w:val="Style3"/>
        <w:tabs>
          <w:tab w:val="left" w:pos="567"/>
        </w:tabs>
        <w:spacing w:before="0" w:beforeAutospacing="0" w:after="0"/>
        <w:ind w:left="0" w:firstLine="0"/>
        <w:jc w:val="center"/>
        <w:rPr>
          <w:rFonts w:eastAsia="PMingLiU"/>
          <w:b w:val="0"/>
          <w:lang w:val="ro-MD" w:eastAsia="zh-CN"/>
        </w:rPr>
      </w:pPr>
    </w:p>
    <w:p w14:paraId="395B1F6B" w14:textId="77777777" w:rsidR="00133053" w:rsidRPr="00FF430B" w:rsidRDefault="00133053" w:rsidP="00133053">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77D10F9A" w14:textId="77777777" w:rsidR="00133053" w:rsidRPr="00FF430B" w:rsidRDefault="00133053" w:rsidP="00133053">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A508EF1" w14:textId="77777777" w:rsidR="00133053" w:rsidRPr="00FF430B" w:rsidRDefault="00133053" w:rsidP="00133053">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33053" w:rsidRPr="00EC30C2" w14:paraId="04EE8E79" w14:textId="77777777" w:rsidTr="0010100D">
        <w:tc>
          <w:tcPr>
            <w:tcW w:w="5949" w:type="dxa"/>
            <w:shd w:val="clear" w:color="auto" w:fill="F2F2F2"/>
          </w:tcPr>
          <w:p w14:paraId="6F888119"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62CD9C35" w14:textId="77777777" w:rsidR="00133053" w:rsidRPr="00FF430B" w:rsidRDefault="00133053" w:rsidP="0010100D">
            <w:pPr>
              <w:spacing w:line="276" w:lineRule="auto"/>
              <w:jc w:val="both"/>
              <w:rPr>
                <w:rFonts w:eastAsia="Calibri"/>
                <w:noProof w:val="0"/>
                <w:lang w:val="ro-MD"/>
              </w:rPr>
            </w:pPr>
          </w:p>
        </w:tc>
      </w:tr>
      <w:tr w:rsidR="00133053" w:rsidRPr="00EC30C2" w14:paraId="09AA0E56" w14:textId="77777777" w:rsidTr="0010100D">
        <w:tc>
          <w:tcPr>
            <w:tcW w:w="5949" w:type="dxa"/>
            <w:shd w:val="clear" w:color="auto" w:fill="F2F2F2"/>
          </w:tcPr>
          <w:p w14:paraId="4EDC7D0A"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IDNO</w:t>
            </w:r>
          </w:p>
        </w:tc>
        <w:tc>
          <w:tcPr>
            <w:tcW w:w="3969" w:type="dxa"/>
          </w:tcPr>
          <w:p w14:paraId="7BB5D49A" w14:textId="77777777" w:rsidR="00133053" w:rsidRPr="00FF430B" w:rsidRDefault="00133053" w:rsidP="0010100D">
            <w:pPr>
              <w:spacing w:line="276" w:lineRule="auto"/>
              <w:jc w:val="both"/>
              <w:rPr>
                <w:rFonts w:eastAsia="Calibri"/>
                <w:noProof w:val="0"/>
                <w:lang w:val="ro-MD"/>
              </w:rPr>
            </w:pPr>
          </w:p>
        </w:tc>
      </w:tr>
      <w:tr w:rsidR="00133053" w:rsidRPr="00EC30C2" w14:paraId="68A259C7" w14:textId="77777777" w:rsidTr="0010100D">
        <w:tc>
          <w:tcPr>
            <w:tcW w:w="5949" w:type="dxa"/>
            <w:shd w:val="clear" w:color="auto" w:fill="F2F2F2"/>
          </w:tcPr>
          <w:p w14:paraId="5BF4AC6B"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Adresa</w:t>
            </w:r>
          </w:p>
        </w:tc>
        <w:tc>
          <w:tcPr>
            <w:tcW w:w="3969" w:type="dxa"/>
          </w:tcPr>
          <w:p w14:paraId="54876108" w14:textId="77777777" w:rsidR="00133053" w:rsidRPr="00FF430B" w:rsidRDefault="00133053" w:rsidP="0010100D">
            <w:pPr>
              <w:spacing w:line="276" w:lineRule="auto"/>
              <w:jc w:val="both"/>
              <w:rPr>
                <w:rFonts w:eastAsia="Calibri"/>
                <w:noProof w:val="0"/>
                <w:lang w:val="ro-MD"/>
              </w:rPr>
            </w:pPr>
          </w:p>
        </w:tc>
      </w:tr>
      <w:tr w:rsidR="00133053" w:rsidRPr="00EC30C2" w14:paraId="292DEFB9" w14:textId="77777777" w:rsidTr="0010100D">
        <w:tc>
          <w:tcPr>
            <w:tcW w:w="5949" w:type="dxa"/>
            <w:shd w:val="clear" w:color="auto" w:fill="F2F2F2"/>
          </w:tcPr>
          <w:p w14:paraId="375B1A62"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3D0FFB71" w14:textId="77777777" w:rsidR="00133053" w:rsidRPr="00FF430B" w:rsidRDefault="00133053" w:rsidP="0010100D">
            <w:pPr>
              <w:spacing w:line="276" w:lineRule="auto"/>
              <w:jc w:val="both"/>
              <w:rPr>
                <w:rFonts w:eastAsia="Calibri"/>
                <w:noProof w:val="0"/>
                <w:lang w:val="ro-MD"/>
              </w:rPr>
            </w:pPr>
          </w:p>
        </w:tc>
      </w:tr>
      <w:tr w:rsidR="00133053" w:rsidRPr="00EC30C2" w14:paraId="272B0CF4" w14:textId="77777777" w:rsidTr="0010100D">
        <w:tc>
          <w:tcPr>
            <w:tcW w:w="5949" w:type="dxa"/>
            <w:shd w:val="clear" w:color="auto" w:fill="F2F2F2"/>
          </w:tcPr>
          <w:p w14:paraId="62526598"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0E106CCF" w14:textId="77777777" w:rsidR="00133053" w:rsidRPr="00FF430B" w:rsidRDefault="00133053" w:rsidP="0010100D">
            <w:pPr>
              <w:spacing w:line="276" w:lineRule="auto"/>
              <w:jc w:val="both"/>
              <w:rPr>
                <w:rFonts w:eastAsia="Calibri"/>
                <w:noProof w:val="0"/>
                <w:lang w:val="ro-MD"/>
              </w:rPr>
            </w:pPr>
          </w:p>
        </w:tc>
      </w:tr>
      <w:tr w:rsidR="00133053" w:rsidRPr="00EC30C2" w14:paraId="1C57ACAE" w14:textId="77777777" w:rsidTr="0010100D">
        <w:tc>
          <w:tcPr>
            <w:tcW w:w="5949" w:type="dxa"/>
            <w:shd w:val="clear" w:color="auto" w:fill="F2F2F2"/>
          </w:tcPr>
          <w:p w14:paraId="399CB89E"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C636648" w14:textId="77777777" w:rsidR="00133053" w:rsidRPr="00FF430B" w:rsidRDefault="00133053" w:rsidP="0010100D">
            <w:pPr>
              <w:spacing w:line="276" w:lineRule="auto"/>
              <w:jc w:val="both"/>
              <w:rPr>
                <w:rFonts w:eastAsia="Calibri"/>
                <w:noProof w:val="0"/>
                <w:lang w:val="ro-MD"/>
              </w:rPr>
            </w:pPr>
          </w:p>
        </w:tc>
      </w:tr>
      <w:tr w:rsidR="00133053" w:rsidRPr="00EC30C2" w14:paraId="25F5AF30" w14:textId="77777777" w:rsidTr="0010100D">
        <w:tc>
          <w:tcPr>
            <w:tcW w:w="5949" w:type="dxa"/>
            <w:shd w:val="clear" w:color="auto" w:fill="F2F2F2"/>
          </w:tcPr>
          <w:p w14:paraId="6A883E7D"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07D232DB" w14:textId="77777777" w:rsidR="00133053" w:rsidRPr="00FF430B" w:rsidRDefault="00133053" w:rsidP="0010100D">
            <w:pPr>
              <w:spacing w:line="276" w:lineRule="auto"/>
              <w:jc w:val="both"/>
              <w:rPr>
                <w:rFonts w:eastAsia="Calibri"/>
                <w:noProof w:val="0"/>
                <w:lang w:val="ro-MD"/>
              </w:rPr>
            </w:pPr>
          </w:p>
        </w:tc>
      </w:tr>
      <w:tr w:rsidR="00133053" w:rsidRPr="00EC30C2" w14:paraId="423682C9" w14:textId="77777777" w:rsidTr="0010100D">
        <w:tc>
          <w:tcPr>
            <w:tcW w:w="5949" w:type="dxa"/>
            <w:shd w:val="clear" w:color="auto" w:fill="F2F2F2"/>
          </w:tcPr>
          <w:p w14:paraId="5D4E7DAE"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273873B9" w14:textId="77777777" w:rsidR="00133053" w:rsidRPr="00FF430B" w:rsidRDefault="00133053" w:rsidP="0010100D">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3BBC4F2F" w14:textId="77777777" w:rsidR="00133053" w:rsidRPr="00FF430B" w:rsidRDefault="00133053" w:rsidP="0010100D">
            <w:pPr>
              <w:spacing w:line="276" w:lineRule="auto"/>
              <w:jc w:val="both"/>
              <w:rPr>
                <w:rFonts w:eastAsia="Calibri"/>
                <w:noProof w:val="0"/>
                <w:lang w:val="ro-MD"/>
              </w:rPr>
            </w:pPr>
          </w:p>
        </w:tc>
      </w:tr>
      <w:tr w:rsidR="00133053" w:rsidRPr="00EC30C2" w14:paraId="3B183CAE" w14:textId="77777777" w:rsidTr="0010100D">
        <w:tc>
          <w:tcPr>
            <w:tcW w:w="5949" w:type="dxa"/>
            <w:shd w:val="clear" w:color="auto" w:fill="F2F2F2"/>
          </w:tcPr>
          <w:p w14:paraId="40442226"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10DEF070" w14:textId="77777777" w:rsidR="00133053" w:rsidRPr="00FF430B" w:rsidRDefault="00133053" w:rsidP="0010100D">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3BAA9FD" w14:textId="77777777" w:rsidR="00133053" w:rsidRPr="00FF430B" w:rsidRDefault="00133053" w:rsidP="0010100D">
            <w:pPr>
              <w:spacing w:line="276" w:lineRule="auto"/>
              <w:jc w:val="both"/>
              <w:rPr>
                <w:rFonts w:eastAsia="Calibri"/>
                <w:noProof w:val="0"/>
                <w:lang w:val="ro-MD"/>
              </w:rPr>
            </w:pPr>
          </w:p>
        </w:tc>
      </w:tr>
    </w:tbl>
    <w:p w14:paraId="2BDCBD06" w14:textId="77777777" w:rsidR="00133053" w:rsidRPr="00FF430B" w:rsidRDefault="00133053" w:rsidP="00133053">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33053" w:rsidRPr="00EC30C2" w14:paraId="35E80B45" w14:textId="77777777" w:rsidTr="0010100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E4C528A"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1075D49"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2929B99"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D6833DD"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19AAC15"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C872C7"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133053" w:rsidRPr="00EC30C2" w14:paraId="63ED8A58" w14:textId="77777777" w:rsidTr="0010100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51AC7"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10D6C" w14:textId="77777777" w:rsidR="00133053" w:rsidRPr="00FF430B" w:rsidRDefault="00133053" w:rsidP="0010100D">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CCCCDD"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C11F3" w14:textId="77777777" w:rsidR="00133053" w:rsidRPr="00FF430B" w:rsidRDefault="00133053" w:rsidP="0010100D">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0A9850C" w14:textId="77777777" w:rsidR="00133053" w:rsidRPr="00FF430B" w:rsidRDefault="00133053" w:rsidP="0010100D">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61FB2B" w14:textId="77777777" w:rsidR="00133053" w:rsidRPr="00FF430B" w:rsidRDefault="00133053" w:rsidP="0010100D">
            <w:pPr>
              <w:spacing w:line="276" w:lineRule="auto"/>
              <w:jc w:val="center"/>
              <w:rPr>
                <w:rFonts w:eastAsia="Calibri"/>
                <w:noProof w:val="0"/>
                <w:lang w:val="ro-MD"/>
              </w:rPr>
            </w:pPr>
          </w:p>
        </w:tc>
      </w:tr>
      <w:tr w:rsidR="00133053" w:rsidRPr="00EC30C2" w14:paraId="1F30D6DC" w14:textId="77777777" w:rsidTr="0010100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E13720"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C8258" w14:textId="77777777" w:rsidR="00133053" w:rsidRPr="00FF430B" w:rsidRDefault="00133053" w:rsidP="0010100D">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F13AE5" w14:textId="77777777" w:rsidR="00133053" w:rsidRPr="00FF430B" w:rsidRDefault="00133053" w:rsidP="0010100D">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6D1D42" w14:textId="77777777" w:rsidR="00133053" w:rsidRPr="00FF430B" w:rsidRDefault="00133053" w:rsidP="0010100D">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086469" w14:textId="77777777" w:rsidR="00133053" w:rsidRPr="00FF430B" w:rsidRDefault="00133053" w:rsidP="0010100D">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00FE83" w14:textId="77777777" w:rsidR="00133053" w:rsidRPr="00FF430B" w:rsidRDefault="00133053" w:rsidP="0010100D">
            <w:pPr>
              <w:spacing w:line="276" w:lineRule="auto"/>
              <w:jc w:val="center"/>
              <w:rPr>
                <w:rFonts w:eastAsia="Calibri"/>
                <w:noProof w:val="0"/>
                <w:lang w:val="ro-MD"/>
              </w:rPr>
            </w:pPr>
          </w:p>
        </w:tc>
      </w:tr>
    </w:tbl>
    <w:p w14:paraId="2FAF85B9" w14:textId="77777777" w:rsidR="00133053" w:rsidRPr="00FF430B" w:rsidRDefault="00133053" w:rsidP="00133053">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133053" w:rsidRPr="00EC30C2" w14:paraId="5B324652" w14:textId="77777777" w:rsidTr="0010100D">
        <w:tc>
          <w:tcPr>
            <w:tcW w:w="5954" w:type="dxa"/>
            <w:shd w:val="clear" w:color="auto" w:fill="F2F2F2"/>
          </w:tcPr>
          <w:p w14:paraId="7BA9CED7"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3C70F6A2"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Nu □</w:t>
            </w:r>
          </w:p>
          <w:p w14:paraId="54B26750"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Da □</w:t>
            </w:r>
          </w:p>
        </w:tc>
      </w:tr>
      <w:tr w:rsidR="00133053" w:rsidRPr="00EC30C2" w14:paraId="2C51B00F" w14:textId="77777777" w:rsidTr="0010100D">
        <w:tc>
          <w:tcPr>
            <w:tcW w:w="5954" w:type="dxa"/>
            <w:shd w:val="clear" w:color="auto" w:fill="F2F2F2"/>
          </w:tcPr>
          <w:p w14:paraId="32C0A4F6"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14:paraId="23853DCC"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Nu □</w:t>
            </w:r>
          </w:p>
          <w:p w14:paraId="49A07913"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Da □</w:t>
            </w:r>
          </w:p>
        </w:tc>
      </w:tr>
      <w:tr w:rsidR="00133053" w:rsidRPr="00EC30C2" w14:paraId="019ECA86" w14:textId="77777777" w:rsidTr="0010100D">
        <w:tc>
          <w:tcPr>
            <w:tcW w:w="5954" w:type="dxa"/>
            <w:shd w:val="clear" w:color="auto" w:fill="F2F2F2"/>
          </w:tcPr>
          <w:p w14:paraId="54DC0757"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181270EB" w14:textId="77777777" w:rsidR="00133053" w:rsidRPr="00FF430B" w:rsidRDefault="00133053" w:rsidP="0010100D">
            <w:pPr>
              <w:spacing w:line="276" w:lineRule="auto"/>
              <w:contextualSpacing/>
              <w:jc w:val="both"/>
              <w:rPr>
                <w:rFonts w:eastAsia="Calibri"/>
                <w:noProof w:val="0"/>
                <w:sz w:val="20"/>
                <w:szCs w:val="20"/>
                <w:lang w:val="ro-MD"/>
              </w:rPr>
            </w:pPr>
          </w:p>
          <w:p w14:paraId="1682B8D2" w14:textId="77777777" w:rsidR="00133053" w:rsidRPr="00FF430B" w:rsidRDefault="00133053" w:rsidP="0010100D">
            <w:pPr>
              <w:spacing w:line="276" w:lineRule="auto"/>
              <w:contextualSpacing/>
              <w:jc w:val="both"/>
              <w:rPr>
                <w:rFonts w:eastAsia="Calibri"/>
                <w:noProof w:val="0"/>
                <w:lang w:val="ro-MD"/>
              </w:rPr>
            </w:pPr>
          </w:p>
          <w:p w14:paraId="2FF914C6" w14:textId="77777777" w:rsidR="00133053" w:rsidRPr="00FF430B" w:rsidRDefault="00133053" w:rsidP="0010100D">
            <w:pPr>
              <w:spacing w:line="276" w:lineRule="auto"/>
              <w:contextualSpacing/>
              <w:jc w:val="both"/>
              <w:rPr>
                <w:rFonts w:eastAsia="Calibri"/>
                <w:noProof w:val="0"/>
                <w:lang w:val="ro-MD"/>
              </w:rPr>
            </w:pPr>
          </w:p>
        </w:tc>
      </w:tr>
    </w:tbl>
    <w:p w14:paraId="43CC1AF2" w14:textId="77777777" w:rsidR="00133053" w:rsidRDefault="00133053" w:rsidP="00133053">
      <w:pPr>
        <w:spacing w:before="240" w:after="160" w:line="276" w:lineRule="auto"/>
        <w:ind w:left="1080"/>
        <w:jc w:val="both"/>
        <w:rPr>
          <w:rFonts w:eastAsia="Calibri"/>
          <w:b/>
          <w:noProof w:val="0"/>
          <w:lang w:val="ro-MD"/>
        </w:rPr>
      </w:pPr>
    </w:p>
    <w:p w14:paraId="08328C76" w14:textId="77777777" w:rsidR="00133053" w:rsidRPr="00FF430B" w:rsidRDefault="00133053" w:rsidP="00133053">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33053" w:rsidRPr="00EC30C2" w14:paraId="5E8352B8" w14:textId="77777777" w:rsidTr="0010100D">
        <w:tc>
          <w:tcPr>
            <w:tcW w:w="5812" w:type="dxa"/>
            <w:shd w:val="clear" w:color="auto" w:fill="F2F2F2"/>
          </w:tcPr>
          <w:p w14:paraId="164341F1"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2D45816F" w14:textId="77777777" w:rsidR="00133053" w:rsidRPr="00FF430B" w:rsidRDefault="00133053" w:rsidP="0010100D">
            <w:pPr>
              <w:spacing w:line="276" w:lineRule="auto"/>
              <w:contextualSpacing/>
              <w:jc w:val="both"/>
              <w:rPr>
                <w:rFonts w:eastAsia="Calibri"/>
                <w:noProof w:val="0"/>
                <w:lang w:val="ro-MD"/>
              </w:rPr>
            </w:pPr>
          </w:p>
        </w:tc>
      </w:tr>
      <w:tr w:rsidR="00133053" w:rsidRPr="00EC30C2" w14:paraId="12AA8621" w14:textId="77777777" w:rsidTr="0010100D">
        <w:tc>
          <w:tcPr>
            <w:tcW w:w="5812" w:type="dxa"/>
            <w:shd w:val="clear" w:color="auto" w:fill="F2F2F2"/>
          </w:tcPr>
          <w:p w14:paraId="6F093D0D"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5077FE41"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Acord-cadru □</w:t>
            </w:r>
          </w:p>
          <w:p w14:paraId="2661D80F"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133053" w:rsidRPr="00EC30C2" w14:paraId="4EBDDD74" w14:textId="77777777" w:rsidTr="0010100D">
        <w:tc>
          <w:tcPr>
            <w:tcW w:w="5812" w:type="dxa"/>
            <w:shd w:val="clear" w:color="auto" w:fill="F2F2F2"/>
          </w:tcPr>
          <w:p w14:paraId="32E848D3" w14:textId="77777777" w:rsidR="00133053" w:rsidRPr="00FF430B" w:rsidRDefault="00133053" w:rsidP="0010100D">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143EA045" w14:textId="77777777" w:rsidR="00133053" w:rsidRPr="00FF430B" w:rsidRDefault="00133053" w:rsidP="0010100D">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419733D5"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Nu □</w:t>
            </w:r>
          </w:p>
          <w:p w14:paraId="60AC5821" w14:textId="77777777" w:rsidR="00133053" w:rsidRPr="00FF430B" w:rsidRDefault="00133053" w:rsidP="0010100D">
            <w:pPr>
              <w:spacing w:line="276" w:lineRule="auto"/>
              <w:contextualSpacing/>
              <w:jc w:val="both"/>
              <w:rPr>
                <w:rFonts w:eastAsia="Calibri"/>
                <w:noProof w:val="0"/>
                <w:lang w:val="ro-MD"/>
              </w:rPr>
            </w:pPr>
            <w:r w:rsidRPr="00FF430B">
              <w:rPr>
                <w:rFonts w:eastAsia="Calibri"/>
                <w:noProof w:val="0"/>
                <w:lang w:val="ro-MD"/>
              </w:rPr>
              <w:t>Da □</w:t>
            </w:r>
          </w:p>
        </w:tc>
      </w:tr>
      <w:tr w:rsidR="00133053" w:rsidRPr="00EC30C2" w14:paraId="03E0AD80" w14:textId="77777777" w:rsidTr="0010100D">
        <w:tc>
          <w:tcPr>
            <w:tcW w:w="5812" w:type="dxa"/>
            <w:shd w:val="clear" w:color="auto" w:fill="F2F2F2"/>
          </w:tcPr>
          <w:p w14:paraId="64E58175"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53A448EF" w14:textId="77777777" w:rsidR="00133053" w:rsidRPr="00FF430B" w:rsidRDefault="00133053" w:rsidP="0010100D">
            <w:pPr>
              <w:spacing w:line="276" w:lineRule="auto"/>
              <w:contextualSpacing/>
              <w:jc w:val="both"/>
              <w:rPr>
                <w:noProof w:val="0"/>
                <w:lang w:val="ro-MD" w:eastAsia="zh-CN"/>
              </w:rPr>
            </w:pPr>
          </w:p>
        </w:tc>
        <w:tc>
          <w:tcPr>
            <w:tcW w:w="4111" w:type="dxa"/>
          </w:tcPr>
          <w:p w14:paraId="608ED416"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626B32F8"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 xml:space="preserve">tel/fax: (022) 820 652, 820-651 </w:t>
            </w:r>
          </w:p>
          <w:p w14:paraId="458F5246" w14:textId="77777777" w:rsidR="00133053" w:rsidRPr="00FF430B" w:rsidRDefault="00133053" w:rsidP="0010100D">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9" w:history="1">
              <w:r w:rsidRPr="00FF430B">
                <w:rPr>
                  <w:rFonts w:eastAsia="Calibri"/>
                  <w:noProof w:val="0"/>
                  <w:color w:val="0563C1"/>
                  <w:u w:val="single"/>
                  <w:lang w:val="ro-MD"/>
                </w:rPr>
                <w:t>contestatii@ansc.md</w:t>
              </w:r>
            </w:hyperlink>
          </w:p>
          <w:p w14:paraId="26541CC6" w14:textId="77777777" w:rsidR="00133053" w:rsidRPr="00FF430B" w:rsidRDefault="00133053" w:rsidP="0010100D">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133053" w:rsidRPr="00EC30C2" w14:paraId="4B9BBF7F" w14:textId="77777777" w:rsidTr="0010100D">
        <w:tc>
          <w:tcPr>
            <w:tcW w:w="5812" w:type="dxa"/>
            <w:shd w:val="clear" w:color="auto" w:fill="F2F2F2"/>
          </w:tcPr>
          <w:p w14:paraId="5D6CCB9C" w14:textId="77777777" w:rsidR="00133053" w:rsidRPr="00FF430B" w:rsidRDefault="00133053" w:rsidP="0010100D">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31CBFDC8" w14:textId="77777777" w:rsidR="00133053" w:rsidRPr="00FF430B" w:rsidRDefault="00133053" w:rsidP="0010100D">
            <w:pPr>
              <w:spacing w:line="276" w:lineRule="auto"/>
              <w:jc w:val="both"/>
              <w:rPr>
                <w:rFonts w:eastAsia="Calibri"/>
                <w:noProof w:val="0"/>
                <w:lang w:val="ro-MD"/>
              </w:rPr>
            </w:pPr>
          </w:p>
          <w:p w14:paraId="79D3C0E3" w14:textId="77777777" w:rsidR="00133053" w:rsidRPr="00FF430B" w:rsidRDefault="00133053" w:rsidP="0010100D">
            <w:pPr>
              <w:spacing w:line="276" w:lineRule="auto"/>
              <w:jc w:val="both"/>
              <w:rPr>
                <w:rFonts w:eastAsia="Calibri"/>
                <w:noProof w:val="0"/>
                <w:lang w:val="ro-MD"/>
              </w:rPr>
            </w:pPr>
          </w:p>
        </w:tc>
      </w:tr>
    </w:tbl>
    <w:p w14:paraId="310E4EDE" w14:textId="77777777" w:rsidR="00133053" w:rsidRPr="00FF430B" w:rsidRDefault="00133053" w:rsidP="00133053">
      <w:pPr>
        <w:spacing w:after="160" w:line="276" w:lineRule="auto"/>
        <w:jc w:val="both"/>
        <w:rPr>
          <w:rFonts w:eastAsia="Calibri"/>
          <w:noProof w:val="0"/>
          <w:lang w:val="ro-MD"/>
        </w:rPr>
      </w:pPr>
    </w:p>
    <w:p w14:paraId="0CF46B6D" w14:textId="77777777" w:rsidR="00133053" w:rsidRPr="00FF430B" w:rsidRDefault="00133053" w:rsidP="00133053">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17C9E0BC" w14:textId="77777777" w:rsidR="00133053" w:rsidRPr="00FF430B" w:rsidRDefault="00133053" w:rsidP="00133053">
      <w:pPr>
        <w:spacing w:after="160" w:line="276" w:lineRule="auto"/>
        <w:jc w:val="both"/>
        <w:rPr>
          <w:rFonts w:eastAsia="Calibri"/>
          <w:noProof w:val="0"/>
          <w:lang w:val="ro-MD"/>
        </w:rPr>
      </w:pPr>
    </w:p>
    <w:p w14:paraId="36BF3F40" w14:textId="77777777" w:rsidR="00133053" w:rsidRPr="00FF430B" w:rsidRDefault="00133053" w:rsidP="00133053">
      <w:pPr>
        <w:spacing w:after="160" w:line="276" w:lineRule="auto"/>
        <w:jc w:val="both"/>
        <w:rPr>
          <w:rFonts w:eastAsia="Calibri"/>
          <w:noProof w:val="0"/>
          <w:lang w:val="ro-MD"/>
        </w:rPr>
      </w:pPr>
    </w:p>
    <w:p w14:paraId="61EA4181" w14:textId="77777777" w:rsidR="00133053" w:rsidRPr="00FF430B" w:rsidRDefault="00133053" w:rsidP="00133053">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72DFE819" w14:textId="77777777" w:rsidR="00133053" w:rsidRPr="00FF430B" w:rsidRDefault="00133053" w:rsidP="00133053">
      <w:pPr>
        <w:spacing w:after="160" w:line="276" w:lineRule="auto"/>
        <w:rPr>
          <w:rFonts w:ascii="Calibri" w:eastAsia="Calibri" w:hAnsi="Calibri"/>
          <w:noProof w:val="0"/>
          <w:sz w:val="22"/>
          <w:szCs w:val="22"/>
          <w:lang w:val="ro-MD"/>
        </w:rPr>
      </w:pPr>
    </w:p>
    <w:p w14:paraId="12D7F90D" w14:textId="77777777" w:rsidR="00133053" w:rsidRPr="00FF430B" w:rsidRDefault="00133053" w:rsidP="00133053">
      <w:pPr>
        <w:spacing w:after="160" w:line="276" w:lineRule="auto"/>
        <w:rPr>
          <w:rFonts w:ascii="Calibri" w:eastAsia="Calibri" w:hAnsi="Calibri"/>
          <w:noProof w:val="0"/>
          <w:sz w:val="22"/>
          <w:szCs w:val="22"/>
          <w:lang w:val="ro-MD"/>
        </w:rPr>
      </w:pPr>
    </w:p>
    <w:p w14:paraId="027A25D8" w14:textId="77777777" w:rsidR="00133053" w:rsidRPr="00FF430B" w:rsidRDefault="00133053" w:rsidP="00133053">
      <w:pPr>
        <w:spacing w:after="160" w:line="276" w:lineRule="auto"/>
        <w:rPr>
          <w:rFonts w:ascii="Calibri" w:eastAsia="Calibri" w:hAnsi="Calibri"/>
          <w:noProof w:val="0"/>
          <w:sz w:val="22"/>
          <w:szCs w:val="22"/>
          <w:lang w:val="ro-MD"/>
        </w:rPr>
      </w:pPr>
    </w:p>
    <w:p w14:paraId="230A72D6" w14:textId="77777777" w:rsidR="00133053" w:rsidRPr="00FF430B" w:rsidRDefault="00133053" w:rsidP="00133053">
      <w:pPr>
        <w:spacing w:after="160" w:line="276" w:lineRule="auto"/>
        <w:rPr>
          <w:rFonts w:ascii="Calibri" w:eastAsia="Calibri" w:hAnsi="Calibri"/>
          <w:noProof w:val="0"/>
          <w:sz w:val="22"/>
          <w:szCs w:val="22"/>
          <w:lang w:val="ro-MD"/>
        </w:rPr>
      </w:pPr>
    </w:p>
    <w:p w14:paraId="62E44B64" w14:textId="77777777" w:rsidR="00133053" w:rsidRPr="00FF430B" w:rsidRDefault="00133053" w:rsidP="00133053">
      <w:pPr>
        <w:spacing w:after="160" w:line="276" w:lineRule="auto"/>
        <w:rPr>
          <w:rFonts w:ascii="Calibri" w:eastAsia="Calibri" w:hAnsi="Calibri"/>
          <w:noProof w:val="0"/>
          <w:sz w:val="22"/>
          <w:szCs w:val="22"/>
          <w:lang w:val="ro-MD"/>
        </w:rPr>
      </w:pPr>
    </w:p>
    <w:p w14:paraId="6B2D2F64" w14:textId="77777777" w:rsidR="00133053" w:rsidRPr="00FF430B" w:rsidRDefault="00133053" w:rsidP="00133053">
      <w:pPr>
        <w:spacing w:after="160" w:line="276" w:lineRule="auto"/>
        <w:rPr>
          <w:rFonts w:ascii="Calibri" w:eastAsia="Calibri" w:hAnsi="Calibri"/>
          <w:noProof w:val="0"/>
          <w:sz w:val="22"/>
          <w:szCs w:val="22"/>
          <w:lang w:val="ro-MD"/>
        </w:rPr>
      </w:pPr>
    </w:p>
    <w:p w14:paraId="3F7FF707" w14:textId="77777777" w:rsidR="00133053" w:rsidRPr="00FF430B" w:rsidRDefault="00133053" w:rsidP="00133053">
      <w:pPr>
        <w:spacing w:after="160" w:line="276" w:lineRule="auto"/>
        <w:rPr>
          <w:rFonts w:ascii="Calibri" w:eastAsia="Calibri" w:hAnsi="Calibri"/>
          <w:noProof w:val="0"/>
          <w:sz w:val="22"/>
          <w:szCs w:val="22"/>
          <w:lang w:val="ro-MD"/>
        </w:rPr>
      </w:pPr>
    </w:p>
    <w:p w14:paraId="2B34B05F" w14:textId="77777777" w:rsidR="00133053" w:rsidRPr="00FF430B" w:rsidRDefault="00133053" w:rsidP="00133053">
      <w:pPr>
        <w:spacing w:after="160" w:line="276" w:lineRule="auto"/>
        <w:rPr>
          <w:rFonts w:ascii="Calibri" w:eastAsia="Calibri" w:hAnsi="Calibri"/>
          <w:noProof w:val="0"/>
          <w:sz w:val="22"/>
          <w:szCs w:val="22"/>
          <w:lang w:val="ro-MD"/>
        </w:rPr>
      </w:pPr>
    </w:p>
    <w:p w14:paraId="1F5EE469" w14:textId="77777777" w:rsidR="00133053" w:rsidRPr="00FF430B" w:rsidRDefault="00133053" w:rsidP="00133053">
      <w:pPr>
        <w:spacing w:after="160" w:line="276" w:lineRule="auto"/>
        <w:rPr>
          <w:rFonts w:ascii="Calibri" w:eastAsia="Calibri" w:hAnsi="Calibri"/>
          <w:noProof w:val="0"/>
          <w:sz w:val="22"/>
          <w:szCs w:val="22"/>
          <w:lang w:val="ro-MD"/>
        </w:rPr>
      </w:pPr>
    </w:p>
    <w:p w14:paraId="166D56F4" w14:textId="77777777" w:rsidR="00133053" w:rsidRPr="00FF430B" w:rsidRDefault="00133053" w:rsidP="00133053">
      <w:pPr>
        <w:spacing w:after="160" w:line="276" w:lineRule="auto"/>
        <w:rPr>
          <w:rFonts w:ascii="Calibri" w:eastAsia="Calibri" w:hAnsi="Calibri"/>
          <w:noProof w:val="0"/>
          <w:sz w:val="22"/>
          <w:szCs w:val="22"/>
          <w:lang w:val="ro-MD"/>
        </w:rPr>
      </w:pPr>
    </w:p>
    <w:p w14:paraId="7BAD9B10" w14:textId="77777777" w:rsidR="00133053" w:rsidRPr="00FF430B" w:rsidRDefault="00133053" w:rsidP="00133053">
      <w:pPr>
        <w:spacing w:after="160" w:line="276" w:lineRule="auto"/>
        <w:rPr>
          <w:rFonts w:ascii="Calibri" w:eastAsia="Calibri" w:hAnsi="Calibri"/>
          <w:noProof w:val="0"/>
          <w:sz w:val="22"/>
          <w:szCs w:val="22"/>
          <w:lang w:val="ro-MD"/>
        </w:rPr>
      </w:pPr>
    </w:p>
    <w:p w14:paraId="4E22BF81" w14:textId="77777777" w:rsidR="00133053" w:rsidRPr="00FF430B" w:rsidRDefault="00133053" w:rsidP="00133053">
      <w:pPr>
        <w:spacing w:after="160" w:line="276" w:lineRule="auto"/>
        <w:rPr>
          <w:rFonts w:ascii="Calibri" w:eastAsia="Calibri" w:hAnsi="Calibri"/>
          <w:noProof w:val="0"/>
          <w:sz w:val="22"/>
          <w:szCs w:val="22"/>
          <w:lang w:val="ro-MD"/>
        </w:rPr>
      </w:pPr>
    </w:p>
    <w:p w14:paraId="26199A19" w14:textId="77777777" w:rsidR="00133053" w:rsidRPr="00FF430B" w:rsidRDefault="00133053" w:rsidP="00133053">
      <w:pPr>
        <w:spacing w:after="160" w:line="276" w:lineRule="auto"/>
        <w:rPr>
          <w:rFonts w:ascii="Calibri" w:eastAsia="Calibri" w:hAnsi="Calibri"/>
          <w:noProof w:val="0"/>
          <w:sz w:val="22"/>
          <w:szCs w:val="22"/>
          <w:lang w:val="ro-MD"/>
        </w:rPr>
      </w:pPr>
    </w:p>
    <w:p w14:paraId="3F396994" w14:textId="77777777" w:rsidR="00133053" w:rsidRPr="00FF430B" w:rsidRDefault="00133053" w:rsidP="00133053">
      <w:pPr>
        <w:spacing w:after="160" w:line="276" w:lineRule="auto"/>
        <w:rPr>
          <w:rFonts w:ascii="Calibri" w:eastAsia="Calibri" w:hAnsi="Calibri"/>
          <w:noProof w:val="0"/>
          <w:sz w:val="22"/>
          <w:szCs w:val="22"/>
          <w:lang w:val="ro-MD"/>
        </w:rPr>
      </w:pPr>
    </w:p>
    <w:p w14:paraId="18942AF5" w14:textId="77777777" w:rsidR="00133053" w:rsidRPr="00FF430B" w:rsidRDefault="00133053" w:rsidP="0013305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0740CAD4" w14:textId="77777777" w:rsidR="00133053" w:rsidRPr="00FF430B" w:rsidRDefault="00133053" w:rsidP="00133053">
      <w:pPr>
        <w:jc w:val="right"/>
        <w:rPr>
          <w:noProof w:val="0"/>
          <w:lang w:val="ro-MD"/>
        </w:rPr>
      </w:pPr>
      <w:r w:rsidRPr="00FF430B">
        <w:rPr>
          <w:noProof w:val="0"/>
          <w:lang w:val="ro-MD"/>
        </w:rPr>
        <w:t>la Documentația standard nr._____</w:t>
      </w:r>
    </w:p>
    <w:p w14:paraId="5BB1E7FA" w14:textId="77777777" w:rsidR="00133053" w:rsidRPr="00FF430B" w:rsidRDefault="00133053" w:rsidP="00133053">
      <w:pPr>
        <w:jc w:val="right"/>
        <w:rPr>
          <w:noProof w:val="0"/>
          <w:lang w:val="ro-MD"/>
        </w:rPr>
      </w:pPr>
      <w:r w:rsidRPr="00FF430B">
        <w:rPr>
          <w:noProof w:val="0"/>
          <w:lang w:val="ro-MD"/>
        </w:rPr>
        <w:t>din “____” ________ 20___</w:t>
      </w:r>
    </w:p>
    <w:p w14:paraId="531D4E2A" w14:textId="77777777" w:rsidR="00133053" w:rsidRPr="00FF430B" w:rsidRDefault="00133053" w:rsidP="00133053">
      <w:pPr>
        <w:jc w:val="right"/>
        <w:rPr>
          <w:noProof w:val="0"/>
          <w:lang w:val="ro-MD"/>
        </w:rPr>
      </w:pPr>
    </w:p>
    <w:p w14:paraId="264C9420" w14:textId="77777777" w:rsidR="00133053" w:rsidRPr="00FF430B" w:rsidRDefault="00133053" w:rsidP="00133053">
      <w:pPr>
        <w:jc w:val="right"/>
        <w:rPr>
          <w:noProof w:val="0"/>
          <w:lang w:val="ro-MD"/>
        </w:rPr>
      </w:pPr>
    </w:p>
    <w:p w14:paraId="62DB548F" w14:textId="77777777" w:rsidR="00133053" w:rsidRPr="00FF430B" w:rsidRDefault="00133053" w:rsidP="00133053">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1347CFFD" w14:textId="77777777" w:rsidR="00133053" w:rsidRPr="00FF430B" w:rsidRDefault="00133053" w:rsidP="00133053">
      <w:pPr>
        <w:rPr>
          <w:noProof w:val="0"/>
          <w:sz w:val="20"/>
          <w:szCs w:val="20"/>
          <w:lang w:val="ro-MD" w:eastAsia="ru-RU"/>
        </w:rPr>
      </w:pPr>
    </w:p>
    <w:p w14:paraId="4502CED0" w14:textId="77777777" w:rsidR="00133053" w:rsidRPr="00FF430B" w:rsidRDefault="00133053" w:rsidP="00133053">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17C4DA5B" w14:textId="77777777" w:rsidR="00133053" w:rsidRPr="00FF430B" w:rsidRDefault="00133053" w:rsidP="00133053">
      <w:pPr>
        <w:shd w:val="clear" w:color="auto" w:fill="FFFFFF" w:themeFill="background1"/>
        <w:spacing w:before="120"/>
        <w:outlineLvl w:val="0"/>
        <w:rPr>
          <w:b/>
          <w:noProof w:val="0"/>
          <w:sz w:val="32"/>
          <w:szCs w:val="32"/>
          <w:lang w:val="ro-MD" w:eastAsia="ru-RU"/>
        </w:rPr>
      </w:pPr>
    </w:p>
    <w:p w14:paraId="75F991E6" w14:textId="77777777" w:rsidR="00133053" w:rsidRPr="00FF430B" w:rsidRDefault="00133053" w:rsidP="001330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025F1148" w14:textId="77777777" w:rsidR="00133053" w:rsidRPr="00FF430B" w:rsidRDefault="00133053" w:rsidP="001330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142699DA" w14:textId="77777777" w:rsidR="00133053" w:rsidRPr="00FF430B" w:rsidRDefault="00133053" w:rsidP="001330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27E8F77F" w14:textId="77777777" w:rsidR="00133053" w:rsidRPr="00FF430B" w:rsidRDefault="00133053" w:rsidP="001330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2F6B8F91" w14:textId="77777777" w:rsidR="00133053" w:rsidRPr="00FF430B" w:rsidRDefault="00133053" w:rsidP="001330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w:t>
      </w:r>
    </w:p>
    <w:p w14:paraId="4C6F6BA4" w14:textId="77777777" w:rsidR="00133053" w:rsidRPr="00FF430B" w:rsidRDefault="00133053" w:rsidP="0013305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98154BB" w14:textId="77777777" w:rsidR="00133053" w:rsidRPr="00FF430B" w:rsidRDefault="00133053" w:rsidP="0013305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19C8831" w14:textId="77777777" w:rsidR="00133053" w:rsidRPr="00FF430B" w:rsidRDefault="00133053" w:rsidP="0013305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33053" w:rsidRPr="00EC30C2" w14:paraId="61598FC9" w14:textId="77777777" w:rsidTr="0010100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2175C1" w14:textId="77777777" w:rsidR="00133053" w:rsidRPr="00FF430B" w:rsidRDefault="00133053" w:rsidP="0010100D">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AF1832" w14:textId="77777777" w:rsidR="00133053" w:rsidRPr="00FF430B" w:rsidRDefault="00133053" w:rsidP="0010100D">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02102" w14:textId="77777777" w:rsidR="00133053" w:rsidRPr="00FF430B" w:rsidRDefault="00133053" w:rsidP="0010100D">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3F4AAD" w14:textId="77777777" w:rsidR="00133053" w:rsidRPr="00FF430B" w:rsidRDefault="00133053" w:rsidP="0010100D">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20BFEA" w14:textId="77777777" w:rsidR="00133053" w:rsidRPr="00FF430B" w:rsidRDefault="00133053" w:rsidP="0010100D">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6F5198" w14:textId="77777777" w:rsidR="00133053" w:rsidRPr="00FF430B" w:rsidRDefault="00133053" w:rsidP="0010100D">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9A0909" w14:textId="77777777" w:rsidR="00133053" w:rsidRPr="00FF430B" w:rsidRDefault="00133053" w:rsidP="0010100D">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133053" w:rsidRPr="00EC30C2" w14:paraId="399B69EF" w14:textId="77777777" w:rsidTr="0010100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EDF2FA"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8F3C4F"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09743A" w14:textId="77777777" w:rsidR="00133053" w:rsidRPr="00FF430B" w:rsidRDefault="00133053" w:rsidP="0010100D">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BC7A28"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A74D5C"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4FB3F1"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B6DF26"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r>
      <w:tr w:rsidR="00133053" w:rsidRPr="00EC30C2" w14:paraId="35D53D8E" w14:textId="77777777" w:rsidTr="0010100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3BB7FD"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0E274D"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0665E7" w14:textId="77777777" w:rsidR="00133053" w:rsidRPr="00FF430B" w:rsidRDefault="00133053" w:rsidP="0010100D">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8019DA"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6C7386"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989F6B"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288724"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r>
      <w:tr w:rsidR="00133053" w:rsidRPr="00EC30C2" w14:paraId="335F6C94" w14:textId="77777777" w:rsidTr="0010100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74362"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D0D56D"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59893BC" w14:textId="77777777" w:rsidR="00133053" w:rsidRPr="00FF430B" w:rsidRDefault="00133053" w:rsidP="0010100D">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6864AB"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EAD801"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6D56B6"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A44E5F"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r>
      <w:tr w:rsidR="00133053" w:rsidRPr="00EC30C2" w14:paraId="12AB08E0" w14:textId="77777777" w:rsidTr="0010100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D529FA"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B84F37"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C399F7" w14:textId="77777777" w:rsidR="00133053" w:rsidRPr="00FF430B" w:rsidRDefault="00133053" w:rsidP="0010100D">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F68049"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A43C1F"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A355AB"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1A43E2"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r>
      <w:tr w:rsidR="00133053" w:rsidRPr="00EC30C2" w14:paraId="68AE6DE2" w14:textId="77777777" w:rsidTr="0010100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802FB3" w14:textId="77777777" w:rsidR="00133053" w:rsidRPr="00FF430B" w:rsidRDefault="00133053" w:rsidP="0010100D">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B2B3F4" w14:textId="77777777" w:rsidR="00133053" w:rsidRPr="00FF430B" w:rsidRDefault="00133053" w:rsidP="0010100D">
            <w:pPr>
              <w:shd w:val="clear" w:color="auto" w:fill="FFFFFF" w:themeFill="background1"/>
              <w:spacing w:before="120"/>
              <w:jc w:val="center"/>
              <w:rPr>
                <w:noProof w:val="0"/>
                <w:sz w:val="20"/>
                <w:szCs w:val="20"/>
                <w:lang w:val="ro-MD" w:eastAsia="ru-RU"/>
              </w:rPr>
            </w:pPr>
          </w:p>
        </w:tc>
      </w:tr>
    </w:tbl>
    <w:p w14:paraId="06BA5391"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acestora._________________________________________</w:t>
      </w:r>
    </w:p>
    <w:p w14:paraId="35249AB2" w14:textId="77777777" w:rsidR="00133053" w:rsidRPr="00FF430B" w:rsidRDefault="00133053" w:rsidP="00133053">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584F8145" w14:textId="77777777" w:rsidR="00133053" w:rsidRPr="00FF430B" w:rsidRDefault="00133053" w:rsidP="00133053">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7D1F0F67" w14:textId="77777777" w:rsidR="00133053" w:rsidRPr="00FF430B" w:rsidRDefault="00133053" w:rsidP="00133053">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2B9ECC5E" w14:textId="77777777" w:rsidR="00133053" w:rsidRPr="00FF430B" w:rsidRDefault="00133053" w:rsidP="00133053">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061305FF" w14:textId="77777777" w:rsidR="00133053" w:rsidRPr="00FF430B" w:rsidRDefault="00133053" w:rsidP="00133053">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22D9C4EE" w14:textId="77777777" w:rsidR="00133053" w:rsidRPr="00FF430B" w:rsidRDefault="00133053" w:rsidP="00133053">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1764A845" w14:textId="77777777" w:rsidR="00133053" w:rsidRPr="00FF430B" w:rsidRDefault="00133053" w:rsidP="001330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________________________________</w:t>
      </w:r>
    </w:p>
    <w:p w14:paraId="0B980F53" w14:textId="77777777" w:rsidR="00133053" w:rsidRPr="00FF430B" w:rsidRDefault="00133053" w:rsidP="00133053">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639095BA" w14:textId="77777777" w:rsidR="00133053" w:rsidRPr="00FF430B" w:rsidRDefault="00133053" w:rsidP="00133053">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Termenii și condițiile de prestare/executare solicitați: ___________________________________________________________________________</w:t>
      </w:r>
    </w:p>
    <w:p w14:paraId="3CCCF1B6" w14:textId="77777777" w:rsidR="00133053" w:rsidRPr="00FF430B" w:rsidRDefault="00133053" w:rsidP="00133053">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contractului:________________________________________</w:t>
      </w:r>
    </w:p>
    <w:p w14:paraId="1D61B799" w14:textId="77777777" w:rsidR="00133053" w:rsidRPr="00FF430B" w:rsidRDefault="00133053" w:rsidP="00133053">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________________________</w:t>
      </w:r>
    </w:p>
    <w:p w14:paraId="48CD3250" w14:textId="77777777" w:rsidR="00133053" w:rsidRPr="00FF430B" w:rsidRDefault="00133053" w:rsidP="00133053">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030FF6B7"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legisau al unor acte administrative (după caz): __________________________________________________________________________</w:t>
      </w:r>
    </w:p>
    <w:p w14:paraId="1678812E" w14:textId="77777777" w:rsidR="00133053" w:rsidRPr="00FF430B" w:rsidRDefault="00133053" w:rsidP="00133053">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28008C1E"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133053" w:rsidRPr="00EC30C2" w14:paraId="0F95F219" w14:textId="77777777" w:rsidTr="0010100D">
        <w:tc>
          <w:tcPr>
            <w:tcW w:w="576" w:type="dxa"/>
            <w:shd w:val="clear" w:color="auto" w:fill="auto"/>
          </w:tcPr>
          <w:p w14:paraId="380C338A" w14:textId="77777777" w:rsidR="00133053" w:rsidRPr="00FF430B" w:rsidRDefault="00133053" w:rsidP="0010100D">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7220A67" w14:textId="77777777" w:rsidR="00133053" w:rsidRPr="00FF430B" w:rsidRDefault="00133053" w:rsidP="0010100D">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7FF5E004" w14:textId="77777777" w:rsidR="00133053" w:rsidRPr="00FF430B" w:rsidRDefault="00133053" w:rsidP="0010100D">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169FE80D" w14:textId="77777777" w:rsidR="00133053" w:rsidRPr="00FF430B" w:rsidRDefault="00133053" w:rsidP="0010100D">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133053" w:rsidRPr="00EC30C2" w14:paraId="7486855A" w14:textId="77777777" w:rsidTr="0010100D">
        <w:tc>
          <w:tcPr>
            <w:tcW w:w="576" w:type="dxa"/>
            <w:shd w:val="clear" w:color="auto" w:fill="auto"/>
          </w:tcPr>
          <w:p w14:paraId="0675657A"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0C2BC3B"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9BC0524"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1E0A86"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r>
      <w:tr w:rsidR="00133053" w:rsidRPr="00EC30C2" w14:paraId="6F3ECB46" w14:textId="77777777" w:rsidTr="0010100D">
        <w:tc>
          <w:tcPr>
            <w:tcW w:w="576" w:type="dxa"/>
            <w:shd w:val="clear" w:color="auto" w:fill="auto"/>
          </w:tcPr>
          <w:p w14:paraId="67B6C341"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96D94AA"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BED27DC"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441EDE31"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r>
    </w:tbl>
    <w:p w14:paraId="57093596"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cuantumul___________________.</w:t>
      </w:r>
    </w:p>
    <w:p w14:paraId="1759B0C2"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lucrări__________.</w:t>
      </w:r>
    </w:p>
    <w:p w14:paraId="66DEC037"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 cuantumul______.</w:t>
      </w:r>
    </w:p>
    <w:p w14:paraId="0A80F199"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0FC1387A"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electronică):_________</w:t>
      </w:r>
    </w:p>
    <w:p w14:paraId="02A05526" w14:textId="77777777" w:rsidR="00133053" w:rsidRPr="00FF430B" w:rsidRDefault="00133053" w:rsidP="00133053">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_____________________________________________________________________________</w:t>
      </w:r>
    </w:p>
    <w:p w14:paraId="5BEF4874" w14:textId="77777777" w:rsidR="00133053" w:rsidRPr="00FF430B" w:rsidRDefault="00133053" w:rsidP="00133053">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05BB6615" w14:textId="77777777" w:rsidR="00133053" w:rsidRPr="00FF430B" w:rsidRDefault="00133053" w:rsidP="00133053">
      <w:pPr>
        <w:numPr>
          <w:ilvl w:val="0"/>
          <w:numId w:val="25"/>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contractului:_______________________</w:t>
      </w:r>
    </w:p>
    <w:p w14:paraId="0147F93E" w14:textId="77777777" w:rsidR="00133053" w:rsidRPr="00FF430B" w:rsidRDefault="00133053" w:rsidP="00133053">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133053" w:rsidRPr="00EC30C2" w14:paraId="58A73C40" w14:textId="77777777" w:rsidTr="0010100D">
        <w:tc>
          <w:tcPr>
            <w:tcW w:w="577" w:type="dxa"/>
            <w:shd w:val="clear" w:color="auto" w:fill="auto"/>
          </w:tcPr>
          <w:p w14:paraId="4131692F" w14:textId="77777777" w:rsidR="00133053" w:rsidRPr="00FF430B" w:rsidRDefault="00133053" w:rsidP="0010100D">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1F9D099E" w14:textId="77777777" w:rsidR="00133053" w:rsidRPr="00FF430B" w:rsidRDefault="00133053" w:rsidP="0010100D">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6686B3A9" w14:textId="77777777" w:rsidR="00133053" w:rsidRPr="00FF430B" w:rsidRDefault="00133053" w:rsidP="0010100D">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133053" w:rsidRPr="00EC30C2" w14:paraId="51941C2A" w14:textId="77777777" w:rsidTr="0010100D">
        <w:tc>
          <w:tcPr>
            <w:tcW w:w="577" w:type="dxa"/>
            <w:shd w:val="clear" w:color="auto" w:fill="auto"/>
          </w:tcPr>
          <w:p w14:paraId="22BF45A2"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EDF1E49"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7099A677"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r>
      <w:tr w:rsidR="00133053" w:rsidRPr="00EC30C2" w14:paraId="658DEAEE" w14:textId="77777777" w:rsidTr="0010100D">
        <w:tc>
          <w:tcPr>
            <w:tcW w:w="577" w:type="dxa"/>
            <w:shd w:val="clear" w:color="auto" w:fill="auto"/>
          </w:tcPr>
          <w:p w14:paraId="3A0957B1"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375F260"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2EE014E2"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r>
    </w:tbl>
    <w:p w14:paraId="107A9B95" w14:textId="77777777" w:rsidR="00133053" w:rsidRPr="00FF430B" w:rsidRDefault="00133053" w:rsidP="001330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4AAF64EA" w14:textId="77777777" w:rsidR="00133053" w:rsidRPr="00FF430B" w:rsidRDefault="00133053" w:rsidP="00133053">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45BF5147" w14:textId="77777777" w:rsidR="00133053" w:rsidRPr="00FF430B" w:rsidRDefault="00133053" w:rsidP="00133053">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79DFCB0" w14:textId="77777777" w:rsidR="00133053" w:rsidRPr="00FF430B" w:rsidRDefault="00133053" w:rsidP="001330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62F3DB5B" w14:textId="77777777" w:rsidR="00133053" w:rsidRPr="00FF430B" w:rsidRDefault="00133053" w:rsidP="00133053">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40330FB8" w14:textId="77777777" w:rsidR="00133053" w:rsidRPr="00FF430B" w:rsidRDefault="00133053" w:rsidP="0013305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01EEE1A3" w14:textId="77777777" w:rsidR="00133053" w:rsidRPr="00FF430B" w:rsidRDefault="00133053" w:rsidP="00133053">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452CAE2" w14:textId="77777777" w:rsidR="00133053" w:rsidRPr="00FF430B" w:rsidRDefault="00133053" w:rsidP="00133053">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373E2170" w14:textId="77777777" w:rsidR="00133053" w:rsidRPr="00FF430B" w:rsidRDefault="00133053" w:rsidP="00133053">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65958E4B" w14:textId="77777777" w:rsidR="00133053" w:rsidRPr="00FF430B" w:rsidRDefault="00133053" w:rsidP="0013305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3580AD76" w14:textId="77777777" w:rsidR="00133053" w:rsidRPr="00FF430B" w:rsidRDefault="00133053" w:rsidP="0013305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__________________________________________________________________________</w:t>
      </w:r>
    </w:p>
    <w:p w14:paraId="248B5605"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106FC29B" w14:textId="77777777" w:rsidR="00133053" w:rsidRPr="00FF430B" w:rsidRDefault="00133053" w:rsidP="00133053">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2A895E0C" w14:textId="77777777" w:rsidR="00133053" w:rsidRPr="00FF430B" w:rsidRDefault="00133053" w:rsidP="001330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72E9AC80" w14:textId="77777777" w:rsidR="00133053" w:rsidRPr="00FF430B" w:rsidRDefault="00133053" w:rsidP="00133053">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098BA8E8" w14:textId="77777777" w:rsidR="00133053" w:rsidRPr="00FF430B" w:rsidRDefault="00133053" w:rsidP="00133053">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4DDB903E" w14:textId="77777777" w:rsidR="00133053" w:rsidRPr="00FF430B" w:rsidRDefault="00133053" w:rsidP="00133053">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B396AB2"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64BF1623"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11C13713"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C6A9F22" w14:textId="77777777" w:rsidR="00133053" w:rsidRPr="00FF430B" w:rsidRDefault="00133053" w:rsidP="001330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61679CE9" w14:textId="77777777" w:rsidR="00133053" w:rsidRPr="00FF430B" w:rsidRDefault="00133053" w:rsidP="001330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33053" w:rsidRPr="00EC30C2" w14:paraId="398F8BDD" w14:textId="77777777" w:rsidTr="0010100D">
        <w:tc>
          <w:tcPr>
            <w:tcW w:w="5305" w:type="dxa"/>
            <w:shd w:val="clear" w:color="auto" w:fill="FFFFFF" w:themeFill="background1"/>
          </w:tcPr>
          <w:p w14:paraId="5EFB945F" w14:textId="77777777" w:rsidR="00133053" w:rsidRPr="00FF430B" w:rsidRDefault="00133053" w:rsidP="0010100D">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477F8C5" w14:textId="77777777" w:rsidR="00133053" w:rsidRPr="00FF430B" w:rsidRDefault="00133053" w:rsidP="0010100D">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133053" w:rsidRPr="00EC30C2" w14:paraId="5A5D57FC" w14:textId="77777777" w:rsidTr="0010100D">
        <w:tc>
          <w:tcPr>
            <w:tcW w:w="5305" w:type="dxa"/>
            <w:shd w:val="clear" w:color="auto" w:fill="FFFFFF" w:themeFill="background1"/>
          </w:tcPr>
          <w:p w14:paraId="52F55F25" w14:textId="77777777" w:rsidR="00133053" w:rsidRPr="00FF430B" w:rsidRDefault="00133053" w:rsidP="0010100D">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A5001AF" w14:textId="77777777" w:rsidR="00133053" w:rsidRPr="00FF430B" w:rsidRDefault="00133053" w:rsidP="0010100D">
            <w:pPr>
              <w:shd w:val="clear" w:color="auto" w:fill="FFFFFF" w:themeFill="background1"/>
              <w:tabs>
                <w:tab w:val="right" w:pos="426"/>
              </w:tabs>
              <w:rPr>
                <w:noProof w:val="0"/>
                <w:lang w:val="ro-MD" w:eastAsia="ru-RU"/>
              </w:rPr>
            </w:pPr>
          </w:p>
        </w:tc>
      </w:tr>
      <w:tr w:rsidR="00133053" w:rsidRPr="00EC30C2" w14:paraId="06031B93" w14:textId="77777777" w:rsidTr="0010100D">
        <w:tc>
          <w:tcPr>
            <w:tcW w:w="5305" w:type="dxa"/>
            <w:shd w:val="clear" w:color="auto" w:fill="FFFFFF" w:themeFill="background1"/>
          </w:tcPr>
          <w:p w14:paraId="4A054E57" w14:textId="77777777" w:rsidR="00133053" w:rsidRPr="00FF430B" w:rsidRDefault="00133053" w:rsidP="0010100D">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489B39BE" w14:textId="77777777" w:rsidR="00133053" w:rsidRPr="00FF430B" w:rsidRDefault="00133053" w:rsidP="0010100D">
            <w:pPr>
              <w:shd w:val="clear" w:color="auto" w:fill="FFFFFF" w:themeFill="background1"/>
              <w:tabs>
                <w:tab w:val="right" w:pos="426"/>
              </w:tabs>
              <w:rPr>
                <w:noProof w:val="0"/>
                <w:lang w:val="ro-MD" w:eastAsia="ru-RU"/>
              </w:rPr>
            </w:pPr>
          </w:p>
        </w:tc>
      </w:tr>
      <w:tr w:rsidR="00133053" w:rsidRPr="00EC30C2" w14:paraId="0CEE703F" w14:textId="77777777" w:rsidTr="0010100D">
        <w:tc>
          <w:tcPr>
            <w:tcW w:w="5305" w:type="dxa"/>
            <w:shd w:val="clear" w:color="auto" w:fill="FFFFFF" w:themeFill="background1"/>
          </w:tcPr>
          <w:p w14:paraId="404578F2" w14:textId="77777777" w:rsidR="00133053" w:rsidRPr="00FF430B" w:rsidRDefault="00133053" w:rsidP="0010100D">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443DABA3" w14:textId="77777777" w:rsidR="00133053" w:rsidRPr="00FF430B" w:rsidRDefault="00133053" w:rsidP="0010100D">
            <w:pPr>
              <w:shd w:val="clear" w:color="auto" w:fill="FFFFFF" w:themeFill="background1"/>
              <w:tabs>
                <w:tab w:val="right" w:pos="426"/>
              </w:tabs>
              <w:rPr>
                <w:noProof w:val="0"/>
                <w:lang w:val="ro-MD" w:eastAsia="ru-RU"/>
              </w:rPr>
            </w:pPr>
          </w:p>
        </w:tc>
      </w:tr>
      <w:tr w:rsidR="00133053" w:rsidRPr="00EC30C2" w14:paraId="5CA4C573" w14:textId="77777777" w:rsidTr="0010100D">
        <w:trPr>
          <w:trHeight w:val="77"/>
        </w:trPr>
        <w:tc>
          <w:tcPr>
            <w:tcW w:w="5305" w:type="dxa"/>
            <w:shd w:val="clear" w:color="auto" w:fill="FFFFFF" w:themeFill="background1"/>
          </w:tcPr>
          <w:p w14:paraId="3254E72C" w14:textId="77777777" w:rsidR="00133053" w:rsidRPr="00FF430B" w:rsidRDefault="00133053" w:rsidP="0010100D">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7E3544FE" w14:textId="77777777" w:rsidR="00133053" w:rsidRPr="00FF430B" w:rsidRDefault="00133053" w:rsidP="0010100D">
            <w:pPr>
              <w:shd w:val="clear" w:color="auto" w:fill="FFFFFF" w:themeFill="background1"/>
              <w:tabs>
                <w:tab w:val="right" w:pos="426"/>
              </w:tabs>
              <w:rPr>
                <w:noProof w:val="0"/>
                <w:lang w:val="ro-MD" w:eastAsia="ru-RU"/>
              </w:rPr>
            </w:pPr>
          </w:p>
        </w:tc>
      </w:tr>
    </w:tbl>
    <w:p w14:paraId="3837AC50" w14:textId="77777777" w:rsidR="00133053" w:rsidRPr="00FF430B" w:rsidRDefault="00133053" w:rsidP="001330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__________________________________________________________________________</w:t>
      </w:r>
    </w:p>
    <w:p w14:paraId="4ADA433E" w14:textId="77777777" w:rsidR="00133053" w:rsidRPr="00FF430B" w:rsidRDefault="00133053" w:rsidP="00133053">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252749F" w14:textId="77777777" w:rsidR="00133053" w:rsidRPr="00FF430B" w:rsidRDefault="00133053" w:rsidP="001330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050BC19" w14:textId="77777777" w:rsidR="00133053" w:rsidRPr="00FF430B" w:rsidRDefault="00133053" w:rsidP="00133053">
      <w:pPr>
        <w:shd w:val="clear" w:color="auto" w:fill="FFFFFF" w:themeFill="background1"/>
        <w:spacing w:before="120" w:after="120"/>
        <w:rPr>
          <w:b/>
          <w:noProof w:val="0"/>
          <w:lang w:val="ro-MD" w:eastAsia="ru-RU"/>
        </w:rPr>
      </w:pPr>
    </w:p>
    <w:p w14:paraId="544CD7BC" w14:textId="77777777" w:rsidR="00133053" w:rsidRPr="00FF430B" w:rsidRDefault="00133053" w:rsidP="00133053">
      <w:pPr>
        <w:shd w:val="clear" w:color="auto" w:fill="FFFFFF" w:themeFill="background1"/>
        <w:spacing w:before="120" w:after="120"/>
        <w:rPr>
          <w:b/>
          <w:noProof w:val="0"/>
          <w:lang w:val="ro-MD" w:eastAsia="ru-RU"/>
        </w:rPr>
      </w:pPr>
    </w:p>
    <w:p w14:paraId="22FD1A2B" w14:textId="77777777" w:rsidR="00133053" w:rsidRPr="00FF430B" w:rsidRDefault="00133053" w:rsidP="0013305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62E1B96A" w14:textId="77777777" w:rsidR="00133053" w:rsidRPr="00FF430B" w:rsidRDefault="00133053" w:rsidP="00133053">
      <w:pPr>
        <w:tabs>
          <w:tab w:val="decimal" w:pos="8364"/>
        </w:tabs>
        <w:spacing w:line="276" w:lineRule="auto"/>
        <w:ind w:right="-144"/>
        <w:jc w:val="center"/>
        <w:rPr>
          <w:b/>
          <w:bCs/>
          <w:color w:val="000000"/>
          <w:lang w:val="ro-MD"/>
        </w:rPr>
      </w:pPr>
    </w:p>
    <w:p w14:paraId="0892F087" w14:textId="77777777" w:rsidR="00133053" w:rsidRPr="00FF430B" w:rsidRDefault="00133053" w:rsidP="00133053">
      <w:pPr>
        <w:tabs>
          <w:tab w:val="decimal" w:pos="8364"/>
        </w:tabs>
        <w:spacing w:line="276" w:lineRule="auto"/>
        <w:ind w:right="-144"/>
        <w:jc w:val="center"/>
        <w:rPr>
          <w:b/>
          <w:bCs/>
          <w:color w:val="000000"/>
          <w:lang w:val="ro-MD"/>
        </w:rPr>
      </w:pPr>
    </w:p>
    <w:p w14:paraId="0822166E"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EC333F5"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41AD081C"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261CE64D"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3DBBE06E"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6B9DA83C"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A4C028E"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710AC5B1"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454F1BC6" w14:textId="77777777" w:rsidR="00133053" w:rsidRPr="00FF430B" w:rsidRDefault="00133053" w:rsidP="0013305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3</w:t>
      </w:r>
    </w:p>
    <w:p w14:paraId="06E95A2B" w14:textId="77777777" w:rsidR="00133053" w:rsidRPr="00FF430B" w:rsidRDefault="00133053" w:rsidP="00133053">
      <w:pPr>
        <w:jc w:val="right"/>
        <w:rPr>
          <w:noProof w:val="0"/>
          <w:lang w:val="ro-MD"/>
        </w:rPr>
      </w:pPr>
      <w:r w:rsidRPr="00FF430B">
        <w:rPr>
          <w:noProof w:val="0"/>
          <w:lang w:val="ro-MD"/>
        </w:rPr>
        <w:t>la Documentația standard nr._____</w:t>
      </w:r>
    </w:p>
    <w:p w14:paraId="4134D1ED" w14:textId="77777777" w:rsidR="00133053" w:rsidRPr="00FF430B" w:rsidRDefault="00133053" w:rsidP="00133053">
      <w:pPr>
        <w:jc w:val="right"/>
        <w:rPr>
          <w:noProof w:val="0"/>
          <w:lang w:val="ro-MD"/>
        </w:rPr>
      </w:pPr>
      <w:r w:rsidRPr="00FF430B">
        <w:rPr>
          <w:noProof w:val="0"/>
          <w:lang w:val="ro-MD"/>
        </w:rPr>
        <w:t>din “____” ________ 20___</w:t>
      </w:r>
    </w:p>
    <w:p w14:paraId="226654AE" w14:textId="77777777" w:rsidR="00133053" w:rsidRPr="00FF430B" w:rsidRDefault="00133053" w:rsidP="00133053">
      <w:pPr>
        <w:pStyle w:val="Style3"/>
        <w:tabs>
          <w:tab w:val="left" w:pos="567"/>
        </w:tabs>
        <w:spacing w:before="0" w:beforeAutospacing="0" w:after="0"/>
        <w:ind w:left="0" w:firstLine="0"/>
        <w:jc w:val="right"/>
        <w:rPr>
          <w:rFonts w:eastAsia="PMingLiU"/>
          <w:lang w:val="ro-MD" w:eastAsia="zh-CN"/>
        </w:rPr>
      </w:pPr>
    </w:p>
    <w:p w14:paraId="4ACB5A0C"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764A5918" w14:textId="77777777" w:rsidR="00133053" w:rsidRPr="00FF430B" w:rsidRDefault="00133053" w:rsidP="00133053">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1D48ECA6" w14:textId="77777777" w:rsidR="00133053" w:rsidRPr="00FF430B" w:rsidRDefault="00133053" w:rsidP="00133053">
      <w:pPr>
        <w:shd w:val="clear" w:color="auto" w:fill="FFFFFF" w:themeFill="background1"/>
        <w:spacing w:before="120"/>
        <w:rPr>
          <w:b/>
          <w:noProof w:val="0"/>
          <w:lang w:val="ro-MD" w:eastAsia="ru-RU"/>
        </w:rPr>
      </w:pPr>
    </w:p>
    <w:p w14:paraId="11AB6AC2" w14:textId="77777777" w:rsidR="00133053" w:rsidRPr="00FF430B" w:rsidRDefault="00133053" w:rsidP="00133053">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782B4EC5" w14:textId="77777777" w:rsidR="00133053" w:rsidRPr="00FF430B" w:rsidRDefault="00133053" w:rsidP="00133053">
      <w:pPr>
        <w:shd w:val="clear" w:color="auto" w:fill="FFFFFF" w:themeFill="background1"/>
        <w:rPr>
          <w:noProof w:val="0"/>
          <w:sz w:val="20"/>
          <w:szCs w:val="20"/>
          <w:lang w:val="ro-MD" w:eastAsia="ru-RU"/>
        </w:rPr>
      </w:pPr>
    </w:p>
    <w:p w14:paraId="3079C18C" w14:textId="77777777" w:rsidR="00133053" w:rsidRPr="00FF430B" w:rsidRDefault="00133053" w:rsidP="00133053">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14:paraId="4A02D394" w14:textId="77777777" w:rsidR="00133053" w:rsidRPr="00FF430B" w:rsidRDefault="00133053" w:rsidP="00133053">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97BA5B0" w14:textId="77777777" w:rsidR="00133053" w:rsidRPr="00FF430B" w:rsidRDefault="00133053" w:rsidP="00133053">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4790315F" w14:textId="77777777" w:rsidR="00133053" w:rsidRPr="00FF430B" w:rsidRDefault="00133053" w:rsidP="00133053">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01C2DA97" w14:textId="77777777" w:rsidR="00133053" w:rsidRPr="00FF430B" w:rsidRDefault="00133053" w:rsidP="00133053">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2B487480" w14:textId="77777777" w:rsidR="00133053" w:rsidRPr="00FF430B" w:rsidRDefault="00133053" w:rsidP="00133053">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15AA1B56" w14:textId="77777777" w:rsidR="00133053" w:rsidRPr="00FF430B" w:rsidRDefault="00133053" w:rsidP="00133053">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39E76BA3" w14:textId="77777777" w:rsidR="00133053" w:rsidRPr="00FF430B" w:rsidRDefault="00133053" w:rsidP="00133053">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14:paraId="7E192B4C" w14:textId="77777777" w:rsidR="00133053" w:rsidRPr="00FF430B" w:rsidRDefault="00133053" w:rsidP="00133053">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33053" w:rsidRPr="00EC30C2" w14:paraId="19E6E5F6" w14:textId="77777777" w:rsidTr="0010100D">
        <w:trPr>
          <w:jc w:val="center"/>
        </w:trPr>
        <w:tc>
          <w:tcPr>
            <w:tcW w:w="576" w:type="dxa"/>
            <w:shd w:val="clear" w:color="auto" w:fill="auto"/>
          </w:tcPr>
          <w:p w14:paraId="269EEFB5" w14:textId="77777777" w:rsidR="00133053" w:rsidRPr="00FF430B" w:rsidRDefault="00133053" w:rsidP="0010100D">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3A5EB837" w14:textId="77777777" w:rsidR="00133053" w:rsidRPr="00FF430B" w:rsidRDefault="00133053" w:rsidP="0010100D">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5ECDD811" w14:textId="77777777" w:rsidR="00133053" w:rsidRPr="00FF430B" w:rsidRDefault="00133053" w:rsidP="0010100D">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133053" w:rsidRPr="00EC30C2" w14:paraId="0A3C5915" w14:textId="77777777" w:rsidTr="0010100D">
        <w:trPr>
          <w:jc w:val="center"/>
        </w:trPr>
        <w:tc>
          <w:tcPr>
            <w:tcW w:w="576" w:type="dxa"/>
            <w:shd w:val="clear" w:color="auto" w:fill="auto"/>
          </w:tcPr>
          <w:p w14:paraId="4A10C36B"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025AA6E"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4007E72C"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r>
      <w:tr w:rsidR="00133053" w:rsidRPr="00EC30C2" w14:paraId="3EA71271" w14:textId="77777777" w:rsidTr="0010100D">
        <w:trPr>
          <w:jc w:val="center"/>
        </w:trPr>
        <w:tc>
          <w:tcPr>
            <w:tcW w:w="576" w:type="dxa"/>
            <w:shd w:val="clear" w:color="auto" w:fill="auto"/>
          </w:tcPr>
          <w:p w14:paraId="4832312D"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48956E2E"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7B0A498" w14:textId="77777777" w:rsidR="00133053" w:rsidRPr="00FF430B" w:rsidRDefault="00133053" w:rsidP="0010100D">
            <w:pPr>
              <w:shd w:val="clear" w:color="auto" w:fill="FFFFFF" w:themeFill="background1"/>
              <w:tabs>
                <w:tab w:val="left" w:pos="612"/>
              </w:tabs>
              <w:spacing w:before="120" w:after="120"/>
              <w:rPr>
                <w:iCs/>
                <w:noProof w:val="0"/>
                <w:lang w:val="ro-MD" w:eastAsia="ru-RU"/>
              </w:rPr>
            </w:pPr>
          </w:p>
        </w:tc>
      </w:tr>
    </w:tbl>
    <w:p w14:paraId="2A7B4DDF" w14:textId="77777777" w:rsidR="00133053" w:rsidRPr="00FF430B" w:rsidRDefault="00133053" w:rsidP="00133053">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57672F2A" w14:textId="77777777" w:rsidR="00133053" w:rsidRPr="00FF430B" w:rsidRDefault="00133053" w:rsidP="00133053">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2C893F37" w14:textId="77777777" w:rsidR="00133053" w:rsidRPr="00FF430B" w:rsidRDefault="00133053" w:rsidP="00133053">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284AFC78" w14:textId="77777777" w:rsidR="00133053" w:rsidRPr="00FF430B" w:rsidRDefault="00133053" w:rsidP="00133053">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5FC4591D" w14:textId="77777777" w:rsidR="00133053" w:rsidRPr="00FF430B" w:rsidRDefault="00133053" w:rsidP="00133053">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0A9B9F5B" w14:textId="77777777" w:rsidR="00133053" w:rsidRPr="00FF430B" w:rsidRDefault="00133053" w:rsidP="00133053">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0F3D162A" w14:textId="77777777" w:rsidR="00133053" w:rsidRPr="00FF430B" w:rsidRDefault="00133053" w:rsidP="00133053">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5881443" w14:textId="77777777" w:rsidR="00133053" w:rsidRPr="00FF430B" w:rsidRDefault="00133053" w:rsidP="00133053">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407E215C" w14:textId="77777777" w:rsidR="00133053" w:rsidRPr="00FF430B" w:rsidRDefault="00133053" w:rsidP="00133053">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41D2AA27" w14:textId="77777777" w:rsidR="00133053" w:rsidRPr="00FF430B" w:rsidRDefault="00133053" w:rsidP="00133053">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9D66AF1" w14:textId="77777777" w:rsidR="00133053" w:rsidRPr="00FF430B" w:rsidRDefault="00133053" w:rsidP="00133053">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1D1720C" w14:textId="77777777" w:rsidR="00133053" w:rsidRPr="00FF430B" w:rsidRDefault="00133053" w:rsidP="00133053">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1B110FAD" w14:textId="77777777" w:rsidR="00133053" w:rsidRPr="00FF430B" w:rsidRDefault="00133053" w:rsidP="00133053">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7893271A" w14:textId="77777777" w:rsidR="00133053" w:rsidRPr="00FF430B" w:rsidRDefault="00133053" w:rsidP="00133053">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405006AF" w14:textId="77777777" w:rsidR="00133053" w:rsidRPr="00FF430B" w:rsidRDefault="00133053" w:rsidP="00133053">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591D3353" w14:textId="77777777" w:rsidR="00133053" w:rsidRPr="00FF430B" w:rsidRDefault="00133053" w:rsidP="00133053">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5046E97E" w14:textId="77777777" w:rsidR="00133053" w:rsidRPr="00FF430B" w:rsidRDefault="00133053" w:rsidP="00133053">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4B7867A8" w14:textId="77777777" w:rsidR="00133053" w:rsidRPr="00FF430B" w:rsidRDefault="00133053" w:rsidP="00133053">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52D6C8C" w14:textId="77777777" w:rsidR="00133053" w:rsidRPr="00FF430B" w:rsidRDefault="00133053" w:rsidP="00133053">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AAA32DE" w14:textId="77777777" w:rsidR="00133053" w:rsidRPr="00FF430B" w:rsidRDefault="00133053" w:rsidP="00133053">
      <w:pPr>
        <w:shd w:val="clear" w:color="auto" w:fill="FFFFFF" w:themeFill="background1"/>
        <w:spacing w:before="120" w:after="120"/>
        <w:rPr>
          <w:b/>
          <w:noProof w:val="0"/>
          <w:lang w:val="ro-MD" w:eastAsia="ru-RU"/>
        </w:rPr>
      </w:pPr>
    </w:p>
    <w:p w14:paraId="0E6E39BB" w14:textId="77777777" w:rsidR="00133053" w:rsidRPr="00FF430B" w:rsidRDefault="00133053" w:rsidP="00133053">
      <w:pPr>
        <w:shd w:val="clear" w:color="auto" w:fill="FFFFFF" w:themeFill="background1"/>
        <w:spacing w:before="120" w:after="120"/>
        <w:rPr>
          <w:b/>
          <w:noProof w:val="0"/>
          <w:lang w:val="ro-MD" w:eastAsia="ru-RU"/>
        </w:rPr>
      </w:pPr>
    </w:p>
    <w:p w14:paraId="35A96E8F" w14:textId="77777777" w:rsidR="00133053" w:rsidRPr="00FF430B" w:rsidRDefault="00133053" w:rsidP="0013305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003438F" w14:textId="77777777" w:rsidR="00133053" w:rsidRPr="00FF430B" w:rsidRDefault="00133053" w:rsidP="00133053">
      <w:pPr>
        <w:tabs>
          <w:tab w:val="decimal" w:pos="8364"/>
        </w:tabs>
        <w:spacing w:line="276" w:lineRule="auto"/>
        <w:ind w:right="-144"/>
        <w:jc w:val="center"/>
        <w:rPr>
          <w:b/>
          <w:bCs/>
          <w:color w:val="000000"/>
          <w:lang w:val="ro-MD"/>
        </w:rPr>
      </w:pPr>
    </w:p>
    <w:p w14:paraId="58439618" w14:textId="77777777" w:rsidR="00133053" w:rsidRPr="00FF430B" w:rsidRDefault="00133053" w:rsidP="00133053">
      <w:pPr>
        <w:tabs>
          <w:tab w:val="decimal" w:pos="8364"/>
        </w:tabs>
        <w:spacing w:line="276" w:lineRule="auto"/>
        <w:ind w:right="-144"/>
        <w:jc w:val="center"/>
        <w:rPr>
          <w:b/>
          <w:bCs/>
          <w:color w:val="000000"/>
          <w:lang w:val="ro-MD"/>
        </w:rPr>
      </w:pPr>
    </w:p>
    <w:p w14:paraId="33E20C0F"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01F5602A"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3D76CE06"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1CAA0D0"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258813DF"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706F1059"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6FD32B54"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3321F3E"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04E54C64"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6BB05B03"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67A07541"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1BF1F80"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6C281FA7"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5A5345AC"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47A4C900"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7BFE5F6"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37E5C37E"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04898A4D"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2B8B5110"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AB1A948"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2CB7FA29"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2904C9EB"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37C2F9BD"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4DF3986F"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52BACD3"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4791CD9A"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3F897A91"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82FDC8D"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7F2CD8D2"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7686FB0E"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335A3136"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261EB877"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03976A87" w14:textId="77777777" w:rsidR="00133053" w:rsidRPr="00FF430B" w:rsidRDefault="00133053" w:rsidP="0013305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4</w:t>
      </w:r>
    </w:p>
    <w:p w14:paraId="62DE607B" w14:textId="77777777" w:rsidR="00133053" w:rsidRPr="00FF430B" w:rsidRDefault="00133053" w:rsidP="00133053">
      <w:pPr>
        <w:jc w:val="right"/>
        <w:rPr>
          <w:noProof w:val="0"/>
          <w:lang w:val="ro-MD"/>
        </w:rPr>
      </w:pPr>
      <w:r w:rsidRPr="00FF430B">
        <w:rPr>
          <w:noProof w:val="0"/>
          <w:lang w:val="ro-MD"/>
        </w:rPr>
        <w:t>la Documentația standard nr._____</w:t>
      </w:r>
    </w:p>
    <w:p w14:paraId="08284BAB" w14:textId="77777777" w:rsidR="00133053" w:rsidRPr="00FF430B" w:rsidRDefault="00133053" w:rsidP="00133053">
      <w:pPr>
        <w:jc w:val="right"/>
        <w:rPr>
          <w:noProof w:val="0"/>
          <w:lang w:val="ro-MD"/>
        </w:rPr>
      </w:pPr>
      <w:r w:rsidRPr="00FF430B">
        <w:rPr>
          <w:noProof w:val="0"/>
          <w:lang w:val="ro-MD"/>
        </w:rPr>
        <w:t>din “____” ________ 20___</w:t>
      </w:r>
    </w:p>
    <w:p w14:paraId="0CEB91B3"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44414ACE"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17DFA551"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79D5DE27" w14:textId="77777777" w:rsidR="00133053" w:rsidRPr="00FF430B" w:rsidRDefault="00133053" w:rsidP="00133053">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1CB8742F" w14:textId="77777777" w:rsidR="00133053" w:rsidRPr="00FF430B" w:rsidRDefault="00133053" w:rsidP="00133053">
      <w:pPr>
        <w:pStyle w:val="Style3"/>
        <w:tabs>
          <w:tab w:val="left" w:pos="567"/>
        </w:tabs>
        <w:spacing w:before="0" w:beforeAutospacing="0" w:after="0"/>
        <w:ind w:left="0" w:firstLine="0"/>
        <w:jc w:val="center"/>
        <w:rPr>
          <w:rFonts w:eastAsia="PMingLiU"/>
          <w:sz w:val="28"/>
          <w:szCs w:val="28"/>
          <w:lang w:val="ro-MD" w:eastAsia="zh-CN"/>
        </w:rPr>
      </w:pPr>
    </w:p>
    <w:p w14:paraId="6B4DE5D8" w14:textId="77777777" w:rsidR="00133053" w:rsidRPr="00FF430B" w:rsidRDefault="00133053" w:rsidP="0013305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26778735"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528AB9EB"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33053" w:rsidRPr="00EC30C2" w14:paraId="6162D6D4"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B5905" w14:textId="77777777" w:rsidR="00133053" w:rsidRPr="00FF430B" w:rsidRDefault="00133053" w:rsidP="0010100D">
            <w:pPr>
              <w:rPr>
                <w:b/>
                <w:bCs/>
                <w:lang w:val="ro-MD"/>
              </w:rPr>
            </w:pPr>
            <w:r w:rsidRPr="00FF430B">
              <w:rPr>
                <w:b/>
                <w:bCs/>
                <w:lang w:val="ro-MD"/>
              </w:rPr>
              <w:t>Autoritatea contractantă:________________________________________________________</w:t>
            </w:r>
          </w:p>
        </w:tc>
      </w:tr>
      <w:tr w:rsidR="00133053" w:rsidRPr="00EC30C2" w14:paraId="32946D8D"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D85DD5" w14:textId="77777777" w:rsidR="00133053" w:rsidRPr="00FF430B" w:rsidRDefault="00133053" w:rsidP="0010100D">
            <w:pPr>
              <w:ind w:right="129"/>
              <w:rPr>
                <w:b/>
                <w:bCs/>
                <w:lang w:val="ro-MD"/>
              </w:rPr>
            </w:pPr>
            <w:r w:rsidRPr="00FF430B">
              <w:rPr>
                <w:b/>
                <w:bCs/>
                <w:lang w:val="ro-MD"/>
              </w:rPr>
              <w:t>IDNO:________________________________________________________________________</w:t>
            </w:r>
          </w:p>
        </w:tc>
      </w:tr>
      <w:tr w:rsidR="00133053" w:rsidRPr="00EC30C2" w14:paraId="1D533684" w14:textId="77777777" w:rsidTr="0010100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3B8468" w14:textId="77777777" w:rsidR="00133053" w:rsidRPr="00FF430B" w:rsidRDefault="00133053" w:rsidP="0010100D">
            <w:pPr>
              <w:rPr>
                <w:b/>
                <w:bCs/>
                <w:lang w:val="ro-MD"/>
              </w:rPr>
            </w:pPr>
          </w:p>
        </w:tc>
      </w:tr>
      <w:tr w:rsidR="00133053" w:rsidRPr="00EC30C2" w14:paraId="09E63C8B"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5F2A4B" w14:textId="77777777" w:rsidR="00133053" w:rsidRPr="00FF430B" w:rsidRDefault="00133053" w:rsidP="0010100D">
            <w:pPr>
              <w:rPr>
                <w:b/>
                <w:bCs/>
                <w:lang w:val="ro-MD"/>
              </w:rPr>
            </w:pPr>
            <w:r w:rsidRPr="00FF430B">
              <w:rPr>
                <w:b/>
                <w:bCs/>
                <w:lang w:val="ro-MD"/>
              </w:rPr>
              <w:t>Procedura de achiziţie publică:___________________________________________________</w:t>
            </w:r>
          </w:p>
        </w:tc>
      </w:tr>
      <w:tr w:rsidR="00133053" w:rsidRPr="00EC30C2" w14:paraId="721424CD"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AD43EF" w14:textId="77777777" w:rsidR="00133053" w:rsidRPr="00FF430B" w:rsidRDefault="00133053" w:rsidP="0010100D">
            <w:pPr>
              <w:rPr>
                <w:b/>
                <w:bCs/>
                <w:lang w:val="ro-MD"/>
              </w:rPr>
            </w:pPr>
            <w:r w:rsidRPr="00FF430B">
              <w:rPr>
                <w:b/>
                <w:bCs/>
                <w:lang w:val="ro-MD"/>
              </w:rPr>
              <w:t>Nr.:__________________________________________________________________________</w:t>
            </w:r>
          </w:p>
        </w:tc>
      </w:tr>
      <w:tr w:rsidR="00133053" w:rsidRPr="00EC30C2" w14:paraId="439A5C25"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D4CBC8" w14:textId="77777777" w:rsidR="00133053" w:rsidRPr="00FF430B" w:rsidRDefault="00133053" w:rsidP="0010100D">
            <w:pPr>
              <w:rPr>
                <w:b/>
                <w:bCs/>
                <w:lang w:val="ro-MD"/>
              </w:rPr>
            </w:pPr>
            <w:r w:rsidRPr="00FF430B">
              <w:rPr>
                <w:b/>
                <w:bCs/>
                <w:lang w:val="ro-MD"/>
              </w:rPr>
              <w:t>publicată în ___________link:___________________________________________________</w:t>
            </w:r>
          </w:p>
        </w:tc>
      </w:tr>
      <w:tr w:rsidR="00133053" w:rsidRPr="00EC30C2" w14:paraId="5C860A6F" w14:textId="77777777" w:rsidTr="0010100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CDE2E4" w14:textId="77777777" w:rsidR="00133053" w:rsidRPr="00FF430B" w:rsidRDefault="00133053" w:rsidP="0010100D">
            <w:pPr>
              <w:rPr>
                <w:b/>
                <w:bCs/>
                <w:lang w:val="ro-MD"/>
              </w:rPr>
            </w:pPr>
          </w:p>
        </w:tc>
      </w:tr>
      <w:tr w:rsidR="00133053" w:rsidRPr="00EC30C2" w14:paraId="6A1831A7"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4B3AB7" w14:textId="77777777" w:rsidR="00133053" w:rsidRPr="00FF430B" w:rsidRDefault="00133053" w:rsidP="0010100D">
            <w:pPr>
              <w:rPr>
                <w:b/>
                <w:bCs/>
                <w:lang w:val="ro-MD"/>
              </w:rPr>
            </w:pPr>
            <w:r w:rsidRPr="00FF430B">
              <w:rPr>
                <w:b/>
                <w:bCs/>
                <w:lang w:val="ro-MD"/>
              </w:rPr>
              <w:t>Tipul obiectului de achiziţie:_____________________________________________________</w:t>
            </w:r>
          </w:p>
        </w:tc>
      </w:tr>
      <w:tr w:rsidR="00133053" w:rsidRPr="00EC30C2" w14:paraId="5566FFAC"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35D632" w14:textId="77777777" w:rsidR="00133053" w:rsidRPr="00FF430B" w:rsidRDefault="00133053" w:rsidP="0010100D">
            <w:pPr>
              <w:ind w:right="129"/>
              <w:rPr>
                <w:b/>
                <w:bCs/>
                <w:lang w:val="ro-MD"/>
              </w:rPr>
            </w:pPr>
            <w:r w:rsidRPr="00FF430B">
              <w:rPr>
                <w:b/>
                <w:bCs/>
                <w:lang w:val="ro-MD"/>
              </w:rPr>
              <w:t>Obiectul achiziţiei:_____________________________________________________________</w:t>
            </w:r>
          </w:p>
        </w:tc>
      </w:tr>
      <w:tr w:rsidR="00133053" w:rsidRPr="00EC30C2" w14:paraId="10CB4D3F"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6B5C92" w14:textId="77777777" w:rsidR="00133053" w:rsidRPr="00FF430B" w:rsidRDefault="00133053" w:rsidP="0010100D">
            <w:pPr>
              <w:rPr>
                <w:b/>
                <w:bCs/>
                <w:lang w:val="ro-MD"/>
              </w:rPr>
            </w:pPr>
            <w:r w:rsidRPr="00FF430B">
              <w:rPr>
                <w:b/>
                <w:bCs/>
                <w:lang w:val="ro-MD"/>
              </w:rPr>
              <w:t>Cod CPV:____________________________________________________________________</w:t>
            </w:r>
          </w:p>
        </w:tc>
      </w:tr>
      <w:tr w:rsidR="00133053" w:rsidRPr="00EC30C2" w14:paraId="74BFD86C" w14:textId="77777777" w:rsidTr="0010100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5F1545" w14:textId="77777777" w:rsidR="00133053" w:rsidRPr="00FF430B" w:rsidRDefault="00133053" w:rsidP="0010100D">
            <w:pPr>
              <w:rPr>
                <w:b/>
                <w:bCs/>
                <w:lang w:val="ro-MD"/>
              </w:rPr>
            </w:pPr>
          </w:p>
        </w:tc>
      </w:tr>
    </w:tbl>
    <w:p w14:paraId="7EDE97B3" w14:textId="77777777" w:rsidR="00133053" w:rsidRPr="00FF430B" w:rsidRDefault="00133053" w:rsidP="00133053">
      <w:pPr>
        <w:pStyle w:val="Style3"/>
        <w:tabs>
          <w:tab w:val="left" w:pos="567"/>
        </w:tabs>
        <w:spacing w:before="0" w:beforeAutospacing="0" w:after="0"/>
        <w:ind w:left="0" w:firstLine="0"/>
        <w:rPr>
          <w:rFonts w:eastAsia="PMingLiU"/>
          <w:b w:val="0"/>
          <w:lang w:val="ro-MD" w:eastAsia="zh-CN"/>
        </w:rPr>
      </w:pPr>
    </w:p>
    <w:p w14:paraId="3C6EA098" w14:textId="77777777" w:rsidR="00133053" w:rsidRPr="00FF430B" w:rsidRDefault="00133053" w:rsidP="00133053">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14:paraId="7B13B6B7" w14:textId="77777777" w:rsidR="00133053" w:rsidRPr="00FF430B" w:rsidRDefault="00133053" w:rsidP="00133053">
      <w:pPr>
        <w:pStyle w:val="Style3"/>
        <w:tabs>
          <w:tab w:val="clear" w:pos="360"/>
          <w:tab w:val="left" w:pos="0"/>
        </w:tabs>
        <w:ind w:left="0" w:firstLine="0"/>
        <w:rPr>
          <w:rFonts w:eastAsia="PMingLiU"/>
          <w:b w:val="0"/>
          <w:lang w:val="ro-MD" w:eastAsia="zh-CN"/>
        </w:rPr>
      </w:pPr>
    </w:p>
    <w:p w14:paraId="3E557FF8" w14:textId="77777777" w:rsidR="00133053" w:rsidRPr="00FF430B" w:rsidRDefault="00133053" w:rsidP="00133053">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711B1FBD" w14:textId="77777777" w:rsidR="00133053" w:rsidRPr="00FF430B" w:rsidRDefault="00133053" w:rsidP="00133053">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389D7CEA" w14:textId="77777777" w:rsidR="00133053" w:rsidRPr="00FF430B" w:rsidRDefault="00133053" w:rsidP="00133053">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0CCDDC2D" w14:textId="77777777" w:rsidR="00133053" w:rsidRPr="00FF430B" w:rsidRDefault="00133053" w:rsidP="00133053">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5084628B" w14:textId="77777777" w:rsidR="00133053" w:rsidRPr="00FF430B" w:rsidRDefault="00133053" w:rsidP="00133053">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01C5512E" w14:textId="77777777" w:rsidR="00133053" w:rsidRPr="00FF430B" w:rsidRDefault="00133053" w:rsidP="00133053">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09C80DA8" w14:textId="77777777" w:rsidR="00133053" w:rsidRPr="00FF430B" w:rsidRDefault="00133053" w:rsidP="00133053">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5AC0A57F" w14:textId="77777777" w:rsidR="00133053" w:rsidRPr="00FF430B" w:rsidRDefault="00133053" w:rsidP="00133053">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2B99E434" w14:textId="77777777" w:rsidR="00133053" w:rsidRPr="00FF430B" w:rsidRDefault="00133053" w:rsidP="00133053">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49D458BC" w14:textId="77777777" w:rsidR="00133053" w:rsidRPr="00FF430B" w:rsidRDefault="00133053" w:rsidP="00133053">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25D06D3" w14:textId="77777777" w:rsidR="00133053" w:rsidRPr="00FF430B" w:rsidRDefault="00133053" w:rsidP="00133053">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75DBC762" w14:textId="77777777" w:rsidR="00133053" w:rsidRPr="00FF430B" w:rsidRDefault="00133053" w:rsidP="00133053">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0B7CE8D3" w14:textId="77777777" w:rsidR="00133053" w:rsidRPr="00FF430B" w:rsidRDefault="00133053" w:rsidP="00133053">
      <w:pPr>
        <w:pStyle w:val="Style3"/>
        <w:tabs>
          <w:tab w:val="left" w:pos="567"/>
        </w:tabs>
        <w:spacing w:before="0" w:beforeAutospacing="0" w:after="0"/>
        <w:ind w:left="0" w:firstLine="0"/>
        <w:rPr>
          <w:rFonts w:eastAsia="PMingLiU"/>
          <w:b w:val="0"/>
          <w:lang w:val="ro-MD" w:eastAsia="zh-CN"/>
        </w:rPr>
      </w:pPr>
    </w:p>
    <w:p w14:paraId="51FCA19F"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33053" w:rsidRPr="00EC30C2" w14:paraId="6A144AD9" w14:textId="77777777" w:rsidTr="0010100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D128BA" w14:textId="77777777" w:rsidR="00133053" w:rsidRPr="00FF430B" w:rsidRDefault="00133053" w:rsidP="0010100D">
            <w:pPr>
              <w:rPr>
                <w:bCs/>
                <w:color w:val="000000" w:themeColor="text1"/>
                <w:lang w:val="ro-MD"/>
              </w:rPr>
            </w:pPr>
            <w:r w:rsidRPr="00FF430B">
              <w:rPr>
                <w:bCs/>
                <w:color w:val="000000" w:themeColor="text1"/>
                <w:lang w:val="ro-MD"/>
              </w:rPr>
              <w:t>CANDIDAT</w:t>
            </w:r>
          </w:p>
        </w:tc>
      </w:tr>
      <w:tr w:rsidR="00133053" w:rsidRPr="00EC30C2" w14:paraId="30C70433" w14:textId="77777777" w:rsidTr="0010100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885A86" w14:textId="77777777" w:rsidR="00133053" w:rsidRPr="00FF430B" w:rsidRDefault="00133053" w:rsidP="0010100D">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5058B8A" w14:textId="77777777" w:rsidR="00133053" w:rsidRPr="00FF430B" w:rsidRDefault="00133053" w:rsidP="0010100D">
            <w:pPr>
              <w:jc w:val="center"/>
              <w:rPr>
                <w:bCs/>
                <w:color w:val="000000" w:themeColor="text1"/>
                <w:lang w:val="ro-MD"/>
              </w:rPr>
            </w:pPr>
            <w:r w:rsidRPr="00FF430B">
              <w:rPr>
                <w:bCs/>
                <w:color w:val="000000" w:themeColor="text1"/>
                <w:lang w:val="ro-MD"/>
              </w:rPr>
              <w:t xml:space="preserve">Corespundere                                  </w:t>
            </w:r>
          </w:p>
        </w:tc>
      </w:tr>
      <w:tr w:rsidR="00133053" w:rsidRPr="00EC30C2" w14:paraId="38B64EF6" w14:textId="77777777" w:rsidTr="0010100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8F4EA" w14:textId="77777777" w:rsidR="00133053" w:rsidRPr="00FF430B" w:rsidRDefault="00133053" w:rsidP="0010100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D88D6D" w14:textId="77777777" w:rsidR="00133053" w:rsidRPr="00FF430B" w:rsidRDefault="00133053" w:rsidP="0010100D">
            <w:pPr>
              <w:jc w:val="center"/>
              <w:rPr>
                <w:bCs/>
                <w:color w:val="000000" w:themeColor="text1"/>
                <w:lang w:val="ro-MD"/>
              </w:rPr>
            </w:pPr>
          </w:p>
        </w:tc>
      </w:tr>
      <w:tr w:rsidR="00133053" w:rsidRPr="00EC30C2" w14:paraId="664A40D8" w14:textId="77777777" w:rsidTr="0010100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000E55" w14:textId="77777777" w:rsidR="00133053" w:rsidRPr="00FF430B" w:rsidRDefault="00133053" w:rsidP="0010100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3299FD" w14:textId="77777777" w:rsidR="00133053" w:rsidRPr="00FF430B" w:rsidRDefault="00133053" w:rsidP="0010100D">
            <w:pPr>
              <w:jc w:val="center"/>
              <w:rPr>
                <w:bCs/>
                <w:color w:val="000000" w:themeColor="text1"/>
                <w:lang w:val="ro-MD"/>
              </w:rPr>
            </w:pPr>
          </w:p>
        </w:tc>
      </w:tr>
      <w:tr w:rsidR="00133053" w:rsidRPr="00EC30C2" w14:paraId="751F06AA" w14:textId="77777777" w:rsidTr="0010100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A698AD" w14:textId="77777777" w:rsidR="00133053" w:rsidRPr="00FF430B" w:rsidRDefault="00133053" w:rsidP="0010100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3C0881" w14:textId="77777777" w:rsidR="00133053" w:rsidRPr="00FF430B" w:rsidRDefault="00133053" w:rsidP="0010100D">
            <w:pPr>
              <w:jc w:val="center"/>
              <w:rPr>
                <w:bCs/>
                <w:color w:val="000000" w:themeColor="text1"/>
                <w:lang w:val="ro-MD"/>
              </w:rPr>
            </w:pPr>
          </w:p>
        </w:tc>
      </w:tr>
    </w:tbl>
    <w:p w14:paraId="424FA4BD"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046FBF9B"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4E1641B9" w14:textId="77777777" w:rsidR="00133053" w:rsidRPr="00FF430B" w:rsidRDefault="00133053" w:rsidP="00133053">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46E43AB0"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3CAC3BAB"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3679DEC5" w14:textId="77777777" w:rsidR="00133053" w:rsidRPr="00FF430B" w:rsidRDefault="00133053" w:rsidP="00133053">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C6408A0"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24ABD2E5"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6EC65CE7"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4AE6EF38" w14:textId="77777777" w:rsidR="00133053" w:rsidRPr="00FF430B" w:rsidRDefault="00133053" w:rsidP="00133053">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874275D"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3B16E377"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78212D69" w14:textId="77777777" w:rsidR="00133053" w:rsidRPr="00FF430B" w:rsidRDefault="00133053" w:rsidP="00133053">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BD8058A" w14:textId="77777777" w:rsidR="00133053" w:rsidRPr="00FF430B" w:rsidRDefault="00133053" w:rsidP="00133053">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1959444B"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109DBDD3"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0E88138F"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15630881"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349EF25"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16680D59"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30D4DDEF"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7152E20D" w14:textId="77777777" w:rsidR="00133053" w:rsidRPr="00FF430B" w:rsidRDefault="00133053" w:rsidP="00133053">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14:paraId="13B710D3" w14:textId="77777777" w:rsidR="00133053" w:rsidRPr="00FF430B" w:rsidRDefault="00133053" w:rsidP="00133053">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10D2B1E" w14:textId="77777777" w:rsidR="00133053" w:rsidRPr="00FF430B" w:rsidRDefault="00133053" w:rsidP="00133053">
      <w:pPr>
        <w:pStyle w:val="Style3"/>
        <w:tabs>
          <w:tab w:val="left" w:pos="567"/>
        </w:tabs>
        <w:spacing w:before="0" w:beforeAutospacing="0" w:after="0"/>
        <w:ind w:left="0" w:firstLine="0"/>
        <w:jc w:val="both"/>
        <w:rPr>
          <w:rFonts w:eastAsia="PMingLiU"/>
          <w:b w:val="0"/>
          <w:i/>
          <w:lang w:val="ro-MD" w:eastAsia="zh-CN"/>
        </w:rPr>
      </w:pPr>
    </w:p>
    <w:p w14:paraId="213C0E25" w14:textId="77777777" w:rsidR="00133053" w:rsidRPr="00FF430B" w:rsidRDefault="00133053" w:rsidP="00133053">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17F758D1" w14:textId="77777777" w:rsidR="00133053" w:rsidRPr="00FF430B" w:rsidRDefault="00133053" w:rsidP="00133053">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7170652" w14:textId="77777777" w:rsidR="00133053" w:rsidRPr="00FF430B" w:rsidRDefault="00133053" w:rsidP="00133053">
      <w:pPr>
        <w:pStyle w:val="Style3"/>
        <w:tabs>
          <w:tab w:val="left" w:pos="567"/>
        </w:tabs>
        <w:spacing w:before="0" w:beforeAutospacing="0" w:after="0"/>
        <w:ind w:left="0" w:firstLine="0"/>
        <w:jc w:val="both"/>
        <w:rPr>
          <w:rFonts w:eastAsia="PMingLiU"/>
          <w:b w:val="0"/>
          <w:lang w:val="ro-MD" w:eastAsia="zh-CN"/>
        </w:rPr>
      </w:pPr>
    </w:p>
    <w:p w14:paraId="195A3AB4" w14:textId="77777777" w:rsidR="00133053" w:rsidRPr="00FF430B" w:rsidRDefault="00133053" w:rsidP="00133053">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358AC6BC" w14:textId="77777777" w:rsidR="00133053" w:rsidRPr="00FF430B" w:rsidRDefault="00133053" w:rsidP="00133053">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27F6EEBE" w14:textId="77777777" w:rsidR="00133053" w:rsidRPr="00FF430B" w:rsidRDefault="00133053" w:rsidP="00133053">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731BDB3" w14:textId="77777777" w:rsidR="00133053" w:rsidRPr="00FF430B" w:rsidRDefault="00133053" w:rsidP="00133053">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5A474B3A" w14:textId="77777777" w:rsidR="00133053" w:rsidRPr="00FF430B" w:rsidRDefault="00133053" w:rsidP="00133053">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C1DC9AE"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1DCF21B5"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2E4CDC38"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55A9246A"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54E6C8B4"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34AE8532"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2638A6E8"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6667E0A7"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3A2266B9"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54CB8AF1"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1F9E212F"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106BD58E"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13EC5505"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6C866FA3"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7C75C3B6" w14:textId="77777777" w:rsidR="00133053" w:rsidRDefault="00133053" w:rsidP="00133053">
      <w:pPr>
        <w:pStyle w:val="Style3"/>
        <w:tabs>
          <w:tab w:val="left" w:pos="567"/>
        </w:tabs>
        <w:spacing w:before="0" w:beforeAutospacing="0" w:after="0"/>
        <w:ind w:left="0" w:firstLine="0"/>
        <w:rPr>
          <w:rFonts w:eastAsia="PMingLiU"/>
          <w:lang w:val="ro-MD" w:eastAsia="zh-CN"/>
        </w:rPr>
      </w:pPr>
    </w:p>
    <w:p w14:paraId="4CE214ED"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1849B306"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5E65A85F" w14:textId="77777777" w:rsidR="00133053" w:rsidRPr="00FF430B" w:rsidRDefault="00133053" w:rsidP="00133053">
      <w:pPr>
        <w:jc w:val="right"/>
        <w:rPr>
          <w:noProof w:val="0"/>
          <w:lang w:val="ro-MD"/>
        </w:rPr>
      </w:pPr>
      <w:r w:rsidRPr="00FF430B">
        <w:rPr>
          <w:noProof w:val="0"/>
          <w:lang w:val="ro-MD"/>
        </w:rPr>
        <w:t>la Documentația standard nr._____</w:t>
      </w:r>
    </w:p>
    <w:p w14:paraId="7CF93161" w14:textId="77777777" w:rsidR="00133053" w:rsidRPr="00FF430B" w:rsidRDefault="00133053" w:rsidP="00133053">
      <w:pPr>
        <w:jc w:val="right"/>
        <w:rPr>
          <w:noProof w:val="0"/>
          <w:lang w:val="ro-MD"/>
        </w:rPr>
      </w:pPr>
      <w:r w:rsidRPr="00FF430B">
        <w:rPr>
          <w:noProof w:val="0"/>
          <w:lang w:val="ro-MD"/>
        </w:rPr>
        <w:t>din “____” ________ 20___</w:t>
      </w:r>
    </w:p>
    <w:p w14:paraId="7EE85384"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31D8E3C4"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68A6B6EF" w14:textId="77777777" w:rsidR="00133053" w:rsidRPr="00FF430B" w:rsidRDefault="00133053" w:rsidP="00133053">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5EC4DBC5" w14:textId="77777777" w:rsidR="00133053" w:rsidRPr="00FF430B" w:rsidRDefault="00133053" w:rsidP="00133053">
      <w:pPr>
        <w:spacing w:after="160"/>
        <w:jc w:val="center"/>
        <w:rPr>
          <w:rFonts w:eastAsia="Calibri"/>
          <w:noProof w:val="0"/>
          <w:u w:val="single"/>
          <w:lang w:val="ro-MD"/>
        </w:rPr>
      </w:pPr>
      <w:r w:rsidRPr="00FF430B">
        <w:rPr>
          <w:rFonts w:eastAsia="Cambria"/>
          <w:noProof w:val="0"/>
          <w:lang w:val="ro-MD"/>
        </w:rPr>
        <w:t>Nr.din___________</w:t>
      </w:r>
    </w:p>
    <w:p w14:paraId="412FF274" w14:textId="77777777" w:rsidR="00133053" w:rsidRPr="00FF430B" w:rsidRDefault="00133053" w:rsidP="00133053">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33053" w:rsidRPr="00EC30C2" w14:paraId="202F0E95" w14:textId="77777777" w:rsidTr="0010100D">
        <w:tc>
          <w:tcPr>
            <w:tcW w:w="4248" w:type="dxa"/>
            <w:shd w:val="clear" w:color="auto" w:fill="FFFFFF" w:themeFill="background1"/>
          </w:tcPr>
          <w:p w14:paraId="67751678" w14:textId="77777777" w:rsidR="00133053" w:rsidRPr="00FF430B" w:rsidRDefault="00133053" w:rsidP="0010100D">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11EBDAA1" w14:textId="77777777" w:rsidR="00133053" w:rsidRPr="00FF430B" w:rsidRDefault="00133053" w:rsidP="0010100D">
            <w:pPr>
              <w:ind w:right="-1"/>
              <w:jc w:val="both"/>
              <w:rPr>
                <w:rFonts w:eastAsia="Cambria"/>
                <w:noProof w:val="0"/>
                <w:lang w:val="ro-MD"/>
              </w:rPr>
            </w:pPr>
          </w:p>
        </w:tc>
      </w:tr>
      <w:tr w:rsidR="00133053" w:rsidRPr="00EC30C2" w14:paraId="2D9E58BE" w14:textId="77777777" w:rsidTr="0010100D">
        <w:tc>
          <w:tcPr>
            <w:tcW w:w="4248" w:type="dxa"/>
            <w:shd w:val="clear" w:color="auto" w:fill="FFFFFF" w:themeFill="background1"/>
          </w:tcPr>
          <w:p w14:paraId="484F3788" w14:textId="77777777" w:rsidR="00133053" w:rsidRPr="00FF430B" w:rsidRDefault="00133053" w:rsidP="0010100D">
            <w:pPr>
              <w:ind w:right="-1"/>
              <w:jc w:val="both"/>
              <w:rPr>
                <w:rFonts w:eastAsia="Calibri"/>
                <w:noProof w:val="0"/>
                <w:lang w:val="ro-MD"/>
              </w:rPr>
            </w:pPr>
            <w:r w:rsidRPr="00FF430B">
              <w:rPr>
                <w:rFonts w:eastAsia="Cambria"/>
                <w:noProof w:val="0"/>
                <w:lang w:val="ro-MD"/>
              </w:rPr>
              <w:t>Localitate</w:t>
            </w:r>
          </w:p>
        </w:tc>
        <w:tc>
          <w:tcPr>
            <w:tcW w:w="5528" w:type="dxa"/>
          </w:tcPr>
          <w:p w14:paraId="2212283C" w14:textId="77777777" w:rsidR="00133053" w:rsidRPr="00FF430B" w:rsidRDefault="00133053" w:rsidP="0010100D">
            <w:pPr>
              <w:ind w:right="-1"/>
              <w:jc w:val="both"/>
              <w:rPr>
                <w:rFonts w:eastAsia="Cambria"/>
                <w:noProof w:val="0"/>
                <w:lang w:val="ro-MD"/>
              </w:rPr>
            </w:pPr>
          </w:p>
        </w:tc>
      </w:tr>
      <w:tr w:rsidR="00133053" w:rsidRPr="00EC30C2" w14:paraId="3CE89F21" w14:textId="77777777" w:rsidTr="0010100D">
        <w:tc>
          <w:tcPr>
            <w:tcW w:w="4248" w:type="dxa"/>
            <w:shd w:val="clear" w:color="auto" w:fill="FFFFFF" w:themeFill="background1"/>
          </w:tcPr>
          <w:p w14:paraId="2EBF4DC9" w14:textId="77777777" w:rsidR="00133053" w:rsidRPr="00FF430B" w:rsidRDefault="00133053" w:rsidP="0010100D">
            <w:pPr>
              <w:ind w:right="-1"/>
              <w:jc w:val="both"/>
              <w:rPr>
                <w:rFonts w:eastAsia="Cambria"/>
                <w:noProof w:val="0"/>
                <w:lang w:val="ro-MD"/>
              </w:rPr>
            </w:pPr>
            <w:r w:rsidRPr="00FF430B">
              <w:rPr>
                <w:rFonts w:eastAsia="Calibri"/>
                <w:noProof w:val="0"/>
                <w:lang w:val="ro-MD"/>
              </w:rPr>
              <w:t>IDNO</w:t>
            </w:r>
          </w:p>
        </w:tc>
        <w:tc>
          <w:tcPr>
            <w:tcW w:w="5528" w:type="dxa"/>
          </w:tcPr>
          <w:p w14:paraId="7C17ECE9" w14:textId="77777777" w:rsidR="00133053" w:rsidRPr="00FF430B" w:rsidRDefault="00133053" w:rsidP="0010100D">
            <w:pPr>
              <w:ind w:right="-1"/>
              <w:jc w:val="both"/>
              <w:rPr>
                <w:rFonts w:eastAsia="Cambria"/>
                <w:noProof w:val="0"/>
                <w:lang w:val="ro-MD"/>
              </w:rPr>
            </w:pPr>
          </w:p>
        </w:tc>
      </w:tr>
      <w:tr w:rsidR="00133053" w:rsidRPr="00EC30C2" w14:paraId="2638C0F5" w14:textId="77777777" w:rsidTr="0010100D">
        <w:tc>
          <w:tcPr>
            <w:tcW w:w="4248" w:type="dxa"/>
            <w:shd w:val="clear" w:color="auto" w:fill="FFFFFF" w:themeFill="background1"/>
          </w:tcPr>
          <w:p w14:paraId="432D91D3" w14:textId="77777777" w:rsidR="00133053" w:rsidRPr="00FF430B" w:rsidRDefault="00133053" w:rsidP="0010100D">
            <w:pPr>
              <w:ind w:right="-1"/>
              <w:jc w:val="both"/>
              <w:rPr>
                <w:rFonts w:eastAsia="Calibri"/>
                <w:noProof w:val="0"/>
                <w:lang w:val="ro-MD"/>
              </w:rPr>
            </w:pPr>
            <w:r w:rsidRPr="00FF430B">
              <w:rPr>
                <w:rFonts w:eastAsia="Calibri"/>
                <w:noProof w:val="0"/>
                <w:lang w:val="ro-MD"/>
              </w:rPr>
              <w:t>Adresa</w:t>
            </w:r>
          </w:p>
        </w:tc>
        <w:tc>
          <w:tcPr>
            <w:tcW w:w="5528" w:type="dxa"/>
          </w:tcPr>
          <w:p w14:paraId="46402784" w14:textId="77777777" w:rsidR="00133053" w:rsidRPr="00FF430B" w:rsidRDefault="00133053" w:rsidP="0010100D">
            <w:pPr>
              <w:ind w:right="-1"/>
              <w:jc w:val="both"/>
              <w:rPr>
                <w:rFonts w:eastAsia="Cambria"/>
                <w:noProof w:val="0"/>
                <w:lang w:val="ro-MD"/>
              </w:rPr>
            </w:pPr>
          </w:p>
        </w:tc>
      </w:tr>
      <w:tr w:rsidR="00133053" w:rsidRPr="00EC30C2" w14:paraId="3B7F5387" w14:textId="77777777" w:rsidTr="0010100D">
        <w:tc>
          <w:tcPr>
            <w:tcW w:w="4248" w:type="dxa"/>
            <w:shd w:val="clear" w:color="auto" w:fill="FFFFFF" w:themeFill="background1"/>
          </w:tcPr>
          <w:p w14:paraId="6A4F2DD9" w14:textId="77777777" w:rsidR="00133053" w:rsidRPr="00FF430B" w:rsidRDefault="00133053" w:rsidP="0010100D">
            <w:pPr>
              <w:ind w:right="-1"/>
              <w:jc w:val="both"/>
              <w:rPr>
                <w:rFonts w:eastAsia="Calibri"/>
                <w:noProof w:val="0"/>
                <w:lang w:val="ro-MD"/>
              </w:rPr>
            </w:pPr>
            <w:r w:rsidRPr="00FF430B">
              <w:rPr>
                <w:rFonts w:eastAsia="Calibri"/>
                <w:noProof w:val="0"/>
                <w:lang w:val="ro-MD"/>
              </w:rPr>
              <w:t>Număr de telefon/fax</w:t>
            </w:r>
          </w:p>
        </w:tc>
        <w:tc>
          <w:tcPr>
            <w:tcW w:w="5528" w:type="dxa"/>
          </w:tcPr>
          <w:p w14:paraId="7A9EDC88" w14:textId="77777777" w:rsidR="00133053" w:rsidRPr="00FF430B" w:rsidRDefault="00133053" w:rsidP="0010100D">
            <w:pPr>
              <w:ind w:right="-1"/>
              <w:jc w:val="both"/>
              <w:rPr>
                <w:rFonts w:eastAsia="Cambria"/>
                <w:noProof w:val="0"/>
                <w:lang w:val="ro-MD"/>
              </w:rPr>
            </w:pPr>
          </w:p>
        </w:tc>
      </w:tr>
      <w:tr w:rsidR="00133053" w:rsidRPr="00EC30C2" w14:paraId="1CF93373" w14:textId="77777777" w:rsidTr="0010100D">
        <w:tc>
          <w:tcPr>
            <w:tcW w:w="4248" w:type="dxa"/>
            <w:shd w:val="clear" w:color="auto" w:fill="FFFFFF" w:themeFill="background1"/>
          </w:tcPr>
          <w:p w14:paraId="1EB44147" w14:textId="77777777" w:rsidR="00133053" w:rsidRPr="00FF430B" w:rsidRDefault="00133053" w:rsidP="0010100D">
            <w:pPr>
              <w:ind w:right="-1"/>
              <w:jc w:val="both"/>
              <w:rPr>
                <w:rFonts w:eastAsia="Calibri"/>
                <w:noProof w:val="0"/>
                <w:lang w:val="ro-MD"/>
              </w:rPr>
            </w:pPr>
            <w:r w:rsidRPr="00FF430B">
              <w:rPr>
                <w:rFonts w:eastAsia="Calibri"/>
                <w:noProof w:val="0"/>
                <w:lang w:val="ro-MD"/>
              </w:rPr>
              <w:t>E-mail</w:t>
            </w:r>
          </w:p>
        </w:tc>
        <w:tc>
          <w:tcPr>
            <w:tcW w:w="5528" w:type="dxa"/>
          </w:tcPr>
          <w:p w14:paraId="04391577" w14:textId="77777777" w:rsidR="00133053" w:rsidRPr="00FF430B" w:rsidRDefault="00133053" w:rsidP="0010100D">
            <w:pPr>
              <w:ind w:right="-1"/>
              <w:jc w:val="both"/>
              <w:rPr>
                <w:rFonts w:eastAsia="Cambria"/>
                <w:noProof w:val="0"/>
                <w:lang w:val="ro-MD"/>
              </w:rPr>
            </w:pPr>
          </w:p>
        </w:tc>
      </w:tr>
      <w:tr w:rsidR="00133053" w:rsidRPr="00EC30C2" w14:paraId="18902E7F" w14:textId="77777777" w:rsidTr="0010100D">
        <w:tc>
          <w:tcPr>
            <w:tcW w:w="4248" w:type="dxa"/>
            <w:shd w:val="clear" w:color="auto" w:fill="FFFFFF" w:themeFill="background1"/>
          </w:tcPr>
          <w:p w14:paraId="1F37859E" w14:textId="77777777" w:rsidR="00133053" w:rsidRPr="00FF430B" w:rsidRDefault="00133053" w:rsidP="0010100D">
            <w:pPr>
              <w:ind w:right="-1"/>
              <w:jc w:val="both"/>
              <w:rPr>
                <w:rFonts w:eastAsia="Calibri"/>
                <w:noProof w:val="0"/>
                <w:lang w:val="ro-MD"/>
              </w:rPr>
            </w:pPr>
            <w:r w:rsidRPr="00FF430B">
              <w:rPr>
                <w:rFonts w:eastAsia="Calibri"/>
                <w:noProof w:val="0"/>
                <w:lang w:val="ro-MD"/>
              </w:rPr>
              <w:t>Pagina web oficială</w:t>
            </w:r>
          </w:p>
        </w:tc>
        <w:tc>
          <w:tcPr>
            <w:tcW w:w="5528" w:type="dxa"/>
          </w:tcPr>
          <w:p w14:paraId="300DB2C6" w14:textId="77777777" w:rsidR="00133053" w:rsidRPr="00FF430B" w:rsidRDefault="00133053" w:rsidP="0010100D">
            <w:pPr>
              <w:ind w:right="-1"/>
              <w:jc w:val="both"/>
              <w:rPr>
                <w:rFonts w:eastAsia="Cambria"/>
                <w:noProof w:val="0"/>
                <w:lang w:val="ro-MD"/>
              </w:rPr>
            </w:pPr>
          </w:p>
        </w:tc>
      </w:tr>
      <w:tr w:rsidR="00133053" w:rsidRPr="00EC30C2" w14:paraId="599DBF00" w14:textId="77777777" w:rsidTr="0010100D">
        <w:tc>
          <w:tcPr>
            <w:tcW w:w="4248" w:type="dxa"/>
            <w:shd w:val="clear" w:color="auto" w:fill="FFFFFF" w:themeFill="background1"/>
          </w:tcPr>
          <w:p w14:paraId="6E548C6F" w14:textId="77777777" w:rsidR="00133053" w:rsidRPr="00FF430B" w:rsidRDefault="00133053" w:rsidP="0010100D">
            <w:pPr>
              <w:ind w:right="-1"/>
              <w:jc w:val="both"/>
              <w:rPr>
                <w:rFonts w:eastAsia="Calibri"/>
                <w:noProof w:val="0"/>
                <w:lang w:val="ro-MD"/>
              </w:rPr>
            </w:pPr>
            <w:r w:rsidRPr="00FF430B">
              <w:rPr>
                <w:rFonts w:eastAsia="Calibri"/>
                <w:noProof w:val="0"/>
                <w:lang w:val="ro-MD"/>
              </w:rPr>
              <w:t>Persoana de contact</w:t>
            </w:r>
          </w:p>
        </w:tc>
        <w:tc>
          <w:tcPr>
            <w:tcW w:w="5528" w:type="dxa"/>
          </w:tcPr>
          <w:p w14:paraId="3C9C7769" w14:textId="77777777" w:rsidR="00133053" w:rsidRPr="00FF430B" w:rsidRDefault="00133053" w:rsidP="0010100D">
            <w:pPr>
              <w:ind w:right="-1"/>
              <w:jc w:val="both"/>
              <w:rPr>
                <w:rFonts w:eastAsia="Cambria"/>
                <w:noProof w:val="0"/>
                <w:lang w:val="ro-MD"/>
              </w:rPr>
            </w:pPr>
          </w:p>
        </w:tc>
      </w:tr>
      <w:tr w:rsidR="00133053" w:rsidRPr="00EC30C2" w14:paraId="4FF767DF" w14:textId="77777777" w:rsidTr="0010100D">
        <w:tc>
          <w:tcPr>
            <w:tcW w:w="4248" w:type="dxa"/>
            <w:shd w:val="clear" w:color="auto" w:fill="FFFFFF" w:themeFill="background1"/>
          </w:tcPr>
          <w:p w14:paraId="13B54443" w14:textId="77777777" w:rsidR="00133053" w:rsidRPr="00FF430B" w:rsidRDefault="00133053" w:rsidP="0010100D">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2C0868FA" w14:textId="77777777" w:rsidR="00133053" w:rsidRPr="00FF430B" w:rsidRDefault="00133053" w:rsidP="0010100D">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59AFFFDB" w14:textId="77777777" w:rsidR="00133053" w:rsidRPr="00FF430B" w:rsidRDefault="00133053" w:rsidP="0010100D">
            <w:pPr>
              <w:ind w:right="-1"/>
              <w:jc w:val="both"/>
              <w:rPr>
                <w:rFonts w:eastAsia="Cambria"/>
                <w:noProof w:val="0"/>
                <w:lang w:val="ro-MD"/>
              </w:rPr>
            </w:pPr>
          </w:p>
        </w:tc>
      </w:tr>
    </w:tbl>
    <w:p w14:paraId="6158C4C1" w14:textId="77777777" w:rsidR="00133053" w:rsidRPr="00FF430B" w:rsidRDefault="00133053" w:rsidP="00133053">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133053" w:rsidRPr="00EC30C2" w14:paraId="4724636E" w14:textId="77777777" w:rsidTr="0010100D">
        <w:tc>
          <w:tcPr>
            <w:tcW w:w="4248" w:type="dxa"/>
            <w:shd w:val="clear" w:color="auto" w:fill="FFFFFF" w:themeFill="background1"/>
          </w:tcPr>
          <w:p w14:paraId="25810BCA"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62ADF888" w14:textId="77777777" w:rsidR="00133053" w:rsidRPr="00FF430B" w:rsidRDefault="00133053" w:rsidP="0010100D">
            <w:pPr>
              <w:spacing w:after="160" w:line="259" w:lineRule="auto"/>
              <w:ind w:right="-1"/>
              <w:jc w:val="both"/>
              <w:rPr>
                <w:i/>
                <w:noProof w:val="0"/>
                <w:lang w:val="ro-MD" w:eastAsia="ro-RO"/>
              </w:rPr>
            </w:pPr>
          </w:p>
        </w:tc>
      </w:tr>
      <w:tr w:rsidR="00133053" w:rsidRPr="00EC30C2" w14:paraId="599055D5" w14:textId="77777777" w:rsidTr="0010100D">
        <w:tc>
          <w:tcPr>
            <w:tcW w:w="4248" w:type="dxa"/>
            <w:shd w:val="clear" w:color="auto" w:fill="FFFFFF" w:themeFill="background1"/>
          </w:tcPr>
          <w:p w14:paraId="5A074D9F"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6539C4B8" w14:textId="77777777" w:rsidR="00133053" w:rsidRPr="00FF430B" w:rsidRDefault="00133053" w:rsidP="0010100D">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743CBFA0" w14:textId="77777777" w:rsidR="00133053" w:rsidRPr="00FF430B" w:rsidRDefault="00133053" w:rsidP="0010100D">
            <w:pPr>
              <w:spacing w:after="160" w:line="259" w:lineRule="auto"/>
              <w:ind w:right="-1"/>
              <w:jc w:val="both"/>
              <w:rPr>
                <w:i/>
                <w:noProof w:val="0"/>
                <w:lang w:val="ro-MD" w:eastAsia="ro-RO"/>
              </w:rPr>
            </w:pPr>
          </w:p>
        </w:tc>
      </w:tr>
      <w:tr w:rsidR="00133053" w:rsidRPr="00EC30C2" w14:paraId="75B57BA7" w14:textId="77777777" w:rsidTr="0010100D">
        <w:tc>
          <w:tcPr>
            <w:tcW w:w="4248" w:type="dxa"/>
            <w:shd w:val="clear" w:color="auto" w:fill="FFFFFF" w:themeFill="background1"/>
          </w:tcPr>
          <w:p w14:paraId="1139BE33"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F425AA1"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 xml:space="preserve">Servicii de proiectare □  </w:t>
            </w:r>
          </w:p>
          <w:p w14:paraId="5F9BC3DA"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Lucrări □</w:t>
            </w:r>
          </w:p>
        </w:tc>
      </w:tr>
      <w:tr w:rsidR="00133053" w:rsidRPr="00EC30C2" w14:paraId="09D64559" w14:textId="77777777" w:rsidTr="0010100D">
        <w:tc>
          <w:tcPr>
            <w:tcW w:w="4248" w:type="dxa"/>
            <w:shd w:val="clear" w:color="auto" w:fill="FFFFFF" w:themeFill="background1"/>
          </w:tcPr>
          <w:p w14:paraId="4E55A05E"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45F602CD" w14:textId="77777777" w:rsidR="00133053" w:rsidRPr="00FF430B" w:rsidRDefault="00133053" w:rsidP="0010100D">
            <w:pPr>
              <w:spacing w:after="160" w:line="259" w:lineRule="auto"/>
              <w:ind w:right="-1"/>
              <w:jc w:val="both"/>
              <w:rPr>
                <w:noProof w:val="0"/>
                <w:lang w:val="ro-MD" w:eastAsia="ro-RO"/>
              </w:rPr>
            </w:pPr>
          </w:p>
        </w:tc>
      </w:tr>
      <w:tr w:rsidR="00133053" w:rsidRPr="00EC30C2" w14:paraId="2A8E8EB2" w14:textId="77777777" w:rsidTr="0010100D">
        <w:trPr>
          <w:trHeight w:val="255"/>
        </w:trPr>
        <w:tc>
          <w:tcPr>
            <w:tcW w:w="4248" w:type="dxa"/>
            <w:vMerge w:val="restart"/>
            <w:shd w:val="clear" w:color="auto" w:fill="FFFFFF" w:themeFill="background1"/>
          </w:tcPr>
          <w:p w14:paraId="7C2F16C2"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Anunțul de participare</w:t>
            </w:r>
          </w:p>
          <w:p w14:paraId="35890FDB" w14:textId="77777777" w:rsidR="00133053" w:rsidRPr="00FF430B" w:rsidRDefault="00133053" w:rsidP="0010100D">
            <w:pPr>
              <w:spacing w:after="160" w:line="259" w:lineRule="auto"/>
              <w:ind w:right="-1"/>
              <w:jc w:val="both"/>
              <w:rPr>
                <w:i/>
                <w:noProof w:val="0"/>
                <w:lang w:val="ro-MD" w:eastAsia="ro-RO"/>
              </w:rPr>
            </w:pPr>
          </w:p>
        </w:tc>
        <w:tc>
          <w:tcPr>
            <w:tcW w:w="5570" w:type="dxa"/>
          </w:tcPr>
          <w:p w14:paraId="6632164E" w14:textId="77777777" w:rsidR="00133053" w:rsidRPr="00FF430B" w:rsidRDefault="00133053" w:rsidP="0010100D">
            <w:pPr>
              <w:spacing w:after="160" w:line="259" w:lineRule="auto"/>
              <w:ind w:right="-1"/>
              <w:jc w:val="both"/>
              <w:rPr>
                <w:rFonts w:eastAsia="Cambria"/>
                <w:noProof w:val="0"/>
                <w:lang w:val="ro-MD"/>
              </w:rPr>
            </w:pPr>
            <w:r w:rsidRPr="00FF430B">
              <w:rPr>
                <w:rFonts w:eastAsia="Cambria"/>
                <w:noProof w:val="0"/>
                <w:lang w:val="ro-MD"/>
              </w:rPr>
              <w:t>Nr.:</w:t>
            </w:r>
          </w:p>
        </w:tc>
      </w:tr>
      <w:tr w:rsidR="00133053" w:rsidRPr="00EC30C2" w14:paraId="7D5F4E1E" w14:textId="77777777" w:rsidTr="0010100D">
        <w:trPr>
          <w:trHeight w:val="255"/>
        </w:trPr>
        <w:tc>
          <w:tcPr>
            <w:tcW w:w="4248" w:type="dxa"/>
            <w:vMerge/>
            <w:shd w:val="clear" w:color="auto" w:fill="FFFFFF" w:themeFill="background1"/>
          </w:tcPr>
          <w:p w14:paraId="3A050CC5" w14:textId="77777777" w:rsidR="00133053" w:rsidRPr="00FF430B" w:rsidRDefault="00133053" w:rsidP="0010100D">
            <w:pPr>
              <w:spacing w:after="160" w:line="259" w:lineRule="auto"/>
              <w:ind w:right="-1"/>
              <w:jc w:val="both"/>
              <w:rPr>
                <w:noProof w:val="0"/>
                <w:lang w:val="ro-MD" w:eastAsia="ro-RO"/>
              </w:rPr>
            </w:pPr>
          </w:p>
        </w:tc>
        <w:tc>
          <w:tcPr>
            <w:tcW w:w="5570" w:type="dxa"/>
          </w:tcPr>
          <w:p w14:paraId="6EC7ADB1" w14:textId="77777777" w:rsidR="00133053" w:rsidRPr="00FF430B" w:rsidRDefault="00133053" w:rsidP="0010100D">
            <w:pPr>
              <w:spacing w:after="160" w:line="259" w:lineRule="auto"/>
              <w:ind w:right="-1"/>
              <w:jc w:val="both"/>
              <w:rPr>
                <w:rFonts w:eastAsia="Cambria"/>
                <w:noProof w:val="0"/>
                <w:lang w:val="ro-MD"/>
              </w:rPr>
            </w:pPr>
            <w:r w:rsidRPr="00FF430B">
              <w:rPr>
                <w:rFonts w:eastAsia="Cambria"/>
                <w:noProof w:val="0"/>
                <w:lang w:val="ro-MD"/>
              </w:rPr>
              <w:t>Data publicării:</w:t>
            </w:r>
          </w:p>
        </w:tc>
      </w:tr>
      <w:tr w:rsidR="00133053" w:rsidRPr="00EC30C2" w14:paraId="001A7BD8" w14:textId="77777777" w:rsidTr="0010100D">
        <w:trPr>
          <w:trHeight w:val="255"/>
        </w:trPr>
        <w:tc>
          <w:tcPr>
            <w:tcW w:w="4248" w:type="dxa"/>
            <w:vMerge/>
            <w:shd w:val="clear" w:color="auto" w:fill="FFFFFF" w:themeFill="background1"/>
          </w:tcPr>
          <w:p w14:paraId="4C44C79D" w14:textId="77777777" w:rsidR="00133053" w:rsidRPr="00FF430B" w:rsidRDefault="00133053" w:rsidP="0010100D">
            <w:pPr>
              <w:spacing w:after="160" w:line="259" w:lineRule="auto"/>
              <w:ind w:right="-1"/>
              <w:jc w:val="both"/>
              <w:rPr>
                <w:noProof w:val="0"/>
                <w:lang w:val="ro-MD" w:eastAsia="ro-RO"/>
              </w:rPr>
            </w:pPr>
          </w:p>
        </w:tc>
        <w:tc>
          <w:tcPr>
            <w:tcW w:w="5570" w:type="dxa"/>
          </w:tcPr>
          <w:p w14:paraId="05AAAF7A" w14:textId="77777777" w:rsidR="00133053" w:rsidRPr="00FF430B" w:rsidRDefault="00133053" w:rsidP="0010100D">
            <w:pPr>
              <w:spacing w:after="160" w:line="259" w:lineRule="auto"/>
              <w:ind w:right="-1"/>
              <w:jc w:val="both"/>
              <w:rPr>
                <w:rFonts w:eastAsia="Cambria"/>
                <w:noProof w:val="0"/>
                <w:lang w:val="ro-MD"/>
              </w:rPr>
            </w:pPr>
            <w:r w:rsidRPr="00FF430B">
              <w:rPr>
                <w:rFonts w:eastAsia="Cambria"/>
                <w:noProof w:val="0"/>
                <w:lang w:val="ro-MD"/>
              </w:rPr>
              <w:t>Link:</w:t>
            </w:r>
          </w:p>
        </w:tc>
      </w:tr>
      <w:tr w:rsidR="00133053" w:rsidRPr="00EC30C2" w14:paraId="3753E5FD" w14:textId="77777777" w:rsidTr="0010100D">
        <w:trPr>
          <w:trHeight w:val="281"/>
        </w:trPr>
        <w:tc>
          <w:tcPr>
            <w:tcW w:w="4248" w:type="dxa"/>
            <w:shd w:val="clear" w:color="auto" w:fill="FFFFFF" w:themeFill="background1"/>
          </w:tcPr>
          <w:p w14:paraId="130DBA81"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10B8A0B6"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Prețul cel mai scăzut □</w:t>
            </w:r>
          </w:p>
          <w:p w14:paraId="15FA30A8"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Costul cel mai scăzut □</w:t>
            </w:r>
          </w:p>
          <w:p w14:paraId="3A294E17"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Cel mai bun raport calitate-preț □</w:t>
            </w:r>
          </w:p>
          <w:p w14:paraId="5DA5A911"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Cel mai bun raport calitate-cost □</w:t>
            </w:r>
          </w:p>
        </w:tc>
      </w:tr>
      <w:tr w:rsidR="00133053" w:rsidRPr="00EC30C2" w14:paraId="6F8BEE06" w14:textId="77777777" w:rsidTr="0010100D">
        <w:trPr>
          <w:trHeight w:val="281"/>
        </w:trPr>
        <w:tc>
          <w:tcPr>
            <w:tcW w:w="4248" w:type="dxa"/>
            <w:shd w:val="clear" w:color="auto" w:fill="FFFFFF" w:themeFill="background1"/>
          </w:tcPr>
          <w:p w14:paraId="28AAFB92" w14:textId="77777777" w:rsidR="00133053" w:rsidRPr="00FF430B" w:rsidRDefault="00133053" w:rsidP="0010100D">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4281CFA7"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 xml:space="preserve">Acord-cadru □ </w:t>
            </w:r>
          </w:p>
          <w:p w14:paraId="09081BAE" w14:textId="77777777" w:rsidR="00133053" w:rsidRPr="00FF430B" w:rsidRDefault="00133053" w:rsidP="0010100D">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171A85CE" w14:textId="77777777" w:rsidR="00133053" w:rsidRPr="00FF430B" w:rsidRDefault="00133053" w:rsidP="0010100D">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133053" w:rsidRPr="00EC30C2" w14:paraId="4012D907" w14:textId="77777777" w:rsidTr="0010100D">
        <w:trPr>
          <w:trHeight w:val="281"/>
        </w:trPr>
        <w:tc>
          <w:tcPr>
            <w:tcW w:w="4248" w:type="dxa"/>
            <w:vMerge w:val="restart"/>
            <w:shd w:val="clear" w:color="auto" w:fill="FFFFFF" w:themeFill="background1"/>
          </w:tcPr>
          <w:p w14:paraId="6637533D" w14:textId="77777777" w:rsidR="00133053" w:rsidRPr="00FF430B" w:rsidRDefault="00133053" w:rsidP="0010100D">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73813D20" w14:textId="77777777" w:rsidR="00133053" w:rsidRPr="00FF430B" w:rsidRDefault="00133053" w:rsidP="0010100D">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133053" w:rsidRPr="00EC30C2" w14:paraId="58F56883" w14:textId="77777777" w:rsidTr="0010100D">
        <w:trPr>
          <w:trHeight w:val="281"/>
        </w:trPr>
        <w:tc>
          <w:tcPr>
            <w:tcW w:w="4248" w:type="dxa"/>
            <w:vMerge/>
            <w:shd w:val="clear" w:color="auto" w:fill="FFFFFF" w:themeFill="background1"/>
          </w:tcPr>
          <w:p w14:paraId="2E1CCAAB" w14:textId="77777777" w:rsidR="00133053" w:rsidRPr="00FF430B" w:rsidRDefault="00133053" w:rsidP="0010100D">
            <w:pPr>
              <w:spacing w:after="160" w:line="259" w:lineRule="auto"/>
              <w:ind w:right="-1"/>
              <w:jc w:val="both"/>
              <w:rPr>
                <w:noProof w:val="0"/>
                <w:lang w:val="ro-MD"/>
              </w:rPr>
            </w:pPr>
          </w:p>
        </w:tc>
        <w:tc>
          <w:tcPr>
            <w:tcW w:w="5570" w:type="dxa"/>
          </w:tcPr>
          <w:p w14:paraId="2197D5E5" w14:textId="77777777" w:rsidR="00133053" w:rsidRPr="00FF430B" w:rsidRDefault="00133053" w:rsidP="0010100D">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133053" w:rsidRPr="00EC30C2" w14:paraId="17AAB7A6" w14:textId="77777777" w:rsidTr="0010100D">
        <w:trPr>
          <w:trHeight w:val="281"/>
        </w:trPr>
        <w:tc>
          <w:tcPr>
            <w:tcW w:w="4248" w:type="dxa"/>
            <w:vMerge/>
            <w:shd w:val="clear" w:color="auto" w:fill="FFFFFF" w:themeFill="background1"/>
          </w:tcPr>
          <w:p w14:paraId="59B75DE1" w14:textId="77777777" w:rsidR="00133053" w:rsidRPr="00FF430B" w:rsidRDefault="00133053" w:rsidP="0010100D">
            <w:pPr>
              <w:spacing w:after="160" w:line="259" w:lineRule="auto"/>
              <w:ind w:right="-1"/>
              <w:jc w:val="both"/>
              <w:rPr>
                <w:noProof w:val="0"/>
                <w:lang w:val="ro-MD"/>
              </w:rPr>
            </w:pPr>
          </w:p>
        </w:tc>
        <w:tc>
          <w:tcPr>
            <w:tcW w:w="5570" w:type="dxa"/>
          </w:tcPr>
          <w:p w14:paraId="6A9956FA" w14:textId="77777777" w:rsidR="00133053" w:rsidRPr="00FF430B" w:rsidRDefault="00133053" w:rsidP="0010100D">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133053" w:rsidRPr="00EC30C2" w14:paraId="19506BD1" w14:textId="77777777" w:rsidTr="0010100D">
        <w:trPr>
          <w:trHeight w:val="281"/>
        </w:trPr>
        <w:tc>
          <w:tcPr>
            <w:tcW w:w="4248" w:type="dxa"/>
            <w:vMerge/>
            <w:shd w:val="clear" w:color="auto" w:fill="FFFFFF" w:themeFill="background1"/>
          </w:tcPr>
          <w:p w14:paraId="0B541454" w14:textId="77777777" w:rsidR="00133053" w:rsidRPr="00FF430B" w:rsidRDefault="00133053" w:rsidP="0010100D">
            <w:pPr>
              <w:spacing w:after="160" w:line="259" w:lineRule="auto"/>
              <w:ind w:right="-1"/>
              <w:jc w:val="both"/>
              <w:rPr>
                <w:noProof w:val="0"/>
                <w:lang w:val="ro-MD"/>
              </w:rPr>
            </w:pPr>
          </w:p>
        </w:tc>
        <w:tc>
          <w:tcPr>
            <w:tcW w:w="5570" w:type="dxa"/>
          </w:tcPr>
          <w:p w14:paraId="339C96C2" w14:textId="77777777" w:rsidR="00133053" w:rsidRPr="00FF430B" w:rsidRDefault="00133053" w:rsidP="0010100D">
            <w:pPr>
              <w:spacing w:after="160" w:line="259" w:lineRule="auto"/>
              <w:ind w:right="-1"/>
              <w:jc w:val="both"/>
              <w:rPr>
                <w:noProof w:val="0"/>
                <w:lang w:val="ro-MD" w:eastAsia="ro-RO"/>
              </w:rPr>
            </w:pPr>
            <w:r w:rsidRPr="00FF430B">
              <w:rPr>
                <w:rFonts w:eastAsia="Calibri"/>
                <w:noProof w:val="0"/>
                <w:lang w:val="ro-MD"/>
              </w:rPr>
              <w:t>Pe cale electronică:</w:t>
            </w:r>
          </w:p>
        </w:tc>
      </w:tr>
    </w:tbl>
    <w:p w14:paraId="3D44F483" w14:textId="77777777" w:rsidR="00133053" w:rsidRPr="00FF430B" w:rsidRDefault="00133053" w:rsidP="00133053">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1965194A" w14:textId="77777777" w:rsidR="00133053" w:rsidRPr="00FF430B" w:rsidRDefault="00133053" w:rsidP="00133053">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133053" w:rsidRPr="00EC30C2" w14:paraId="56ED181F" w14:textId="77777777" w:rsidTr="0010100D">
        <w:trPr>
          <w:trHeight w:val="269"/>
        </w:trPr>
        <w:tc>
          <w:tcPr>
            <w:tcW w:w="4253" w:type="dxa"/>
            <w:shd w:val="clear" w:color="auto" w:fill="FFFFFF" w:themeFill="background1"/>
          </w:tcPr>
          <w:p w14:paraId="5687DB3D" w14:textId="77777777" w:rsidR="00133053" w:rsidRPr="00FF430B" w:rsidRDefault="00133053" w:rsidP="0010100D">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34F28535" w14:textId="77777777" w:rsidR="00133053" w:rsidRPr="00FF430B" w:rsidRDefault="00133053" w:rsidP="0010100D">
            <w:pPr>
              <w:tabs>
                <w:tab w:val="left" w:pos="1134"/>
                <w:tab w:val="left" w:pos="2694"/>
              </w:tabs>
              <w:jc w:val="both"/>
              <w:rPr>
                <w:rFonts w:eastAsia="Calibri"/>
                <w:noProof w:val="0"/>
                <w:lang w:val="ro-MD"/>
              </w:rPr>
            </w:pPr>
          </w:p>
        </w:tc>
      </w:tr>
      <w:tr w:rsidR="00133053" w:rsidRPr="00EC30C2" w14:paraId="5FBCED52" w14:textId="77777777" w:rsidTr="0010100D">
        <w:trPr>
          <w:trHeight w:val="269"/>
        </w:trPr>
        <w:tc>
          <w:tcPr>
            <w:tcW w:w="4253" w:type="dxa"/>
            <w:shd w:val="clear" w:color="auto" w:fill="FFFFFF" w:themeFill="background1"/>
          </w:tcPr>
          <w:p w14:paraId="60C33D3E" w14:textId="77777777" w:rsidR="00133053" w:rsidRPr="00FF430B" w:rsidRDefault="00133053" w:rsidP="0010100D">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3D116783" w14:textId="77777777" w:rsidR="00133053" w:rsidRPr="00FF430B" w:rsidRDefault="00133053" w:rsidP="0010100D">
            <w:pPr>
              <w:tabs>
                <w:tab w:val="left" w:pos="1134"/>
                <w:tab w:val="left" w:pos="2694"/>
              </w:tabs>
              <w:jc w:val="both"/>
              <w:rPr>
                <w:rFonts w:eastAsia="Calibri"/>
                <w:noProof w:val="0"/>
                <w:lang w:val="ro-MD"/>
              </w:rPr>
            </w:pPr>
          </w:p>
        </w:tc>
      </w:tr>
      <w:tr w:rsidR="00133053" w:rsidRPr="00EC30C2" w14:paraId="00D2F653" w14:textId="77777777" w:rsidTr="0010100D">
        <w:trPr>
          <w:trHeight w:val="269"/>
        </w:trPr>
        <w:tc>
          <w:tcPr>
            <w:tcW w:w="4253" w:type="dxa"/>
            <w:shd w:val="clear" w:color="auto" w:fill="FFFFFF" w:themeFill="background1"/>
          </w:tcPr>
          <w:p w14:paraId="6DE94FBB" w14:textId="77777777" w:rsidR="00133053" w:rsidRPr="00FF430B" w:rsidRDefault="00133053" w:rsidP="0010100D">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2AA4BD2F" w14:textId="77777777" w:rsidR="00133053" w:rsidRPr="00FF430B" w:rsidRDefault="00133053" w:rsidP="0010100D">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0CFA7E7B" w14:textId="77777777" w:rsidR="00133053" w:rsidRPr="00FF430B" w:rsidRDefault="00133053" w:rsidP="0010100D">
            <w:pPr>
              <w:tabs>
                <w:tab w:val="left" w:pos="1134"/>
                <w:tab w:val="left" w:pos="2694"/>
              </w:tabs>
              <w:jc w:val="both"/>
              <w:rPr>
                <w:rFonts w:eastAsia="Calibri"/>
                <w:noProof w:val="0"/>
                <w:lang w:val="ro-MD"/>
              </w:rPr>
            </w:pPr>
          </w:p>
        </w:tc>
      </w:tr>
      <w:tr w:rsidR="00133053" w:rsidRPr="00EC30C2" w14:paraId="54CE0E30" w14:textId="77777777" w:rsidTr="0010100D">
        <w:trPr>
          <w:trHeight w:val="269"/>
        </w:trPr>
        <w:tc>
          <w:tcPr>
            <w:tcW w:w="4253" w:type="dxa"/>
            <w:shd w:val="clear" w:color="auto" w:fill="FFFFFF" w:themeFill="background1"/>
          </w:tcPr>
          <w:p w14:paraId="38408620" w14:textId="77777777" w:rsidR="00133053" w:rsidRPr="00FF430B" w:rsidRDefault="00133053" w:rsidP="0010100D">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1E664767" w14:textId="77777777" w:rsidR="00133053" w:rsidRPr="00FF430B" w:rsidRDefault="00133053" w:rsidP="0010100D">
            <w:pPr>
              <w:ind w:right="-1"/>
              <w:jc w:val="both"/>
              <w:rPr>
                <w:noProof w:val="0"/>
                <w:lang w:val="ro-MD" w:eastAsia="ro-RO"/>
              </w:rPr>
            </w:pPr>
            <w:r w:rsidRPr="00FF430B">
              <w:rPr>
                <w:noProof w:val="0"/>
                <w:lang w:val="ro-MD" w:eastAsia="ro-RO"/>
              </w:rPr>
              <w:t xml:space="preserve">Da □       Nu □       </w:t>
            </w:r>
          </w:p>
        </w:tc>
      </w:tr>
      <w:tr w:rsidR="00133053" w:rsidRPr="00EC30C2" w14:paraId="57985ADC" w14:textId="77777777" w:rsidTr="0010100D">
        <w:trPr>
          <w:trHeight w:val="269"/>
        </w:trPr>
        <w:tc>
          <w:tcPr>
            <w:tcW w:w="4253" w:type="dxa"/>
            <w:shd w:val="clear" w:color="auto" w:fill="FFFFFF" w:themeFill="background1"/>
          </w:tcPr>
          <w:p w14:paraId="00032421" w14:textId="77777777" w:rsidR="00133053" w:rsidRPr="00FF430B" w:rsidRDefault="00133053" w:rsidP="0010100D">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138DAD8E" w14:textId="77777777" w:rsidR="00133053" w:rsidRPr="00FF430B" w:rsidRDefault="00133053" w:rsidP="0010100D">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3D47D078" w14:textId="77777777" w:rsidR="00133053" w:rsidRPr="00FF430B" w:rsidRDefault="00133053" w:rsidP="0010100D">
            <w:pPr>
              <w:tabs>
                <w:tab w:val="left" w:pos="1134"/>
                <w:tab w:val="left" w:pos="2694"/>
              </w:tabs>
              <w:jc w:val="both"/>
              <w:rPr>
                <w:noProof w:val="0"/>
                <w:lang w:val="ro-MD" w:eastAsia="ro-RO"/>
              </w:rPr>
            </w:pPr>
            <w:r w:rsidRPr="00FF430B">
              <w:rPr>
                <w:noProof w:val="0"/>
                <w:lang w:val="ro-MD" w:eastAsia="ro-RO"/>
              </w:rPr>
              <w:t xml:space="preserve">Da □       Nu □       </w:t>
            </w:r>
          </w:p>
          <w:p w14:paraId="07154F85" w14:textId="77777777" w:rsidR="00133053" w:rsidRPr="00FF430B" w:rsidRDefault="00133053" w:rsidP="0010100D">
            <w:pPr>
              <w:tabs>
                <w:tab w:val="left" w:pos="1134"/>
                <w:tab w:val="left" w:pos="2694"/>
              </w:tabs>
              <w:jc w:val="both"/>
              <w:rPr>
                <w:rFonts w:eastAsia="Calibri"/>
                <w:noProof w:val="0"/>
                <w:lang w:val="ro-MD"/>
              </w:rPr>
            </w:pPr>
          </w:p>
        </w:tc>
      </w:tr>
      <w:tr w:rsidR="00133053" w:rsidRPr="00EC30C2" w14:paraId="68FCB45C" w14:textId="77777777" w:rsidTr="0010100D">
        <w:trPr>
          <w:trHeight w:val="604"/>
        </w:trPr>
        <w:tc>
          <w:tcPr>
            <w:tcW w:w="4253" w:type="dxa"/>
            <w:shd w:val="clear" w:color="auto" w:fill="FFFFFF" w:themeFill="background1"/>
          </w:tcPr>
          <w:p w14:paraId="0AE296F2" w14:textId="77777777" w:rsidR="00133053" w:rsidRPr="00FF430B" w:rsidRDefault="00133053" w:rsidP="0010100D">
            <w:pPr>
              <w:tabs>
                <w:tab w:val="left" w:pos="1134"/>
                <w:tab w:val="left" w:pos="2694"/>
              </w:tabs>
              <w:jc w:val="both"/>
              <w:rPr>
                <w:rFonts w:eastAsia="Calibri"/>
                <w:noProof w:val="0"/>
                <w:lang w:val="ro-MD"/>
              </w:rPr>
            </w:pPr>
            <w:r w:rsidRPr="00FF430B">
              <w:rPr>
                <w:rFonts w:eastAsia="Calibri"/>
                <w:noProof w:val="0"/>
                <w:lang w:val="ro-MD"/>
              </w:rPr>
              <w:t>Subcontractanți</w:t>
            </w:r>
          </w:p>
          <w:p w14:paraId="31C58068" w14:textId="77777777" w:rsidR="00133053" w:rsidRPr="00FF430B" w:rsidRDefault="00133053" w:rsidP="0010100D">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00DBDBFE" w14:textId="77777777" w:rsidR="00133053" w:rsidRPr="00FF430B" w:rsidRDefault="00133053" w:rsidP="0010100D">
            <w:pPr>
              <w:tabs>
                <w:tab w:val="left" w:pos="1134"/>
                <w:tab w:val="left" w:pos="2694"/>
              </w:tabs>
              <w:jc w:val="both"/>
              <w:rPr>
                <w:noProof w:val="0"/>
                <w:lang w:val="ro-MD" w:eastAsia="ro-RO"/>
              </w:rPr>
            </w:pPr>
            <w:r w:rsidRPr="00FF430B">
              <w:rPr>
                <w:noProof w:val="0"/>
                <w:lang w:val="ro-MD" w:eastAsia="ro-RO"/>
              </w:rPr>
              <w:t xml:space="preserve">Da □       Nu □      </w:t>
            </w:r>
          </w:p>
          <w:p w14:paraId="0D935A52" w14:textId="77777777" w:rsidR="00133053" w:rsidRPr="00FF430B" w:rsidRDefault="00133053" w:rsidP="0010100D">
            <w:pPr>
              <w:tabs>
                <w:tab w:val="left" w:pos="1134"/>
                <w:tab w:val="left" w:pos="2694"/>
              </w:tabs>
              <w:jc w:val="both"/>
              <w:rPr>
                <w:noProof w:val="0"/>
                <w:lang w:val="ro-MD" w:eastAsia="ro-RO"/>
              </w:rPr>
            </w:pPr>
          </w:p>
        </w:tc>
      </w:tr>
    </w:tbl>
    <w:p w14:paraId="41A01815" w14:textId="77777777" w:rsidR="00133053" w:rsidRPr="00FF430B" w:rsidRDefault="00133053" w:rsidP="00133053">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133053" w:rsidRPr="00EC30C2" w14:paraId="57219835" w14:textId="77777777" w:rsidTr="0010100D">
        <w:tc>
          <w:tcPr>
            <w:tcW w:w="562" w:type="dxa"/>
            <w:shd w:val="clear" w:color="auto" w:fill="F2F2F2"/>
          </w:tcPr>
          <w:p w14:paraId="35C8B9F1" w14:textId="77777777" w:rsidR="00133053" w:rsidRPr="00FF430B" w:rsidRDefault="00133053" w:rsidP="0010100D">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709223FF" w14:textId="77777777" w:rsidR="00133053" w:rsidRPr="00FF430B" w:rsidRDefault="00133053" w:rsidP="0010100D">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317BD87C" w14:textId="77777777" w:rsidR="00133053" w:rsidRPr="00FF430B" w:rsidRDefault="00133053" w:rsidP="0010100D">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72CE7C8" w14:textId="77777777" w:rsidR="00133053" w:rsidRPr="00FF430B" w:rsidRDefault="00133053" w:rsidP="0010100D">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10C4E297" w14:textId="77777777" w:rsidR="00133053" w:rsidRPr="00FF430B" w:rsidRDefault="00133053" w:rsidP="0010100D">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6C3562F1" w14:textId="77777777" w:rsidR="00133053" w:rsidRPr="00FF430B" w:rsidRDefault="00133053" w:rsidP="0010100D">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133053" w:rsidRPr="00EC30C2" w14:paraId="364AEEEC" w14:textId="77777777" w:rsidTr="0010100D">
        <w:tc>
          <w:tcPr>
            <w:tcW w:w="562" w:type="dxa"/>
          </w:tcPr>
          <w:p w14:paraId="3ED90F62" w14:textId="77777777" w:rsidR="00133053" w:rsidRPr="00FF430B" w:rsidRDefault="00133053" w:rsidP="0010100D">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282FEC2F" w14:textId="77777777" w:rsidR="00133053" w:rsidRPr="00FF430B" w:rsidRDefault="00133053" w:rsidP="0010100D">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18488C9" w14:textId="77777777" w:rsidR="00133053" w:rsidRPr="00FF430B" w:rsidRDefault="00133053" w:rsidP="0010100D">
            <w:pPr>
              <w:tabs>
                <w:tab w:val="left" w:pos="1134"/>
                <w:tab w:val="left" w:pos="2694"/>
              </w:tabs>
              <w:spacing w:before="240"/>
              <w:jc w:val="center"/>
              <w:rPr>
                <w:rFonts w:eastAsia="Calibri"/>
                <w:noProof w:val="0"/>
                <w:lang w:val="ro-MD"/>
              </w:rPr>
            </w:pPr>
          </w:p>
        </w:tc>
        <w:tc>
          <w:tcPr>
            <w:tcW w:w="1417" w:type="dxa"/>
          </w:tcPr>
          <w:p w14:paraId="64806C52" w14:textId="77777777" w:rsidR="00133053" w:rsidRPr="00FF430B" w:rsidRDefault="00133053" w:rsidP="0010100D">
            <w:pPr>
              <w:tabs>
                <w:tab w:val="left" w:pos="1134"/>
                <w:tab w:val="left" w:pos="2694"/>
              </w:tabs>
              <w:spacing w:before="240"/>
              <w:jc w:val="center"/>
              <w:rPr>
                <w:rFonts w:eastAsia="Calibri"/>
                <w:noProof w:val="0"/>
                <w:lang w:val="ro-MD"/>
              </w:rPr>
            </w:pPr>
          </w:p>
        </w:tc>
        <w:tc>
          <w:tcPr>
            <w:tcW w:w="1560" w:type="dxa"/>
          </w:tcPr>
          <w:p w14:paraId="2DC875CF" w14:textId="77777777" w:rsidR="00133053" w:rsidRPr="00FF430B" w:rsidRDefault="00133053" w:rsidP="0010100D">
            <w:pPr>
              <w:tabs>
                <w:tab w:val="left" w:pos="1134"/>
                <w:tab w:val="left" w:pos="2694"/>
              </w:tabs>
              <w:spacing w:before="240"/>
              <w:jc w:val="center"/>
              <w:rPr>
                <w:rFonts w:eastAsia="Calibri"/>
                <w:noProof w:val="0"/>
                <w:lang w:val="ro-MD"/>
              </w:rPr>
            </w:pPr>
          </w:p>
        </w:tc>
        <w:tc>
          <w:tcPr>
            <w:tcW w:w="1417" w:type="dxa"/>
          </w:tcPr>
          <w:p w14:paraId="7E5C4EE0" w14:textId="77777777" w:rsidR="00133053" w:rsidRPr="00FF430B" w:rsidRDefault="00133053" w:rsidP="0010100D">
            <w:pPr>
              <w:tabs>
                <w:tab w:val="left" w:pos="1134"/>
                <w:tab w:val="left" w:pos="2694"/>
              </w:tabs>
              <w:spacing w:before="240"/>
              <w:jc w:val="center"/>
              <w:rPr>
                <w:rFonts w:eastAsia="Calibri"/>
                <w:noProof w:val="0"/>
                <w:lang w:val="ro-MD"/>
              </w:rPr>
            </w:pPr>
          </w:p>
        </w:tc>
      </w:tr>
      <w:tr w:rsidR="00133053" w:rsidRPr="00EC30C2" w14:paraId="7D2D9EF1" w14:textId="77777777" w:rsidTr="0010100D">
        <w:tc>
          <w:tcPr>
            <w:tcW w:w="562" w:type="dxa"/>
          </w:tcPr>
          <w:p w14:paraId="73BC9DD6" w14:textId="77777777" w:rsidR="00133053" w:rsidRPr="00FF430B" w:rsidRDefault="00133053" w:rsidP="0010100D">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6000D3C" w14:textId="77777777" w:rsidR="00133053" w:rsidRPr="00FF430B" w:rsidRDefault="00133053" w:rsidP="0010100D">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6B087F40" w14:textId="77777777" w:rsidR="00133053" w:rsidRPr="00FF430B" w:rsidRDefault="00133053" w:rsidP="0010100D">
            <w:pPr>
              <w:tabs>
                <w:tab w:val="left" w:pos="1134"/>
                <w:tab w:val="left" w:pos="2694"/>
              </w:tabs>
              <w:spacing w:before="240"/>
              <w:jc w:val="center"/>
              <w:rPr>
                <w:rFonts w:eastAsia="Calibri"/>
                <w:noProof w:val="0"/>
                <w:lang w:val="ro-MD"/>
              </w:rPr>
            </w:pPr>
          </w:p>
        </w:tc>
        <w:tc>
          <w:tcPr>
            <w:tcW w:w="1417" w:type="dxa"/>
          </w:tcPr>
          <w:p w14:paraId="4006ACE4" w14:textId="77777777" w:rsidR="00133053" w:rsidRPr="00FF430B" w:rsidRDefault="00133053" w:rsidP="0010100D">
            <w:pPr>
              <w:tabs>
                <w:tab w:val="left" w:pos="1134"/>
                <w:tab w:val="left" w:pos="2694"/>
              </w:tabs>
              <w:spacing w:before="240"/>
              <w:jc w:val="center"/>
              <w:rPr>
                <w:rFonts w:eastAsia="Calibri"/>
                <w:noProof w:val="0"/>
                <w:lang w:val="ro-MD"/>
              </w:rPr>
            </w:pPr>
          </w:p>
        </w:tc>
        <w:tc>
          <w:tcPr>
            <w:tcW w:w="1560" w:type="dxa"/>
          </w:tcPr>
          <w:p w14:paraId="5B237D5E" w14:textId="77777777" w:rsidR="00133053" w:rsidRPr="00FF430B" w:rsidRDefault="00133053" w:rsidP="0010100D">
            <w:pPr>
              <w:tabs>
                <w:tab w:val="left" w:pos="1134"/>
                <w:tab w:val="left" w:pos="2694"/>
              </w:tabs>
              <w:spacing w:before="240"/>
              <w:jc w:val="center"/>
              <w:rPr>
                <w:rFonts w:eastAsia="Calibri"/>
                <w:noProof w:val="0"/>
                <w:lang w:val="ro-MD"/>
              </w:rPr>
            </w:pPr>
          </w:p>
        </w:tc>
        <w:tc>
          <w:tcPr>
            <w:tcW w:w="1417" w:type="dxa"/>
          </w:tcPr>
          <w:p w14:paraId="7B8D777B" w14:textId="77777777" w:rsidR="00133053" w:rsidRPr="00FF430B" w:rsidRDefault="00133053" w:rsidP="0010100D">
            <w:pPr>
              <w:tabs>
                <w:tab w:val="left" w:pos="1134"/>
                <w:tab w:val="left" w:pos="2694"/>
              </w:tabs>
              <w:spacing w:before="240"/>
              <w:jc w:val="center"/>
              <w:rPr>
                <w:rFonts w:eastAsia="Calibri"/>
                <w:noProof w:val="0"/>
                <w:lang w:val="ro-MD"/>
              </w:rPr>
            </w:pPr>
          </w:p>
        </w:tc>
      </w:tr>
    </w:tbl>
    <w:p w14:paraId="5A378E18" w14:textId="77777777" w:rsidR="00133053" w:rsidRPr="00FF430B" w:rsidRDefault="00133053" w:rsidP="00133053">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20530304" w14:textId="77777777" w:rsidR="00133053" w:rsidRPr="00FF430B" w:rsidRDefault="00133053" w:rsidP="00133053">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133053" w:rsidRPr="00EC30C2" w14:paraId="43719323" w14:textId="77777777" w:rsidTr="0010100D">
        <w:tc>
          <w:tcPr>
            <w:tcW w:w="5524" w:type="dxa"/>
            <w:shd w:val="clear" w:color="auto" w:fill="FFFFFF" w:themeFill="background1"/>
          </w:tcPr>
          <w:p w14:paraId="2BA77131" w14:textId="77777777" w:rsidR="00133053" w:rsidRPr="00FF430B" w:rsidRDefault="00133053" w:rsidP="0010100D">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51AE3C3E" w14:textId="77777777" w:rsidR="00133053" w:rsidRPr="00FF430B" w:rsidRDefault="00133053" w:rsidP="0010100D">
            <w:pPr>
              <w:ind w:right="-1"/>
              <w:jc w:val="both"/>
              <w:rPr>
                <w:noProof w:val="0"/>
                <w:lang w:val="ro-MD" w:eastAsia="ro-RO"/>
              </w:rPr>
            </w:pPr>
            <w:r w:rsidRPr="00FF430B">
              <w:rPr>
                <w:noProof w:val="0"/>
                <w:lang w:val="ro-MD" w:eastAsia="ro-RO"/>
              </w:rPr>
              <w:t xml:space="preserve">Nu □        </w:t>
            </w:r>
          </w:p>
          <w:p w14:paraId="2449EF64" w14:textId="77777777" w:rsidR="00133053" w:rsidRPr="00FF430B" w:rsidRDefault="00133053" w:rsidP="0010100D">
            <w:pPr>
              <w:ind w:right="-1"/>
              <w:jc w:val="both"/>
              <w:rPr>
                <w:noProof w:val="0"/>
                <w:lang w:val="ro-MD" w:eastAsia="ro-RO"/>
              </w:rPr>
            </w:pPr>
            <w:r w:rsidRPr="00FF430B">
              <w:rPr>
                <w:noProof w:val="0"/>
                <w:lang w:val="ro-MD" w:eastAsia="ro-RO"/>
              </w:rPr>
              <w:t xml:space="preserve">Da □        </w:t>
            </w:r>
          </w:p>
        </w:tc>
      </w:tr>
      <w:tr w:rsidR="00133053" w:rsidRPr="00EC30C2" w14:paraId="1C5C05E7" w14:textId="77777777" w:rsidTr="0010100D">
        <w:tc>
          <w:tcPr>
            <w:tcW w:w="5524" w:type="dxa"/>
            <w:vMerge w:val="restart"/>
            <w:shd w:val="clear" w:color="auto" w:fill="FFFFFF" w:themeFill="background1"/>
          </w:tcPr>
          <w:p w14:paraId="77268E50" w14:textId="77777777" w:rsidR="00133053" w:rsidRPr="00FF430B" w:rsidRDefault="00133053" w:rsidP="0010100D">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1D2E82C8" w14:textId="77777777" w:rsidR="00133053" w:rsidRPr="00FF430B" w:rsidRDefault="00133053" w:rsidP="0010100D">
            <w:pPr>
              <w:ind w:right="-1"/>
              <w:jc w:val="both"/>
              <w:rPr>
                <w:noProof w:val="0"/>
                <w:lang w:val="ro-MD" w:eastAsia="ro-RO"/>
              </w:rPr>
            </w:pPr>
            <w:r w:rsidRPr="00FF430B">
              <w:rPr>
                <w:noProof w:val="0"/>
                <w:lang w:val="ro-MD" w:eastAsia="ro-RO"/>
              </w:rPr>
              <w:t xml:space="preserve">Nu □        </w:t>
            </w:r>
          </w:p>
        </w:tc>
      </w:tr>
      <w:tr w:rsidR="00133053" w:rsidRPr="00EC30C2" w14:paraId="6C2E203C" w14:textId="77777777" w:rsidTr="0010100D">
        <w:tc>
          <w:tcPr>
            <w:tcW w:w="5524" w:type="dxa"/>
            <w:vMerge/>
            <w:shd w:val="clear" w:color="auto" w:fill="FFFFFF" w:themeFill="background1"/>
          </w:tcPr>
          <w:p w14:paraId="115B4131" w14:textId="77777777" w:rsidR="00133053" w:rsidRPr="00FF430B" w:rsidRDefault="00133053" w:rsidP="0010100D">
            <w:pPr>
              <w:jc w:val="both"/>
              <w:rPr>
                <w:rFonts w:eastAsia="Calibri"/>
                <w:noProof w:val="0"/>
                <w:lang w:val="ro-MD"/>
              </w:rPr>
            </w:pPr>
          </w:p>
        </w:tc>
        <w:tc>
          <w:tcPr>
            <w:tcW w:w="4394" w:type="dxa"/>
          </w:tcPr>
          <w:p w14:paraId="74E0B935" w14:textId="77777777" w:rsidR="00133053" w:rsidRPr="00FF430B" w:rsidRDefault="00133053" w:rsidP="0010100D">
            <w:pPr>
              <w:jc w:val="both"/>
              <w:rPr>
                <w:rFonts w:eastAsia="Calibri"/>
                <w:noProof w:val="0"/>
                <w:lang w:val="ro-MD"/>
              </w:rPr>
            </w:pPr>
            <w:r w:rsidRPr="00FF430B">
              <w:rPr>
                <w:noProof w:val="0"/>
                <w:lang w:val="ro-MD" w:eastAsia="ro-RO"/>
              </w:rPr>
              <w:t>Data (datele) și referința (referințele) publicărilor:</w:t>
            </w:r>
          </w:p>
        </w:tc>
      </w:tr>
      <w:tr w:rsidR="00133053" w:rsidRPr="00EC30C2" w14:paraId="6168A24A" w14:textId="77777777" w:rsidTr="0010100D">
        <w:tc>
          <w:tcPr>
            <w:tcW w:w="5524" w:type="dxa"/>
            <w:shd w:val="clear" w:color="auto" w:fill="FFFFFF" w:themeFill="background1"/>
          </w:tcPr>
          <w:p w14:paraId="409792E9" w14:textId="77777777" w:rsidR="00133053" w:rsidRPr="00FF430B" w:rsidRDefault="00133053" w:rsidP="0010100D">
            <w:pPr>
              <w:jc w:val="both"/>
              <w:rPr>
                <w:rFonts w:eastAsia="Calibri"/>
                <w:noProof w:val="0"/>
                <w:lang w:val="ro-MD"/>
              </w:rPr>
            </w:pPr>
            <w:r w:rsidRPr="00FF430B">
              <w:rPr>
                <w:rFonts w:eastAsia="Calibri"/>
                <w:noProof w:val="0"/>
                <w:lang w:val="ro-MD"/>
              </w:rPr>
              <w:t>Agenția Națională pentru Soluționarea Contestațiilor</w:t>
            </w:r>
          </w:p>
          <w:p w14:paraId="11EBCAE4" w14:textId="77777777" w:rsidR="00133053" w:rsidRPr="00FF430B" w:rsidRDefault="00133053" w:rsidP="0010100D">
            <w:pPr>
              <w:contextualSpacing/>
              <w:jc w:val="both"/>
              <w:rPr>
                <w:noProof w:val="0"/>
                <w:lang w:val="ro-MD" w:eastAsia="zh-CN"/>
              </w:rPr>
            </w:pPr>
          </w:p>
        </w:tc>
        <w:tc>
          <w:tcPr>
            <w:tcW w:w="4394" w:type="dxa"/>
          </w:tcPr>
          <w:p w14:paraId="1DD342EE" w14:textId="77777777" w:rsidR="00133053" w:rsidRPr="00FF430B" w:rsidRDefault="00133053" w:rsidP="0010100D">
            <w:pPr>
              <w:jc w:val="both"/>
              <w:rPr>
                <w:rFonts w:eastAsia="Calibri"/>
                <w:noProof w:val="0"/>
                <w:lang w:val="ro-MD"/>
              </w:rPr>
            </w:pPr>
            <w:r w:rsidRPr="00FF430B">
              <w:rPr>
                <w:rFonts w:eastAsia="Calibri"/>
                <w:noProof w:val="0"/>
                <w:lang w:val="ro-MD"/>
              </w:rPr>
              <w:t>mun. Chișinău, bd. Ștefan cel Mare și Sfânt, 124, MD-2001;</w:t>
            </w:r>
          </w:p>
          <w:p w14:paraId="4CBB5D7B" w14:textId="77777777" w:rsidR="00133053" w:rsidRPr="00FF430B" w:rsidRDefault="00133053" w:rsidP="0010100D">
            <w:pPr>
              <w:jc w:val="both"/>
              <w:rPr>
                <w:rFonts w:eastAsia="Calibri"/>
                <w:noProof w:val="0"/>
                <w:lang w:val="ro-MD"/>
              </w:rPr>
            </w:pPr>
            <w:r w:rsidRPr="00FF430B">
              <w:rPr>
                <w:rFonts w:eastAsia="Calibri"/>
                <w:noProof w:val="0"/>
                <w:lang w:val="ro-MD"/>
              </w:rPr>
              <w:t xml:space="preserve">tel/fax: (022) 820 652, 820-651 </w:t>
            </w:r>
          </w:p>
          <w:p w14:paraId="4AFE1A4A" w14:textId="77777777" w:rsidR="00133053" w:rsidRPr="00FF430B" w:rsidRDefault="00133053" w:rsidP="0010100D">
            <w:pPr>
              <w:jc w:val="both"/>
              <w:rPr>
                <w:rFonts w:eastAsia="Calibri"/>
                <w:noProof w:val="0"/>
                <w:color w:val="0563C1"/>
                <w:u w:val="single"/>
                <w:lang w:val="ro-MD"/>
              </w:rPr>
            </w:pPr>
            <w:r w:rsidRPr="00FF430B">
              <w:rPr>
                <w:rFonts w:eastAsia="Calibri"/>
                <w:noProof w:val="0"/>
                <w:lang w:val="ro-MD"/>
              </w:rPr>
              <w:t xml:space="preserve">e-mail: </w:t>
            </w:r>
            <w:hyperlink r:id="rId10" w:history="1">
              <w:r w:rsidRPr="00FF430B">
                <w:rPr>
                  <w:rFonts w:eastAsia="Calibri"/>
                  <w:noProof w:val="0"/>
                  <w:color w:val="0563C1"/>
                  <w:u w:val="single"/>
                  <w:lang w:val="ro-MD"/>
                </w:rPr>
                <w:t>contestatii@ansc.md</w:t>
              </w:r>
            </w:hyperlink>
          </w:p>
          <w:p w14:paraId="11436439" w14:textId="77777777" w:rsidR="00133053" w:rsidRPr="00FF430B" w:rsidRDefault="00133053" w:rsidP="0010100D">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133053" w:rsidRPr="00EC30C2" w14:paraId="65412A1C" w14:textId="77777777" w:rsidTr="0010100D">
        <w:tc>
          <w:tcPr>
            <w:tcW w:w="5524" w:type="dxa"/>
            <w:shd w:val="clear" w:color="auto" w:fill="FFFFFF" w:themeFill="background1"/>
          </w:tcPr>
          <w:p w14:paraId="0626EAF2" w14:textId="77777777" w:rsidR="00133053" w:rsidRPr="00FF430B" w:rsidRDefault="00133053" w:rsidP="0010100D">
            <w:pPr>
              <w:jc w:val="both"/>
              <w:rPr>
                <w:rFonts w:eastAsia="Calibri"/>
                <w:noProof w:val="0"/>
                <w:lang w:val="ro-MD"/>
              </w:rPr>
            </w:pPr>
            <w:r w:rsidRPr="00FF430B">
              <w:rPr>
                <w:rFonts w:eastAsia="Calibri"/>
                <w:noProof w:val="0"/>
                <w:lang w:val="ro-MD"/>
              </w:rPr>
              <w:t>Alte informații relevante</w:t>
            </w:r>
          </w:p>
        </w:tc>
        <w:tc>
          <w:tcPr>
            <w:tcW w:w="4394" w:type="dxa"/>
          </w:tcPr>
          <w:p w14:paraId="1E0FF545" w14:textId="77777777" w:rsidR="00133053" w:rsidRPr="00FF430B" w:rsidRDefault="00133053" w:rsidP="0010100D">
            <w:pPr>
              <w:jc w:val="both"/>
              <w:rPr>
                <w:rFonts w:eastAsia="Calibri"/>
                <w:noProof w:val="0"/>
                <w:lang w:val="ro-MD"/>
              </w:rPr>
            </w:pPr>
          </w:p>
        </w:tc>
      </w:tr>
    </w:tbl>
    <w:p w14:paraId="0FF97068" w14:textId="77777777" w:rsidR="00133053" w:rsidRPr="00FF430B" w:rsidRDefault="00133053" w:rsidP="00133053">
      <w:pPr>
        <w:jc w:val="both"/>
        <w:rPr>
          <w:rFonts w:eastAsia="Calibri"/>
          <w:noProof w:val="0"/>
          <w:lang w:val="ro-MD"/>
        </w:rPr>
      </w:pPr>
    </w:p>
    <w:p w14:paraId="6F59FF66" w14:textId="77777777" w:rsidR="00133053" w:rsidRPr="00FF430B" w:rsidRDefault="00133053" w:rsidP="00133053">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6AA7E00B" w14:textId="77777777" w:rsidR="00133053" w:rsidRPr="00FF430B" w:rsidRDefault="00133053" w:rsidP="00133053">
      <w:pPr>
        <w:jc w:val="both"/>
        <w:rPr>
          <w:rFonts w:eastAsia="Calibri"/>
          <w:noProof w:val="0"/>
          <w:lang w:val="ro-MD"/>
        </w:rPr>
      </w:pPr>
    </w:p>
    <w:p w14:paraId="454AE6BB" w14:textId="77777777" w:rsidR="00133053" w:rsidRPr="00FF430B" w:rsidRDefault="00133053" w:rsidP="00133053">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65825A84"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54D757D6" w14:textId="77777777" w:rsidR="00133053" w:rsidRPr="00FF430B" w:rsidRDefault="00133053" w:rsidP="00133053">
      <w:pPr>
        <w:jc w:val="right"/>
        <w:rPr>
          <w:noProof w:val="0"/>
          <w:lang w:val="ro-MD"/>
        </w:rPr>
      </w:pPr>
      <w:r w:rsidRPr="00FF430B">
        <w:rPr>
          <w:noProof w:val="0"/>
          <w:lang w:val="ro-MD"/>
        </w:rPr>
        <w:t>la Documentația standard nr._____</w:t>
      </w:r>
    </w:p>
    <w:p w14:paraId="64519D6F" w14:textId="77777777" w:rsidR="00133053" w:rsidRPr="00FF430B" w:rsidRDefault="00133053" w:rsidP="00133053">
      <w:pPr>
        <w:jc w:val="right"/>
        <w:rPr>
          <w:noProof w:val="0"/>
          <w:lang w:val="ro-MD"/>
        </w:rPr>
      </w:pPr>
      <w:r w:rsidRPr="00FF430B">
        <w:rPr>
          <w:noProof w:val="0"/>
          <w:lang w:val="ro-MD"/>
        </w:rPr>
        <w:t>din “____” ________ 20___</w:t>
      </w:r>
    </w:p>
    <w:p w14:paraId="2A118C5C" w14:textId="77777777" w:rsidR="00133053" w:rsidRPr="00FF430B" w:rsidRDefault="00133053" w:rsidP="00133053">
      <w:pPr>
        <w:jc w:val="right"/>
        <w:rPr>
          <w:noProof w:val="0"/>
          <w:sz w:val="22"/>
          <w:szCs w:val="22"/>
          <w:lang w:val="ro-MD"/>
        </w:rPr>
      </w:pPr>
    </w:p>
    <w:p w14:paraId="7E426183" w14:textId="77777777" w:rsidR="00133053" w:rsidRPr="00FF430B" w:rsidRDefault="00133053" w:rsidP="00133053">
      <w:pPr>
        <w:jc w:val="right"/>
        <w:rPr>
          <w:i/>
          <w:noProof w:val="0"/>
          <w:sz w:val="22"/>
          <w:szCs w:val="22"/>
          <w:lang w:val="ro-MD"/>
        </w:rPr>
      </w:pPr>
    </w:p>
    <w:p w14:paraId="53A3D25A" w14:textId="77777777" w:rsidR="00133053" w:rsidRPr="00FF430B" w:rsidRDefault="00133053" w:rsidP="00133053">
      <w:pPr>
        <w:ind w:right="-1"/>
        <w:jc w:val="center"/>
        <w:rPr>
          <w:b/>
          <w:bCs/>
          <w:noProof w:val="0"/>
          <w:color w:val="000000"/>
          <w:sz w:val="22"/>
          <w:szCs w:val="22"/>
          <w:lang w:val="ro-MD"/>
        </w:rPr>
      </w:pPr>
    </w:p>
    <w:p w14:paraId="4EC9B8F6" w14:textId="77777777" w:rsidR="00133053" w:rsidRPr="00FF430B" w:rsidRDefault="00133053" w:rsidP="00133053">
      <w:pPr>
        <w:ind w:right="-1"/>
        <w:jc w:val="center"/>
        <w:rPr>
          <w:b/>
          <w:bCs/>
          <w:noProof w:val="0"/>
          <w:color w:val="000000"/>
          <w:sz w:val="28"/>
          <w:szCs w:val="28"/>
          <w:lang w:val="ro-MD"/>
        </w:rPr>
      </w:pPr>
      <w:r w:rsidRPr="00FF430B">
        <w:rPr>
          <w:b/>
          <w:bCs/>
          <w:noProof w:val="0"/>
          <w:color w:val="000000"/>
          <w:sz w:val="28"/>
          <w:szCs w:val="28"/>
          <w:lang w:val="ro-MD"/>
        </w:rPr>
        <w:t>ANUNȚ</w:t>
      </w:r>
    </w:p>
    <w:p w14:paraId="2BC98F48" w14:textId="77777777" w:rsidR="00133053" w:rsidRPr="00FF430B" w:rsidRDefault="00133053" w:rsidP="00133053">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E8A95CB" w14:textId="77777777" w:rsidR="00133053" w:rsidRPr="00FF430B" w:rsidRDefault="00133053" w:rsidP="00133053">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55A18860" w14:textId="77777777" w:rsidR="00133053" w:rsidRPr="00FF430B" w:rsidRDefault="00133053" w:rsidP="00133053">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3053" w:rsidRPr="00EC30C2" w14:paraId="5C198BC2" w14:textId="77777777" w:rsidTr="0010100D">
        <w:tc>
          <w:tcPr>
            <w:tcW w:w="5353" w:type="dxa"/>
            <w:shd w:val="clear" w:color="auto" w:fill="FFFFFF" w:themeFill="background1"/>
          </w:tcPr>
          <w:p w14:paraId="30F9BFFD" w14:textId="77777777" w:rsidR="00133053" w:rsidRPr="00FF430B" w:rsidRDefault="00133053" w:rsidP="0010100D">
            <w:pPr>
              <w:jc w:val="both"/>
              <w:rPr>
                <w:rFonts w:eastAsia="Cambria"/>
                <w:b/>
                <w:noProof w:val="0"/>
                <w:lang w:val="ro-MD"/>
              </w:rPr>
            </w:pPr>
            <w:r w:rsidRPr="00FF430B">
              <w:rPr>
                <w:b/>
                <w:noProof w:val="0"/>
                <w:lang w:val="ro-MD"/>
              </w:rPr>
              <w:t>Denumirea autorității contractante</w:t>
            </w:r>
          </w:p>
        </w:tc>
        <w:tc>
          <w:tcPr>
            <w:tcW w:w="4218" w:type="dxa"/>
          </w:tcPr>
          <w:p w14:paraId="78472313" w14:textId="77777777" w:rsidR="00133053" w:rsidRPr="00FF430B" w:rsidRDefault="00133053" w:rsidP="0010100D">
            <w:pPr>
              <w:jc w:val="both"/>
              <w:rPr>
                <w:rFonts w:eastAsia="Cambria"/>
                <w:noProof w:val="0"/>
                <w:lang w:val="ro-MD"/>
              </w:rPr>
            </w:pPr>
          </w:p>
        </w:tc>
      </w:tr>
      <w:tr w:rsidR="00133053" w:rsidRPr="00EC30C2" w14:paraId="547F6242" w14:textId="77777777" w:rsidTr="0010100D">
        <w:tc>
          <w:tcPr>
            <w:tcW w:w="5353" w:type="dxa"/>
            <w:shd w:val="clear" w:color="auto" w:fill="FFFFFF" w:themeFill="background1"/>
          </w:tcPr>
          <w:p w14:paraId="5B13750E" w14:textId="77777777" w:rsidR="00133053" w:rsidRPr="00FF430B" w:rsidRDefault="00133053" w:rsidP="0010100D">
            <w:pPr>
              <w:jc w:val="both"/>
              <w:rPr>
                <w:b/>
                <w:noProof w:val="0"/>
                <w:lang w:val="ro-MD"/>
              </w:rPr>
            </w:pPr>
            <w:r w:rsidRPr="00FF430B">
              <w:rPr>
                <w:rFonts w:eastAsia="Cambria"/>
                <w:b/>
                <w:noProof w:val="0"/>
                <w:lang w:val="ro-MD"/>
              </w:rPr>
              <w:t>Localitate</w:t>
            </w:r>
          </w:p>
        </w:tc>
        <w:tc>
          <w:tcPr>
            <w:tcW w:w="4218" w:type="dxa"/>
          </w:tcPr>
          <w:p w14:paraId="147E834A" w14:textId="77777777" w:rsidR="00133053" w:rsidRPr="00FF430B" w:rsidRDefault="00133053" w:rsidP="0010100D">
            <w:pPr>
              <w:jc w:val="both"/>
              <w:rPr>
                <w:rFonts w:eastAsia="Cambria"/>
                <w:noProof w:val="0"/>
                <w:lang w:val="ro-MD"/>
              </w:rPr>
            </w:pPr>
          </w:p>
        </w:tc>
      </w:tr>
      <w:tr w:rsidR="00133053" w:rsidRPr="00EC30C2" w14:paraId="3721C4D5" w14:textId="77777777" w:rsidTr="0010100D">
        <w:tc>
          <w:tcPr>
            <w:tcW w:w="5353" w:type="dxa"/>
            <w:shd w:val="clear" w:color="auto" w:fill="FFFFFF" w:themeFill="background1"/>
          </w:tcPr>
          <w:p w14:paraId="35E9568B" w14:textId="77777777" w:rsidR="00133053" w:rsidRPr="00FF430B" w:rsidRDefault="00133053" w:rsidP="0010100D">
            <w:pPr>
              <w:jc w:val="both"/>
              <w:rPr>
                <w:rFonts w:eastAsia="Cambria"/>
                <w:b/>
                <w:noProof w:val="0"/>
                <w:lang w:val="ro-MD"/>
              </w:rPr>
            </w:pPr>
            <w:r w:rsidRPr="00FF430B">
              <w:rPr>
                <w:b/>
                <w:noProof w:val="0"/>
                <w:lang w:val="ro-MD"/>
              </w:rPr>
              <w:t>IDNO</w:t>
            </w:r>
          </w:p>
        </w:tc>
        <w:tc>
          <w:tcPr>
            <w:tcW w:w="4218" w:type="dxa"/>
          </w:tcPr>
          <w:p w14:paraId="53A9E0CC" w14:textId="77777777" w:rsidR="00133053" w:rsidRPr="00FF430B" w:rsidRDefault="00133053" w:rsidP="0010100D">
            <w:pPr>
              <w:jc w:val="both"/>
              <w:rPr>
                <w:rFonts w:eastAsia="Cambria"/>
                <w:noProof w:val="0"/>
                <w:lang w:val="ro-MD"/>
              </w:rPr>
            </w:pPr>
          </w:p>
        </w:tc>
      </w:tr>
      <w:tr w:rsidR="00133053" w:rsidRPr="00EC30C2" w14:paraId="15234C16" w14:textId="77777777" w:rsidTr="0010100D">
        <w:tc>
          <w:tcPr>
            <w:tcW w:w="5353" w:type="dxa"/>
            <w:shd w:val="clear" w:color="auto" w:fill="FFFFFF" w:themeFill="background1"/>
          </w:tcPr>
          <w:p w14:paraId="2588E73D" w14:textId="77777777" w:rsidR="00133053" w:rsidRPr="00FF430B" w:rsidRDefault="00133053" w:rsidP="0010100D">
            <w:pPr>
              <w:jc w:val="both"/>
              <w:rPr>
                <w:b/>
                <w:noProof w:val="0"/>
                <w:lang w:val="ro-MD"/>
              </w:rPr>
            </w:pPr>
            <w:r w:rsidRPr="00FF430B">
              <w:rPr>
                <w:b/>
                <w:noProof w:val="0"/>
                <w:lang w:val="ro-MD"/>
              </w:rPr>
              <w:t>Adresa</w:t>
            </w:r>
          </w:p>
        </w:tc>
        <w:tc>
          <w:tcPr>
            <w:tcW w:w="4218" w:type="dxa"/>
          </w:tcPr>
          <w:p w14:paraId="101BCA0F" w14:textId="77777777" w:rsidR="00133053" w:rsidRPr="00FF430B" w:rsidRDefault="00133053" w:rsidP="0010100D">
            <w:pPr>
              <w:jc w:val="both"/>
              <w:rPr>
                <w:rFonts w:eastAsia="Cambria"/>
                <w:noProof w:val="0"/>
                <w:lang w:val="ro-MD"/>
              </w:rPr>
            </w:pPr>
          </w:p>
        </w:tc>
      </w:tr>
      <w:tr w:rsidR="00133053" w:rsidRPr="00EC30C2" w14:paraId="7061144D" w14:textId="77777777" w:rsidTr="0010100D">
        <w:tc>
          <w:tcPr>
            <w:tcW w:w="5353" w:type="dxa"/>
            <w:shd w:val="clear" w:color="auto" w:fill="FFFFFF" w:themeFill="background1"/>
          </w:tcPr>
          <w:p w14:paraId="062AA909" w14:textId="77777777" w:rsidR="00133053" w:rsidRPr="00FF430B" w:rsidRDefault="00133053" w:rsidP="0010100D">
            <w:pPr>
              <w:jc w:val="both"/>
              <w:rPr>
                <w:b/>
                <w:noProof w:val="0"/>
                <w:lang w:val="ro-MD"/>
              </w:rPr>
            </w:pPr>
            <w:r w:rsidRPr="00FF430B">
              <w:rPr>
                <w:b/>
                <w:noProof w:val="0"/>
                <w:lang w:val="ro-MD"/>
              </w:rPr>
              <w:t>Număr de telefon</w:t>
            </w:r>
          </w:p>
        </w:tc>
        <w:tc>
          <w:tcPr>
            <w:tcW w:w="4218" w:type="dxa"/>
          </w:tcPr>
          <w:p w14:paraId="2DA364DC" w14:textId="77777777" w:rsidR="00133053" w:rsidRPr="00FF430B" w:rsidRDefault="00133053" w:rsidP="0010100D">
            <w:pPr>
              <w:jc w:val="both"/>
              <w:rPr>
                <w:rFonts w:eastAsia="Cambria"/>
                <w:noProof w:val="0"/>
                <w:lang w:val="ro-MD"/>
              </w:rPr>
            </w:pPr>
          </w:p>
        </w:tc>
      </w:tr>
      <w:tr w:rsidR="00133053" w:rsidRPr="00EC30C2" w14:paraId="30DA3109" w14:textId="77777777" w:rsidTr="0010100D">
        <w:tc>
          <w:tcPr>
            <w:tcW w:w="5353" w:type="dxa"/>
            <w:shd w:val="clear" w:color="auto" w:fill="FFFFFF" w:themeFill="background1"/>
          </w:tcPr>
          <w:p w14:paraId="5754B9A5" w14:textId="77777777" w:rsidR="00133053" w:rsidRPr="00FF430B" w:rsidRDefault="00133053" w:rsidP="0010100D">
            <w:pPr>
              <w:jc w:val="both"/>
              <w:rPr>
                <w:b/>
                <w:noProof w:val="0"/>
                <w:lang w:val="ro-MD"/>
              </w:rPr>
            </w:pPr>
            <w:r w:rsidRPr="00FF430B">
              <w:rPr>
                <w:b/>
                <w:noProof w:val="0"/>
                <w:lang w:val="ro-MD"/>
              </w:rPr>
              <w:t>Număr de fax</w:t>
            </w:r>
          </w:p>
        </w:tc>
        <w:tc>
          <w:tcPr>
            <w:tcW w:w="4218" w:type="dxa"/>
          </w:tcPr>
          <w:p w14:paraId="6862C987" w14:textId="77777777" w:rsidR="00133053" w:rsidRPr="00FF430B" w:rsidRDefault="00133053" w:rsidP="0010100D">
            <w:pPr>
              <w:jc w:val="both"/>
              <w:rPr>
                <w:rFonts w:eastAsia="Cambria"/>
                <w:noProof w:val="0"/>
                <w:lang w:val="ro-MD"/>
              </w:rPr>
            </w:pPr>
          </w:p>
        </w:tc>
      </w:tr>
      <w:tr w:rsidR="00133053" w:rsidRPr="00EC30C2" w14:paraId="170B1BAC" w14:textId="77777777" w:rsidTr="0010100D">
        <w:tc>
          <w:tcPr>
            <w:tcW w:w="5353" w:type="dxa"/>
            <w:shd w:val="clear" w:color="auto" w:fill="FFFFFF" w:themeFill="background1"/>
          </w:tcPr>
          <w:p w14:paraId="3D97FCD0" w14:textId="77777777" w:rsidR="00133053" w:rsidRPr="00FF430B" w:rsidRDefault="00133053" w:rsidP="0010100D">
            <w:pPr>
              <w:jc w:val="both"/>
              <w:rPr>
                <w:b/>
                <w:noProof w:val="0"/>
                <w:lang w:val="ro-MD"/>
              </w:rPr>
            </w:pPr>
            <w:r w:rsidRPr="00FF430B">
              <w:rPr>
                <w:b/>
                <w:noProof w:val="0"/>
                <w:lang w:val="ro-MD"/>
              </w:rPr>
              <w:t xml:space="preserve">E-mail </w:t>
            </w:r>
          </w:p>
        </w:tc>
        <w:tc>
          <w:tcPr>
            <w:tcW w:w="4218" w:type="dxa"/>
          </w:tcPr>
          <w:p w14:paraId="0ACA898A" w14:textId="77777777" w:rsidR="00133053" w:rsidRPr="00FF430B" w:rsidRDefault="00133053" w:rsidP="0010100D">
            <w:pPr>
              <w:jc w:val="both"/>
              <w:rPr>
                <w:rFonts w:eastAsia="Cambria"/>
                <w:noProof w:val="0"/>
                <w:lang w:val="ro-MD"/>
              </w:rPr>
            </w:pPr>
          </w:p>
        </w:tc>
      </w:tr>
      <w:tr w:rsidR="00133053" w:rsidRPr="00EC30C2" w14:paraId="409D1F0B" w14:textId="77777777" w:rsidTr="0010100D">
        <w:tc>
          <w:tcPr>
            <w:tcW w:w="5353" w:type="dxa"/>
            <w:shd w:val="clear" w:color="auto" w:fill="FFFFFF" w:themeFill="background1"/>
          </w:tcPr>
          <w:p w14:paraId="2031533A" w14:textId="77777777" w:rsidR="00133053" w:rsidRPr="00FF430B" w:rsidRDefault="00133053" w:rsidP="0010100D">
            <w:pPr>
              <w:jc w:val="both"/>
              <w:rPr>
                <w:b/>
                <w:noProof w:val="0"/>
                <w:lang w:val="ro-MD"/>
              </w:rPr>
            </w:pPr>
            <w:r w:rsidRPr="00FF430B">
              <w:rPr>
                <w:b/>
                <w:noProof w:val="0"/>
                <w:lang w:val="ro-MD"/>
              </w:rPr>
              <w:t>Pagina web oficială</w:t>
            </w:r>
          </w:p>
        </w:tc>
        <w:tc>
          <w:tcPr>
            <w:tcW w:w="4218" w:type="dxa"/>
          </w:tcPr>
          <w:p w14:paraId="1F52A553" w14:textId="77777777" w:rsidR="00133053" w:rsidRPr="00FF430B" w:rsidRDefault="00133053" w:rsidP="0010100D">
            <w:pPr>
              <w:jc w:val="both"/>
              <w:rPr>
                <w:rFonts w:eastAsia="Cambria"/>
                <w:noProof w:val="0"/>
                <w:lang w:val="ro-MD"/>
              </w:rPr>
            </w:pPr>
          </w:p>
        </w:tc>
      </w:tr>
      <w:tr w:rsidR="00133053" w:rsidRPr="00EC30C2" w14:paraId="29D3DD82" w14:textId="77777777" w:rsidTr="0010100D">
        <w:tc>
          <w:tcPr>
            <w:tcW w:w="5353" w:type="dxa"/>
            <w:shd w:val="clear" w:color="auto" w:fill="FFFFFF" w:themeFill="background1"/>
          </w:tcPr>
          <w:p w14:paraId="66BCC42F" w14:textId="77777777" w:rsidR="00133053" w:rsidRPr="00FF430B" w:rsidRDefault="00133053" w:rsidP="0010100D">
            <w:pPr>
              <w:jc w:val="both"/>
              <w:rPr>
                <w:b/>
                <w:noProof w:val="0"/>
                <w:lang w:val="ro-MD"/>
              </w:rPr>
            </w:pPr>
            <w:r w:rsidRPr="00FF430B">
              <w:rPr>
                <w:b/>
                <w:noProof w:val="0"/>
                <w:lang w:val="ro-MD"/>
              </w:rPr>
              <w:t xml:space="preserve">Persoana de contact </w:t>
            </w:r>
          </w:p>
          <w:p w14:paraId="72BF1B15" w14:textId="77777777" w:rsidR="00133053" w:rsidRPr="00FF430B" w:rsidRDefault="00133053" w:rsidP="0010100D">
            <w:pPr>
              <w:jc w:val="both"/>
              <w:rPr>
                <w:b/>
                <w:noProof w:val="0"/>
                <w:lang w:val="ro-MD"/>
              </w:rPr>
            </w:pPr>
            <w:r w:rsidRPr="00FF430B">
              <w:rPr>
                <w:i/>
                <w:noProof w:val="0"/>
                <w:lang w:val="ro-MD"/>
              </w:rPr>
              <w:t>(nume, prenume, telefon, e-mail)</w:t>
            </w:r>
          </w:p>
        </w:tc>
        <w:tc>
          <w:tcPr>
            <w:tcW w:w="4218" w:type="dxa"/>
          </w:tcPr>
          <w:p w14:paraId="287EF6EE" w14:textId="77777777" w:rsidR="00133053" w:rsidRPr="00FF430B" w:rsidRDefault="00133053" w:rsidP="0010100D">
            <w:pPr>
              <w:jc w:val="both"/>
              <w:rPr>
                <w:rFonts w:eastAsia="Cambria"/>
                <w:noProof w:val="0"/>
                <w:lang w:val="ro-MD"/>
              </w:rPr>
            </w:pPr>
          </w:p>
        </w:tc>
      </w:tr>
    </w:tbl>
    <w:p w14:paraId="3FE57DEC" w14:textId="77777777" w:rsidR="00133053" w:rsidRPr="00FF430B" w:rsidRDefault="00133053" w:rsidP="00133053">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3053" w:rsidRPr="00EC30C2" w14:paraId="747A485A" w14:textId="77777777" w:rsidTr="0010100D">
        <w:tc>
          <w:tcPr>
            <w:tcW w:w="5353" w:type="dxa"/>
            <w:shd w:val="clear" w:color="auto" w:fill="FFFFFF" w:themeFill="background1"/>
          </w:tcPr>
          <w:p w14:paraId="621C9B54" w14:textId="77777777" w:rsidR="00133053" w:rsidRPr="00FF430B" w:rsidRDefault="00133053" w:rsidP="0010100D">
            <w:pPr>
              <w:jc w:val="both"/>
              <w:rPr>
                <w:b/>
                <w:noProof w:val="0"/>
                <w:lang w:val="ro-MD" w:eastAsia="ro-RO"/>
              </w:rPr>
            </w:pPr>
            <w:r w:rsidRPr="00FF430B">
              <w:rPr>
                <w:b/>
                <w:noProof w:val="0"/>
                <w:lang w:val="ro-MD" w:eastAsia="ro-RO"/>
              </w:rPr>
              <w:t>Tipul procedurii de achiziție</w:t>
            </w:r>
          </w:p>
        </w:tc>
        <w:tc>
          <w:tcPr>
            <w:tcW w:w="4218" w:type="dxa"/>
          </w:tcPr>
          <w:p w14:paraId="7E7FC220" w14:textId="77777777" w:rsidR="00133053" w:rsidRPr="00FF430B" w:rsidRDefault="00133053" w:rsidP="0010100D">
            <w:pPr>
              <w:jc w:val="both"/>
              <w:rPr>
                <w:noProof w:val="0"/>
                <w:lang w:val="ro-MD" w:eastAsia="ro-RO"/>
              </w:rPr>
            </w:pPr>
            <w:r w:rsidRPr="00FF430B">
              <w:rPr>
                <w:noProof w:val="0"/>
                <w:lang w:val="ro-MD" w:eastAsia="ro-RO"/>
              </w:rPr>
              <w:t xml:space="preserve">Cererea ofertelor de prețuri □  </w:t>
            </w:r>
          </w:p>
          <w:p w14:paraId="064732F3" w14:textId="77777777" w:rsidR="00133053" w:rsidRPr="00FF430B" w:rsidRDefault="00133053" w:rsidP="0010100D">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3053" w:rsidRPr="00EC30C2" w14:paraId="6F1AABBB" w14:textId="77777777" w:rsidTr="0010100D">
        <w:tc>
          <w:tcPr>
            <w:tcW w:w="5353" w:type="dxa"/>
            <w:shd w:val="clear" w:color="auto" w:fill="FFFFFF" w:themeFill="background1"/>
          </w:tcPr>
          <w:p w14:paraId="123687C1" w14:textId="77777777" w:rsidR="00133053" w:rsidRPr="00FF430B" w:rsidRDefault="00133053" w:rsidP="0010100D">
            <w:pPr>
              <w:jc w:val="both"/>
              <w:rPr>
                <w:b/>
                <w:noProof w:val="0"/>
                <w:lang w:val="ro-MD" w:eastAsia="ro-RO"/>
              </w:rPr>
            </w:pPr>
            <w:r w:rsidRPr="00FF430B">
              <w:rPr>
                <w:b/>
                <w:noProof w:val="0"/>
                <w:lang w:val="ro-MD" w:eastAsia="ro-RO"/>
              </w:rPr>
              <w:t>Obiectul achiziției</w:t>
            </w:r>
          </w:p>
        </w:tc>
        <w:tc>
          <w:tcPr>
            <w:tcW w:w="4218" w:type="dxa"/>
          </w:tcPr>
          <w:p w14:paraId="5102AFAF" w14:textId="77777777" w:rsidR="00133053" w:rsidRPr="00FF430B" w:rsidRDefault="00133053" w:rsidP="0010100D">
            <w:pPr>
              <w:jc w:val="both"/>
              <w:rPr>
                <w:noProof w:val="0"/>
                <w:lang w:val="ro-MD" w:eastAsia="ro-RO"/>
              </w:rPr>
            </w:pPr>
          </w:p>
        </w:tc>
      </w:tr>
      <w:tr w:rsidR="00133053" w:rsidRPr="00EC30C2" w14:paraId="5F406A03" w14:textId="77777777" w:rsidTr="0010100D">
        <w:tc>
          <w:tcPr>
            <w:tcW w:w="5353" w:type="dxa"/>
            <w:shd w:val="clear" w:color="auto" w:fill="FFFFFF" w:themeFill="background1"/>
          </w:tcPr>
          <w:p w14:paraId="6D3B18FF" w14:textId="77777777" w:rsidR="00133053" w:rsidRPr="00FF430B" w:rsidRDefault="00133053" w:rsidP="0010100D">
            <w:pPr>
              <w:jc w:val="both"/>
              <w:rPr>
                <w:b/>
                <w:noProof w:val="0"/>
                <w:lang w:val="ro-MD" w:eastAsia="ro-RO"/>
              </w:rPr>
            </w:pPr>
            <w:r w:rsidRPr="00FF430B">
              <w:rPr>
                <w:b/>
                <w:noProof w:val="0"/>
                <w:lang w:val="ro-MD" w:eastAsia="ro-RO"/>
              </w:rPr>
              <w:t>Cod CPV</w:t>
            </w:r>
          </w:p>
        </w:tc>
        <w:tc>
          <w:tcPr>
            <w:tcW w:w="4218" w:type="dxa"/>
          </w:tcPr>
          <w:p w14:paraId="0F3AD66A" w14:textId="77777777" w:rsidR="00133053" w:rsidRPr="00FF430B" w:rsidRDefault="00133053" w:rsidP="0010100D">
            <w:pPr>
              <w:jc w:val="both"/>
              <w:rPr>
                <w:noProof w:val="0"/>
                <w:lang w:val="ro-MD" w:eastAsia="ro-RO"/>
              </w:rPr>
            </w:pPr>
          </w:p>
        </w:tc>
      </w:tr>
      <w:tr w:rsidR="00133053" w:rsidRPr="00EC30C2" w14:paraId="4663DB23" w14:textId="77777777" w:rsidTr="0010100D">
        <w:tc>
          <w:tcPr>
            <w:tcW w:w="5353" w:type="dxa"/>
            <w:shd w:val="clear" w:color="auto" w:fill="FFFFFF" w:themeFill="background1"/>
          </w:tcPr>
          <w:p w14:paraId="452FD632" w14:textId="77777777" w:rsidR="00133053" w:rsidRPr="00FF430B" w:rsidRDefault="00133053" w:rsidP="0010100D">
            <w:pPr>
              <w:jc w:val="both"/>
              <w:rPr>
                <w:b/>
                <w:noProof w:val="0"/>
                <w:lang w:val="ro-MD" w:eastAsia="ro-RO"/>
              </w:rPr>
            </w:pPr>
            <w:r w:rsidRPr="00FF430B">
              <w:rPr>
                <w:b/>
                <w:noProof w:val="0"/>
                <w:lang w:val="ro-MD" w:eastAsia="ro-RO"/>
              </w:rPr>
              <w:t xml:space="preserve">Valoarea estimată a achiziției </w:t>
            </w:r>
          </w:p>
        </w:tc>
        <w:tc>
          <w:tcPr>
            <w:tcW w:w="4218" w:type="dxa"/>
          </w:tcPr>
          <w:p w14:paraId="57392596" w14:textId="77777777" w:rsidR="00133053" w:rsidRPr="00FF430B" w:rsidRDefault="00133053" w:rsidP="0010100D">
            <w:pPr>
              <w:jc w:val="both"/>
              <w:rPr>
                <w:rFonts w:eastAsia="Cambria"/>
                <w:noProof w:val="0"/>
                <w:lang w:val="ro-MD"/>
              </w:rPr>
            </w:pPr>
          </w:p>
        </w:tc>
      </w:tr>
      <w:tr w:rsidR="00133053" w:rsidRPr="00EC30C2" w14:paraId="0918A945" w14:textId="77777777" w:rsidTr="0010100D">
        <w:tc>
          <w:tcPr>
            <w:tcW w:w="5353" w:type="dxa"/>
            <w:vMerge w:val="restart"/>
            <w:shd w:val="clear" w:color="auto" w:fill="FFFFFF" w:themeFill="background1"/>
          </w:tcPr>
          <w:p w14:paraId="7FDA99EA" w14:textId="77777777" w:rsidR="00133053" w:rsidRPr="00FF430B" w:rsidRDefault="00133053" w:rsidP="0010100D">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1"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004F9BCD" w14:textId="77777777" w:rsidR="00133053" w:rsidRPr="00FF430B" w:rsidRDefault="00133053" w:rsidP="0010100D">
            <w:pPr>
              <w:jc w:val="both"/>
              <w:rPr>
                <w:rFonts w:eastAsia="Cambria"/>
                <w:noProof w:val="0"/>
                <w:lang w:val="ro-MD"/>
              </w:rPr>
            </w:pPr>
            <w:r w:rsidRPr="00FF430B">
              <w:rPr>
                <w:rFonts w:eastAsia="Cambria"/>
                <w:noProof w:val="0"/>
                <w:lang w:val="ro-MD"/>
              </w:rPr>
              <w:t>Nr:</w:t>
            </w:r>
          </w:p>
        </w:tc>
      </w:tr>
      <w:tr w:rsidR="00133053" w:rsidRPr="00EC30C2" w14:paraId="47CD55B0" w14:textId="77777777" w:rsidTr="0010100D">
        <w:tc>
          <w:tcPr>
            <w:tcW w:w="5353" w:type="dxa"/>
            <w:vMerge/>
            <w:shd w:val="clear" w:color="auto" w:fill="FFFFFF" w:themeFill="background1"/>
          </w:tcPr>
          <w:p w14:paraId="12226C7A" w14:textId="77777777" w:rsidR="00133053" w:rsidRPr="00FF430B" w:rsidRDefault="00133053" w:rsidP="0010100D">
            <w:pPr>
              <w:jc w:val="both"/>
              <w:rPr>
                <w:b/>
                <w:noProof w:val="0"/>
                <w:lang w:val="ro-MD" w:eastAsia="ro-RO"/>
              </w:rPr>
            </w:pPr>
          </w:p>
        </w:tc>
        <w:tc>
          <w:tcPr>
            <w:tcW w:w="4218" w:type="dxa"/>
          </w:tcPr>
          <w:p w14:paraId="4DA82CD9" w14:textId="77777777" w:rsidR="00133053" w:rsidRPr="00FF430B" w:rsidRDefault="00133053" w:rsidP="0010100D">
            <w:pPr>
              <w:jc w:val="both"/>
              <w:rPr>
                <w:rFonts w:eastAsia="Cambria"/>
                <w:noProof w:val="0"/>
                <w:lang w:val="ro-MD"/>
              </w:rPr>
            </w:pPr>
            <w:r w:rsidRPr="00FF430B">
              <w:rPr>
                <w:rFonts w:eastAsia="Cambria"/>
                <w:noProof w:val="0"/>
                <w:lang w:val="ro-MD"/>
              </w:rPr>
              <w:t>Link:</w:t>
            </w:r>
          </w:p>
        </w:tc>
      </w:tr>
      <w:tr w:rsidR="00133053" w:rsidRPr="00EC30C2" w14:paraId="139AC06D" w14:textId="77777777" w:rsidTr="0010100D">
        <w:tc>
          <w:tcPr>
            <w:tcW w:w="5353" w:type="dxa"/>
            <w:shd w:val="clear" w:color="auto" w:fill="FFFFFF" w:themeFill="background1"/>
          </w:tcPr>
          <w:p w14:paraId="2B5D22CC" w14:textId="77777777" w:rsidR="00133053" w:rsidRPr="00FF430B" w:rsidRDefault="00133053" w:rsidP="0010100D">
            <w:pPr>
              <w:jc w:val="both"/>
              <w:rPr>
                <w:b/>
                <w:noProof w:val="0"/>
                <w:lang w:val="ro-MD"/>
              </w:rPr>
            </w:pPr>
            <w:r w:rsidRPr="00FF430B">
              <w:rPr>
                <w:b/>
                <w:noProof w:val="0"/>
                <w:lang w:val="ro-MD" w:eastAsia="ro-RO"/>
              </w:rPr>
              <w:t>Data publicării anunțului de participare</w:t>
            </w:r>
          </w:p>
        </w:tc>
        <w:tc>
          <w:tcPr>
            <w:tcW w:w="4218" w:type="dxa"/>
          </w:tcPr>
          <w:p w14:paraId="2F0CA821" w14:textId="77777777" w:rsidR="00133053" w:rsidRPr="00FF430B" w:rsidRDefault="00133053" w:rsidP="0010100D">
            <w:pPr>
              <w:jc w:val="both"/>
              <w:rPr>
                <w:rFonts w:eastAsia="Cambria"/>
                <w:noProof w:val="0"/>
                <w:lang w:val="ro-MD"/>
              </w:rPr>
            </w:pPr>
          </w:p>
        </w:tc>
      </w:tr>
      <w:tr w:rsidR="00133053" w:rsidRPr="00EC30C2" w14:paraId="5F37DA39" w14:textId="77777777" w:rsidTr="0010100D">
        <w:trPr>
          <w:trHeight w:val="1040"/>
        </w:trPr>
        <w:tc>
          <w:tcPr>
            <w:tcW w:w="5353" w:type="dxa"/>
            <w:shd w:val="clear" w:color="auto" w:fill="FFFFFF" w:themeFill="background1"/>
          </w:tcPr>
          <w:p w14:paraId="32D4BF2F" w14:textId="77777777" w:rsidR="00133053" w:rsidRPr="00FF430B" w:rsidRDefault="00133053" w:rsidP="0010100D">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6B740A6" w14:textId="77777777" w:rsidR="00133053" w:rsidRPr="00FF430B" w:rsidRDefault="00133053" w:rsidP="0010100D">
            <w:pPr>
              <w:jc w:val="both"/>
              <w:rPr>
                <w:rFonts w:eastAsia="Cambria"/>
                <w:noProof w:val="0"/>
                <w:lang w:val="ro-MD"/>
              </w:rPr>
            </w:pPr>
          </w:p>
        </w:tc>
      </w:tr>
    </w:tbl>
    <w:p w14:paraId="7CBBA634" w14:textId="77777777" w:rsidR="00133053" w:rsidRPr="00FF430B" w:rsidRDefault="00133053" w:rsidP="00133053">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3053" w:rsidRPr="00EC30C2" w14:paraId="2A28E696" w14:textId="77777777" w:rsidTr="0010100D">
        <w:trPr>
          <w:trHeight w:val="304"/>
        </w:trPr>
        <w:tc>
          <w:tcPr>
            <w:tcW w:w="5353" w:type="dxa"/>
            <w:shd w:val="clear" w:color="auto" w:fill="FFFFFF" w:themeFill="background1"/>
          </w:tcPr>
          <w:p w14:paraId="45E40F81" w14:textId="77777777" w:rsidR="00133053" w:rsidRPr="00FF430B" w:rsidRDefault="00133053" w:rsidP="0010100D">
            <w:pPr>
              <w:jc w:val="both"/>
              <w:rPr>
                <w:b/>
                <w:noProof w:val="0"/>
                <w:lang w:val="ro-MD" w:eastAsia="ro-RO"/>
              </w:rPr>
            </w:pPr>
            <w:r w:rsidRPr="00FF430B">
              <w:rPr>
                <w:b/>
                <w:noProof w:val="0"/>
                <w:lang w:val="ro-MD" w:eastAsia="ro-RO"/>
              </w:rPr>
              <w:t>Tipul contractului de achiziție/acordului-cadru</w:t>
            </w:r>
          </w:p>
        </w:tc>
        <w:tc>
          <w:tcPr>
            <w:tcW w:w="4218" w:type="dxa"/>
          </w:tcPr>
          <w:p w14:paraId="59339005" w14:textId="77777777" w:rsidR="00133053" w:rsidRPr="00FF430B" w:rsidRDefault="00133053" w:rsidP="0010100D">
            <w:pPr>
              <w:jc w:val="both"/>
              <w:rPr>
                <w:noProof w:val="0"/>
                <w:lang w:val="ro-MD" w:eastAsia="ro-RO"/>
              </w:rPr>
            </w:pPr>
            <w:r w:rsidRPr="00FF430B">
              <w:rPr>
                <w:noProof w:val="0"/>
                <w:lang w:val="ro-MD" w:eastAsia="ro-RO"/>
              </w:rPr>
              <w:t xml:space="preserve"> Servicii de proiectare □      Lucrări □</w:t>
            </w:r>
          </w:p>
        </w:tc>
      </w:tr>
      <w:tr w:rsidR="00133053" w:rsidRPr="00EC30C2" w14:paraId="0DC43392" w14:textId="77777777" w:rsidTr="0010100D">
        <w:trPr>
          <w:trHeight w:val="315"/>
        </w:trPr>
        <w:tc>
          <w:tcPr>
            <w:tcW w:w="5353" w:type="dxa"/>
            <w:shd w:val="clear" w:color="auto" w:fill="FFFFFF" w:themeFill="background1"/>
          </w:tcPr>
          <w:p w14:paraId="7E22C901" w14:textId="77777777" w:rsidR="00133053" w:rsidRPr="00FF430B" w:rsidRDefault="00133053" w:rsidP="0010100D">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17861444" w14:textId="77777777" w:rsidR="00133053" w:rsidRPr="00FF430B" w:rsidRDefault="00133053" w:rsidP="0010100D">
            <w:pPr>
              <w:jc w:val="both"/>
              <w:rPr>
                <w:noProof w:val="0"/>
                <w:lang w:val="ro-MD" w:eastAsia="ro-RO"/>
              </w:rPr>
            </w:pPr>
            <w:r w:rsidRPr="00FF430B">
              <w:rPr>
                <w:noProof w:val="0"/>
                <w:lang w:val="ro-MD" w:eastAsia="ro-RO"/>
              </w:rPr>
              <w:t>Nu □    Da □</w:t>
            </w:r>
          </w:p>
        </w:tc>
      </w:tr>
      <w:tr w:rsidR="00133053" w:rsidRPr="00EC30C2" w14:paraId="2372A95F" w14:textId="77777777" w:rsidTr="0010100D">
        <w:trPr>
          <w:trHeight w:val="525"/>
        </w:trPr>
        <w:tc>
          <w:tcPr>
            <w:tcW w:w="5353" w:type="dxa"/>
            <w:shd w:val="clear" w:color="auto" w:fill="FFFFFF" w:themeFill="background1"/>
          </w:tcPr>
          <w:p w14:paraId="3AFB2ABA" w14:textId="77777777" w:rsidR="00133053" w:rsidRPr="00FF430B" w:rsidRDefault="00133053" w:rsidP="0010100D">
            <w:pPr>
              <w:jc w:val="both"/>
              <w:rPr>
                <w:b/>
                <w:noProof w:val="0"/>
                <w:lang w:val="ro-MD" w:eastAsia="ro-RO"/>
              </w:rPr>
            </w:pPr>
            <w:r w:rsidRPr="00FF430B">
              <w:rPr>
                <w:b/>
                <w:noProof w:val="0"/>
                <w:lang w:val="ro-MD" w:eastAsia="ro-RO"/>
              </w:rPr>
              <w:t>Sursa de finanțare</w:t>
            </w:r>
          </w:p>
        </w:tc>
        <w:tc>
          <w:tcPr>
            <w:tcW w:w="4218" w:type="dxa"/>
          </w:tcPr>
          <w:p w14:paraId="50A2EE5F" w14:textId="77777777" w:rsidR="00133053" w:rsidRPr="00FF430B" w:rsidRDefault="00133053" w:rsidP="0010100D">
            <w:pPr>
              <w:jc w:val="both"/>
              <w:rPr>
                <w:noProof w:val="0"/>
                <w:lang w:val="ro-MD" w:eastAsia="ro-RO"/>
              </w:rPr>
            </w:pPr>
            <w:r w:rsidRPr="00FF430B">
              <w:rPr>
                <w:noProof w:val="0"/>
                <w:lang w:val="ro-MD" w:eastAsia="ro-RO"/>
              </w:rPr>
              <w:t xml:space="preserve">Bugetul de stat □     FAOAM □ </w:t>
            </w:r>
          </w:p>
          <w:p w14:paraId="159F9352" w14:textId="77777777" w:rsidR="00133053" w:rsidRPr="00FF430B" w:rsidRDefault="00133053" w:rsidP="0010100D">
            <w:pPr>
              <w:jc w:val="both"/>
              <w:rPr>
                <w:noProof w:val="0"/>
                <w:lang w:val="ro-MD" w:eastAsia="ro-RO"/>
              </w:rPr>
            </w:pPr>
            <w:r w:rsidRPr="00FF430B">
              <w:rPr>
                <w:noProof w:val="0"/>
                <w:lang w:val="ro-MD" w:eastAsia="ro-RO"/>
              </w:rPr>
              <w:t xml:space="preserve">BASS □     Surse externe □ </w:t>
            </w:r>
          </w:p>
          <w:p w14:paraId="25E37E57" w14:textId="77777777" w:rsidR="00133053" w:rsidRPr="00FF430B" w:rsidRDefault="00133053" w:rsidP="0010100D">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3053" w:rsidRPr="00EC30C2" w14:paraId="19754AA1" w14:textId="77777777" w:rsidTr="0010100D">
        <w:trPr>
          <w:trHeight w:val="353"/>
        </w:trPr>
        <w:tc>
          <w:tcPr>
            <w:tcW w:w="5353" w:type="dxa"/>
            <w:shd w:val="clear" w:color="auto" w:fill="FFFFFF" w:themeFill="background1"/>
          </w:tcPr>
          <w:p w14:paraId="00D86C38" w14:textId="77777777" w:rsidR="00133053" w:rsidRPr="00FF430B" w:rsidRDefault="00133053" w:rsidP="0010100D">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09BC577F" w14:textId="77777777" w:rsidR="00133053" w:rsidRPr="00FF430B" w:rsidRDefault="00133053" w:rsidP="0010100D">
            <w:pPr>
              <w:jc w:val="both"/>
              <w:rPr>
                <w:noProof w:val="0"/>
                <w:lang w:val="ro-MD" w:eastAsia="ro-RO"/>
              </w:rPr>
            </w:pPr>
          </w:p>
        </w:tc>
      </w:tr>
      <w:tr w:rsidR="00133053" w:rsidRPr="00EC30C2" w14:paraId="500FF27A" w14:textId="77777777" w:rsidTr="0010100D">
        <w:trPr>
          <w:trHeight w:val="140"/>
        </w:trPr>
        <w:tc>
          <w:tcPr>
            <w:tcW w:w="5353" w:type="dxa"/>
            <w:shd w:val="clear" w:color="auto" w:fill="FFFFFF" w:themeFill="background1"/>
          </w:tcPr>
          <w:p w14:paraId="43BCB6E7" w14:textId="77777777" w:rsidR="00133053" w:rsidRPr="00FF430B" w:rsidRDefault="00133053" w:rsidP="0010100D">
            <w:pPr>
              <w:jc w:val="both"/>
              <w:rPr>
                <w:b/>
                <w:noProof w:val="0"/>
                <w:lang w:val="ro-MD" w:eastAsia="ro-RO"/>
              </w:rPr>
            </w:pPr>
            <w:r w:rsidRPr="00FF430B">
              <w:rPr>
                <w:b/>
                <w:noProof w:val="0"/>
                <w:lang w:val="ro-MD" w:eastAsia="ro-RO"/>
              </w:rPr>
              <w:t>Denumirea operatorului economic</w:t>
            </w:r>
          </w:p>
        </w:tc>
        <w:tc>
          <w:tcPr>
            <w:tcW w:w="4218" w:type="dxa"/>
          </w:tcPr>
          <w:p w14:paraId="39C184C9" w14:textId="77777777" w:rsidR="00133053" w:rsidRPr="00FF430B" w:rsidRDefault="00133053" w:rsidP="0010100D">
            <w:pPr>
              <w:jc w:val="both"/>
              <w:rPr>
                <w:i/>
                <w:noProof w:val="0"/>
                <w:lang w:val="ro-MD" w:eastAsia="ro-RO"/>
              </w:rPr>
            </w:pPr>
          </w:p>
        </w:tc>
      </w:tr>
      <w:tr w:rsidR="00133053" w:rsidRPr="00EC30C2" w14:paraId="58383B1A" w14:textId="77777777" w:rsidTr="0010100D">
        <w:trPr>
          <w:trHeight w:val="188"/>
        </w:trPr>
        <w:tc>
          <w:tcPr>
            <w:tcW w:w="5353" w:type="dxa"/>
            <w:vMerge w:val="restart"/>
            <w:shd w:val="clear" w:color="auto" w:fill="FFFFFF" w:themeFill="background1"/>
          </w:tcPr>
          <w:p w14:paraId="0ED61BE6" w14:textId="77777777" w:rsidR="00133053" w:rsidRPr="00FF430B" w:rsidRDefault="00133053" w:rsidP="0010100D">
            <w:pPr>
              <w:jc w:val="both"/>
              <w:rPr>
                <w:b/>
                <w:noProof w:val="0"/>
                <w:lang w:val="ro-MD" w:eastAsia="ro-RO"/>
              </w:rPr>
            </w:pPr>
            <w:r w:rsidRPr="00FF430B">
              <w:rPr>
                <w:b/>
                <w:noProof w:val="0"/>
                <w:lang w:val="ro-MD" w:eastAsia="ro-RO"/>
              </w:rPr>
              <w:t>Nr. și data contractului de achiziție/acordului-cadru</w:t>
            </w:r>
          </w:p>
        </w:tc>
        <w:tc>
          <w:tcPr>
            <w:tcW w:w="4218" w:type="dxa"/>
          </w:tcPr>
          <w:p w14:paraId="46F8F768" w14:textId="77777777" w:rsidR="00133053" w:rsidRPr="00FF430B" w:rsidRDefault="00133053" w:rsidP="0010100D">
            <w:pPr>
              <w:jc w:val="both"/>
              <w:rPr>
                <w:noProof w:val="0"/>
                <w:lang w:val="ro-MD" w:eastAsia="ro-RO"/>
              </w:rPr>
            </w:pPr>
            <w:r w:rsidRPr="00FF430B">
              <w:rPr>
                <w:noProof w:val="0"/>
                <w:lang w:val="ro-MD" w:eastAsia="ro-RO"/>
              </w:rPr>
              <w:t>Nr:</w:t>
            </w:r>
          </w:p>
        </w:tc>
      </w:tr>
      <w:tr w:rsidR="00133053" w:rsidRPr="00EC30C2" w14:paraId="5B343550" w14:textId="77777777" w:rsidTr="0010100D">
        <w:trPr>
          <w:trHeight w:val="219"/>
        </w:trPr>
        <w:tc>
          <w:tcPr>
            <w:tcW w:w="5353" w:type="dxa"/>
            <w:vMerge/>
            <w:shd w:val="clear" w:color="auto" w:fill="FFFFFF" w:themeFill="background1"/>
          </w:tcPr>
          <w:p w14:paraId="00404AFC" w14:textId="77777777" w:rsidR="00133053" w:rsidRPr="00FF430B" w:rsidRDefault="00133053" w:rsidP="0010100D">
            <w:pPr>
              <w:jc w:val="both"/>
              <w:rPr>
                <w:b/>
                <w:noProof w:val="0"/>
                <w:lang w:val="ro-MD" w:eastAsia="ro-RO"/>
              </w:rPr>
            </w:pPr>
          </w:p>
        </w:tc>
        <w:tc>
          <w:tcPr>
            <w:tcW w:w="4218" w:type="dxa"/>
          </w:tcPr>
          <w:p w14:paraId="3D8966A9" w14:textId="77777777" w:rsidR="00133053" w:rsidRPr="00FF430B" w:rsidRDefault="00133053" w:rsidP="0010100D">
            <w:pPr>
              <w:jc w:val="both"/>
              <w:rPr>
                <w:noProof w:val="0"/>
                <w:lang w:val="ro-MD" w:eastAsia="ro-RO"/>
              </w:rPr>
            </w:pPr>
            <w:r w:rsidRPr="00FF430B">
              <w:rPr>
                <w:noProof w:val="0"/>
                <w:lang w:val="ro-MD" w:eastAsia="ro-RO"/>
              </w:rPr>
              <w:t>Data:</w:t>
            </w:r>
          </w:p>
        </w:tc>
      </w:tr>
      <w:tr w:rsidR="00133053" w:rsidRPr="00EC30C2" w14:paraId="3F2FEEE9" w14:textId="77777777" w:rsidTr="0010100D">
        <w:trPr>
          <w:trHeight w:val="207"/>
        </w:trPr>
        <w:tc>
          <w:tcPr>
            <w:tcW w:w="5353" w:type="dxa"/>
            <w:vMerge w:val="restart"/>
            <w:shd w:val="clear" w:color="auto" w:fill="FFFFFF" w:themeFill="background1"/>
          </w:tcPr>
          <w:p w14:paraId="7CEE3711" w14:textId="77777777" w:rsidR="00133053" w:rsidRPr="00FF430B" w:rsidRDefault="00133053" w:rsidP="0010100D">
            <w:pPr>
              <w:jc w:val="both"/>
              <w:rPr>
                <w:b/>
                <w:noProof w:val="0"/>
                <w:lang w:val="ro-MD" w:eastAsia="ro-RO"/>
              </w:rPr>
            </w:pPr>
            <w:r w:rsidRPr="00FF430B">
              <w:rPr>
                <w:b/>
                <w:noProof w:val="0"/>
                <w:lang w:val="ro-MD" w:eastAsia="ro-RO"/>
              </w:rPr>
              <w:t>Valoarea contractului de achiziție/acordului-cadru</w:t>
            </w:r>
          </w:p>
        </w:tc>
        <w:tc>
          <w:tcPr>
            <w:tcW w:w="4218" w:type="dxa"/>
          </w:tcPr>
          <w:p w14:paraId="59C394CA" w14:textId="77777777" w:rsidR="00133053" w:rsidRPr="00FF430B" w:rsidRDefault="00133053" w:rsidP="0010100D">
            <w:pPr>
              <w:jc w:val="both"/>
              <w:rPr>
                <w:noProof w:val="0"/>
                <w:lang w:val="ro-MD" w:eastAsia="ro-RO"/>
              </w:rPr>
            </w:pPr>
            <w:r w:rsidRPr="00FF430B">
              <w:rPr>
                <w:noProof w:val="0"/>
                <w:lang w:val="ro-MD" w:eastAsia="ro-RO"/>
              </w:rPr>
              <w:t>Fără TVA:</w:t>
            </w:r>
          </w:p>
        </w:tc>
      </w:tr>
      <w:tr w:rsidR="00133053" w:rsidRPr="00EC30C2" w14:paraId="721D1358" w14:textId="77777777" w:rsidTr="0010100D">
        <w:trPr>
          <w:trHeight w:val="207"/>
        </w:trPr>
        <w:tc>
          <w:tcPr>
            <w:tcW w:w="5353" w:type="dxa"/>
            <w:vMerge/>
            <w:shd w:val="clear" w:color="auto" w:fill="FFFFFF" w:themeFill="background1"/>
          </w:tcPr>
          <w:p w14:paraId="2CED3F35" w14:textId="77777777" w:rsidR="00133053" w:rsidRPr="00FF430B" w:rsidRDefault="00133053" w:rsidP="0010100D">
            <w:pPr>
              <w:jc w:val="both"/>
              <w:rPr>
                <w:b/>
                <w:noProof w:val="0"/>
                <w:lang w:val="ro-MD" w:eastAsia="ro-RO"/>
              </w:rPr>
            </w:pPr>
          </w:p>
        </w:tc>
        <w:tc>
          <w:tcPr>
            <w:tcW w:w="4218" w:type="dxa"/>
          </w:tcPr>
          <w:p w14:paraId="249E9093" w14:textId="77777777" w:rsidR="00133053" w:rsidRPr="00FF430B" w:rsidRDefault="00133053" w:rsidP="0010100D">
            <w:pPr>
              <w:jc w:val="both"/>
              <w:rPr>
                <w:noProof w:val="0"/>
                <w:lang w:val="ro-MD" w:eastAsia="ro-RO"/>
              </w:rPr>
            </w:pPr>
            <w:r w:rsidRPr="00FF430B">
              <w:rPr>
                <w:noProof w:val="0"/>
                <w:lang w:val="ro-MD" w:eastAsia="ro-RO"/>
              </w:rPr>
              <w:t>Inclusiv TVA:</w:t>
            </w:r>
          </w:p>
        </w:tc>
      </w:tr>
      <w:tr w:rsidR="00133053" w:rsidRPr="00EC30C2" w14:paraId="396380C7" w14:textId="77777777" w:rsidTr="0010100D">
        <w:trPr>
          <w:trHeight w:val="115"/>
        </w:trPr>
        <w:tc>
          <w:tcPr>
            <w:tcW w:w="5353" w:type="dxa"/>
            <w:shd w:val="clear" w:color="auto" w:fill="FFFFFF" w:themeFill="background1"/>
          </w:tcPr>
          <w:p w14:paraId="607BFCCB" w14:textId="77777777" w:rsidR="00133053" w:rsidRPr="00FF430B" w:rsidRDefault="00133053" w:rsidP="0010100D">
            <w:pPr>
              <w:jc w:val="both"/>
              <w:rPr>
                <w:b/>
                <w:noProof w:val="0"/>
                <w:lang w:val="ro-MD" w:eastAsia="ro-RO"/>
              </w:rPr>
            </w:pPr>
            <w:r w:rsidRPr="00FF430B">
              <w:rPr>
                <w:b/>
                <w:noProof w:val="0"/>
                <w:lang w:val="ro-MD" w:eastAsia="ro-RO"/>
              </w:rPr>
              <w:t>Termen de valabilitate</w:t>
            </w:r>
          </w:p>
        </w:tc>
        <w:tc>
          <w:tcPr>
            <w:tcW w:w="4218" w:type="dxa"/>
          </w:tcPr>
          <w:p w14:paraId="0F9DF242" w14:textId="77777777" w:rsidR="00133053" w:rsidRPr="00FF430B" w:rsidRDefault="00133053" w:rsidP="0010100D">
            <w:pPr>
              <w:jc w:val="both"/>
              <w:rPr>
                <w:noProof w:val="0"/>
                <w:lang w:val="ro-MD" w:eastAsia="ro-RO"/>
              </w:rPr>
            </w:pPr>
          </w:p>
        </w:tc>
      </w:tr>
      <w:tr w:rsidR="00133053" w:rsidRPr="00EC30C2" w14:paraId="372E910B" w14:textId="77777777" w:rsidTr="0010100D">
        <w:trPr>
          <w:trHeight w:val="70"/>
        </w:trPr>
        <w:tc>
          <w:tcPr>
            <w:tcW w:w="5353" w:type="dxa"/>
            <w:shd w:val="clear" w:color="auto" w:fill="FFFFFF" w:themeFill="background1"/>
          </w:tcPr>
          <w:p w14:paraId="395031FA" w14:textId="77777777" w:rsidR="00133053" w:rsidRPr="00FF430B" w:rsidRDefault="00133053" w:rsidP="0010100D">
            <w:pPr>
              <w:jc w:val="both"/>
              <w:rPr>
                <w:b/>
                <w:noProof w:val="0"/>
                <w:lang w:val="ro-MD" w:eastAsia="ro-RO"/>
              </w:rPr>
            </w:pPr>
            <w:r w:rsidRPr="00FF430B">
              <w:rPr>
                <w:b/>
                <w:noProof w:val="0"/>
                <w:lang w:val="ro-MD" w:eastAsia="ro-RO"/>
              </w:rPr>
              <w:t>Termen de execuție</w:t>
            </w:r>
          </w:p>
        </w:tc>
        <w:tc>
          <w:tcPr>
            <w:tcW w:w="4218" w:type="dxa"/>
          </w:tcPr>
          <w:p w14:paraId="549A1BEF" w14:textId="77777777" w:rsidR="00133053" w:rsidRPr="00FF430B" w:rsidRDefault="00133053" w:rsidP="0010100D">
            <w:pPr>
              <w:jc w:val="both"/>
              <w:rPr>
                <w:noProof w:val="0"/>
                <w:lang w:val="ro-MD" w:eastAsia="ro-RO"/>
              </w:rPr>
            </w:pPr>
          </w:p>
        </w:tc>
      </w:tr>
    </w:tbl>
    <w:p w14:paraId="107F1815" w14:textId="77777777" w:rsidR="00133053" w:rsidRPr="00FF430B" w:rsidRDefault="00133053" w:rsidP="00133053">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3053" w:rsidRPr="00EC30C2" w14:paraId="49A91416" w14:textId="77777777" w:rsidTr="0010100D">
        <w:tc>
          <w:tcPr>
            <w:tcW w:w="4785" w:type="dxa"/>
            <w:shd w:val="clear" w:color="auto" w:fill="FFFFFF" w:themeFill="background1"/>
          </w:tcPr>
          <w:p w14:paraId="76CBA33C" w14:textId="77777777" w:rsidR="00133053" w:rsidRPr="00FF430B" w:rsidRDefault="00133053" w:rsidP="0010100D">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7D422B2E" w14:textId="77777777" w:rsidR="00133053" w:rsidRPr="00FF430B" w:rsidRDefault="00133053" w:rsidP="0010100D">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6E7F839C" w14:textId="77777777" w:rsidR="00133053" w:rsidRPr="00FF430B" w:rsidRDefault="00133053" w:rsidP="0010100D">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CE8FA46" w14:textId="77777777" w:rsidR="00133053" w:rsidRPr="00FF430B" w:rsidRDefault="00133053" w:rsidP="0010100D">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00D619FD" w14:textId="77777777" w:rsidR="00133053" w:rsidRPr="00FF430B" w:rsidRDefault="00133053" w:rsidP="0010100D">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30AFA81F" w14:textId="77777777" w:rsidR="00133053" w:rsidRPr="00FF430B" w:rsidRDefault="00133053" w:rsidP="0010100D">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5DD1835B" w14:textId="77777777" w:rsidR="00133053" w:rsidRPr="00FF430B" w:rsidRDefault="00133053" w:rsidP="0010100D">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3053" w:rsidRPr="00EC30C2" w14:paraId="1DB3E2BB" w14:textId="77777777" w:rsidTr="0010100D">
        <w:tc>
          <w:tcPr>
            <w:tcW w:w="4785" w:type="dxa"/>
            <w:shd w:val="clear" w:color="auto" w:fill="FFFFFF" w:themeFill="background1"/>
          </w:tcPr>
          <w:p w14:paraId="76745FDD" w14:textId="77777777" w:rsidR="00133053" w:rsidRPr="00FF430B" w:rsidRDefault="00133053" w:rsidP="0010100D">
            <w:pPr>
              <w:ind w:right="-1"/>
              <w:jc w:val="both"/>
              <w:rPr>
                <w:b/>
                <w:noProof w:val="0"/>
                <w:lang w:val="ro-MD" w:eastAsia="ro-RO"/>
              </w:rPr>
            </w:pPr>
            <w:r w:rsidRPr="00FF430B">
              <w:rPr>
                <w:b/>
                <w:noProof w:val="0"/>
                <w:lang w:val="ro-MD" w:eastAsia="ro-RO"/>
              </w:rPr>
              <w:t>Temeiul juridic</w:t>
            </w:r>
          </w:p>
        </w:tc>
        <w:tc>
          <w:tcPr>
            <w:tcW w:w="4786" w:type="dxa"/>
          </w:tcPr>
          <w:p w14:paraId="698E9340" w14:textId="77777777" w:rsidR="00133053" w:rsidRPr="00FF430B" w:rsidRDefault="00133053" w:rsidP="0010100D">
            <w:pPr>
              <w:ind w:right="-1"/>
              <w:jc w:val="both"/>
              <w:rPr>
                <w:noProof w:val="0"/>
                <w:lang w:val="ro-MD"/>
              </w:rPr>
            </w:pPr>
            <w:r w:rsidRPr="00FF430B">
              <w:rPr>
                <w:i/>
                <w:noProof w:val="0"/>
                <w:lang w:val="ro-MD" w:eastAsia="ro-RO"/>
              </w:rPr>
              <w:t>[Indicați actul normativ, articol, alineat]</w:t>
            </w:r>
          </w:p>
        </w:tc>
      </w:tr>
      <w:tr w:rsidR="00133053" w:rsidRPr="00EC30C2" w14:paraId="6ECBE8D7" w14:textId="77777777" w:rsidTr="0010100D">
        <w:tc>
          <w:tcPr>
            <w:tcW w:w="4785" w:type="dxa"/>
            <w:shd w:val="clear" w:color="auto" w:fill="FFFFFF" w:themeFill="background1"/>
          </w:tcPr>
          <w:p w14:paraId="190DE9AA" w14:textId="77777777" w:rsidR="00133053" w:rsidRPr="00FF430B" w:rsidRDefault="00133053" w:rsidP="0010100D">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45C9EE68" w14:textId="77777777" w:rsidR="00133053" w:rsidRPr="00FF430B" w:rsidRDefault="00133053" w:rsidP="0010100D">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3053" w:rsidRPr="00EC30C2" w14:paraId="0F6E484C" w14:textId="77777777" w:rsidTr="0010100D">
        <w:tc>
          <w:tcPr>
            <w:tcW w:w="4785" w:type="dxa"/>
            <w:shd w:val="clear" w:color="auto" w:fill="FFFFFF" w:themeFill="background1"/>
          </w:tcPr>
          <w:p w14:paraId="1FB070E0" w14:textId="77777777" w:rsidR="00133053" w:rsidRPr="00FF430B" w:rsidRDefault="00133053" w:rsidP="0010100D">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4EE70316" w14:textId="77777777" w:rsidR="00133053" w:rsidRPr="00FF430B" w:rsidRDefault="00133053" w:rsidP="0010100D">
            <w:pPr>
              <w:ind w:right="-1"/>
              <w:jc w:val="both"/>
              <w:rPr>
                <w:i/>
                <w:noProof w:val="0"/>
                <w:lang w:val="ro-MD" w:eastAsia="ro-RO"/>
              </w:rPr>
            </w:pPr>
            <w:r w:rsidRPr="00FF430B">
              <w:rPr>
                <w:i/>
                <w:noProof w:val="0"/>
                <w:lang w:val="ro-MD" w:eastAsia="ro-RO"/>
              </w:rPr>
              <w:t>[Se vor indica toate modificările operate anterior și valoarea acestora]</w:t>
            </w:r>
          </w:p>
        </w:tc>
      </w:tr>
      <w:tr w:rsidR="00133053" w:rsidRPr="00EC30C2" w14:paraId="5B05C2C8" w14:textId="77777777" w:rsidTr="0010100D">
        <w:tc>
          <w:tcPr>
            <w:tcW w:w="4785" w:type="dxa"/>
            <w:shd w:val="clear" w:color="auto" w:fill="FFFFFF" w:themeFill="background1"/>
          </w:tcPr>
          <w:p w14:paraId="14D85544" w14:textId="77777777" w:rsidR="00133053" w:rsidRPr="00FF430B" w:rsidRDefault="00133053" w:rsidP="0010100D">
            <w:pPr>
              <w:ind w:right="-1"/>
              <w:jc w:val="both"/>
              <w:rPr>
                <w:b/>
                <w:noProof w:val="0"/>
                <w:lang w:val="ro-MD" w:eastAsia="ro-RO"/>
              </w:rPr>
            </w:pPr>
            <w:r w:rsidRPr="00FF430B">
              <w:rPr>
                <w:b/>
                <w:noProof w:val="0"/>
                <w:lang w:val="ro-MD" w:eastAsia="ro-RO"/>
              </w:rPr>
              <w:t>Alte informații relevante</w:t>
            </w:r>
          </w:p>
        </w:tc>
        <w:tc>
          <w:tcPr>
            <w:tcW w:w="4786" w:type="dxa"/>
          </w:tcPr>
          <w:p w14:paraId="4A4BDA62" w14:textId="77777777" w:rsidR="00133053" w:rsidRPr="00FF430B" w:rsidRDefault="00133053" w:rsidP="0010100D">
            <w:pPr>
              <w:ind w:right="-1"/>
              <w:jc w:val="both"/>
              <w:rPr>
                <w:noProof w:val="0"/>
                <w:lang w:val="ro-MD" w:eastAsia="ro-RO"/>
              </w:rPr>
            </w:pPr>
          </w:p>
        </w:tc>
      </w:tr>
    </w:tbl>
    <w:p w14:paraId="070E630D" w14:textId="77777777" w:rsidR="00133053" w:rsidRPr="00FF430B" w:rsidRDefault="00133053" w:rsidP="00133053">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4DFAAEE2" w14:textId="77777777" w:rsidR="00133053" w:rsidRPr="00FF430B" w:rsidRDefault="00133053" w:rsidP="00133053">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2513E0AE" w14:textId="77777777" w:rsidR="00133053" w:rsidRPr="00FF430B" w:rsidRDefault="00133053" w:rsidP="00133053">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9F3F1E" w14:textId="77777777" w:rsidR="00133053" w:rsidRPr="00FF430B" w:rsidRDefault="00133053" w:rsidP="00133053">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26451573" w14:textId="77777777" w:rsidR="00133053" w:rsidRPr="00FF430B" w:rsidRDefault="00133053" w:rsidP="00133053">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4354B56B" w14:textId="77777777" w:rsidR="00133053" w:rsidRPr="00FF430B" w:rsidRDefault="00133053" w:rsidP="00133053">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C09F24" w14:textId="77777777" w:rsidR="00133053" w:rsidRPr="00FF430B" w:rsidRDefault="00133053" w:rsidP="00133053">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2FA5F6AE" w14:textId="77777777" w:rsidR="00133053" w:rsidRPr="00FF430B" w:rsidRDefault="00133053" w:rsidP="00133053">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3053" w:rsidRPr="00EC30C2" w14:paraId="2A433B35" w14:textId="77777777" w:rsidTr="0010100D">
        <w:tc>
          <w:tcPr>
            <w:tcW w:w="2093" w:type="dxa"/>
            <w:vMerge w:val="restart"/>
            <w:shd w:val="clear" w:color="auto" w:fill="FFFFFF" w:themeFill="background1"/>
            <w:vAlign w:val="center"/>
          </w:tcPr>
          <w:p w14:paraId="0CF53972" w14:textId="77777777" w:rsidR="00133053" w:rsidRPr="00FF430B" w:rsidRDefault="00133053" w:rsidP="0010100D">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6A981C9" w14:textId="77777777" w:rsidR="00133053" w:rsidRPr="00FF430B" w:rsidRDefault="00133053" w:rsidP="0010100D">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1FE4DEC7" w14:textId="77777777" w:rsidR="00133053" w:rsidRPr="00FF430B" w:rsidRDefault="00133053" w:rsidP="0010100D">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3053" w:rsidRPr="00EC30C2" w14:paraId="47266700" w14:textId="77777777" w:rsidTr="0010100D">
        <w:tc>
          <w:tcPr>
            <w:tcW w:w="2093" w:type="dxa"/>
            <w:vMerge/>
            <w:shd w:val="clear" w:color="auto" w:fill="FFFFFF" w:themeFill="background1"/>
            <w:vAlign w:val="center"/>
          </w:tcPr>
          <w:p w14:paraId="70431B98" w14:textId="77777777" w:rsidR="00133053" w:rsidRPr="00FF430B" w:rsidRDefault="00133053" w:rsidP="0010100D">
            <w:pPr>
              <w:ind w:right="-1"/>
              <w:jc w:val="center"/>
              <w:rPr>
                <w:b/>
                <w:noProof w:val="0"/>
                <w:lang w:val="ro-MD"/>
              </w:rPr>
            </w:pPr>
          </w:p>
        </w:tc>
        <w:tc>
          <w:tcPr>
            <w:tcW w:w="3402" w:type="dxa"/>
            <w:gridSpan w:val="2"/>
            <w:vMerge/>
            <w:shd w:val="clear" w:color="auto" w:fill="FFFFFF" w:themeFill="background1"/>
            <w:vAlign w:val="center"/>
          </w:tcPr>
          <w:p w14:paraId="59869106" w14:textId="77777777" w:rsidR="00133053" w:rsidRPr="00FF430B" w:rsidRDefault="00133053" w:rsidP="0010100D">
            <w:pPr>
              <w:ind w:right="-1"/>
              <w:jc w:val="center"/>
              <w:rPr>
                <w:b/>
                <w:noProof w:val="0"/>
                <w:lang w:val="ro-MD"/>
              </w:rPr>
            </w:pPr>
          </w:p>
        </w:tc>
        <w:tc>
          <w:tcPr>
            <w:tcW w:w="2161" w:type="dxa"/>
            <w:shd w:val="clear" w:color="auto" w:fill="FFFFFF" w:themeFill="background1"/>
            <w:vAlign w:val="center"/>
          </w:tcPr>
          <w:p w14:paraId="1A76884C" w14:textId="77777777" w:rsidR="00133053" w:rsidRPr="00FF430B" w:rsidRDefault="00133053" w:rsidP="0010100D">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50577B6A" w14:textId="77777777" w:rsidR="00133053" w:rsidRPr="00FF430B" w:rsidRDefault="00133053" w:rsidP="0010100D">
            <w:pPr>
              <w:ind w:right="-1"/>
              <w:jc w:val="center"/>
              <w:rPr>
                <w:b/>
                <w:noProof w:val="0"/>
                <w:lang w:val="ro-MD"/>
              </w:rPr>
            </w:pPr>
            <w:r w:rsidRPr="00FF430B">
              <w:rPr>
                <w:b/>
                <w:noProof w:val="0"/>
                <w:lang w:val="ro-MD"/>
              </w:rPr>
              <w:t>Inclusiv TVA</w:t>
            </w:r>
          </w:p>
        </w:tc>
      </w:tr>
      <w:tr w:rsidR="00133053" w:rsidRPr="00EC30C2" w14:paraId="24554AFB" w14:textId="77777777" w:rsidTr="0010100D">
        <w:tc>
          <w:tcPr>
            <w:tcW w:w="2093" w:type="dxa"/>
          </w:tcPr>
          <w:p w14:paraId="274A4E82" w14:textId="77777777" w:rsidR="00133053" w:rsidRPr="00FF430B" w:rsidRDefault="00133053" w:rsidP="0010100D">
            <w:pPr>
              <w:jc w:val="both"/>
              <w:rPr>
                <w:noProof w:val="0"/>
                <w:lang w:val="ro-MD"/>
              </w:rPr>
            </w:pPr>
          </w:p>
        </w:tc>
        <w:tc>
          <w:tcPr>
            <w:tcW w:w="1735" w:type="dxa"/>
          </w:tcPr>
          <w:p w14:paraId="68B28D18" w14:textId="77777777" w:rsidR="00133053" w:rsidRPr="00FF430B" w:rsidRDefault="00133053" w:rsidP="0010100D">
            <w:pPr>
              <w:jc w:val="both"/>
              <w:rPr>
                <w:noProof w:val="0"/>
                <w:lang w:val="ro-MD"/>
              </w:rPr>
            </w:pPr>
          </w:p>
        </w:tc>
        <w:tc>
          <w:tcPr>
            <w:tcW w:w="1667" w:type="dxa"/>
          </w:tcPr>
          <w:p w14:paraId="24DBB094" w14:textId="77777777" w:rsidR="00133053" w:rsidRPr="00FF430B" w:rsidRDefault="00133053" w:rsidP="0010100D">
            <w:pPr>
              <w:jc w:val="both"/>
              <w:rPr>
                <w:noProof w:val="0"/>
                <w:lang w:val="ro-MD"/>
              </w:rPr>
            </w:pPr>
          </w:p>
        </w:tc>
        <w:tc>
          <w:tcPr>
            <w:tcW w:w="2161" w:type="dxa"/>
          </w:tcPr>
          <w:p w14:paraId="1B11F5F5" w14:textId="77777777" w:rsidR="00133053" w:rsidRPr="00FF430B" w:rsidRDefault="00133053" w:rsidP="0010100D">
            <w:pPr>
              <w:jc w:val="both"/>
              <w:rPr>
                <w:noProof w:val="0"/>
                <w:lang w:val="ro-MD"/>
              </w:rPr>
            </w:pPr>
          </w:p>
        </w:tc>
        <w:tc>
          <w:tcPr>
            <w:tcW w:w="1915" w:type="dxa"/>
          </w:tcPr>
          <w:p w14:paraId="1B1589D4" w14:textId="77777777" w:rsidR="00133053" w:rsidRPr="00FF430B" w:rsidRDefault="00133053" w:rsidP="0010100D">
            <w:pPr>
              <w:jc w:val="both"/>
              <w:rPr>
                <w:noProof w:val="0"/>
                <w:lang w:val="ro-MD"/>
              </w:rPr>
            </w:pPr>
          </w:p>
        </w:tc>
      </w:tr>
    </w:tbl>
    <w:p w14:paraId="772A452A" w14:textId="77777777" w:rsidR="00133053" w:rsidRPr="00FF430B" w:rsidRDefault="00133053" w:rsidP="00133053">
      <w:pPr>
        <w:spacing w:before="240"/>
        <w:ind w:right="-1"/>
        <w:jc w:val="both"/>
        <w:rPr>
          <w:b/>
          <w:noProof w:val="0"/>
          <w:sz w:val="22"/>
          <w:szCs w:val="22"/>
          <w:lang w:val="ro-MD"/>
        </w:rPr>
      </w:pPr>
      <w:r w:rsidRPr="00FF430B">
        <w:rPr>
          <w:b/>
          <w:noProof w:val="0"/>
          <w:sz w:val="22"/>
          <w:szCs w:val="22"/>
          <w:lang w:val="ro-MD"/>
        </w:rPr>
        <w:t>Conducătorul grupului de lucru:</w:t>
      </w:r>
    </w:p>
    <w:p w14:paraId="2BAC4F20" w14:textId="77777777" w:rsidR="00133053" w:rsidRPr="00FF430B" w:rsidRDefault="00133053" w:rsidP="00133053">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0C6443A3" w14:textId="77777777" w:rsidR="00133053" w:rsidRPr="00FF430B" w:rsidRDefault="00133053" w:rsidP="00133053">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7D8382DA" w14:textId="77777777" w:rsidR="00133053" w:rsidRPr="00FF430B" w:rsidRDefault="00133053" w:rsidP="00133053">
      <w:pPr>
        <w:keepNext/>
        <w:tabs>
          <w:tab w:val="left" w:pos="1134"/>
        </w:tabs>
        <w:suppressAutoHyphens/>
        <w:ind w:right="-1"/>
        <w:jc w:val="both"/>
        <w:outlineLvl w:val="1"/>
        <w:rPr>
          <w:b/>
          <w:iCs/>
          <w:noProof w:val="0"/>
          <w:color w:val="000000"/>
          <w:sz w:val="22"/>
          <w:szCs w:val="22"/>
          <w:lang w:val="ro-MD" w:eastAsia="zh-CN"/>
        </w:rPr>
      </w:pPr>
    </w:p>
    <w:p w14:paraId="393FDFB4" w14:textId="77777777" w:rsidR="00133053" w:rsidRPr="00FF430B" w:rsidRDefault="00133053" w:rsidP="00133053">
      <w:pPr>
        <w:keepNext/>
        <w:tabs>
          <w:tab w:val="left" w:pos="1134"/>
        </w:tabs>
        <w:suppressAutoHyphens/>
        <w:ind w:right="-1"/>
        <w:jc w:val="center"/>
        <w:outlineLvl w:val="1"/>
        <w:rPr>
          <w:b/>
          <w:iCs/>
          <w:noProof w:val="0"/>
          <w:color w:val="000000"/>
          <w:sz w:val="22"/>
          <w:szCs w:val="22"/>
          <w:lang w:val="ro-MD" w:eastAsia="zh-CN"/>
        </w:rPr>
      </w:pPr>
    </w:p>
    <w:p w14:paraId="6275D5A1" w14:textId="77777777" w:rsidR="00133053" w:rsidRPr="00FF430B" w:rsidRDefault="00133053" w:rsidP="00133053">
      <w:pPr>
        <w:rPr>
          <w:noProof w:val="0"/>
          <w:lang w:val="ro-MD" w:eastAsia="zh-CN"/>
        </w:rPr>
      </w:pPr>
    </w:p>
    <w:p w14:paraId="5D916823" w14:textId="77777777" w:rsidR="00133053" w:rsidRPr="00FF430B" w:rsidRDefault="00133053" w:rsidP="00133053">
      <w:pPr>
        <w:tabs>
          <w:tab w:val="decimal" w:pos="8364"/>
        </w:tabs>
        <w:spacing w:line="276" w:lineRule="auto"/>
        <w:ind w:right="-144"/>
        <w:jc w:val="center"/>
        <w:rPr>
          <w:b/>
          <w:bCs/>
          <w:color w:val="000000"/>
          <w:lang w:val="ro-MD"/>
        </w:rPr>
      </w:pPr>
    </w:p>
    <w:p w14:paraId="2E550113" w14:textId="77777777" w:rsidR="00133053" w:rsidRPr="00FF430B" w:rsidRDefault="00133053" w:rsidP="00133053">
      <w:pPr>
        <w:tabs>
          <w:tab w:val="decimal" w:pos="8364"/>
        </w:tabs>
        <w:spacing w:line="276" w:lineRule="auto"/>
        <w:ind w:right="-144"/>
        <w:jc w:val="center"/>
        <w:rPr>
          <w:b/>
          <w:bCs/>
          <w:color w:val="000000"/>
          <w:lang w:val="ro-MD"/>
        </w:rPr>
      </w:pPr>
    </w:p>
    <w:p w14:paraId="0E170122" w14:textId="77777777" w:rsidR="00133053" w:rsidRPr="00FF430B" w:rsidRDefault="00133053" w:rsidP="00133053">
      <w:pPr>
        <w:jc w:val="right"/>
        <w:rPr>
          <w:noProof w:val="0"/>
          <w:sz w:val="22"/>
          <w:szCs w:val="22"/>
          <w:lang w:val="ro-MD"/>
        </w:rPr>
      </w:pPr>
      <w:bookmarkStart w:id="46" w:name="_Toc449692095"/>
      <w:r w:rsidRPr="00FF430B">
        <w:rPr>
          <w:noProof w:val="0"/>
          <w:lang w:val="ro-MD"/>
        </w:rPr>
        <w:t>Anexa nr.</w:t>
      </w:r>
      <w:r>
        <w:rPr>
          <w:noProof w:val="0"/>
          <w:lang w:val="ro-MD"/>
        </w:rPr>
        <w:t xml:space="preserve"> </w:t>
      </w:r>
      <w:r w:rsidRPr="00FF430B">
        <w:rPr>
          <w:noProof w:val="0"/>
          <w:lang w:val="ro-MD"/>
        </w:rPr>
        <w:t>7</w:t>
      </w:r>
    </w:p>
    <w:p w14:paraId="239336EA" w14:textId="77777777" w:rsidR="00133053" w:rsidRPr="00FF430B" w:rsidRDefault="00133053" w:rsidP="00133053">
      <w:pPr>
        <w:jc w:val="right"/>
        <w:rPr>
          <w:noProof w:val="0"/>
          <w:lang w:val="ro-MD"/>
        </w:rPr>
      </w:pPr>
      <w:r w:rsidRPr="00FF430B">
        <w:rPr>
          <w:noProof w:val="0"/>
          <w:lang w:val="ro-MD"/>
        </w:rPr>
        <w:t>la Documentația standard nr._____</w:t>
      </w:r>
    </w:p>
    <w:p w14:paraId="61AE865F" w14:textId="77777777" w:rsidR="00133053" w:rsidRPr="00FF430B" w:rsidRDefault="00133053" w:rsidP="00133053">
      <w:pPr>
        <w:jc w:val="right"/>
        <w:rPr>
          <w:noProof w:val="0"/>
          <w:lang w:val="ro-MD"/>
        </w:rPr>
      </w:pPr>
      <w:r w:rsidRPr="00FF430B">
        <w:rPr>
          <w:noProof w:val="0"/>
          <w:lang w:val="ro-MD"/>
        </w:rPr>
        <w:t>din “____” ________ 20___</w:t>
      </w:r>
    </w:p>
    <w:p w14:paraId="7F65E2C5" w14:textId="77777777" w:rsidR="00133053" w:rsidRPr="00FF430B" w:rsidRDefault="00133053" w:rsidP="00133053">
      <w:pPr>
        <w:pStyle w:val="Style3"/>
        <w:tabs>
          <w:tab w:val="left" w:pos="567"/>
        </w:tabs>
        <w:spacing w:before="0" w:beforeAutospacing="0" w:after="0"/>
        <w:ind w:left="0" w:firstLine="0"/>
        <w:rPr>
          <w:rFonts w:eastAsia="PMingLiU"/>
          <w:lang w:val="ro-MD" w:eastAsia="zh-CN"/>
        </w:rPr>
      </w:pPr>
    </w:p>
    <w:p w14:paraId="02B98DDD"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23841926" w14:textId="77777777" w:rsidR="00133053" w:rsidRPr="00FF430B" w:rsidRDefault="00133053" w:rsidP="00133053">
      <w:pPr>
        <w:pStyle w:val="a7"/>
        <w:tabs>
          <w:tab w:val="left" w:pos="567"/>
        </w:tabs>
        <w:rPr>
          <w:rFonts w:asciiTheme="majorHAnsi" w:hAnsiTheme="majorHAnsi" w:cstheme="majorHAnsi"/>
          <w:b/>
          <w:szCs w:val="24"/>
          <w:lang w:val="ro-MD"/>
        </w:rPr>
      </w:pPr>
      <w:bookmarkStart w:id="47" w:name="_Toc449692096"/>
      <w:bookmarkEnd w:id="46"/>
    </w:p>
    <w:p w14:paraId="1DC593B0" w14:textId="77777777" w:rsidR="00133053" w:rsidRPr="00FF430B" w:rsidRDefault="00133053" w:rsidP="00133053">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3FBF78FD" w14:textId="77777777" w:rsidR="00133053" w:rsidRPr="00FF430B" w:rsidRDefault="00133053" w:rsidP="00133053">
      <w:pPr>
        <w:pStyle w:val="a7"/>
        <w:tabs>
          <w:tab w:val="left" w:pos="-142"/>
        </w:tabs>
        <w:spacing w:before="240"/>
        <w:jc w:val="center"/>
        <w:rPr>
          <w:rFonts w:asciiTheme="majorHAnsi" w:hAnsiTheme="majorHAnsi" w:cstheme="majorHAnsi"/>
          <w:szCs w:val="24"/>
          <w:lang w:val="ro-MD"/>
        </w:rPr>
      </w:pPr>
    </w:p>
    <w:p w14:paraId="2F9168A3" w14:textId="77777777" w:rsidR="00133053" w:rsidRPr="00FF430B" w:rsidRDefault="00133053" w:rsidP="00133053">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7868102D" w14:textId="77777777" w:rsidR="00133053" w:rsidRPr="00FF430B" w:rsidRDefault="00133053" w:rsidP="00133053">
      <w:pPr>
        <w:pStyle w:val="a7"/>
        <w:tabs>
          <w:tab w:val="left" w:pos="567"/>
        </w:tabs>
        <w:spacing w:line="360" w:lineRule="auto"/>
        <w:jc w:val="both"/>
        <w:rPr>
          <w:rFonts w:ascii="Times New Roman" w:hAnsi="Times New Roman"/>
          <w:szCs w:val="24"/>
          <w:lang w:val="ro-MD"/>
        </w:rPr>
      </w:pPr>
    </w:p>
    <w:p w14:paraId="4B417BD1" w14:textId="77777777" w:rsidR="00133053" w:rsidRPr="00FF430B" w:rsidRDefault="00133053" w:rsidP="00133053">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2A37E94D" w14:textId="77777777" w:rsidR="00133053" w:rsidRPr="00FF430B" w:rsidRDefault="00133053" w:rsidP="00133053">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3DFE09C9"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55CA438D" w14:textId="77777777" w:rsidR="00133053" w:rsidRPr="00FF430B" w:rsidRDefault="00133053" w:rsidP="00133053">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4B8E68C4" w14:textId="77777777" w:rsidR="00133053" w:rsidRPr="00FF430B" w:rsidRDefault="00133053" w:rsidP="00133053">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3155FA4D" w14:textId="77777777" w:rsidR="00133053" w:rsidRPr="00FF430B" w:rsidRDefault="00133053" w:rsidP="00133053">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4A70204F" w14:textId="77777777" w:rsidR="00133053" w:rsidRPr="00FF430B" w:rsidRDefault="00133053" w:rsidP="00133053">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4A94435A"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34E8A691"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5C4ADE78"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3F457A9C"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677D846B"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554DDD3A"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272CEA8A"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012E7C44"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6F61DECB"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18AD0464"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408E2BE5"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2936D98B"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38446BCF"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33E8B486"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016247BC"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32669C9D"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2592F80C" w14:textId="77777777" w:rsidR="00133053" w:rsidRPr="00FF430B" w:rsidRDefault="00133053" w:rsidP="00133053">
      <w:pPr>
        <w:jc w:val="right"/>
        <w:rPr>
          <w:noProof w:val="0"/>
          <w:lang w:val="ro-MD"/>
        </w:rPr>
      </w:pPr>
      <w:r w:rsidRPr="00FF430B">
        <w:rPr>
          <w:noProof w:val="0"/>
          <w:lang w:val="ro-MD"/>
        </w:rPr>
        <w:t>la Documentația standard nr._____</w:t>
      </w:r>
    </w:p>
    <w:p w14:paraId="1242AE81" w14:textId="77777777" w:rsidR="00133053" w:rsidRPr="00FF430B" w:rsidRDefault="00133053" w:rsidP="00133053">
      <w:pPr>
        <w:jc w:val="right"/>
        <w:rPr>
          <w:noProof w:val="0"/>
          <w:lang w:val="ro-MD"/>
        </w:rPr>
      </w:pPr>
      <w:r w:rsidRPr="00FF430B">
        <w:rPr>
          <w:noProof w:val="0"/>
          <w:lang w:val="ro-MD"/>
        </w:rPr>
        <w:t>din “____” ________ 20___</w:t>
      </w:r>
    </w:p>
    <w:p w14:paraId="232D474C"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1B14E1D3"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0B28281F" w14:textId="77777777" w:rsidR="00133053" w:rsidRPr="00FF430B" w:rsidRDefault="00133053" w:rsidP="00133053">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E97DB88" w14:textId="77777777" w:rsidR="00133053" w:rsidRPr="00FF430B" w:rsidRDefault="00133053" w:rsidP="00133053">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42CDBD52"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69E4CADD" w14:textId="77777777" w:rsidR="00133053" w:rsidRPr="00FF430B" w:rsidRDefault="00133053" w:rsidP="00133053">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0947812A" w14:textId="77777777" w:rsidR="00133053" w:rsidRPr="00FF430B" w:rsidRDefault="00133053" w:rsidP="00133053">
      <w:pPr>
        <w:pStyle w:val="a7"/>
        <w:tabs>
          <w:tab w:val="left" w:pos="567"/>
        </w:tabs>
        <w:spacing w:line="360" w:lineRule="auto"/>
        <w:jc w:val="both"/>
        <w:rPr>
          <w:rFonts w:ascii="Times New Roman" w:hAnsi="Times New Roman"/>
          <w:szCs w:val="24"/>
          <w:lang w:val="ro-MD"/>
        </w:rPr>
      </w:pPr>
    </w:p>
    <w:p w14:paraId="1732EBEC" w14:textId="77777777" w:rsidR="00133053" w:rsidRPr="00FF430B" w:rsidRDefault="00133053" w:rsidP="00133053">
      <w:pPr>
        <w:pStyle w:val="a7"/>
        <w:tabs>
          <w:tab w:val="left" w:pos="567"/>
        </w:tabs>
        <w:spacing w:line="360" w:lineRule="auto"/>
        <w:jc w:val="both"/>
        <w:rPr>
          <w:rFonts w:ascii="Times New Roman" w:hAnsi="Times New Roman"/>
          <w:szCs w:val="24"/>
          <w:lang w:val="ro-MD"/>
        </w:rPr>
      </w:pPr>
    </w:p>
    <w:p w14:paraId="1791710A" w14:textId="77777777" w:rsidR="00133053" w:rsidRPr="00FF430B" w:rsidRDefault="00133053" w:rsidP="00133053">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41AA37DE"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3A2E1212" w14:textId="77777777" w:rsidR="00133053" w:rsidRPr="00FF430B" w:rsidRDefault="00133053" w:rsidP="00133053">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14780EE3" w14:textId="77777777" w:rsidR="00133053" w:rsidRPr="00FF430B" w:rsidRDefault="00133053" w:rsidP="00133053">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DFE5D7"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14815EF8"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42251F38"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252B79FE"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0FF3C62A"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1605F847"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7E12660D" w14:textId="77777777" w:rsidR="00133053" w:rsidRPr="00FF430B" w:rsidRDefault="00133053" w:rsidP="00133053">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1EBA6" w14:textId="77777777" w:rsidR="00133053" w:rsidRPr="00FF430B" w:rsidRDefault="00133053" w:rsidP="00133053">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019FA93" w14:textId="77777777" w:rsidR="00133053" w:rsidRPr="00FF430B" w:rsidRDefault="00133053" w:rsidP="00133053">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FAEA6E2" w14:textId="77777777" w:rsidR="00133053" w:rsidRPr="00FF430B" w:rsidRDefault="00133053" w:rsidP="00133053">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A44D889"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7E33CE97"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24897A5B"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4927C681"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15F72DB7"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46A179B5"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3BC6DF62"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57748925"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2CBE226A"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153B0B69" w14:textId="77777777" w:rsidR="00133053" w:rsidRPr="00FF430B" w:rsidRDefault="00133053" w:rsidP="00133053">
      <w:pPr>
        <w:pStyle w:val="a7"/>
        <w:tabs>
          <w:tab w:val="left" w:pos="567"/>
        </w:tabs>
        <w:spacing w:line="360" w:lineRule="auto"/>
        <w:rPr>
          <w:rFonts w:ascii="Times New Roman" w:hAnsi="Times New Roman"/>
          <w:szCs w:val="24"/>
          <w:lang w:val="ro-MD"/>
        </w:rPr>
      </w:pPr>
    </w:p>
    <w:p w14:paraId="153178E3"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25F769B8" w14:textId="77777777" w:rsidR="00133053" w:rsidRPr="00FF430B" w:rsidRDefault="00133053" w:rsidP="00133053">
      <w:pPr>
        <w:jc w:val="right"/>
        <w:rPr>
          <w:noProof w:val="0"/>
          <w:lang w:val="ro-MD"/>
        </w:rPr>
      </w:pPr>
      <w:r w:rsidRPr="00FF430B">
        <w:rPr>
          <w:noProof w:val="0"/>
          <w:lang w:val="ro-MD"/>
        </w:rPr>
        <w:t>la Documentația standard nr._____</w:t>
      </w:r>
    </w:p>
    <w:p w14:paraId="1F9F75BD" w14:textId="77777777" w:rsidR="00133053" w:rsidRPr="00FF430B" w:rsidRDefault="00133053" w:rsidP="00133053">
      <w:pPr>
        <w:jc w:val="right"/>
        <w:rPr>
          <w:noProof w:val="0"/>
          <w:lang w:val="ro-MD"/>
        </w:rPr>
      </w:pPr>
      <w:r w:rsidRPr="00FF430B">
        <w:rPr>
          <w:noProof w:val="0"/>
          <w:lang w:val="ro-MD"/>
        </w:rPr>
        <w:t>din “____” ________ 20___</w:t>
      </w:r>
    </w:p>
    <w:p w14:paraId="4374887C" w14:textId="77777777" w:rsidR="00133053" w:rsidRPr="00FF430B" w:rsidRDefault="00133053" w:rsidP="00133053">
      <w:pPr>
        <w:pStyle w:val="a7"/>
        <w:tabs>
          <w:tab w:val="left" w:pos="567"/>
        </w:tabs>
        <w:spacing w:line="360" w:lineRule="auto"/>
        <w:rPr>
          <w:rFonts w:ascii="Times New Roman" w:hAnsi="Times New Roman"/>
          <w:szCs w:val="24"/>
          <w:lang w:val="ro-MD"/>
        </w:rPr>
      </w:pPr>
    </w:p>
    <w:bookmarkEnd w:id="47"/>
    <w:p w14:paraId="68A4D90F" w14:textId="77777777" w:rsidR="00133053" w:rsidRPr="00FF430B" w:rsidRDefault="00133053" w:rsidP="00133053">
      <w:pPr>
        <w:pStyle w:val="a7"/>
        <w:tabs>
          <w:tab w:val="left" w:pos="567"/>
        </w:tabs>
        <w:rPr>
          <w:rFonts w:ascii="Times New Roman" w:hAnsi="Times New Roman"/>
          <w:b/>
          <w:szCs w:val="24"/>
          <w:lang w:val="ro-MD"/>
        </w:rPr>
      </w:pPr>
    </w:p>
    <w:p w14:paraId="1727F064" w14:textId="77777777" w:rsidR="00133053" w:rsidRPr="00FF430B" w:rsidRDefault="00133053" w:rsidP="00133053">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723DDAEE"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4A04DBEA"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377578CC" w14:textId="77777777" w:rsidR="00133053" w:rsidRPr="00FF430B" w:rsidRDefault="00133053" w:rsidP="00133053">
      <w:pPr>
        <w:pStyle w:val="a7"/>
        <w:tabs>
          <w:tab w:val="left" w:pos="567"/>
        </w:tabs>
        <w:rPr>
          <w:rFonts w:ascii="Times New Roman" w:hAnsi="Times New Roman"/>
          <w:b/>
          <w:szCs w:val="24"/>
          <w:lang w:val="ro-MD"/>
        </w:rPr>
      </w:pPr>
    </w:p>
    <w:p w14:paraId="30A80D51"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3A13A2C9"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1E58C201" w14:textId="77777777" w:rsidR="00133053" w:rsidRPr="00FF430B" w:rsidRDefault="00133053" w:rsidP="00133053">
      <w:pPr>
        <w:pStyle w:val="a7"/>
        <w:tabs>
          <w:tab w:val="left" w:pos="567"/>
        </w:tabs>
        <w:rPr>
          <w:rFonts w:ascii="Times New Roman" w:hAnsi="Times New Roman"/>
          <w:szCs w:val="24"/>
          <w:lang w:val="ro-MD"/>
        </w:rPr>
      </w:pPr>
    </w:p>
    <w:p w14:paraId="4E1750B1" w14:textId="77777777" w:rsidR="00133053" w:rsidRPr="00FF430B" w:rsidRDefault="00133053" w:rsidP="00133053">
      <w:pPr>
        <w:pStyle w:val="a7"/>
        <w:tabs>
          <w:tab w:val="left" w:pos="567"/>
        </w:tabs>
        <w:rPr>
          <w:rFonts w:ascii="Times New Roman" w:hAnsi="Times New Roman"/>
          <w:szCs w:val="24"/>
          <w:lang w:val="ro-MD"/>
        </w:rPr>
      </w:pPr>
    </w:p>
    <w:p w14:paraId="6F7F7635"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7E6BC47"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39D1AE5C"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C1ACC99"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6B27E6DE"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4D0B1F4"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547DFA5"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15B761D"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1CCF00B7"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4C5B3F93"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63A2D519"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8D61318"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7A778F4"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7ED7FE94" w14:textId="77777777" w:rsidR="00133053" w:rsidRPr="00FF430B" w:rsidRDefault="00133053" w:rsidP="00133053">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4E8115" w14:textId="77777777" w:rsidR="00133053" w:rsidRPr="00FF430B" w:rsidRDefault="00133053" w:rsidP="00133053">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41BACC49" w14:textId="77777777" w:rsidR="00133053" w:rsidRPr="00FF430B" w:rsidRDefault="00133053" w:rsidP="00133053">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363BD533" w14:textId="77777777" w:rsidR="00133053" w:rsidRPr="00FF430B" w:rsidRDefault="00133053" w:rsidP="00133053">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306EE6B6" w14:textId="77777777" w:rsidR="00133053" w:rsidRPr="00FF430B" w:rsidRDefault="00133053" w:rsidP="00133053">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9959E26" w14:textId="77777777" w:rsidR="00133053" w:rsidRPr="00FF430B" w:rsidRDefault="00133053" w:rsidP="00133053">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BE0DCF6"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C89BC4F" w14:textId="77777777" w:rsidR="00133053" w:rsidRPr="00FF430B" w:rsidRDefault="00133053" w:rsidP="00133053">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3B09EEC1" w14:textId="77777777" w:rsidR="00133053" w:rsidRPr="00FF430B" w:rsidRDefault="00133053" w:rsidP="00133053">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0719239B" w14:textId="77777777" w:rsidR="00133053" w:rsidRPr="00FF430B" w:rsidRDefault="00133053" w:rsidP="00133053">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A779B57" w14:textId="77777777" w:rsidR="00133053" w:rsidRPr="00FF430B" w:rsidRDefault="00133053" w:rsidP="00133053">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098F54FD" w14:textId="77777777" w:rsidR="00133053" w:rsidRPr="00FF430B" w:rsidRDefault="00133053" w:rsidP="00133053">
      <w:pPr>
        <w:pStyle w:val="a7"/>
        <w:tabs>
          <w:tab w:val="left" w:pos="567"/>
        </w:tabs>
        <w:ind w:hanging="502"/>
        <w:rPr>
          <w:rFonts w:ascii="Times New Roman" w:hAnsi="Times New Roman"/>
          <w:szCs w:val="24"/>
          <w:lang w:val="ro-MD"/>
        </w:rPr>
      </w:pPr>
    </w:p>
    <w:p w14:paraId="5ABC3577" w14:textId="77777777" w:rsidR="00133053" w:rsidRPr="00FF430B" w:rsidRDefault="00133053" w:rsidP="00133053">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015C01FB"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41C4B54D"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326C30E1"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B9BE7E0" w14:textId="77777777" w:rsidR="00133053" w:rsidRPr="00FF430B" w:rsidRDefault="00133053" w:rsidP="00133053">
      <w:pPr>
        <w:spacing w:after="200" w:line="276" w:lineRule="auto"/>
        <w:jc w:val="center"/>
        <w:rPr>
          <w:lang w:val="ro-MD" w:eastAsia="zh-CN"/>
        </w:rPr>
      </w:pPr>
      <w:bookmarkStart w:id="48" w:name="_Toc449692097"/>
    </w:p>
    <w:p w14:paraId="271B68CC" w14:textId="77777777" w:rsidR="00133053" w:rsidRPr="00FF430B" w:rsidRDefault="00133053" w:rsidP="00133053">
      <w:pPr>
        <w:spacing w:after="200" w:line="276" w:lineRule="auto"/>
        <w:jc w:val="center"/>
        <w:rPr>
          <w:lang w:val="ro-MD" w:eastAsia="zh-CN"/>
        </w:rPr>
      </w:pPr>
    </w:p>
    <w:p w14:paraId="61902DA7" w14:textId="77777777" w:rsidR="00133053" w:rsidRPr="00FF430B" w:rsidRDefault="00133053" w:rsidP="00133053">
      <w:pPr>
        <w:spacing w:after="200" w:line="276" w:lineRule="auto"/>
        <w:jc w:val="center"/>
        <w:rPr>
          <w:lang w:val="ro-MD" w:eastAsia="zh-CN"/>
        </w:rPr>
      </w:pPr>
    </w:p>
    <w:p w14:paraId="73344DCF"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3899FEDA" w14:textId="77777777" w:rsidR="00133053" w:rsidRPr="00FF430B" w:rsidRDefault="00133053" w:rsidP="00133053">
      <w:pPr>
        <w:jc w:val="right"/>
        <w:rPr>
          <w:noProof w:val="0"/>
          <w:lang w:val="ro-MD"/>
        </w:rPr>
      </w:pPr>
      <w:r w:rsidRPr="00FF430B">
        <w:rPr>
          <w:noProof w:val="0"/>
          <w:lang w:val="ro-MD"/>
        </w:rPr>
        <w:t>la Documentația standard nr._____</w:t>
      </w:r>
    </w:p>
    <w:p w14:paraId="06D2C665" w14:textId="77777777" w:rsidR="00133053" w:rsidRPr="00FF430B" w:rsidRDefault="00133053" w:rsidP="00133053">
      <w:pPr>
        <w:jc w:val="right"/>
        <w:rPr>
          <w:noProof w:val="0"/>
          <w:lang w:val="ro-MD"/>
        </w:rPr>
      </w:pPr>
      <w:r w:rsidRPr="00FF430B">
        <w:rPr>
          <w:noProof w:val="0"/>
          <w:lang w:val="ro-MD"/>
        </w:rPr>
        <w:t>din “____” ________ 20___</w:t>
      </w:r>
    </w:p>
    <w:p w14:paraId="5F11B1F5" w14:textId="77777777" w:rsidR="00133053" w:rsidRPr="00FF430B" w:rsidRDefault="00133053" w:rsidP="00133053">
      <w:pPr>
        <w:spacing w:after="200" w:line="276" w:lineRule="auto"/>
        <w:jc w:val="center"/>
        <w:rPr>
          <w:lang w:val="ro-MD" w:eastAsia="zh-CN"/>
        </w:rPr>
      </w:pPr>
    </w:p>
    <w:p w14:paraId="44E4F6B8" w14:textId="77777777" w:rsidR="00133053" w:rsidRPr="00FF430B" w:rsidRDefault="00133053" w:rsidP="00133053">
      <w:pPr>
        <w:rPr>
          <w:lang w:val="ro-MD" w:eastAsia="zh-CN"/>
        </w:rPr>
      </w:pPr>
    </w:p>
    <w:bookmarkEnd w:id="48"/>
    <w:p w14:paraId="1ED9CE35" w14:textId="77777777" w:rsidR="00133053" w:rsidRPr="00FF430B" w:rsidRDefault="00133053" w:rsidP="00133053">
      <w:pPr>
        <w:jc w:val="center"/>
        <w:rPr>
          <w:b/>
          <w:lang w:val="ro-MD"/>
        </w:rPr>
      </w:pPr>
    </w:p>
    <w:p w14:paraId="24C8872B" w14:textId="77777777" w:rsidR="00133053" w:rsidRPr="00FF430B" w:rsidRDefault="00133053" w:rsidP="00133053">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3BF65423"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406A28C"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3D96BAEA" w14:textId="77777777" w:rsidR="00133053" w:rsidRPr="00FF430B" w:rsidRDefault="00133053" w:rsidP="00133053">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33053" w:rsidRPr="00EC30C2" w14:paraId="3026AA11" w14:textId="77777777" w:rsidTr="0010100D">
        <w:trPr>
          <w:cantSplit/>
          <w:trHeight w:val="300"/>
        </w:trPr>
        <w:tc>
          <w:tcPr>
            <w:tcW w:w="709" w:type="dxa"/>
            <w:vMerge w:val="restart"/>
          </w:tcPr>
          <w:p w14:paraId="5A8D65C5"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D860A55"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1A4761EE"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3F84B576"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1324D14"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1C3D09B"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33053" w:rsidRPr="00EC30C2" w14:paraId="2F4E11E0" w14:textId="77777777" w:rsidTr="0010100D">
        <w:trPr>
          <w:cantSplit/>
          <w:trHeight w:val="240"/>
        </w:trPr>
        <w:tc>
          <w:tcPr>
            <w:tcW w:w="709" w:type="dxa"/>
            <w:vMerge/>
          </w:tcPr>
          <w:p w14:paraId="56572D42" w14:textId="77777777" w:rsidR="00133053" w:rsidRPr="00FF430B" w:rsidRDefault="00133053" w:rsidP="0010100D">
            <w:pPr>
              <w:pStyle w:val="a7"/>
              <w:tabs>
                <w:tab w:val="left" w:pos="567"/>
              </w:tabs>
              <w:rPr>
                <w:rFonts w:ascii="Times New Roman" w:hAnsi="Times New Roman"/>
                <w:b/>
                <w:szCs w:val="24"/>
                <w:lang w:val="ro-MD"/>
              </w:rPr>
            </w:pPr>
          </w:p>
        </w:tc>
        <w:tc>
          <w:tcPr>
            <w:tcW w:w="2825" w:type="dxa"/>
            <w:vMerge/>
          </w:tcPr>
          <w:p w14:paraId="69702A12" w14:textId="77777777" w:rsidR="00133053" w:rsidRPr="00FF430B" w:rsidRDefault="00133053" w:rsidP="0010100D">
            <w:pPr>
              <w:pStyle w:val="a7"/>
              <w:tabs>
                <w:tab w:val="left" w:pos="567"/>
              </w:tabs>
              <w:rPr>
                <w:rFonts w:ascii="Times New Roman" w:hAnsi="Times New Roman"/>
                <w:b/>
                <w:szCs w:val="24"/>
                <w:lang w:val="ro-MD"/>
              </w:rPr>
            </w:pPr>
          </w:p>
        </w:tc>
        <w:tc>
          <w:tcPr>
            <w:tcW w:w="5490" w:type="dxa"/>
            <w:gridSpan w:val="7"/>
          </w:tcPr>
          <w:p w14:paraId="0F0AE05D"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33053" w:rsidRPr="00EC30C2" w14:paraId="50A1305A" w14:textId="77777777" w:rsidTr="0010100D">
        <w:trPr>
          <w:cantSplit/>
          <w:trHeight w:val="120"/>
        </w:trPr>
        <w:tc>
          <w:tcPr>
            <w:tcW w:w="709" w:type="dxa"/>
            <w:vMerge/>
          </w:tcPr>
          <w:p w14:paraId="611079CB" w14:textId="77777777" w:rsidR="00133053" w:rsidRPr="00FF430B" w:rsidRDefault="00133053" w:rsidP="0010100D">
            <w:pPr>
              <w:pStyle w:val="a7"/>
              <w:tabs>
                <w:tab w:val="left" w:pos="567"/>
              </w:tabs>
              <w:rPr>
                <w:rFonts w:ascii="Times New Roman" w:hAnsi="Times New Roman"/>
                <w:b/>
                <w:szCs w:val="24"/>
                <w:lang w:val="ro-MD"/>
              </w:rPr>
            </w:pPr>
          </w:p>
        </w:tc>
        <w:tc>
          <w:tcPr>
            <w:tcW w:w="2825" w:type="dxa"/>
            <w:vMerge/>
          </w:tcPr>
          <w:p w14:paraId="501D3C28" w14:textId="77777777" w:rsidR="00133053" w:rsidRPr="00FF430B" w:rsidRDefault="00133053" w:rsidP="0010100D">
            <w:pPr>
              <w:pStyle w:val="a7"/>
              <w:tabs>
                <w:tab w:val="left" w:pos="567"/>
              </w:tabs>
              <w:rPr>
                <w:rFonts w:ascii="Times New Roman" w:hAnsi="Times New Roman"/>
                <w:b/>
                <w:szCs w:val="24"/>
                <w:lang w:val="ro-MD"/>
              </w:rPr>
            </w:pPr>
          </w:p>
        </w:tc>
        <w:tc>
          <w:tcPr>
            <w:tcW w:w="1035" w:type="dxa"/>
          </w:tcPr>
          <w:p w14:paraId="0C99BB74"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0B8FA5B"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36924C9"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03B527EA"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57C8E25F"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133053" w:rsidRPr="00EC30C2" w14:paraId="360CF0CF" w14:textId="77777777" w:rsidTr="0010100D">
        <w:trPr>
          <w:cantSplit/>
          <w:trHeight w:val="180"/>
        </w:trPr>
        <w:tc>
          <w:tcPr>
            <w:tcW w:w="709" w:type="dxa"/>
          </w:tcPr>
          <w:p w14:paraId="52C8BE5E"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7A3BF589"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69477D5B"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76A0FE2C"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1943D054"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599BE12F"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4C1AAA88" w14:textId="77777777" w:rsidR="00133053" w:rsidRPr="00FF430B" w:rsidRDefault="00133053" w:rsidP="0010100D">
            <w:pPr>
              <w:pStyle w:val="a7"/>
              <w:tabs>
                <w:tab w:val="left" w:pos="567"/>
              </w:tabs>
              <w:rPr>
                <w:rFonts w:ascii="Times New Roman" w:hAnsi="Times New Roman"/>
                <w:szCs w:val="24"/>
                <w:lang w:val="ro-MD"/>
              </w:rPr>
            </w:pPr>
          </w:p>
        </w:tc>
      </w:tr>
      <w:tr w:rsidR="00133053" w:rsidRPr="00EC30C2" w14:paraId="1B7EFDDD" w14:textId="77777777" w:rsidTr="0010100D">
        <w:trPr>
          <w:cantSplit/>
          <w:trHeight w:val="1372"/>
        </w:trPr>
        <w:tc>
          <w:tcPr>
            <w:tcW w:w="709" w:type="dxa"/>
          </w:tcPr>
          <w:p w14:paraId="297F0107"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08573C7E" w14:textId="77777777" w:rsidR="00133053" w:rsidRPr="00FF430B" w:rsidRDefault="00133053" w:rsidP="0010100D">
            <w:pPr>
              <w:pStyle w:val="a7"/>
              <w:tabs>
                <w:tab w:val="left" w:pos="567"/>
              </w:tabs>
              <w:rPr>
                <w:rFonts w:ascii="Times New Roman" w:hAnsi="Times New Roman"/>
                <w:szCs w:val="24"/>
                <w:lang w:val="ro-MD"/>
              </w:rPr>
            </w:pPr>
          </w:p>
          <w:p w14:paraId="15B8642D" w14:textId="77777777" w:rsidR="00133053" w:rsidRPr="00FF430B" w:rsidRDefault="00133053" w:rsidP="0010100D">
            <w:pPr>
              <w:pStyle w:val="a7"/>
              <w:tabs>
                <w:tab w:val="left" w:pos="567"/>
              </w:tabs>
              <w:rPr>
                <w:rFonts w:ascii="Times New Roman" w:hAnsi="Times New Roman"/>
                <w:szCs w:val="24"/>
                <w:lang w:val="ro-MD"/>
              </w:rPr>
            </w:pPr>
          </w:p>
          <w:p w14:paraId="5DE7C0E0" w14:textId="77777777" w:rsidR="00133053" w:rsidRPr="00FF430B" w:rsidRDefault="00133053" w:rsidP="0010100D">
            <w:pPr>
              <w:pStyle w:val="a7"/>
              <w:tabs>
                <w:tab w:val="left" w:pos="567"/>
              </w:tabs>
              <w:rPr>
                <w:rFonts w:ascii="Times New Roman" w:hAnsi="Times New Roman"/>
                <w:szCs w:val="24"/>
                <w:lang w:val="ro-MD"/>
              </w:rPr>
            </w:pPr>
          </w:p>
          <w:p w14:paraId="1EDF49DD" w14:textId="77777777" w:rsidR="00133053" w:rsidRPr="00FF430B" w:rsidRDefault="00133053" w:rsidP="0010100D">
            <w:pPr>
              <w:pStyle w:val="a7"/>
              <w:tabs>
                <w:tab w:val="left" w:pos="567"/>
              </w:tabs>
              <w:rPr>
                <w:rFonts w:ascii="Times New Roman" w:hAnsi="Times New Roman"/>
                <w:szCs w:val="24"/>
                <w:lang w:val="ro-MD"/>
              </w:rPr>
            </w:pPr>
          </w:p>
        </w:tc>
        <w:tc>
          <w:tcPr>
            <w:tcW w:w="2825" w:type="dxa"/>
          </w:tcPr>
          <w:p w14:paraId="772159C1"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557D4356"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18D2EC2"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478D42"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4031370" w14:textId="77777777" w:rsidR="00133053" w:rsidRPr="00FF430B" w:rsidRDefault="00133053" w:rsidP="0010100D">
            <w:pPr>
              <w:pStyle w:val="a7"/>
              <w:tabs>
                <w:tab w:val="left" w:pos="567"/>
              </w:tabs>
              <w:rPr>
                <w:rFonts w:ascii="Times New Roman" w:hAnsi="Times New Roman"/>
                <w:szCs w:val="24"/>
                <w:lang w:val="ro-MD"/>
              </w:rPr>
            </w:pPr>
          </w:p>
        </w:tc>
        <w:tc>
          <w:tcPr>
            <w:tcW w:w="1035" w:type="dxa"/>
          </w:tcPr>
          <w:p w14:paraId="750D9031"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2461A635"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51320337"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06B22528"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7B4830A4" w14:textId="77777777" w:rsidR="00133053" w:rsidRPr="00FF430B" w:rsidRDefault="00133053" w:rsidP="0010100D">
            <w:pPr>
              <w:pStyle w:val="a7"/>
              <w:tabs>
                <w:tab w:val="left" w:pos="567"/>
              </w:tabs>
              <w:rPr>
                <w:rFonts w:ascii="Times New Roman" w:hAnsi="Times New Roman"/>
                <w:szCs w:val="24"/>
                <w:lang w:val="ro-MD"/>
              </w:rPr>
            </w:pPr>
          </w:p>
        </w:tc>
      </w:tr>
      <w:tr w:rsidR="00133053" w:rsidRPr="00EC30C2" w14:paraId="129EE669" w14:textId="77777777" w:rsidTr="0010100D">
        <w:trPr>
          <w:cantSplit/>
          <w:trHeight w:val="1412"/>
        </w:trPr>
        <w:tc>
          <w:tcPr>
            <w:tcW w:w="709" w:type="dxa"/>
          </w:tcPr>
          <w:p w14:paraId="71DDCB8B"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4D67F8A" w14:textId="77777777" w:rsidR="00133053" w:rsidRPr="00FF430B" w:rsidRDefault="00133053" w:rsidP="0010100D">
            <w:pPr>
              <w:pStyle w:val="a7"/>
              <w:tabs>
                <w:tab w:val="left" w:pos="567"/>
              </w:tabs>
              <w:rPr>
                <w:rFonts w:ascii="Times New Roman" w:hAnsi="Times New Roman"/>
                <w:szCs w:val="24"/>
                <w:lang w:val="ro-MD"/>
              </w:rPr>
            </w:pPr>
          </w:p>
          <w:p w14:paraId="13E7CEA4" w14:textId="77777777" w:rsidR="00133053" w:rsidRPr="00FF430B" w:rsidRDefault="00133053" w:rsidP="0010100D">
            <w:pPr>
              <w:pStyle w:val="a7"/>
              <w:tabs>
                <w:tab w:val="left" w:pos="567"/>
              </w:tabs>
              <w:rPr>
                <w:rFonts w:ascii="Times New Roman" w:hAnsi="Times New Roman"/>
                <w:szCs w:val="24"/>
                <w:lang w:val="ro-MD"/>
              </w:rPr>
            </w:pPr>
          </w:p>
          <w:p w14:paraId="3EEF2692" w14:textId="77777777" w:rsidR="00133053" w:rsidRPr="00FF430B" w:rsidRDefault="00133053" w:rsidP="0010100D">
            <w:pPr>
              <w:pStyle w:val="a7"/>
              <w:tabs>
                <w:tab w:val="left" w:pos="567"/>
              </w:tabs>
              <w:rPr>
                <w:rFonts w:ascii="Times New Roman" w:hAnsi="Times New Roman"/>
                <w:szCs w:val="24"/>
                <w:lang w:val="ro-MD"/>
              </w:rPr>
            </w:pPr>
          </w:p>
          <w:p w14:paraId="77A78355" w14:textId="77777777" w:rsidR="00133053" w:rsidRPr="00FF430B" w:rsidRDefault="00133053" w:rsidP="0010100D">
            <w:pPr>
              <w:pStyle w:val="a7"/>
              <w:tabs>
                <w:tab w:val="left" w:pos="567"/>
              </w:tabs>
              <w:rPr>
                <w:rFonts w:ascii="Times New Roman" w:hAnsi="Times New Roman"/>
                <w:szCs w:val="24"/>
                <w:lang w:val="ro-MD"/>
              </w:rPr>
            </w:pPr>
          </w:p>
        </w:tc>
        <w:tc>
          <w:tcPr>
            <w:tcW w:w="2825" w:type="dxa"/>
          </w:tcPr>
          <w:p w14:paraId="70663AFA"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1CF186A1"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78C68110"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25233F4"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69FFC45" w14:textId="77777777" w:rsidR="00133053" w:rsidRPr="00FF430B" w:rsidRDefault="00133053" w:rsidP="0010100D">
            <w:pPr>
              <w:pStyle w:val="a7"/>
              <w:tabs>
                <w:tab w:val="left" w:pos="567"/>
              </w:tabs>
              <w:rPr>
                <w:rFonts w:ascii="Times New Roman" w:hAnsi="Times New Roman"/>
                <w:szCs w:val="24"/>
                <w:lang w:val="ro-MD"/>
              </w:rPr>
            </w:pPr>
          </w:p>
        </w:tc>
        <w:tc>
          <w:tcPr>
            <w:tcW w:w="1035" w:type="dxa"/>
          </w:tcPr>
          <w:p w14:paraId="529DBACE"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08146594"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11899218"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65B66674"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218551C6" w14:textId="77777777" w:rsidR="00133053" w:rsidRPr="00FF430B" w:rsidRDefault="00133053" w:rsidP="0010100D">
            <w:pPr>
              <w:pStyle w:val="a7"/>
              <w:tabs>
                <w:tab w:val="left" w:pos="567"/>
              </w:tabs>
              <w:rPr>
                <w:rFonts w:ascii="Times New Roman" w:hAnsi="Times New Roman"/>
                <w:szCs w:val="24"/>
                <w:lang w:val="ro-MD"/>
              </w:rPr>
            </w:pPr>
          </w:p>
        </w:tc>
      </w:tr>
      <w:tr w:rsidR="00133053" w:rsidRPr="00EC30C2" w14:paraId="75609CE9" w14:textId="77777777" w:rsidTr="0010100D">
        <w:trPr>
          <w:cantSplit/>
          <w:trHeight w:val="1593"/>
        </w:trPr>
        <w:tc>
          <w:tcPr>
            <w:tcW w:w="709" w:type="dxa"/>
          </w:tcPr>
          <w:p w14:paraId="74F9F693"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4755A97"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14:paraId="15212FFF"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53AF4A6"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1C841D2"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A91F3FF" w14:textId="77777777" w:rsidR="00133053" w:rsidRPr="00FF430B" w:rsidRDefault="00133053" w:rsidP="0010100D">
            <w:pPr>
              <w:pStyle w:val="a7"/>
              <w:tabs>
                <w:tab w:val="left" w:pos="567"/>
              </w:tabs>
              <w:rPr>
                <w:rFonts w:ascii="Times New Roman" w:hAnsi="Times New Roman"/>
                <w:szCs w:val="24"/>
                <w:lang w:val="ro-MD"/>
              </w:rPr>
            </w:pPr>
          </w:p>
        </w:tc>
        <w:tc>
          <w:tcPr>
            <w:tcW w:w="1035" w:type="dxa"/>
          </w:tcPr>
          <w:p w14:paraId="7C4A6E40"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4E748DAD"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686C0C92"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142B3E5E"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5A046341" w14:textId="77777777" w:rsidR="00133053" w:rsidRPr="00FF430B" w:rsidRDefault="00133053" w:rsidP="0010100D">
            <w:pPr>
              <w:pStyle w:val="a7"/>
              <w:tabs>
                <w:tab w:val="left" w:pos="567"/>
              </w:tabs>
              <w:rPr>
                <w:rFonts w:ascii="Times New Roman" w:hAnsi="Times New Roman"/>
                <w:szCs w:val="24"/>
                <w:lang w:val="ro-MD"/>
              </w:rPr>
            </w:pPr>
          </w:p>
        </w:tc>
      </w:tr>
    </w:tbl>
    <w:p w14:paraId="167090DB" w14:textId="77777777" w:rsidR="00133053" w:rsidRPr="00FF430B" w:rsidRDefault="00133053" w:rsidP="00133053">
      <w:pPr>
        <w:jc w:val="both"/>
        <w:rPr>
          <w:lang w:val="ro-MD"/>
        </w:rPr>
      </w:pPr>
    </w:p>
    <w:p w14:paraId="7771DEEC" w14:textId="77777777" w:rsidR="00133053" w:rsidRPr="00FF430B" w:rsidRDefault="00133053" w:rsidP="00133053">
      <w:pPr>
        <w:jc w:val="both"/>
        <w:rPr>
          <w:lang w:val="ro-MD"/>
        </w:rPr>
      </w:pPr>
    </w:p>
    <w:p w14:paraId="6681FADE" w14:textId="77777777" w:rsidR="00133053" w:rsidRPr="00FF430B" w:rsidRDefault="00133053" w:rsidP="00133053">
      <w:pPr>
        <w:jc w:val="both"/>
        <w:rPr>
          <w:rFonts w:eastAsia="PMingLiU"/>
          <w:lang w:val="ro-MD" w:eastAsia="zh-CN"/>
        </w:rPr>
      </w:pPr>
      <w:r w:rsidRPr="00FF430B">
        <w:rPr>
          <w:rFonts w:eastAsia="PMingLiU"/>
          <w:lang w:val="ro-MD" w:eastAsia="zh-CN"/>
        </w:rPr>
        <w:t>Semnat: _________________________________________</w:t>
      </w:r>
    </w:p>
    <w:p w14:paraId="23820FA9"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__________________________________________</w:t>
      </w:r>
    </w:p>
    <w:p w14:paraId="4F9F8748"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____________________________</w:t>
      </w:r>
    </w:p>
    <w:p w14:paraId="3615BA89" w14:textId="77777777" w:rsidR="00133053" w:rsidRPr="00FF430B" w:rsidRDefault="00133053" w:rsidP="00133053">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14:paraId="7AA1EA64" w14:textId="77777777" w:rsidR="00133053" w:rsidRPr="00FF430B" w:rsidRDefault="00133053" w:rsidP="00133053">
      <w:pPr>
        <w:jc w:val="both"/>
        <w:rPr>
          <w:rFonts w:eastAsia="PMingLiU"/>
          <w:lang w:val="ro-MD" w:eastAsia="zh-CN"/>
        </w:rPr>
      </w:pPr>
    </w:p>
    <w:p w14:paraId="30A9E941" w14:textId="77777777" w:rsidR="00133053" w:rsidRPr="00FF430B" w:rsidRDefault="00133053" w:rsidP="00133053">
      <w:pPr>
        <w:jc w:val="both"/>
        <w:rPr>
          <w:rFonts w:eastAsia="PMingLiU"/>
          <w:lang w:val="ro-MD" w:eastAsia="zh-CN"/>
        </w:rPr>
      </w:pPr>
    </w:p>
    <w:p w14:paraId="01661DE3" w14:textId="77777777" w:rsidR="00133053" w:rsidRPr="00FF430B" w:rsidRDefault="00133053" w:rsidP="00133053">
      <w:pPr>
        <w:jc w:val="both"/>
        <w:rPr>
          <w:rFonts w:eastAsia="PMingLiU"/>
          <w:lang w:val="ro-MD" w:eastAsia="zh-CN"/>
        </w:rPr>
      </w:pPr>
    </w:p>
    <w:p w14:paraId="45953494" w14:textId="77777777" w:rsidR="00133053" w:rsidRPr="00FF430B" w:rsidRDefault="00133053" w:rsidP="00133053">
      <w:pPr>
        <w:jc w:val="both"/>
        <w:rPr>
          <w:rFonts w:eastAsia="PMingLiU"/>
          <w:lang w:val="ro-MD" w:eastAsia="zh-CN"/>
        </w:rPr>
      </w:pPr>
    </w:p>
    <w:p w14:paraId="080EE491" w14:textId="77777777" w:rsidR="00133053" w:rsidRPr="00FF430B" w:rsidRDefault="00133053" w:rsidP="00133053">
      <w:pPr>
        <w:jc w:val="both"/>
        <w:rPr>
          <w:rFonts w:eastAsia="PMingLiU"/>
          <w:lang w:val="ro-MD" w:eastAsia="zh-CN"/>
        </w:rPr>
      </w:pPr>
    </w:p>
    <w:p w14:paraId="3E63429A" w14:textId="77777777" w:rsidR="00133053" w:rsidRPr="00FF430B" w:rsidRDefault="00133053" w:rsidP="00133053">
      <w:pPr>
        <w:jc w:val="both"/>
        <w:rPr>
          <w:rFonts w:eastAsia="PMingLiU"/>
          <w:lang w:val="ro-MD" w:eastAsia="zh-CN"/>
        </w:rPr>
      </w:pPr>
    </w:p>
    <w:p w14:paraId="00FEE311" w14:textId="77777777" w:rsidR="00133053" w:rsidRPr="00FF430B" w:rsidRDefault="00133053" w:rsidP="00133053">
      <w:pPr>
        <w:jc w:val="both"/>
        <w:rPr>
          <w:rFonts w:eastAsia="PMingLiU"/>
          <w:lang w:val="ro-MD" w:eastAsia="zh-CN"/>
        </w:rPr>
      </w:pPr>
    </w:p>
    <w:p w14:paraId="4D59C3D7" w14:textId="77777777" w:rsidR="00133053" w:rsidRPr="00FF430B" w:rsidRDefault="00133053" w:rsidP="00133053">
      <w:pPr>
        <w:jc w:val="both"/>
        <w:rPr>
          <w:rFonts w:eastAsia="PMingLiU"/>
          <w:lang w:val="ro-MD" w:eastAsia="zh-CN"/>
        </w:rPr>
      </w:pPr>
    </w:p>
    <w:p w14:paraId="07BADF95" w14:textId="77777777" w:rsidR="00133053" w:rsidRPr="00FF430B" w:rsidRDefault="00133053" w:rsidP="00133053">
      <w:pPr>
        <w:jc w:val="both"/>
        <w:rPr>
          <w:rFonts w:eastAsia="PMingLiU"/>
          <w:lang w:val="ro-MD" w:eastAsia="zh-CN"/>
        </w:rPr>
      </w:pPr>
    </w:p>
    <w:p w14:paraId="27201938" w14:textId="77777777" w:rsidR="00133053" w:rsidRPr="00FF430B" w:rsidRDefault="00133053" w:rsidP="00133053">
      <w:pPr>
        <w:jc w:val="both"/>
        <w:rPr>
          <w:rFonts w:eastAsia="PMingLiU"/>
          <w:lang w:val="ro-MD" w:eastAsia="zh-CN"/>
        </w:rPr>
      </w:pPr>
    </w:p>
    <w:p w14:paraId="157434C4" w14:textId="77777777" w:rsidR="00133053" w:rsidRPr="00FF430B" w:rsidRDefault="00133053" w:rsidP="00133053">
      <w:pPr>
        <w:jc w:val="both"/>
        <w:rPr>
          <w:rFonts w:eastAsia="PMingLiU"/>
          <w:lang w:val="ro-MD" w:eastAsia="zh-CN"/>
        </w:rPr>
      </w:pPr>
    </w:p>
    <w:p w14:paraId="2618F841" w14:textId="77777777" w:rsidR="00133053" w:rsidRPr="00FF430B" w:rsidRDefault="00133053" w:rsidP="00133053">
      <w:pPr>
        <w:jc w:val="both"/>
        <w:rPr>
          <w:rFonts w:eastAsia="PMingLiU"/>
          <w:lang w:val="ro-MD" w:eastAsia="zh-CN"/>
        </w:rPr>
      </w:pPr>
    </w:p>
    <w:p w14:paraId="26F8A02B" w14:textId="77777777" w:rsidR="00133053" w:rsidRPr="00FF430B" w:rsidRDefault="00133053" w:rsidP="00133053">
      <w:pPr>
        <w:jc w:val="both"/>
        <w:rPr>
          <w:rFonts w:eastAsia="PMingLiU"/>
          <w:lang w:val="ro-MD" w:eastAsia="zh-CN"/>
        </w:rPr>
      </w:pPr>
    </w:p>
    <w:p w14:paraId="2B256132" w14:textId="77777777" w:rsidR="00133053" w:rsidRPr="00FF430B" w:rsidRDefault="00133053" w:rsidP="00133053">
      <w:pPr>
        <w:jc w:val="both"/>
        <w:rPr>
          <w:rFonts w:eastAsia="PMingLiU"/>
          <w:lang w:val="ro-MD" w:eastAsia="zh-CN"/>
        </w:rPr>
      </w:pPr>
    </w:p>
    <w:p w14:paraId="540E9141" w14:textId="77777777" w:rsidR="00133053" w:rsidRPr="00FF430B" w:rsidRDefault="00133053" w:rsidP="00133053">
      <w:pPr>
        <w:jc w:val="both"/>
        <w:rPr>
          <w:rFonts w:eastAsia="PMingLiU"/>
          <w:lang w:val="ro-MD" w:eastAsia="zh-CN"/>
        </w:rPr>
      </w:pPr>
    </w:p>
    <w:p w14:paraId="4DE75F80" w14:textId="77777777" w:rsidR="00133053" w:rsidRPr="00FF430B" w:rsidRDefault="00133053" w:rsidP="00133053">
      <w:pPr>
        <w:jc w:val="both"/>
        <w:rPr>
          <w:rFonts w:eastAsia="PMingLiU"/>
          <w:lang w:val="ro-MD" w:eastAsia="zh-CN"/>
        </w:rPr>
      </w:pPr>
    </w:p>
    <w:p w14:paraId="40479920" w14:textId="77777777" w:rsidR="00133053" w:rsidRPr="00FF430B" w:rsidRDefault="00133053" w:rsidP="00133053">
      <w:pPr>
        <w:jc w:val="both"/>
        <w:rPr>
          <w:rFonts w:eastAsia="PMingLiU"/>
          <w:lang w:val="ro-MD" w:eastAsia="zh-CN"/>
        </w:rPr>
      </w:pPr>
    </w:p>
    <w:p w14:paraId="15CA427C" w14:textId="77777777" w:rsidR="00133053" w:rsidRPr="00FF430B" w:rsidRDefault="00133053" w:rsidP="00133053">
      <w:pPr>
        <w:jc w:val="both"/>
        <w:rPr>
          <w:rFonts w:eastAsia="PMingLiU"/>
          <w:lang w:val="ro-MD" w:eastAsia="zh-CN"/>
        </w:rPr>
      </w:pPr>
    </w:p>
    <w:p w14:paraId="0B654B11" w14:textId="77777777" w:rsidR="00133053" w:rsidRPr="00FF430B" w:rsidRDefault="00133053" w:rsidP="00133053">
      <w:pPr>
        <w:jc w:val="both"/>
        <w:rPr>
          <w:rFonts w:eastAsia="PMingLiU"/>
          <w:lang w:val="ro-MD" w:eastAsia="zh-CN"/>
        </w:rPr>
      </w:pPr>
    </w:p>
    <w:p w14:paraId="47FD919C"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65C7DD9E" w14:textId="77777777" w:rsidR="00133053" w:rsidRPr="00FF430B" w:rsidRDefault="00133053" w:rsidP="00133053">
      <w:pPr>
        <w:jc w:val="right"/>
        <w:rPr>
          <w:noProof w:val="0"/>
          <w:lang w:val="ro-MD"/>
        </w:rPr>
      </w:pPr>
      <w:r w:rsidRPr="00FF430B">
        <w:rPr>
          <w:noProof w:val="0"/>
          <w:lang w:val="ro-MD"/>
        </w:rPr>
        <w:t>la Documentația standard nr._____</w:t>
      </w:r>
    </w:p>
    <w:p w14:paraId="3F8DEF55" w14:textId="77777777" w:rsidR="00133053" w:rsidRPr="00FF430B" w:rsidRDefault="00133053" w:rsidP="00133053">
      <w:pPr>
        <w:jc w:val="right"/>
        <w:rPr>
          <w:noProof w:val="0"/>
          <w:lang w:val="ro-MD"/>
        </w:rPr>
      </w:pPr>
      <w:r w:rsidRPr="00FF430B">
        <w:rPr>
          <w:noProof w:val="0"/>
          <w:lang w:val="ro-MD"/>
        </w:rPr>
        <w:t>din “____” ________ 20___</w:t>
      </w:r>
    </w:p>
    <w:p w14:paraId="43237029" w14:textId="77777777" w:rsidR="00133053" w:rsidRPr="00FF430B" w:rsidRDefault="00133053" w:rsidP="00133053">
      <w:pPr>
        <w:jc w:val="both"/>
        <w:rPr>
          <w:rFonts w:eastAsia="PMingLiU"/>
          <w:lang w:val="ro-MD" w:eastAsia="zh-CN"/>
        </w:rPr>
      </w:pPr>
    </w:p>
    <w:p w14:paraId="4192BE65" w14:textId="77777777" w:rsidR="00133053" w:rsidRPr="00FF430B" w:rsidRDefault="00133053" w:rsidP="00133053">
      <w:pPr>
        <w:jc w:val="both"/>
        <w:rPr>
          <w:rFonts w:eastAsia="PMingLiU"/>
          <w:lang w:val="ro-MD" w:eastAsia="zh-CN"/>
        </w:rPr>
      </w:pPr>
    </w:p>
    <w:p w14:paraId="359EF8F1" w14:textId="77777777" w:rsidR="00133053" w:rsidRPr="00FF430B" w:rsidRDefault="00133053" w:rsidP="00133053">
      <w:pPr>
        <w:jc w:val="both"/>
        <w:rPr>
          <w:rFonts w:eastAsia="PMingLiU"/>
          <w:lang w:val="ro-MD" w:eastAsia="zh-CN"/>
        </w:rPr>
      </w:pPr>
    </w:p>
    <w:p w14:paraId="2EC0FDA2" w14:textId="77777777" w:rsidR="00133053" w:rsidRPr="00FF430B" w:rsidRDefault="00133053" w:rsidP="00133053">
      <w:pPr>
        <w:jc w:val="center"/>
        <w:rPr>
          <w:rFonts w:eastAsia="PMingLiU"/>
          <w:lang w:val="ro-MD" w:eastAsia="zh-CN"/>
        </w:rPr>
      </w:pPr>
    </w:p>
    <w:p w14:paraId="3CCEFFA7" w14:textId="77777777" w:rsidR="00133053" w:rsidRPr="00FF430B" w:rsidRDefault="00133053" w:rsidP="00133053">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6C326E4D"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65BE687F"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54BBB8F6" w14:textId="77777777" w:rsidR="00133053" w:rsidRPr="00FF430B" w:rsidRDefault="00133053" w:rsidP="00133053">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33053" w:rsidRPr="00EC30C2" w14:paraId="504EC76D" w14:textId="77777777" w:rsidTr="0010100D">
        <w:trPr>
          <w:cantSplit/>
          <w:trHeight w:val="300"/>
        </w:trPr>
        <w:tc>
          <w:tcPr>
            <w:tcW w:w="709" w:type="dxa"/>
            <w:vMerge w:val="restart"/>
          </w:tcPr>
          <w:p w14:paraId="40B393A1"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44334E4C"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F4F8608"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28D5EB9A"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31BC2ED0"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1B5CC06D"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33053" w:rsidRPr="00EC30C2" w14:paraId="459D7A0A" w14:textId="77777777" w:rsidTr="0010100D">
        <w:trPr>
          <w:cantSplit/>
          <w:trHeight w:val="240"/>
        </w:trPr>
        <w:tc>
          <w:tcPr>
            <w:tcW w:w="709" w:type="dxa"/>
            <w:vMerge/>
          </w:tcPr>
          <w:p w14:paraId="7945726B" w14:textId="77777777" w:rsidR="00133053" w:rsidRPr="00FF430B" w:rsidRDefault="00133053" w:rsidP="0010100D">
            <w:pPr>
              <w:pStyle w:val="a7"/>
              <w:tabs>
                <w:tab w:val="left" w:pos="567"/>
              </w:tabs>
              <w:rPr>
                <w:rFonts w:ascii="Times New Roman" w:hAnsi="Times New Roman"/>
                <w:b/>
                <w:szCs w:val="24"/>
                <w:lang w:val="ro-MD"/>
              </w:rPr>
            </w:pPr>
          </w:p>
        </w:tc>
        <w:tc>
          <w:tcPr>
            <w:tcW w:w="2825" w:type="dxa"/>
            <w:vMerge/>
          </w:tcPr>
          <w:p w14:paraId="78435A32" w14:textId="77777777" w:rsidR="00133053" w:rsidRPr="00FF430B" w:rsidRDefault="00133053" w:rsidP="0010100D">
            <w:pPr>
              <w:pStyle w:val="a7"/>
              <w:tabs>
                <w:tab w:val="left" w:pos="567"/>
              </w:tabs>
              <w:rPr>
                <w:rFonts w:ascii="Times New Roman" w:hAnsi="Times New Roman"/>
                <w:b/>
                <w:szCs w:val="24"/>
                <w:lang w:val="ro-MD"/>
              </w:rPr>
            </w:pPr>
          </w:p>
        </w:tc>
        <w:tc>
          <w:tcPr>
            <w:tcW w:w="5490" w:type="dxa"/>
            <w:gridSpan w:val="7"/>
          </w:tcPr>
          <w:p w14:paraId="4AE81C96"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33053" w:rsidRPr="00EC30C2" w14:paraId="07BE1B25" w14:textId="77777777" w:rsidTr="0010100D">
        <w:trPr>
          <w:cantSplit/>
          <w:trHeight w:val="120"/>
        </w:trPr>
        <w:tc>
          <w:tcPr>
            <w:tcW w:w="709" w:type="dxa"/>
            <w:vMerge/>
          </w:tcPr>
          <w:p w14:paraId="455F996A" w14:textId="77777777" w:rsidR="00133053" w:rsidRPr="00FF430B" w:rsidRDefault="00133053" w:rsidP="0010100D">
            <w:pPr>
              <w:pStyle w:val="a7"/>
              <w:tabs>
                <w:tab w:val="left" w:pos="567"/>
              </w:tabs>
              <w:rPr>
                <w:rFonts w:ascii="Times New Roman" w:hAnsi="Times New Roman"/>
                <w:b/>
                <w:szCs w:val="24"/>
                <w:lang w:val="ro-MD"/>
              </w:rPr>
            </w:pPr>
          </w:p>
        </w:tc>
        <w:tc>
          <w:tcPr>
            <w:tcW w:w="2825" w:type="dxa"/>
            <w:vMerge/>
          </w:tcPr>
          <w:p w14:paraId="7F8D51CB" w14:textId="77777777" w:rsidR="00133053" w:rsidRPr="00FF430B" w:rsidRDefault="00133053" w:rsidP="0010100D">
            <w:pPr>
              <w:pStyle w:val="a7"/>
              <w:tabs>
                <w:tab w:val="left" w:pos="567"/>
              </w:tabs>
              <w:rPr>
                <w:rFonts w:ascii="Times New Roman" w:hAnsi="Times New Roman"/>
                <w:b/>
                <w:szCs w:val="24"/>
                <w:lang w:val="ro-MD"/>
              </w:rPr>
            </w:pPr>
          </w:p>
        </w:tc>
        <w:tc>
          <w:tcPr>
            <w:tcW w:w="1035" w:type="dxa"/>
          </w:tcPr>
          <w:p w14:paraId="6B87D43A"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4E59C19"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07A23BA2"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75D67371"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3F179BBB" w14:textId="77777777" w:rsidR="00133053" w:rsidRPr="00FF430B" w:rsidRDefault="00133053" w:rsidP="0010100D">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133053" w:rsidRPr="00EC30C2" w14:paraId="5BCF76DF" w14:textId="77777777" w:rsidTr="0010100D">
        <w:trPr>
          <w:cantSplit/>
          <w:trHeight w:val="180"/>
        </w:trPr>
        <w:tc>
          <w:tcPr>
            <w:tcW w:w="709" w:type="dxa"/>
          </w:tcPr>
          <w:p w14:paraId="2324157D"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5914FB"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0686C059"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A8DBDAB"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2AB230D3"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1107D11E"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73EE23CB"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11E00FEB" w14:textId="77777777" w:rsidR="00133053" w:rsidRPr="00FF430B" w:rsidRDefault="00133053" w:rsidP="0010100D">
            <w:pPr>
              <w:pStyle w:val="a7"/>
              <w:tabs>
                <w:tab w:val="left" w:pos="567"/>
              </w:tabs>
              <w:rPr>
                <w:rFonts w:ascii="Times New Roman" w:hAnsi="Times New Roman"/>
                <w:szCs w:val="24"/>
                <w:lang w:val="ro-MD"/>
              </w:rPr>
            </w:pPr>
          </w:p>
        </w:tc>
      </w:tr>
      <w:tr w:rsidR="00133053" w:rsidRPr="00EC30C2" w14:paraId="1DF6184D" w14:textId="77777777" w:rsidTr="0010100D">
        <w:trPr>
          <w:cantSplit/>
          <w:trHeight w:val="1372"/>
        </w:trPr>
        <w:tc>
          <w:tcPr>
            <w:tcW w:w="709" w:type="dxa"/>
          </w:tcPr>
          <w:p w14:paraId="4110344F"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25B398BC" w14:textId="77777777" w:rsidR="00133053" w:rsidRPr="00FF430B" w:rsidRDefault="00133053" w:rsidP="0010100D">
            <w:pPr>
              <w:pStyle w:val="a7"/>
              <w:tabs>
                <w:tab w:val="left" w:pos="567"/>
              </w:tabs>
              <w:rPr>
                <w:rFonts w:ascii="Times New Roman" w:hAnsi="Times New Roman"/>
                <w:szCs w:val="24"/>
                <w:lang w:val="ro-MD"/>
              </w:rPr>
            </w:pPr>
          </w:p>
          <w:p w14:paraId="75F73C8F" w14:textId="77777777" w:rsidR="00133053" w:rsidRPr="00FF430B" w:rsidRDefault="00133053" w:rsidP="0010100D">
            <w:pPr>
              <w:pStyle w:val="a7"/>
              <w:tabs>
                <w:tab w:val="left" w:pos="567"/>
              </w:tabs>
              <w:rPr>
                <w:rFonts w:ascii="Times New Roman" w:hAnsi="Times New Roman"/>
                <w:szCs w:val="24"/>
                <w:lang w:val="ro-MD"/>
              </w:rPr>
            </w:pPr>
          </w:p>
          <w:p w14:paraId="28DB391B" w14:textId="77777777" w:rsidR="00133053" w:rsidRPr="00FF430B" w:rsidRDefault="00133053" w:rsidP="0010100D">
            <w:pPr>
              <w:pStyle w:val="a7"/>
              <w:tabs>
                <w:tab w:val="left" w:pos="567"/>
              </w:tabs>
              <w:rPr>
                <w:rFonts w:ascii="Times New Roman" w:hAnsi="Times New Roman"/>
                <w:szCs w:val="24"/>
                <w:lang w:val="ro-MD"/>
              </w:rPr>
            </w:pPr>
          </w:p>
          <w:p w14:paraId="7D2A7DB9" w14:textId="77777777" w:rsidR="00133053" w:rsidRPr="00FF430B" w:rsidRDefault="00133053" w:rsidP="0010100D">
            <w:pPr>
              <w:pStyle w:val="a7"/>
              <w:tabs>
                <w:tab w:val="left" w:pos="567"/>
              </w:tabs>
              <w:rPr>
                <w:rFonts w:ascii="Times New Roman" w:hAnsi="Times New Roman"/>
                <w:szCs w:val="24"/>
                <w:lang w:val="ro-MD"/>
              </w:rPr>
            </w:pPr>
          </w:p>
        </w:tc>
        <w:tc>
          <w:tcPr>
            <w:tcW w:w="2825" w:type="dxa"/>
          </w:tcPr>
          <w:p w14:paraId="622615E5"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6A22DD69"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56950293" w14:textId="77777777" w:rsidR="00133053" w:rsidRPr="00FF430B" w:rsidRDefault="00133053" w:rsidP="0010100D">
            <w:pPr>
              <w:pStyle w:val="a7"/>
              <w:tabs>
                <w:tab w:val="left" w:pos="567"/>
              </w:tabs>
              <w:rPr>
                <w:rFonts w:ascii="Times New Roman" w:hAnsi="Times New Roman"/>
                <w:szCs w:val="24"/>
                <w:lang w:val="ro-MD"/>
              </w:rPr>
            </w:pPr>
          </w:p>
        </w:tc>
        <w:tc>
          <w:tcPr>
            <w:tcW w:w="1035" w:type="dxa"/>
          </w:tcPr>
          <w:p w14:paraId="2D909DCA"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200226CD"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0D9746D7"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7F855AB4"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39F598DD" w14:textId="77777777" w:rsidR="00133053" w:rsidRPr="00FF430B" w:rsidRDefault="00133053" w:rsidP="0010100D">
            <w:pPr>
              <w:pStyle w:val="a7"/>
              <w:tabs>
                <w:tab w:val="left" w:pos="567"/>
              </w:tabs>
              <w:rPr>
                <w:rFonts w:ascii="Times New Roman" w:hAnsi="Times New Roman"/>
                <w:szCs w:val="24"/>
                <w:lang w:val="ro-MD"/>
              </w:rPr>
            </w:pPr>
          </w:p>
        </w:tc>
      </w:tr>
      <w:tr w:rsidR="00133053" w:rsidRPr="00EC30C2" w14:paraId="3737A1D8" w14:textId="77777777" w:rsidTr="0010100D">
        <w:trPr>
          <w:cantSplit/>
          <w:trHeight w:val="1412"/>
        </w:trPr>
        <w:tc>
          <w:tcPr>
            <w:tcW w:w="709" w:type="dxa"/>
          </w:tcPr>
          <w:p w14:paraId="050EF66D"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2A106CC5" w14:textId="77777777" w:rsidR="00133053" w:rsidRPr="00FF430B" w:rsidRDefault="00133053" w:rsidP="0010100D">
            <w:pPr>
              <w:pStyle w:val="a7"/>
              <w:tabs>
                <w:tab w:val="left" w:pos="567"/>
              </w:tabs>
              <w:rPr>
                <w:rFonts w:ascii="Times New Roman" w:hAnsi="Times New Roman"/>
                <w:szCs w:val="24"/>
                <w:lang w:val="ro-MD"/>
              </w:rPr>
            </w:pPr>
          </w:p>
          <w:p w14:paraId="53298BBF" w14:textId="77777777" w:rsidR="00133053" w:rsidRPr="00FF430B" w:rsidRDefault="00133053" w:rsidP="0010100D">
            <w:pPr>
              <w:pStyle w:val="a7"/>
              <w:tabs>
                <w:tab w:val="left" w:pos="567"/>
              </w:tabs>
              <w:rPr>
                <w:rFonts w:ascii="Times New Roman" w:hAnsi="Times New Roman"/>
                <w:szCs w:val="24"/>
                <w:lang w:val="ro-MD"/>
              </w:rPr>
            </w:pPr>
          </w:p>
          <w:p w14:paraId="7BE2F17B" w14:textId="77777777" w:rsidR="00133053" w:rsidRPr="00FF430B" w:rsidRDefault="00133053" w:rsidP="0010100D">
            <w:pPr>
              <w:pStyle w:val="a7"/>
              <w:tabs>
                <w:tab w:val="left" w:pos="567"/>
              </w:tabs>
              <w:rPr>
                <w:rFonts w:ascii="Times New Roman" w:hAnsi="Times New Roman"/>
                <w:szCs w:val="24"/>
                <w:lang w:val="ro-MD"/>
              </w:rPr>
            </w:pPr>
          </w:p>
          <w:p w14:paraId="4C56E662" w14:textId="77777777" w:rsidR="00133053" w:rsidRPr="00FF430B" w:rsidRDefault="00133053" w:rsidP="0010100D">
            <w:pPr>
              <w:pStyle w:val="a7"/>
              <w:tabs>
                <w:tab w:val="left" w:pos="567"/>
              </w:tabs>
              <w:rPr>
                <w:rFonts w:ascii="Times New Roman" w:hAnsi="Times New Roman"/>
                <w:szCs w:val="24"/>
                <w:lang w:val="ro-MD"/>
              </w:rPr>
            </w:pPr>
          </w:p>
        </w:tc>
        <w:tc>
          <w:tcPr>
            <w:tcW w:w="2825" w:type="dxa"/>
          </w:tcPr>
          <w:p w14:paraId="3CD10A41"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3A83327C"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563494D7"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A3ED51F"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782D803"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1A5A516" w14:textId="77777777" w:rsidR="00133053" w:rsidRPr="00FF430B" w:rsidRDefault="00133053" w:rsidP="0010100D">
            <w:pPr>
              <w:pStyle w:val="a7"/>
              <w:tabs>
                <w:tab w:val="left" w:pos="567"/>
              </w:tabs>
              <w:rPr>
                <w:rFonts w:ascii="Times New Roman" w:hAnsi="Times New Roman"/>
                <w:szCs w:val="24"/>
                <w:lang w:val="ro-MD"/>
              </w:rPr>
            </w:pPr>
          </w:p>
        </w:tc>
        <w:tc>
          <w:tcPr>
            <w:tcW w:w="1035" w:type="dxa"/>
          </w:tcPr>
          <w:p w14:paraId="1ABB0719"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140C1636"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2EBCDE13"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1EA04B2F"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0670FA1B" w14:textId="77777777" w:rsidR="00133053" w:rsidRPr="00FF430B" w:rsidRDefault="00133053" w:rsidP="0010100D">
            <w:pPr>
              <w:pStyle w:val="a7"/>
              <w:tabs>
                <w:tab w:val="left" w:pos="567"/>
              </w:tabs>
              <w:rPr>
                <w:rFonts w:ascii="Times New Roman" w:hAnsi="Times New Roman"/>
                <w:szCs w:val="24"/>
                <w:lang w:val="ro-MD"/>
              </w:rPr>
            </w:pPr>
          </w:p>
        </w:tc>
      </w:tr>
      <w:tr w:rsidR="00133053" w:rsidRPr="00EC30C2" w14:paraId="755E6B1E" w14:textId="77777777" w:rsidTr="0010100D">
        <w:trPr>
          <w:cantSplit/>
          <w:trHeight w:val="1593"/>
        </w:trPr>
        <w:tc>
          <w:tcPr>
            <w:tcW w:w="709" w:type="dxa"/>
          </w:tcPr>
          <w:p w14:paraId="6C48B29C"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BF8EE07"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14:paraId="57D056FC"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6EA5F695"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FF1A7B0" w14:textId="77777777" w:rsidR="00133053" w:rsidRPr="00FF430B" w:rsidRDefault="00133053" w:rsidP="001010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4BB0AFE" w14:textId="77777777" w:rsidR="00133053" w:rsidRPr="00FF430B" w:rsidRDefault="00133053" w:rsidP="0010100D">
            <w:pPr>
              <w:pStyle w:val="a7"/>
              <w:tabs>
                <w:tab w:val="left" w:pos="567"/>
              </w:tabs>
              <w:rPr>
                <w:rFonts w:ascii="Times New Roman" w:hAnsi="Times New Roman"/>
                <w:szCs w:val="24"/>
                <w:lang w:val="ro-MD"/>
              </w:rPr>
            </w:pPr>
          </w:p>
        </w:tc>
        <w:tc>
          <w:tcPr>
            <w:tcW w:w="1035" w:type="dxa"/>
          </w:tcPr>
          <w:p w14:paraId="36A17616" w14:textId="77777777" w:rsidR="00133053" w:rsidRPr="00FF430B" w:rsidRDefault="00133053" w:rsidP="0010100D">
            <w:pPr>
              <w:pStyle w:val="a7"/>
              <w:tabs>
                <w:tab w:val="left" w:pos="567"/>
              </w:tabs>
              <w:rPr>
                <w:rFonts w:ascii="Times New Roman" w:hAnsi="Times New Roman"/>
                <w:szCs w:val="24"/>
                <w:lang w:val="ro-MD"/>
              </w:rPr>
            </w:pPr>
          </w:p>
        </w:tc>
        <w:tc>
          <w:tcPr>
            <w:tcW w:w="1215" w:type="dxa"/>
          </w:tcPr>
          <w:p w14:paraId="6B3BEC3A" w14:textId="77777777" w:rsidR="00133053" w:rsidRPr="00FF430B" w:rsidRDefault="00133053" w:rsidP="0010100D">
            <w:pPr>
              <w:pStyle w:val="a7"/>
              <w:tabs>
                <w:tab w:val="left" w:pos="567"/>
              </w:tabs>
              <w:rPr>
                <w:rFonts w:ascii="Times New Roman" w:hAnsi="Times New Roman"/>
                <w:szCs w:val="24"/>
                <w:lang w:val="ro-MD"/>
              </w:rPr>
            </w:pPr>
          </w:p>
        </w:tc>
        <w:tc>
          <w:tcPr>
            <w:tcW w:w="1005" w:type="dxa"/>
            <w:gridSpan w:val="2"/>
          </w:tcPr>
          <w:p w14:paraId="74E25CC9" w14:textId="77777777" w:rsidR="00133053" w:rsidRPr="00FF430B" w:rsidRDefault="00133053" w:rsidP="0010100D">
            <w:pPr>
              <w:pStyle w:val="a7"/>
              <w:tabs>
                <w:tab w:val="left" w:pos="567"/>
              </w:tabs>
              <w:rPr>
                <w:rFonts w:ascii="Times New Roman" w:hAnsi="Times New Roman"/>
                <w:szCs w:val="24"/>
                <w:lang w:val="ro-MD"/>
              </w:rPr>
            </w:pPr>
          </w:p>
        </w:tc>
        <w:tc>
          <w:tcPr>
            <w:tcW w:w="990" w:type="dxa"/>
            <w:gridSpan w:val="2"/>
          </w:tcPr>
          <w:p w14:paraId="2B0E84A1" w14:textId="77777777" w:rsidR="00133053" w:rsidRPr="00FF430B" w:rsidRDefault="00133053" w:rsidP="0010100D">
            <w:pPr>
              <w:pStyle w:val="a7"/>
              <w:tabs>
                <w:tab w:val="left" w:pos="567"/>
              </w:tabs>
              <w:rPr>
                <w:rFonts w:ascii="Times New Roman" w:hAnsi="Times New Roman"/>
                <w:szCs w:val="24"/>
                <w:lang w:val="ro-MD"/>
              </w:rPr>
            </w:pPr>
          </w:p>
        </w:tc>
        <w:tc>
          <w:tcPr>
            <w:tcW w:w="1245" w:type="dxa"/>
          </w:tcPr>
          <w:p w14:paraId="6702E6D5" w14:textId="77777777" w:rsidR="00133053" w:rsidRPr="00FF430B" w:rsidRDefault="00133053" w:rsidP="0010100D">
            <w:pPr>
              <w:pStyle w:val="a7"/>
              <w:tabs>
                <w:tab w:val="left" w:pos="567"/>
              </w:tabs>
              <w:rPr>
                <w:rFonts w:ascii="Times New Roman" w:hAnsi="Times New Roman"/>
                <w:szCs w:val="24"/>
                <w:lang w:val="ro-MD"/>
              </w:rPr>
            </w:pPr>
          </w:p>
        </w:tc>
      </w:tr>
    </w:tbl>
    <w:p w14:paraId="424053C3" w14:textId="77777777" w:rsidR="00133053" w:rsidRPr="00FF430B" w:rsidRDefault="00133053" w:rsidP="00133053">
      <w:pPr>
        <w:jc w:val="both"/>
        <w:rPr>
          <w:rFonts w:eastAsia="PMingLiU"/>
          <w:lang w:val="ro-MD" w:eastAsia="zh-CN"/>
        </w:rPr>
      </w:pPr>
    </w:p>
    <w:p w14:paraId="38DA2F0A" w14:textId="77777777" w:rsidR="00133053" w:rsidRPr="00FF430B" w:rsidRDefault="00133053" w:rsidP="00133053">
      <w:pPr>
        <w:jc w:val="both"/>
        <w:rPr>
          <w:rFonts w:eastAsia="PMingLiU"/>
          <w:lang w:val="ro-MD" w:eastAsia="zh-CN"/>
        </w:rPr>
      </w:pPr>
      <w:r w:rsidRPr="00FF430B">
        <w:rPr>
          <w:rFonts w:eastAsia="PMingLiU"/>
          <w:lang w:val="ro-MD" w:eastAsia="zh-CN"/>
        </w:rPr>
        <w:t>Semnat: _________________________________________</w:t>
      </w:r>
    </w:p>
    <w:p w14:paraId="254B6C40"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__________________________________________</w:t>
      </w:r>
    </w:p>
    <w:p w14:paraId="59849004"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____________________________</w:t>
      </w:r>
    </w:p>
    <w:p w14:paraId="4D95CF35" w14:textId="77777777" w:rsidR="00133053" w:rsidRPr="00FF430B" w:rsidRDefault="00133053" w:rsidP="00133053">
      <w:pPr>
        <w:jc w:val="both"/>
        <w:rPr>
          <w:rFonts w:eastAsia="PMingLiU"/>
          <w:lang w:val="ro-MD" w:eastAsia="zh-CN"/>
        </w:rPr>
      </w:pPr>
      <w:r w:rsidRPr="00FF430B">
        <w:rPr>
          <w:rFonts w:eastAsia="PMingLiU"/>
          <w:lang w:val="ro-MD" w:eastAsia="zh-CN"/>
        </w:rPr>
        <w:t>Denumirea întreprinderii:  ________________________________</w:t>
      </w:r>
    </w:p>
    <w:p w14:paraId="073AF15C" w14:textId="77777777" w:rsidR="00133053" w:rsidRPr="00FF430B" w:rsidRDefault="00133053" w:rsidP="00133053">
      <w:pPr>
        <w:pStyle w:val="Style3"/>
        <w:tabs>
          <w:tab w:val="left" w:pos="567"/>
        </w:tabs>
        <w:spacing w:before="0" w:beforeAutospacing="0" w:after="0"/>
        <w:ind w:left="0" w:firstLine="0"/>
        <w:jc w:val="center"/>
        <w:rPr>
          <w:rFonts w:eastAsia="PMingLiU"/>
          <w:lang w:val="ro-MD" w:eastAsia="zh-CN"/>
        </w:rPr>
      </w:pPr>
    </w:p>
    <w:p w14:paraId="7B4A065F" w14:textId="77777777" w:rsidR="00133053" w:rsidRPr="00FF430B" w:rsidRDefault="00133053" w:rsidP="00133053">
      <w:pPr>
        <w:pStyle w:val="Style3"/>
        <w:tabs>
          <w:tab w:val="left" w:pos="567"/>
        </w:tabs>
        <w:ind w:left="0" w:firstLine="0"/>
        <w:rPr>
          <w:rFonts w:eastAsia="PMingLiU"/>
          <w:lang w:val="ro-MD" w:eastAsia="zh-CN"/>
        </w:rPr>
      </w:pPr>
    </w:p>
    <w:p w14:paraId="61E3744E" w14:textId="77777777" w:rsidR="00133053" w:rsidRPr="00FF430B" w:rsidRDefault="00133053" w:rsidP="00133053">
      <w:pPr>
        <w:pStyle w:val="Style3"/>
        <w:tabs>
          <w:tab w:val="left" w:pos="567"/>
        </w:tabs>
        <w:ind w:left="0" w:firstLine="0"/>
        <w:rPr>
          <w:rFonts w:eastAsia="PMingLiU"/>
          <w:lang w:val="ro-MD" w:eastAsia="zh-CN"/>
        </w:rPr>
      </w:pPr>
    </w:p>
    <w:p w14:paraId="6DF1AFAC" w14:textId="77777777" w:rsidR="00133053" w:rsidRPr="00FF430B" w:rsidRDefault="00133053" w:rsidP="00133053">
      <w:pPr>
        <w:pStyle w:val="Style3"/>
        <w:tabs>
          <w:tab w:val="left" w:pos="567"/>
        </w:tabs>
        <w:ind w:left="0" w:firstLine="0"/>
        <w:rPr>
          <w:rFonts w:eastAsia="PMingLiU"/>
          <w:lang w:val="ro-MD" w:eastAsia="zh-CN"/>
        </w:rPr>
      </w:pPr>
    </w:p>
    <w:p w14:paraId="6BED436E" w14:textId="77777777" w:rsidR="00133053" w:rsidRPr="00FF430B" w:rsidRDefault="00133053" w:rsidP="00133053">
      <w:pPr>
        <w:pStyle w:val="Style3"/>
        <w:tabs>
          <w:tab w:val="left" w:pos="567"/>
        </w:tabs>
        <w:ind w:left="0" w:firstLine="0"/>
        <w:rPr>
          <w:rFonts w:eastAsia="PMingLiU"/>
          <w:lang w:val="ro-MD" w:eastAsia="zh-CN"/>
        </w:rPr>
      </w:pPr>
    </w:p>
    <w:p w14:paraId="0840CD2C" w14:textId="77777777" w:rsidR="00133053" w:rsidRPr="00FF430B" w:rsidRDefault="00133053" w:rsidP="00133053">
      <w:pPr>
        <w:pStyle w:val="Style3"/>
        <w:tabs>
          <w:tab w:val="left" w:pos="567"/>
        </w:tabs>
        <w:ind w:left="0" w:firstLine="0"/>
        <w:rPr>
          <w:rFonts w:eastAsia="PMingLiU"/>
          <w:lang w:val="ro-MD" w:eastAsia="zh-CN"/>
        </w:rPr>
      </w:pPr>
    </w:p>
    <w:p w14:paraId="390BCE5A" w14:textId="77777777" w:rsidR="00133053" w:rsidRPr="00FF430B" w:rsidRDefault="00133053" w:rsidP="00133053">
      <w:pPr>
        <w:pStyle w:val="Style3"/>
        <w:tabs>
          <w:tab w:val="left" w:pos="567"/>
        </w:tabs>
        <w:ind w:left="0" w:firstLine="0"/>
        <w:rPr>
          <w:rFonts w:eastAsia="PMingLiU"/>
          <w:lang w:val="ro-MD" w:eastAsia="zh-CN"/>
        </w:rPr>
      </w:pPr>
    </w:p>
    <w:p w14:paraId="14F82379" w14:textId="77777777" w:rsidR="00133053" w:rsidRPr="00FF430B" w:rsidRDefault="00133053" w:rsidP="00133053">
      <w:pPr>
        <w:pStyle w:val="Style3"/>
        <w:tabs>
          <w:tab w:val="left" w:pos="567"/>
        </w:tabs>
        <w:ind w:left="0" w:firstLine="0"/>
        <w:rPr>
          <w:rFonts w:eastAsia="PMingLiU"/>
          <w:lang w:val="ro-MD" w:eastAsia="zh-CN"/>
        </w:rPr>
      </w:pPr>
    </w:p>
    <w:p w14:paraId="0E758518"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D7F9CAB" w14:textId="77777777" w:rsidR="00133053" w:rsidRPr="00FF430B" w:rsidRDefault="00133053" w:rsidP="00133053">
      <w:pPr>
        <w:jc w:val="right"/>
        <w:rPr>
          <w:noProof w:val="0"/>
          <w:lang w:val="ro-MD"/>
        </w:rPr>
      </w:pPr>
      <w:r w:rsidRPr="00FF430B">
        <w:rPr>
          <w:noProof w:val="0"/>
          <w:lang w:val="ro-MD"/>
        </w:rPr>
        <w:t>la Documentația standard nr._____</w:t>
      </w:r>
    </w:p>
    <w:p w14:paraId="33AA39BE" w14:textId="77777777" w:rsidR="00133053" w:rsidRPr="00FF430B" w:rsidRDefault="00133053" w:rsidP="00133053">
      <w:pPr>
        <w:jc w:val="right"/>
        <w:rPr>
          <w:noProof w:val="0"/>
          <w:lang w:val="ro-MD"/>
        </w:rPr>
      </w:pPr>
      <w:r w:rsidRPr="00FF430B">
        <w:rPr>
          <w:noProof w:val="0"/>
          <w:lang w:val="ro-MD"/>
        </w:rPr>
        <w:t>din “____” ________ 20___</w:t>
      </w:r>
    </w:p>
    <w:bookmarkEnd w:id="49"/>
    <w:p w14:paraId="2475FDE6" w14:textId="77777777" w:rsidR="00133053" w:rsidRPr="00FF430B" w:rsidRDefault="00133053" w:rsidP="00133053">
      <w:pPr>
        <w:rPr>
          <w:rFonts w:eastAsia="PMingLiU"/>
          <w:b/>
          <w:lang w:val="ro-MD" w:eastAsia="zh-CN"/>
        </w:rPr>
      </w:pPr>
    </w:p>
    <w:p w14:paraId="5D9A2C28" w14:textId="77777777" w:rsidR="00133053" w:rsidRPr="00FF430B" w:rsidRDefault="00133053" w:rsidP="00133053">
      <w:pPr>
        <w:jc w:val="center"/>
        <w:rPr>
          <w:rFonts w:eastAsia="PMingLiU"/>
          <w:b/>
          <w:noProof w:val="0"/>
          <w:lang w:val="ro-MD" w:eastAsia="zh-CN"/>
        </w:rPr>
      </w:pPr>
      <w:r w:rsidRPr="00FF430B">
        <w:rPr>
          <w:rFonts w:eastAsia="PMingLiU"/>
          <w:b/>
          <w:lang w:val="ro-MD" w:eastAsia="zh-CN"/>
        </w:rPr>
        <w:t>DECLARAȚIE</w:t>
      </w:r>
    </w:p>
    <w:p w14:paraId="7E9CDEEF" w14:textId="77777777" w:rsidR="00133053" w:rsidRPr="00FF430B" w:rsidRDefault="00133053" w:rsidP="00133053">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63215FF2" w14:textId="77777777" w:rsidR="00133053" w:rsidRPr="00FF430B" w:rsidRDefault="00133053" w:rsidP="00133053">
      <w:pPr>
        <w:pStyle w:val="a7"/>
        <w:tabs>
          <w:tab w:val="left" w:pos="567"/>
        </w:tabs>
        <w:jc w:val="center"/>
        <w:rPr>
          <w:rFonts w:ascii="Times New Roman" w:hAnsi="Times New Roman"/>
          <w:b/>
          <w:szCs w:val="24"/>
          <w:lang w:val="ro-MD"/>
        </w:rPr>
      </w:pPr>
    </w:p>
    <w:p w14:paraId="126AC120" w14:textId="77777777" w:rsidR="00133053" w:rsidRPr="00FF430B" w:rsidRDefault="00133053" w:rsidP="00133053">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47FA5EB" w14:textId="77777777" w:rsidR="00133053" w:rsidRPr="00FF430B" w:rsidRDefault="00133053" w:rsidP="00133053">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500CF22D" w14:textId="77777777" w:rsidR="00133053" w:rsidRPr="00FF430B" w:rsidRDefault="00133053" w:rsidP="00133053">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BB37EF8" w14:textId="77777777" w:rsidR="00133053" w:rsidRPr="00FF430B" w:rsidRDefault="00133053" w:rsidP="00133053">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01AA2AB" w14:textId="77777777" w:rsidR="00133053" w:rsidRPr="00FF430B" w:rsidRDefault="00133053" w:rsidP="00133053">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8DF6B44" w14:textId="77777777" w:rsidR="00133053" w:rsidRPr="00FF430B" w:rsidRDefault="00133053" w:rsidP="00133053">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1E22CDD2" w14:textId="77777777" w:rsidR="00133053" w:rsidRPr="00FF430B" w:rsidRDefault="00133053" w:rsidP="00133053">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83EBB05" w14:textId="77777777" w:rsidR="00133053" w:rsidRPr="00FF430B" w:rsidRDefault="00133053" w:rsidP="00133053">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59997E77" w14:textId="77777777" w:rsidR="00133053" w:rsidRPr="00FF430B" w:rsidRDefault="00133053" w:rsidP="00133053">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7095784A" w14:textId="77777777" w:rsidR="00133053" w:rsidRPr="00FF430B" w:rsidRDefault="00133053" w:rsidP="00133053">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31349FA7"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4ADD8B61"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038ED8B" w14:textId="77777777" w:rsidR="00133053" w:rsidRPr="00FF430B" w:rsidRDefault="00133053" w:rsidP="00133053">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2FDB727"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2A681BDA"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77013503"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45BA47C"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AC1EE35" w14:textId="77777777" w:rsidR="00133053" w:rsidRPr="00FF430B" w:rsidRDefault="00133053" w:rsidP="00133053">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0CDC33D6" w14:textId="77777777" w:rsidR="00133053" w:rsidRPr="00FF430B" w:rsidRDefault="00133053" w:rsidP="00133053">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76BD3E47" w14:textId="77777777" w:rsidR="00133053" w:rsidRPr="00FF430B" w:rsidRDefault="00133053" w:rsidP="00133053">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50B2A12"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2859CD2E"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182132FB"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CAD95C8" w14:textId="77777777" w:rsidR="00133053" w:rsidRPr="00FF430B" w:rsidRDefault="00133053" w:rsidP="00133053">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A580840" w14:textId="77777777" w:rsidR="00133053" w:rsidRPr="00FF430B" w:rsidRDefault="00133053" w:rsidP="00133053">
      <w:pPr>
        <w:rPr>
          <w:rFonts w:eastAsia="MS Mincho"/>
          <w:lang w:val="ro-MD" w:eastAsia="zh-CN"/>
        </w:rPr>
      </w:pPr>
    </w:p>
    <w:p w14:paraId="5E415CFC" w14:textId="77777777" w:rsidR="00133053" w:rsidRPr="00FF430B" w:rsidRDefault="00133053" w:rsidP="00133053">
      <w:pPr>
        <w:rPr>
          <w:rFonts w:eastAsia="MS Mincho"/>
          <w:lang w:val="ro-MD" w:eastAsia="zh-CN"/>
        </w:rPr>
      </w:pPr>
      <w:r w:rsidRPr="00FF430B">
        <w:rPr>
          <w:rFonts w:eastAsia="MS Mincho"/>
          <w:lang w:val="ro-MD" w:eastAsia="zh-CN"/>
        </w:rPr>
        <w:t>Data completării:______________________</w:t>
      </w:r>
    </w:p>
    <w:p w14:paraId="0C99124E" w14:textId="77777777" w:rsidR="00133053" w:rsidRPr="00FF430B" w:rsidRDefault="00133053" w:rsidP="00133053">
      <w:pPr>
        <w:jc w:val="both"/>
        <w:rPr>
          <w:rFonts w:eastAsia="PMingLiU"/>
          <w:lang w:val="ro-MD" w:eastAsia="zh-CN"/>
        </w:rPr>
      </w:pPr>
      <w:r w:rsidRPr="00FF430B">
        <w:rPr>
          <w:rFonts w:eastAsia="PMingLiU"/>
          <w:lang w:val="ro-MD" w:eastAsia="zh-CN"/>
        </w:rPr>
        <w:t>Semnat: _____________________________</w:t>
      </w:r>
    </w:p>
    <w:p w14:paraId="675FFD3F"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w:t>
      </w:r>
    </w:p>
    <w:p w14:paraId="68833B97"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____________________________</w:t>
      </w:r>
    </w:p>
    <w:p w14:paraId="0D920AAB" w14:textId="77777777" w:rsidR="00133053" w:rsidRPr="00FF430B" w:rsidRDefault="00133053" w:rsidP="00133053">
      <w:pPr>
        <w:jc w:val="both"/>
        <w:rPr>
          <w:rFonts w:eastAsia="PMingLiU"/>
          <w:b/>
          <w:lang w:val="ro-MD" w:eastAsia="zh-CN"/>
        </w:rPr>
      </w:pPr>
      <w:r w:rsidRPr="00FF430B">
        <w:rPr>
          <w:rFonts w:eastAsia="PMingLiU"/>
          <w:lang w:val="ro-MD" w:eastAsia="zh-CN"/>
        </w:rPr>
        <w:t>Denumirea întreprinderii: __________________________</w:t>
      </w:r>
    </w:p>
    <w:p w14:paraId="36AFEA6F" w14:textId="77777777" w:rsidR="00133053" w:rsidRPr="00FF430B" w:rsidRDefault="00133053" w:rsidP="00133053">
      <w:pPr>
        <w:spacing w:after="200" w:line="276" w:lineRule="auto"/>
        <w:rPr>
          <w:rFonts w:eastAsia="PMingLiU"/>
          <w:lang w:val="ro-MD" w:eastAsia="zh-CN"/>
        </w:rPr>
      </w:pPr>
      <w:bookmarkStart w:id="50" w:name="_Toc449692109"/>
    </w:p>
    <w:p w14:paraId="15C17387" w14:textId="77777777" w:rsidR="00133053" w:rsidRPr="00FF430B" w:rsidRDefault="00133053" w:rsidP="00133053">
      <w:pPr>
        <w:jc w:val="center"/>
        <w:rPr>
          <w:rFonts w:eastAsia="PMingLiU"/>
          <w:b/>
          <w:lang w:val="ro-MD" w:eastAsia="zh-CN"/>
        </w:rPr>
      </w:pPr>
    </w:p>
    <w:p w14:paraId="3979B54B" w14:textId="77777777" w:rsidR="00133053" w:rsidRPr="00FF430B" w:rsidRDefault="00133053" w:rsidP="00133053">
      <w:pPr>
        <w:jc w:val="center"/>
        <w:rPr>
          <w:rFonts w:eastAsia="PMingLiU"/>
          <w:b/>
          <w:lang w:val="ro-MD" w:eastAsia="zh-CN"/>
        </w:rPr>
      </w:pPr>
    </w:p>
    <w:p w14:paraId="0D2CE161" w14:textId="77777777" w:rsidR="00133053" w:rsidRPr="00FF430B" w:rsidRDefault="00133053" w:rsidP="00133053">
      <w:pPr>
        <w:jc w:val="center"/>
        <w:rPr>
          <w:rFonts w:eastAsia="PMingLiU"/>
          <w:b/>
          <w:lang w:val="ro-MD" w:eastAsia="zh-CN"/>
        </w:rPr>
      </w:pPr>
    </w:p>
    <w:p w14:paraId="0DCF05A2" w14:textId="77777777" w:rsidR="00133053" w:rsidRPr="00FF430B" w:rsidRDefault="00133053" w:rsidP="00133053">
      <w:pPr>
        <w:jc w:val="center"/>
        <w:rPr>
          <w:rFonts w:eastAsia="PMingLiU"/>
          <w:b/>
          <w:lang w:val="ro-MD" w:eastAsia="zh-CN"/>
        </w:rPr>
      </w:pPr>
    </w:p>
    <w:p w14:paraId="5A17BE97" w14:textId="77777777" w:rsidR="00133053" w:rsidRPr="00FF430B" w:rsidRDefault="00133053" w:rsidP="00133053">
      <w:pPr>
        <w:jc w:val="center"/>
        <w:rPr>
          <w:rFonts w:eastAsia="PMingLiU"/>
          <w:b/>
          <w:lang w:val="ro-MD" w:eastAsia="zh-CN"/>
        </w:rPr>
      </w:pPr>
    </w:p>
    <w:p w14:paraId="5BF77D2C" w14:textId="77777777" w:rsidR="00133053" w:rsidRPr="00FF430B" w:rsidRDefault="00133053" w:rsidP="00133053">
      <w:pPr>
        <w:jc w:val="center"/>
        <w:rPr>
          <w:rFonts w:eastAsia="PMingLiU"/>
          <w:b/>
          <w:lang w:val="ro-MD" w:eastAsia="zh-CN"/>
        </w:rPr>
      </w:pPr>
    </w:p>
    <w:p w14:paraId="4089E46A" w14:textId="77777777" w:rsidR="00133053" w:rsidRPr="00FF430B" w:rsidRDefault="00133053" w:rsidP="00133053">
      <w:pPr>
        <w:jc w:val="center"/>
        <w:rPr>
          <w:rFonts w:eastAsia="PMingLiU"/>
          <w:b/>
          <w:lang w:val="ro-MD" w:eastAsia="zh-CN"/>
        </w:rPr>
      </w:pPr>
    </w:p>
    <w:p w14:paraId="050C91C6" w14:textId="77777777" w:rsidR="00133053" w:rsidRPr="00FF430B" w:rsidRDefault="00133053" w:rsidP="00133053">
      <w:pPr>
        <w:jc w:val="center"/>
        <w:rPr>
          <w:rFonts w:eastAsia="PMingLiU"/>
          <w:b/>
          <w:lang w:val="ro-MD" w:eastAsia="zh-CN"/>
        </w:rPr>
      </w:pPr>
    </w:p>
    <w:p w14:paraId="4E41158C" w14:textId="77777777" w:rsidR="00133053" w:rsidRPr="00FF430B" w:rsidRDefault="00133053" w:rsidP="00133053">
      <w:pPr>
        <w:jc w:val="center"/>
        <w:rPr>
          <w:rFonts w:eastAsia="PMingLiU"/>
          <w:b/>
          <w:lang w:val="ro-MD" w:eastAsia="zh-CN"/>
        </w:rPr>
      </w:pPr>
    </w:p>
    <w:p w14:paraId="31E473AD" w14:textId="77777777" w:rsidR="00133053" w:rsidRPr="00FF430B" w:rsidRDefault="00133053" w:rsidP="00133053">
      <w:pPr>
        <w:jc w:val="center"/>
        <w:rPr>
          <w:rFonts w:eastAsia="PMingLiU"/>
          <w:b/>
          <w:lang w:val="ro-MD" w:eastAsia="zh-CN"/>
        </w:rPr>
      </w:pPr>
    </w:p>
    <w:p w14:paraId="24368931" w14:textId="77777777" w:rsidR="00133053" w:rsidRPr="00FF430B" w:rsidRDefault="00133053" w:rsidP="00133053">
      <w:pPr>
        <w:jc w:val="center"/>
        <w:rPr>
          <w:rFonts w:eastAsia="PMingLiU"/>
          <w:b/>
          <w:lang w:val="ro-MD" w:eastAsia="zh-CN"/>
        </w:rPr>
      </w:pPr>
    </w:p>
    <w:p w14:paraId="5B39F25E" w14:textId="77777777" w:rsidR="00133053" w:rsidRPr="00FF430B" w:rsidRDefault="00133053" w:rsidP="00133053">
      <w:pPr>
        <w:jc w:val="center"/>
        <w:rPr>
          <w:rFonts w:eastAsia="PMingLiU"/>
          <w:b/>
          <w:lang w:val="ro-MD" w:eastAsia="zh-CN"/>
        </w:rPr>
      </w:pPr>
    </w:p>
    <w:p w14:paraId="5913EA9F"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6C1CB3DF" w14:textId="77777777" w:rsidR="00133053" w:rsidRPr="00FF430B" w:rsidRDefault="00133053" w:rsidP="00133053">
      <w:pPr>
        <w:jc w:val="right"/>
        <w:rPr>
          <w:noProof w:val="0"/>
          <w:lang w:val="ro-MD"/>
        </w:rPr>
      </w:pPr>
      <w:r w:rsidRPr="00FF430B">
        <w:rPr>
          <w:noProof w:val="0"/>
          <w:lang w:val="ro-MD"/>
        </w:rPr>
        <w:t>la Documentația standard nr._____</w:t>
      </w:r>
    </w:p>
    <w:p w14:paraId="242D513F" w14:textId="77777777" w:rsidR="00133053" w:rsidRPr="00FF430B" w:rsidRDefault="00133053" w:rsidP="00133053">
      <w:pPr>
        <w:jc w:val="right"/>
        <w:rPr>
          <w:noProof w:val="0"/>
          <w:lang w:val="ro-MD"/>
        </w:rPr>
      </w:pPr>
      <w:r w:rsidRPr="00FF430B">
        <w:rPr>
          <w:noProof w:val="0"/>
          <w:lang w:val="ro-MD"/>
        </w:rPr>
        <w:t>din “____” ________ 20___</w:t>
      </w:r>
    </w:p>
    <w:p w14:paraId="7992B2A1" w14:textId="77777777" w:rsidR="00133053" w:rsidRPr="00FF430B" w:rsidRDefault="00133053" w:rsidP="00133053">
      <w:pPr>
        <w:jc w:val="center"/>
        <w:rPr>
          <w:rFonts w:eastAsia="PMingLiU"/>
          <w:b/>
          <w:lang w:val="ro-MD" w:eastAsia="zh-CN"/>
        </w:rPr>
      </w:pPr>
    </w:p>
    <w:p w14:paraId="0BDBB50A" w14:textId="77777777" w:rsidR="00133053" w:rsidRPr="00FF430B" w:rsidRDefault="00133053" w:rsidP="00133053">
      <w:pPr>
        <w:jc w:val="center"/>
        <w:rPr>
          <w:rFonts w:eastAsia="PMingLiU"/>
          <w:b/>
          <w:lang w:val="ro-MD" w:eastAsia="zh-CN"/>
        </w:rPr>
      </w:pPr>
    </w:p>
    <w:bookmarkEnd w:id="50"/>
    <w:p w14:paraId="06BCFF80" w14:textId="77777777" w:rsidR="00133053" w:rsidRPr="00FF430B" w:rsidRDefault="00133053" w:rsidP="00133053">
      <w:pPr>
        <w:jc w:val="center"/>
        <w:rPr>
          <w:b/>
          <w:lang w:val="ro-MD"/>
        </w:rPr>
      </w:pPr>
    </w:p>
    <w:p w14:paraId="1BA29430" w14:textId="77777777" w:rsidR="00133053" w:rsidRPr="00FF430B" w:rsidRDefault="00133053" w:rsidP="00133053">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471BC23D" w14:textId="77777777" w:rsidR="00133053" w:rsidRPr="00FF430B" w:rsidRDefault="00133053" w:rsidP="00133053">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0EF77EF9" w14:textId="77777777" w:rsidR="00133053" w:rsidRPr="00FF430B" w:rsidRDefault="00133053" w:rsidP="00133053">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33053" w:rsidRPr="00EC30C2" w14:paraId="1B0D34E4" w14:textId="77777777" w:rsidTr="0010100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CEBDA5" w14:textId="77777777" w:rsidR="00133053" w:rsidRPr="00FF430B" w:rsidRDefault="00133053" w:rsidP="0010100D">
            <w:pPr>
              <w:jc w:val="center"/>
              <w:rPr>
                <w:b/>
                <w:bCs/>
                <w:lang w:val="ro-MD"/>
              </w:rPr>
            </w:pPr>
            <w:r w:rsidRPr="00FF430B">
              <w:rPr>
                <w:b/>
                <w:bCs/>
                <w:lang w:val="ro-MD"/>
              </w:rPr>
              <w:t>Nr</w:t>
            </w:r>
          </w:p>
          <w:p w14:paraId="614E3CB4" w14:textId="77777777" w:rsidR="00133053" w:rsidRPr="00FF430B" w:rsidRDefault="00133053" w:rsidP="0010100D">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117BB676" w14:textId="77777777" w:rsidR="00133053" w:rsidRPr="00FF430B" w:rsidRDefault="00133053" w:rsidP="0010100D">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52138403" w14:textId="77777777" w:rsidR="00133053" w:rsidRPr="00FF430B" w:rsidRDefault="00133053" w:rsidP="0010100D">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1BC5B4E" w14:textId="77777777" w:rsidR="00133053" w:rsidRPr="00FF430B" w:rsidRDefault="00133053" w:rsidP="0010100D">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2078E9C" w14:textId="77777777" w:rsidR="00133053" w:rsidRPr="00FF430B" w:rsidRDefault="00133053" w:rsidP="0010100D">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6F6D741" w14:textId="77777777" w:rsidR="00133053" w:rsidRPr="00FF430B" w:rsidRDefault="00133053" w:rsidP="0010100D">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6ACB7A0" w14:textId="77777777" w:rsidR="00133053" w:rsidRPr="00FF430B" w:rsidRDefault="00133053" w:rsidP="0010100D">
            <w:pPr>
              <w:jc w:val="center"/>
              <w:rPr>
                <w:b/>
                <w:bCs/>
                <w:lang w:val="ro-MD"/>
              </w:rPr>
            </w:pPr>
            <w:r w:rsidRPr="00FF430B">
              <w:rPr>
                <w:b/>
                <w:bCs/>
                <w:lang w:val="ro-MD"/>
              </w:rPr>
              <w:t>Numărul şi data procesului-verbal de recepţie la terminarea lucrărilor</w:t>
            </w:r>
          </w:p>
        </w:tc>
      </w:tr>
      <w:tr w:rsidR="00133053" w:rsidRPr="00EC30C2" w14:paraId="6DECC452" w14:textId="77777777" w:rsidTr="0010100D">
        <w:trPr>
          <w:trHeight w:val="300"/>
        </w:trPr>
        <w:tc>
          <w:tcPr>
            <w:tcW w:w="607" w:type="dxa"/>
            <w:tcBorders>
              <w:top w:val="nil"/>
              <w:left w:val="single" w:sz="4" w:space="0" w:color="auto"/>
              <w:bottom w:val="single" w:sz="4" w:space="0" w:color="auto"/>
              <w:right w:val="single" w:sz="4" w:space="0" w:color="auto"/>
            </w:tcBorders>
            <w:vAlign w:val="center"/>
          </w:tcPr>
          <w:p w14:paraId="64B2D868" w14:textId="77777777" w:rsidR="00133053" w:rsidRPr="00FF430B" w:rsidRDefault="00133053" w:rsidP="0010100D">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3C24F5DB" w14:textId="77777777" w:rsidR="00133053" w:rsidRPr="00FF430B" w:rsidRDefault="00133053" w:rsidP="0010100D">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70F8B7DC" w14:textId="77777777" w:rsidR="00133053" w:rsidRPr="00FF430B" w:rsidRDefault="00133053" w:rsidP="0010100D">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0B262F1" w14:textId="77777777" w:rsidR="00133053" w:rsidRPr="00FF430B" w:rsidRDefault="00133053" w:rsidP="0010100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68A804F" w14:textId="77777777" w:rsidR="00133053" w:rsidRPr="00FF430B" w:rsidRDefault="00133053" w:rsidP="0010100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A69187D" w14:textId="77777777" w:rsidR="00133053" w:rsidRPr="00FF430B" w:rsidRDefault="00133053" w:rsidP="0010100D">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CDD3952" w14:textId="77777777" w:rsidR="00133053" w:rsidRPr="00FF430B" w:rsidRDefault="00133053" w:rsidP="0010100D">
            <w:pPr>
              <w:jc w:val="center"/>
              <w:rPr>
                <w:lang w:val="ro-MD"/>
              </w:rPr>
            </w:pPr>
            <w:r w:rsidRPr="00FF430B">
              <w:rPr>
                <w:lang w:val="ro-MD"/>
              </w:rPr>
              <w:t> </w:t>
            </w:r>
          </w:p>
        </w:tc>
      </w:tr>
      <w:tr w:rsidR="00133053" w:rsidRPr="00EC30C2" w14:paraId="667D56C5" w14:textId="77777777" w:rsidTr="0010100D">
        <w:trPr>
          <w:trHeight w:val="300"/>
        </w:trPr>
        <w:tc>
          <w:tcPr>
            <w:tcW w:w="607" w:type="dxa"/>
            <w:tcBorders>
              <w:top w:val="nil"/>
              <w:left w:val="single" w:sz="4" w:space="0" w:color="auto"/>
              <w:bottom w:val="single" w:sz="4" w:space="0" w:color="auto"/>
              <w:right w:val="single" w:sz="4" w:space="0" w:color="auto"/>
            </w:tcBorders>
            <w:vAlign w:val="center"/>
          </w:tcPr>
          <w:p w14:paraId="2F346D35" w14:textId="77777777" w:rsidR="00133053" w:rsidRPr="00FF430B" w:rsidRDefault="00133053" w:rsidP="0010100D">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094E67FE" w14:textId="77777777" w:rsidR="00133053" w:rsidRPr="00FF430B" w:rsidRDefault="00133053" w:rsidP="0010100D">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FF837AB" w14:textId="77777777" w:rsidR="00133053" w:rsidRPr="00FF430B" w:rsidRDefault="00133053" w:rsidP="0010100D">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07C5E09" w14:textId="77777777" w:rsidR="00133053" w:rsidRPr="00FF430B" w:rsidRDefault="00133053" w:rsidP="0010100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E303A9E" w14:textId="77777777" w:rsidR="00133053" w:rsidRPr="00FF430B" w:rsidRDefault="00133053" w:rsidP="0010100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B456D7A" w14:textId="77777777" w:rsidR="00133053" w:rsidRPr="00FF430B" w:rsidRDefault="00133053" w:rsidP="0010100D">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185D65B" w14:textId="77777777" w:rsidR="00133053" w:rsidRPr="00FF430B" w:rsidRDefault="00133053" w:rsidP="0010100D">
            <w:pPr>
              <w:jc w:val="center"/>
              <w:rPr>
                <w:lang w:val="ro-MD"/>
              </w:rPr>
            </w:pPr>
            <w:r w:rsidRPr="00FF430B">
              <w:rPr>
                <w:lang w:val="ro-MD"/>
              </w:rPr>
              <w:t> </w:t>
            </w:r>
          </w:p>
        </w:tc>
      </w:tr>
      <w:tr w:rsidR="00133053" w:rsidRPr="00EC30C2" w14:paraId="1679E625" w14:textId="77777777" w:rsidTr="0010100D">
        <w:trPr>
          <w:trHeight w:val="300"/>
        </w:trPr>
        <w:tc>
          <w:tcPr>
            <w:tcW w:w="607" w:type="dxa"/>
            <w:tcBorders>
              <w:top w:val="nil"/>
              <w:left w:val="single" w:sz="4" w:space="0" w:color="auto"/>
              <w:bottom w:val="single" w:sz="4" w:space="0" w:color="auto"/>
              <w:right w:val="single" w:sz="4" w:space="0" w:color="auto"/>
            </w:tcBorders>
            <w:vAlign w:val="center"/>
          </w:tcPr>
          <w:p w14:paraId="7176AB1D" w14:textId="77777777" w:rsidR="00133053" w:rsidRPr="00FF430B" w:rsidRDefault="00133053" w:rsidP="0010100D">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708F78C9" w14:textId="77777777" w:rsidR="00133053" w:rsidRPr="00FF430B" w:rsidRDefault="00133053" w:rsidP="0010100D">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B199D99" w14:textId="77777777" w:rsidR="00133053" w:rsidRPr="00FF430B" w:rsidRDefault="00133053" w:rsidP="0010100D">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0BFC3AF" w14:textId="77777777" w:rsidR="00133053" w:rsidRPr="00FF430B" w:rsidRDefault="00133053" w:rsidP="0010100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7C2E6E4" w14:textId="77777777" w:rsidR="00133053" w:rsidRPr="00FF430B" w:rsidRDefault="00133053" w:rsidP="0010100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B209C43" w14:textId="77777777" w:rsidR="00133053" w:rsidRPr="00FF430B" w:rsidRDefault="00133053" w:rsidP="0010100D">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D176B3D" w14:textId="77777777" w:rsidR="00133053" w:rsidRPr="00FF430B" w:rsidRDefault="00133053" w:rsidP="0010100D">
            <w:pPr>
              <w:jc w:val="center"/>
              <w:rPr>
                <w:lang w:val="ro-MD"/>
              </w:rPr>
            </w:pPr>
            <w:r w:rsidRPr="00FF430B">
              <w:rPr>
                <w:lang w:val="ro-MD"/>
              </w:rPr>
              <w:t> </w:t>
            </w:r>
          </w:p>
        </w:tc>
      </w:tr>
    </w:tbl>
    <w:p w14:paraId="5D7ECAE5" w14:textId="77777777" w:rsidR="00133053" w:rsidRPr="00FF430B" w:rsidRDefault="00133053" w:rsidP="00133053">
      <w:pPr>
        <w:jc w:val="both"/>
        <w:rPr>
          <w:lang w:val="ro-MD"/>
        </w:rPr>
      </w:pPr>
    </w:p>
    <w:p w14:paraId="643A8888" w14:textId="77777777" w:rsidR="00133053" w:rsidRPr="00FF430B" w:rsidRDefault="00133053" w:rsidP="00133053">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494C557" w14:textId="77777777" w:rsidR="00133053" w:rsidRPr="00FF430B" w:rsidRDefault="00133053" w:rsidP="00133053">
      <w:pPr>
        <w:jc w:val="both"/>
        <w:rPr>
          <w:rFonts w:eastAsia="PMingLiU"/>
          <w:lang w:val="ro-MD" w:eastAsia="zh-CN"/>
        </w:rPr>
      </w:pPr>
    </w:p>
    <w:p w14:paraId="4A635EB7" w14:textId="77777777" w:rsidR="00133053" w:rsidRPr="00FF430B" w:rsidRDefault="00133053" w:rsidP="00133053">
      <w:pPr>
        <w:jc w:val="both"/>
        <w:rPr>
          <w:rFonts w:eastAsia="PMingLiU"/>
          <w:lang w:val="ro-MD" w:eastAsia="zh-CN"/>
        </w:rPr>
      </w:pPr>
      <w:r w:rsidRPr="00FF430B">
        <w:rPr>
          <w:rFonts w:eastAsia="PMingLiU"/>
          <w:lang w:val="ro-MD" w:eastAsia="zh-CN"/>
        </w:rPr>
        <w:t>Semnat: ________________________________________</w:t>
      </w:r>
    </w:p>
    <w:p w14:paraId="61357097"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_________________________________________</w:t>
      </w:r>
    </w:p>
    <w:p w14:paraId="5A2D3017"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w:t>
      </w:r>
    </w:p>
    <w:p w14:paraId="129AB707" w14:textId="77777777" w:rsidR="00133053" w:rsidRPr="00FF430B" w:rsidRDefault="00133053" w:rsidP="00133053">
      <w:pPr>
        <w:jc w:val="both"/>
        <w:rPr>
          <w:rFonts w:eastAsia="PMingLiU"/>
          <w:lang w:val="ro-MD" w:eastAsia="zh-CN"/>
        </w:rPr>
      </w:pPr>
      <w:r w:rsidRPr="00FF430B">
        <w:rPr>
          <w:rFonts w:eastAsia="PMingLiU"/>
          <w:lang w:val="ro-MD" w:eastAsia="zh-CN"/>
        </w:rPr>
        <w:t>Denumirea întreprinderii: ________________________________</w:t>
      </w:r>
    </w:p>
    <w:p w14:paraId="546C44C2" w14:textId="77777777" w:rsidR="00133053" w:rsidRPr="00FF430B" w:rsidRDefault="00133053" w:rsidP="00133053">
      <w:pPr>
        <w:spacing w:after="200" w:line="276" w:lineRule="auto"/>
        <w:rPr>
          <w:rFonts w:eastAsia="PMingLiU"/>
          <w:lang w:val="ro-MD" w:eastAsia="zh-CN"/>
        </w:rPr>
      </w:pPr>
      <w:bookmarkStart w:id="51" w:name="_Toc449692110"/>
    </w:p>
    <w:p w14:paraId="5896AFAD" w14:textId="77777777" w:rsidR="00133053" w:rsidRPr="00FF430B" w:rsidRDefault="00133053" w:rsidP="00133053">
      <w:pPr>
        <w:spacing w:line="276" w:lineRule="auto"/>
        <w:jc w:val="center"/>
        <w:rPr>
          <w:rFonts w:eastAsia="PMingLiU"/>
          <w:b/>
          <w:lang w:val="ro-MD" w:eastAsia="zh-CN"/>
        </w:rPr>
      </w:pPr>
    </w:p>
    <w:p w14:paraId="27DE5A96" w14:textId="77777777" w:rsidR="00133053" w:rsidRPr="00FF430B" w:rsidRDefault="00133053" w:rsidP="00133053">
      <w:pPr>
        <w:spacing w:line="276" w:lineRule="auto"/>
        <w:jc w:val="center"/>
        <w:rPr>
          <w:rFonts w:eastAsia="PMingLiU"/>
          <w:b/>
          <w:lang w:val="ro-MD" w:eastAsia="zh-CN"/>
        </w:rPr>
      </w:pPr>
    </w:p>
    <w:p w14:paraId="1846050F" w14:textId="77777777" w:rsidR="00133053" w:rsidRPr="00FF430B" w:rsidRDefault="00133053" w:rsidP="00133053">
      <w:pPr>
        <w:spacing w:line="276" w:lineRule="auto"/>
        <w:jc w:val="center"/>
        <w:rPr>
          <w:rFonts w:eastAsia="PMingLiU"/>
          <w:b/>
          <w:lang w:val="ro-MD" w:eastAsia="zh-CN"/>
        </w:rPr>
      </w:pPr>
    </w:p>
    <w:p w14:paraId="513CDEC0" w14:textId="77777777" w:rsidR="00133053" w:rsidRPr="00FF430B" w:rsidRDefault="00133053" w:rsidP="00133053">
      <w:pPr>
        <w:spacing w:line="276" w:lineRule="auto"/>
        <w:jc w:val="center"/>
        <w:rPr>
          <w:rFonts w:eastAsia="PMingLiU"/>
          <w:b/>
          <w:lang w:val="ro-MD" w:eastAsia="zh-CN"/>
        </w:rPr>
      </w:pPr>
    </w:p>
    <w:p w14:paraId="273A3E79" w14:textId="77777777" w:rsidR="00133053" w:rsidRPr="00FF430B" w:rsidRDefault="00133053" w:rsidP="00133053">
      <w:pPr>
        <w:spacing w:line="276" w:lineRule="auto"/>
        <w:jc w:val="center"/>
        <w:rPr>
          <w:rFonts w:eastAsia="PMingLiU"/>
          <w:b/>
          <w:lang w:val="ro-MD" w:eastAsia="zh-CN"/>
        </w:rPr>
      </w:pPr>
    </w:p>
    <w:p w14:paraId="007B6FD1" w14:textId="77777777" w:rsidR="00133053" w:rsidRPr="00FF430B" w:rsidRDefault="00133053" w:rsidP="00133053">
      <w:pPr>
        <w:spacing w:line="276" w:lineRule="auto"/>
        <w:jc w:val="center"/>
        <w:rPr>
          <w:rFonts w:eastAsia="PMingLiU"/>
          <w:b/>
          <w:lang w:val="ro-MD" w:eastAsia="zh-CN"/>
        </w:rPr>
      </w:pPr>
    </w:p>
    <w:p w14:paraId="1A7D5FD2" w14:textId="77777777" w:rsidR="00133053" w:rsidRPr="00FF430B" w:rsidRDefault="00133053" w:rsidP="00133053">
      <w:pPr>
        <w:spacing w:line="276" w:lineRule="auto"/>
        <w:jc w:val="center"/>
        <w:rPr>
          <w:rFonts w:eastAsia="PMingLiU"/>
          <w:b/>
          <w:lang w:val="ro-MD" w:eastAsia="zh-CN"/>
        </w:rPr>
      </w:pPr>
    </w:p>
    <w:p w14:paraId="56D1CC49" w14:textId="77777777" w:rsidR="00133053" w:rsidRPr="00FF430B" w:rsidRDefault="00133053" w:rsidP="00133053">
      <w:pPr>
        <w:spacing w:line="276" w:lineRule="auto"/>
        <w:jc w:val="center"/>
        <w:rPr>
          <w:rFonts w:eastAsia="PMingLiU"/>
          <w:b/>
          <w:lang w:val="ro-MD" w:eastAsia="zh-CN"/>
        </w:rPr>
      </w:pPr>
    </w:p>
    <w:p w14:paraId="4996FF6C" w14:textId="77777777" w:rsidR="00133053" w:rsidRPr="00FF430B" w:rsidRDefault="00133053" w:rsidP="00133053">
      <w:pPr>
        <w:spacing w:line="276" w:lineRule="auto"/>
        <w:jc w:val="center"/>
        <w:rPr>
          <w:rFonts w:eastAsia="PMingLiU"/>
          <w:b/>
          <w:lang w:val="ro-MD" w:eastAsia="zh-CN"/>
        </w:rPr>
      </w:pPr>
    </w:p>
    <w:p w14:paraId="40D1ADCC" w14:textId="77777777" w:rsidR="00133053" w:rsidRPr="00FF430B" w:rsidRDefault="00133053" w:rsidP="00133053">
      <w:pPr>
        <w:spacing w:line="276" w:lineRule="auto"/>
        <w:jc w:val="center"/>
        <w:rPr>
          <w:rFonts w:eastAsia="PMingLiU"/>
          <w:b/>
          <w:lang w:val="ro-MD" w:eastAsia="zh-CN"/>
        </w:rPr>
      </w:pPr>
    </w:p>
    <w:p w14:paraId="47054399" w14:textId="77777777" w:rsidR="00133053" w:rsidRPr="00FF430B" w:rsidRDefault="00133053" w:rsidP="00133053">
      <w:pPr>
        <w:spacing w:line="276" w:lineRule="auto"/>
        <w:jc w:val="center"/>
        <w:rPr>
          <w:rFonts w:eastAsia="PMingLiU"/>
          <w:b/>
          <w:lang w:val="ro-MD" w:eastAsia="zh-CN"/>
        </w:rPr>
      </w:pPr>
    </w:p>
    <w:p w14:paraId="2FFF3247" w14:textId="77777777" w:rsidR="00133053" w:rsidRPr="00FF430B" w:rsidRDefault="00133053" w:rsidP="00133053">
      <w:pPr>
        <w:spacing w:line="276" w:lineRule="auto"/>
        <w:jc w:val="center"/>
        <w:rPr>
          <w:rFonts w:eastAsia="PMingLiU"/>
          <w:b/>
          <w:lang w:val="ro-MD" w:eastAsia="zh-CN"/>
        </w:rPr>
      </w:pPr>
    </w:p>
    <w:p w14:paraId="6C38A4A2" w14:textId="77777777" w:rsidR="00133053" w:rsidRPr="00FF430B" w:rsidRDefault="00133053" w:rsidP="00133053">
      <w:pPr>
        <w:spacing w:line="276" w:lineRule="auto"/>
        <w:jc w:val="center"/>
        <w:rPr>
          <w:rFonts w:eastAsia="PMingLiU"/>
          <w:b/>
          <w:lang w:val="ro-MD" w:eastAsia="zh-CN"/>
        </w:rPr>
      </w:pPr>
    </w:p>
    <w:p w14:paraId="5410C8B2" w14:textId="77777777" w:rsidR="00133053" w:rsidRPr="00FF430B" w:rsidRDefault="00133053" w:rsidP="00133053">
      <w:pPr>
        <w:spacing w:line="276" w:lineRule="auto"/>
        <w:jc w:val="center"/>
        <w:rPr>
          <w:rFonts w:eastAsia="PMingLiU"/>
          <w:b/>
          <w:lang w:val="ro-MD" w:eastAsia="zh-CN"/>
        </w:rPr>
      </w:pPr>
    </w:p>
    <w:p w14:paraId="22F03998" w14:textId="77777777" w:rsidR="00133053" w:rsidRPr="00FF430B" w:rsidRDefault="00133053" w:rsidP="00133053">
      <w:pPr>
        <w:spacing w:line="276" w:lineRule="auto"/>
        <w:jc w:val="center"/>
        <w:rPr>
          <w:rFonts w:eastAsia="PMingLiU"/>
          <w:b/>
          <w:lang w:val="ro-MD" w:eastAsia="zh-CN"/>
        </w:rPr>
      </w:pPr>
    </w:p>
    <w:p w14:paraId="74DE4964" w14:textId="77777777" w:rsidR="00133053" w:rsidRPr="00FF430B" w:rsidRDefault="00133053" w:rsidP="00133053">
      <w:pPr>
        <w:spacing w:line="276" w:lineRule="auto"/>
        <w:jc w:val="center"/>
        <w:rPr>
          <w:rFonts w:eastAsia="PMingLiU"/>
          <w:b/>
          <w:lang w:val="ro-MD" w:eastAsia="zh-CN"/>
        </w:rPr>
      </w:pPr>
    </w:p>
    <w:p w14:paraId="0EB284FB" w14:textId="77777777" w:rsidR="00133053" w:rsidRPr="00FF430B" w:rsidRDefault="00133053" w:rsidP="00133053">
      <w:pPr>
        <w:spacing w:line="276" w:lineRule="auto"/>
        <w:jc w:val="center"/>
        <w:rPr>
          <w:rFonts w:eastAsia="PMingLiU"/>
          <w:b/>
          <w:lang w:val="ro-MD" w:eastAsia="zh-CN"/>
        </w:rPr>
      </w:pPr>
    </w:p>
    <w:p w14:paraId="71A44A34" w14:textId="77777777" w:rsidR="00133053" w:rsidRPr="00FF430B" w:rsidRDefault="00133053" w:rsidP="00133053">
      <w:pPr>
        <w:spacing w:line="276" w:lineRule="auto"/>
        <w:jc w:val="center"/>
        <w:rPr>
          <w:rFonts w:eastAsia="PMingLiU"/>
          <w:b/>
          <w:lang w:val="ro-MD" w:eastAsia="zh-CN"/>
        </w:rPr>
      </w:pPr>
    </w:p>
    <w:p w14:paraId="46BF8F7F" w14:textId="77777777" w:rsidR="00133053" w:rsidRPr="00FF430B" w:rsidRDefault="00133053" w:rsidP="00133053">
      <w:pPr>
        <w:spacing w:line="276" w:lineRule="auto"/>
        <w:jc w:val="center"/>
        <w:rPr>
          <w:rFonts w:eastAsia="PMingLiU"/>
          <w:b/>
          <w:lang w:val="ro-MD" w:eastAsia="zh-CN"/>
        </w:rPr>
      </w:pPr>
    </w:p>
    <w:p w14:paraId="3DF0D67A" w14:textId="77777777" w:rsidR="00133053" w:rsidRPr="00FF430B" w:rsidRDefault="00133053" w:rsidP="00133053">
      <w:pPr>
        <w:spacing w:line="276" w:lineRule="auto"/>
        <w:jc w:val="center"/>
        <w:rPr>
          <w:rFonts w:eastAsia="PMingLiU"/>
          <w:b/>
          <w:lang w:val="ro-MD" w:eastAsia="zh-CN"/>
        </w:rPr>
      </w:pPr>
    </w:p>
    <w:p w14:paraId="5B60C9E7" w14:textId="77777777" w:rsidR="00133053" w:rsidRPr="00FF430B" w:rsidRDefault="00133053" w:rsidP="00133053">
      <w:pPr>
        <w:spacing w:line="276" w:lineRule="auto"/>
        <w:jc w:val="center"/>
        <w:rPr>
          <w:rFonts w:eastAsia="PMingLiU"/>
          <w:b/>
          <w:lang w:val="ro-MD" w:eastAsia="zh-CN"/>
        </w:rPr>
      </w:pPr>
    </w:p>
    <w:p w14:paraId="2B2E9CFA" w14:textId="77777777" w:rsidR="00133053" w:rsidRPr="00FF430B" w:rsidRDefault="00133053" w:rsidP="00133053">
      <w:pPr>
        <w:spacing w:line="276" w:lineRule="auto"/>
        <w:jc w:val="center"/>
        <w:rPr>
          <w:rFonts w:eastAsia="PMingLiU"/>
          <w:b/>
          <w:lang w:val="ro-MD" w:eastAsia="zh-CN"/>
        </w:rPr>
      </w:pPr>
    </w:p>
    <w:p w14:paraId="3648F88A" w14:textId="77777777" w:rsidR="00133053" w:rsidRPr="00FF430B" w:rsidRDefault="00133053" w:rsidP="00133053">
      <w:pPr>
        <w:spacing w:line="276" w:lineRule="auto"/>
        <w:jc w:val="center"/>
        <w:rPr>
          <w:rFonts w:eastAsia="PMingLiU"/>
          <w:b/>
          <w:lang w:val="ro-MD" w:eastAsia="zh-CN"/>
        </w:rPr>
      </w:pPr>
    </w:p>
    <w:p w14:paraId="2873982E"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75A1F293" w14:textId="77777777" w:rsidR="00133053" w:rsidRPr="00FF430B" w:rsidRDefault="00133053" w:rsidP="00133053">
      <w:pPr>
        <w:jc w:val="right"/>
        <w:rPr>
          <w:noProof w:val="0"/>
          <w:lang w:val="ro-MD"/>
        </w:rPr>
      </w:pPr>
      <w:r w:rsidRPr="00FF430B">
        <w:rPr>
          <w:noProof w:val="0"/>
          <w:lang w:val="ro-MD"/>
        </w:rPr>
        <w:t>la Documentația standard nr._____</w:t>
      </w:r>
    </w:p>
    <w:p w14:paraId="60E3F7BF" w14:textId="77777777" w:rsidR="00133053" w:rsidRPr="00FF430B" w:rsidRDefault="00133053" w:rsidP="00133053">
      <w:pPr>
        <w:jc w:val="right"/>
        <w:rPr>
          <w:noProof w:val="0"/>
          <w:lang w:val="ro-MD"/>
        </w:rPr>
      </w:pPr>
      <w:r w:rsidRPr="00FF430B">
        <w:rPr>
          <w:noProof w:val="0"/>
          <w:lang w:val="ro-MD"/>
        </w:rPr>
        <w:t>din “____” ________ 20___</w:t>
      </w:r>
    </w:p>
    <w:p w14:paraId="24A44E74" w14:textId="77777777" w:rsidR="00133053" w:rsidRPr="00FF430B" w:rsidRDefault="00133053" w:rsidP="00133053">
      <w:pPr>
        <w:spacing w:line="276" w:lineRule="auto"/>
        <w:jc w:val="center"/>
        <w:rPr>
          <w:rFonts w:eastAsia="PMingLiU"/>
          <w:b/>
          <w:lang w:val="ro-MD" w:eastAsia="zh-CN"/>
        </w:rPr>
      </w:pPr>
    </w:p>
    <w:p w14:paraId="4E62797A" w14:textId="77777777" w:rsidR="00133053" w:rsidRPr="00FF430B" w:rsidRDefault="00133053" w:rsidP="00133053">
      <w:pPr>
        <w:spacing w:line="276" w:lineRule="auto"/>
        <w:jc w:val="center"/>
        <w:rPr>
          <w:rFonts w:eastAsia="PMingLiU"/>
          <w:b/>
          <w:lang w:val="ro-MD" w:eastAsia="zh-CN"/>
        </w:rPr>
      </w:pPr>
    </w:p>
    <w:bookmarkEnd w:id="51"/>
    <w:p w14:paraId="32DB2625" w14:textId="77777777" w:rsidR="00133053" w:rsidRPr="00FF430B" w:rsidRDefault="00133053" w:rsidP="00133053">
      <w:pPr>
        <w:spacing w:line="276" w:lineRule="auto"/>
        <w:jc w:val="center"/>
        <w:rPr>
          <w:rFonts w:eastAsia="PMingLiU"/>
          <w:b/>
          <w:noProof w:val="0"/>
          <w:lang w:val="ro-MD" w:eastAsia="zh-CN"/>
        </w:rPr>
      </w:pPr>
    </w:p>
    <w:p w14:paraId="1C5337B4" w14:textId="77777777" w:rsidR="00133053" w:rsidRPr="00FF430B" w:rsidRDefault="00133053" w:rsidP="00133053">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3F8CBB33" w14:textId="77777777" w:rsidR="00133053" w:rsidRPr="00FF430B" w:rsidRDefault="00133053" w:rsidP="00133053">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14F65FF5" w14:textId="77777777" w:rsidR="00133053" w:rsidRPr="00FF430B" w:rsidRDefault="00133053" w:rsidP="00133053">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33053" w:rsidRPr="00EC30C2" w14:paraId="37507EF7" w14:textId="77777777" w:rsidTr="0010100D">
        <w:trPr>
          <w:trHeight w:val="700"/>
        </w:trPr>
        <w:tc>
          <w:tcPr>
            <w:tcW w:w="720" w:type="dxa"/>
          </w:tcPr>
          <w:p w14:paraId="4ACBF7F8" w14:textId="77777777" w:rsidR="00133053" w:rsidRPr="00FF430B" w:rsidRDefault="00133053" w:rsidP="0010100D">
            <w:pPr>
              <w:tabs>
                <w:tab w:val="left" w:pos="567"/>
                <w:tab w:val="left" w:pos="1134"/>
              </w:tabs>
              <w:ind w:left="360"/>
              <w:jc w:val="both"/>
              <w:outlineLvl w:val="0"/>
              <w:rPr>
                <w:b/>
                <w:lang w:val="ro-MD"/>
              </w:rPr>
            </w:pPr>
          </w:p>
          <w:p w14:paraId="0DF4C741" w14:textId="77777777" w:rsidR="00133053" w:rsidRPr="00FF430B" w:rsidRDefault="00133053" w:rsidP="0010100D">
            <w:pPr>
              <w:tabs>
                <w:tab w:val="left" w:pos="567"/>
              </w:tabs>
              <w:jc w:val="both"/>
              <w:rPr>
                <w:b/>
                <w:lang w:val="ro-MD"/>
              </w:rPr>
            </w:pPr>
            <w:r w:rsidRPr="00FF430B">
              <w:rPr>
                <w:b/>
                <w:lang w:val="ro-MD"/>
              </w:rPr>
              <w:t>Nr.</w:t>
            </w:r>
          </w:p>
          <w:p w14:paraId="028CBA25" w14:textId="77777777" w:rsidR="00133053" w:rsidRPr="00FF430B" w:rsidRDefault="00133053" w:rsidP="0010100D">
            <w:pPr>
              <w:tabs>
                <w:tab w:val="left" w:pos="567"/>
              </w:tabs>
              <w:jc w:val="both"/>
              <w:rPr>
                <w:b/>
                <w:lang w:val="ro-MD"/>
              </w:rPr>
            </w:pPr>
            <w:r w:rsidRPr="00FF430B">
              <w:rPr>
                <w:b/>
                <w:lang w:val="ro-MD"/>
              </w:rPr>
              <w:t>d/o</w:t>
            </w:r>
          </w:p>
        </w:tc>
        <w:tc>
          <w:tcPr>
            <w:tcW w:w="4680" w:type="dxa"/>
            <w:vAlign w:val="center"/>
          </w:tcPr>
          <w:p w14:paraId="6BCDD363" w14:textId="77777777" w:rsidR="00133053" w:rsidRPr="00FF430B" w:rsidRDefault="00133053" w:rsidP="0010100D">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23374C7" w14:textId="77777777" w:rsidR="00133053" w:rsidRPr="00FF430B" w:rsidRDefault="00133053" w:rsidP="0010100D">
            <w:pPr>
              <w:tabs>
                <w:tab w:val="left" w:pos="567"/>
                <w:tab w:val="left" w:pos="1134"/>
              </w:tabs>
              <w:ind w:left="360"/>
              <w:jc w:val="center"/>
              <w:outlineLvl w:val="0"/>
              <w:rPr>
                <w:b/>
                <w:lang w:val="ro-MD"/>
              </w:rPr>
            </w:pPr>
          </w:p>
          <w:p w14:paraId="1B13D1C8" w14:textId="77777777" w:rsidR="00133053" w:rsidRPr="00FF430B" w:rsidRDefault="00133053" w:rsidP="0010100D">
            <w:pPr>
              <w:tabs>
                <w:tab w:val="left" w:pos="567"/>
              </w:tabs>
              <w:jc w:val="center"/>
              <w:rPr>
                <w:b/>
                <w:lang w:val="ro-MD"/>
              </w:rPr>
            </w:pPr>
            <w:r w:rsidRPr="00FF430B">
              <w:rPr>
                <w:b/>
                <w:lang w:val="ro-MD"/>
              </w:rPr>
              <w:t>Unitatea de măsură</w:t>
            </w:r>
          </w:p>
          <w:p w14:paraId="6263B72D" w14:textId="77777777" w:rsidR="00133053" w:rsidRPr="00FF430B" w:rsidRDefault="00133053" w:rsidP="0010100D">
            <w:pPr>
              <w:tabs>
                <w:tab w:val="left" w:pos="567"/>
              </w:tabs>
              <w:jc w:val="center"/>
              <w:rPr>
                <w:b/>
                <w:lang w:val="ro-MD"/>
              </w:rPr>
            </w:pPr>
            <w:r w:rsidRPr="00FF430B">
              <w:rPr>
                <w:b/>
                <w:lang w:val="ro-MD"/>
              </w:rPr>
              <w:t>(bucăţi şi seturi)</w:t>
            </w:r>
          </w:p>
        </w:tc>
        <w:tc>
          <w:tcPr>
            <w:tcW w:w="1289" w:type="dxa"/>
            <w:vAlign w:val="center"/>
          </w:tcPr>
          <w:p w14:paraId="26772B2A" w14:textId="77777777" w:rsidR="00133053" w:rsidRPr="00FF430B" w:rsidRDefault="00133053" w:rsidP="0010100D">
            <w:pPr>
              <w:tabs>
                <w:tab w:val="left" w:pos="567"/>
                <w:tab w:val="left" w:pos="1134"/>
              </w:tabs>
              <w:ind w:left="360"/>
              <w:jc w:val="center"/>
              <w:outlineLvl w:val="0"/>
              <w:rPr>
                <w:b/>
                <w:lang w:val="ro-MD"/>
              </w:rPr>
            </w:pPr>
          </w:p>
          <w:p w14:paraId="44BFC0BA" w14:textId="77777777" w:rsidR="00133053" w:rsidRPr="00FF430B" w:rsidRDefault="00133053" w:rsidP="0010100D">
            <w:pPr>
              <w:tabs>
                <w:tab w:val="left" w:pos="567"/>
              </w:tabs>
              <w:jc w:val="center"/>
              <w:rPr>
                <w:b/>
                <w:lang w:val="ro-MD"/>
              </w:rPr>
            </w:pPr>
            <w:r w:rsidRPr="00FF430B">
              <w:rPr>
                <w:b/>
                <w:lang w:val="ro-MD"/>
              </w:rPr>
              <w:t>Asigurate din dotare</w:t>
            </w:r>
          </w:p>
        </w:tc>
        <w:tc>
          <w:tcPr>
            <w:tcW w:w="1544" w:type="dxa"/>
            <w:vAlign w:val="center"/>
          </w:tcPr>
          <w:p w14:paraId="0B516A94" w14:textId="77777777" w:rsidR="00133053" w:rsidRPr="00FF430B" w:rsidRDefault="00133053" w:rsidP="0010100D">
            <w:pPr>
              <w:tabs>
                <w:tab w:val="left" w:pos="567"/>
                <w:tab w:val="left" w:pos="1134"/>
              </w:tabs>
              <w:ind w:left="360"/>
              <w:jc w:val="center"/>
              <w:outlineLvl w:val="0"/>
              <w:rPr>
                <w:b/>
                <w:lang w:val="ro-MD"/>
              </w:rPr>
            </w:pPr>
          </w:p>
          <w:p w14:paraId="4D725C6C" w14:textId="77777777" w:rsidR="00133053" w:rsidRPr="00FF430B" w:rsidRDefault="00133053" w:rsidP="0010100D">
            <w:pPr>
              <w:tabs>
                <w:tab w:val="left" w:pos="567"/>
              </w:tabs>
              <w:jc w:val="center"/>
              <w:rPr>
                <w:b/>
                <w:lang w:val="ro-MD"/>
              </w:rPr>
            </w:pPr>
            <w:r w:rsidRPr="00FF430B">
              <w:rPr>
                <w:b/>
                <w:lang w:val="ro-MD"/>
              </w:rPr>
              <w:t>Asigurate de la terţi sau din alte surse</w:t>
            </w:r>
          </w:p>
        </w:tc>
      </w:tr>
      <w:tr w:rsidR="00133053" w:rsidRPr="00EC30C2" w14:paraId="5F5FFB7D" w14:textId="77777777" w:rsidTr="0010100D">
        <w:trPr>
          <w:trHeight w:val="240"/>
        </w:trPr>
        <w:tc>
          <w:tcPr>
            <w:tcW w:w="720" w:type="dxa"/>
          </w:tcPr>
          <w:p w14:paraId="26239A81" w14:textId="77777777" w:rsidR="00133053" w:rsidRPr="00FF430B" w:rsidRDefault="00133053" w:rsidP="0010100D">
            <w:pPr>
              <w:tabs>
                <w:tab w:val="left" w:pos="567"/>
              </w:tabs>
              <w:jc w:val="both"/>
              <w:rPr>
                <w:b/>
                <w:lang w:val="ro-MD"/>
              </w:rPr>
            </w:pPr>
            <w:r w:rsidRPr="00FF430B">
              <w:rPr>
                <w:b/>
                <w:lang w:val="ro-MD"/>
              </w:rPr>
              <w:t>0</w:t>
            </w:r>
          </w:p>
        </w:tc>
        <w:tc>
          <w:tcPr>
            <w:tcW w:w="4680" w:type="dxa"/>
          </w:tcPr>
          <w:p w14:paraId="3EEB195C" w14:textId="77777777" w:rsidR="00133053" w:rsidRPr="00FF430B" w:rsidRDefault="00133053" w:rsidP="0010100D">
            <w:pPr>
              <w:tabs>
                <w:tab w:val="left" w:pos="567"/>
              </w:tabs>
              <w:jc w:val="both"/>
              <w:rPr>
                <w:b/>
                <w:lang w:val="ro-MD"/>
              </w:rPr>
            </w:pPr>
            <w:r w:rsidRPr="00FF430B">
              <w:rPr>
                <w:b/>
                <w:lang w:val="ro-MD"/>
              </w:rPr>
              <w:t xml:space="preserve">                             1</w:t>
            </w:r>
          </w:p>
        </w:tc>
        <w:tc>
          <w:tcPr>
            <w:tcW w:w="1260" w:type="dxa"/>
          </w:tcPr>
          <w:p w14:paraId="5C38B7BC" w14:textId="77777777" w:rsidR="00133053" w:rsidRPr="00FF430B" w:rsidRDefault="00133053" w:rsidP="0010100D">
            <w:pPr>
              <w:tabs>
                <w:tab w:val="left" w:pos="567"/>
              </w:tabs>
              <w:jc w:val="both"/>
              <w:rPr>
                <w:b/>
                <w:lang w:val="ro-MD"/>
              </w:rPr>
            </w:pPr>
            <w:r w:rsidRPr="00FF430B">
              <w:rPr>
                <w:b/>
                <w:lang w:val="ro-MD"/>
              </w:rPr>
              <w:t>2</w:t>
            </w:r>
          </w:p>
        </w:tc>
        <w:tc>
          <w:tcPr>
            <w:tcW w:w="1289" w:type="dxa"/>
          </w:tcPr>
          <w:p w14:paraId="06ED94EC" w14:textId="77777777" w:rsidR="00133053" w:rsidRPr="00FF430B" w:rsidRDefault="00133053" w:rsidP="0010100D">
            <w:pPr>
              <w:tabs>
                <w:tab w:val="left" w:pos="567"/>
              </w:tabs>
              <w:jc w:val="both"/>
              <w:rPr>
                <w:b/>
                <w:lang w:val="ro-MD"/>
              </w:rPr>
            </w:pPr>
            <w:r w:rsidRPr="00FF430B">
              <w:rPr>
                <w:b/>
                <w:lang w:val="ro-MD"/>
              </w:rPr>
              <w:t>3</w:t>
            </w:r>
          </w:p>
        </w:tc>
        <w:tc>
          <w:tcPr>
            <w:tcW w:w="1544" w:type="dxa"/>
          </w:tcPr>
          <w:p w14:paraId="6376CB3E" w14:textId="77777777" w:rsidR="00133053" w:rsidRPr="00FF430B" w:rsidRDefault="00133053" w:rsidP="0010100D">
            <w:pPr>
              <w:tabs>
                <w:tab w:val="left" w:pos="567"/>
              </w:tabs>
              <w:jc w:val="both"/>
              <w:rPr>
                <w:b/>
                <w:lang w:val="ro-MD"/>
              </w:rPr>
            </w:pPr>
            <w:r w:rsidRPr="00FF430B">
              <w:rPr>
                <w:b/>
                <w:lang w:val="ro-MD"/>
              </w:rPr>
              <w:t>4</w:t>
            </w:r>
          </w:p>
        </w:tc>
      </w:tr>
      <w:tr w:rsidR="00133053" w:rsidRPr="00EC30C2" w14:paraId="2525E912" w14:textId="77777777" w:rsidTr="0010100D">
        <w:trPr>
          <w:trHeight w:val="240"/>
        </w:trPr>
        <w:tc>
          <w:tcPr>
            <w:tcW w:w="720" w:type="dxa"/>
          </w:tcPr>
          <w:p w14:paraId="003FCED1" w14:textId="77777777" w:rsidR="00133053" w:rsidRPr="00FF430B" w:rsidRDefault="00133053" w:rsidP="0010100D">
            <w:pPr>
              <w:tabs>
                <w:tab w:val="left" w:pos="567"/>
              </w:tabs>
              <w:jc w:val="both"/>
              <w:rPr>
                <w:lang w:val="ro-MD"/>
              </w:rPr>
            </w:pPr>
            <w:r w:rsidRPr="00FF430B">
              <w:rPr>
                <w:lang w:val="ro-MD"/>
              </w:rPr>
              <w:t>1.</w:t>
            </w:r>
          </w:p>
        </w:tc>
        <w:tc>
          <w:tcPr>
            <w:tcW w:w="4680" w:type="dxa"/>
          </w:tcPr>
          <w:p w14:paraId="2AEDEAB0" w14:textId="77777777" w:rsidR="00133053" w:rsidRPr="00FF430B" w:rsidRDefault="00133053" w:rsidP="0010100D">
            <w:pPr>
              <w:keepNext/>
              <w:keepLines/>
              <w:tabs>
                <w:tab w:val="left" w:pos="567"/>
              </w:tabs>
              <w:spacing w:before="200"/>
              <w:jc w:val="both"/>
              <w:outlineLvl w:val="2"/>
              <w:rPr>
                <w:lang w:val="ro-MD"/>
              </w:rPr>
            </w:pPr>
          </w:p>
        </w:tc>
        <w:tc>
          <w:tcPr>
            <w:tcW w:w="1260" w:type="dxa"/>
          </w:tcPr>
          <w:p w14:paraId="045135B6" w14:textId="77777777" w:rsidR="00133053" w:rsidRPr="00FF430B" w:rsidRDefault="00133053" w:rsidP="0010100D">
            <w:pPr>
              <w:keepNext/>
              <w:keepLines/>
              <w:tabs>
                <w:tab w:val="left" w:pos="567"/>
              </w:tabs>
              <w:spacing w:before="200"/>
              <w:jc w:val="both"/>
              <w:outlineLvl w:val="2"/>
              <w:rPr>
                <w:lang w:val="ro-MD"/>
              </w:rPr>
            </w:pPr>
          </w:p>
        </w:tc>
        <w:tc>
          <w:tcPr>
            <w:tcW w:w="1289" w:type="dxa"/>
          </w:tcPr>
          <w:p w14:paraId="3A864BD4" w14:textId="77777777" w:rsidR="00133053" w:rsidRPr="00FF430B" w:rsidRDefault="00133053" w:rsidP="0010100D">
            <w:pPr>
              <w:keepNext/>
              <w:keepLines/>
              <w:tabs>
                <w:tab w:val="left" w:pos="567"/>
              </w:tabs>
              <w:spacing w:before="200"/>
              <w:jc w:val="both"/>
              <w:outlineLvl w:val="2"/>
              <w:rPr>
                <w:lang w:val="ro-MD"/>
              </w:rPr>
            </w:pPr>
          </w:p>
        </w:tc>
        <w:tc>
          <w:tcPr>
            <w:tcW w:w="1544" w:type="dxa"/>
          </w:tcPr>
          <w:p w14:paraId="4D17CD25"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28345385" w14:textId="77777777" w:rsidTr="0010100D">
        <w:trPr>
          <w:trHeight w:val="240"/>
        </w:trPr>
        <w:tc>
          <w:tcPr>
            <w:tcW w:w="720" w:type="dxa"/>
          </w:tcPr>
          <w:p w14:paraId="3A6B2F35" w14:textId="77777777" w:rsidR="00133053" w:rsidRPr="00FF430B" w:rsidRDefault="00133053" w:rsidP="0010100D">
            <w:pPr>
              <w:tabs>
                <w:tab w:val="left" w:pos="567"/>
              </w:tabs>
              <w:jc w:val="both"/>
              <w:rPr>
                <w:lang w:val="ro-MD"/>
              </w:rPr>
            </w:pPr>
            <w:r w:rsidRPr="00FF430B">
              <w:rPr>
                <w:lang w:val="ro-MD"/>
              </w:rPr>
              <w:t>2.</w:t>
            </w:r>
          </w:p>
        </w:tc>
        <w:tc>
          <w:tcPr>
            <w:tcW w:w="4680" w:type="dxa"/>
          </w:tcPr>
          <w:p w14:paraId="3CFECBA9" w14:textId="77777777" w:rsidR="00133053" w:rsidRPr="00FF430B" w:rsidRDefault="00133053" w:rsidP="0010100D">
            <w:pPr>
              <w:keepNext/>
              <w:keepLines/>
              <w:tabs>
                <w:tab w:val="left" w:pos="567"/>
              </w:tabs>
              <w:spacing w:before="200"/>
              <w:jc w:val="both"/>
              <w:outlineLvl w:val="2"/>
              <w:rPr>
                <w:lang w:val="ro-MD"/>
              </w:rPr>
            </w:pPr>
          </w:p>
        </w:tc>
        <w:tc>
          <w:tcPr>
            <w:tcW w:w="1260" w:type="dxa"/>
          </w:tcPr>
          <w:p w14:paraId="15D7F035" w14:textId="77777777" w:rsidR="00133053" w:rsidRPr="00FF430B" w:rsidRDefault="00133053" w:rsidP="0010100D">
            <w:pPr>
              <w:keepNext/>
              <w:keepLines/>
              <w:tabs>
                <w:tab w:val="left" w:pos="567"/>
              </w:tabs>
              <w:spacing w:before="200"/>
              <w:jc w:val="both"/>
              <w:outlineLvl w:val="2"/>
              <w:rPr>
                <w:lang w:val="ro-MD"/>
              </w:rPr>
            </w:pPr>
          </w:p>
        </w:tc>
        <w:tc>
          <w:tcPr>
            <w:tcW w:w="1289" w:type="dxa"/>
          </w:tcPr>
          <w:p w14:paraId="1826E49E" w14:textId="77777777" w:rsidR="00133053" w:rsidRPr="00FF430B" w:rsidRDefault="00133053" w:rsidP="0010100D">
            <w:pPr>
              <w:keepNext/>
              <w:keepLines/>
              <w:tabs>
                <w:tab w:val="left" w:pos="567"/>
              </w:tabs>
              <w:spacing w:before="200"/>
              <w:jc w:val="both"/>
              <w:outlineLvl w:val="2"/>
              <w:rPr>
                <w:lang w:val="ro-MD"/>
              </w:rPr>
            </w:pPr>
          </w:p>
        </w:tc>
        <w:tc>
          <w:tcPr>
            <w:tcW w:w="1544" w:type="dxa"/>
          </w:tcPr>
          <w:p w14:paraId="271D4031"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1A785D44" w14:textId="77777777" w:rsidTr="0010100D">
        <w:trPr>
          <w:trHeight w:val="240"/>
        </w:trPr>
        <w:tc>
          <w:tcPr>
            <w:tcW w:w="720" w:type="dxa"/>
          </w:tcPr>
          <w:p w14:paraId="7A74E63C" w14:textId="77777777" w:rsidR="00133053" w:rsidRPr="00FF430B" w:rsidRDefault="00133053" w:rsidP="0010100D">
            <w:pPr>
              <w:tabs>
                <w:tab w:val="left" w:pos="567"/>
              </w:tabs>
              <w:jc w:val="both"/>
              <w:rPr>
                <w:lang w:val="ro-MD"/>
              </w:rPr>
            </w:pPr>
            <w:r w:rsidRPr="00FF430B">
              <w:rPr>
                <w:lang w:val="ro-MD"/>
              </w:rPr>
              <w:t>3.</w:t>
            </w:r>
          </w:p>
        </w:tc>
        <w:tc>
          <w:tcPr>
            <w:tcW w:w="4680" w:type="dxa"/>
          </w:tcPr>
          <w:p w14:paraId="71B19297" w14:textId="77777777" w:rsidR="00133053" w:rsidRPr="00FF430B" w:rsidRDefault="00133053" w:rsidP="0010100D">
            <w:pPr>
              <w:keepNext/>
              <w:keepLines/>
              <w:tabs>
                <w:tab w:val="left" w:pos="567"/>
              </w:tabs>
              <w:spacing w:before="200"/>
              <w:jc w:val="both"/>
              <w:outlineLvl w:val="2"/>
              <w:rPr>
                <w:lang w:val="ro-MD"/>
              </w:rPr>
            </w:pPr>
          </w:p>
        </w:tc>
        <w:tc>
          <w:tcPr>
            <w:tcW w:w="1260" w:type="dxa"/>
          </w:tcPr>
          <w:p w14:paraId="4451A25E" w14:textId="77777777" w:rsidR="00133053" w:rsidRPr="00FF430B" w:rsidRDefault="00133053" w:rsidP="0010100D">
            <w:pPr>
              <w:keepNext/>
              <w:keepLines/>
              <w:tabs>
                <w:tab w:val="left" w:pos="567"/>
              </w:tabs>
              <w:spacing w:before="200"/>
              <w:jc w:val="both"/>
              <w:outlineLvl w:val="2"/>
              <w:rPr>
                <w:lang w:val="ro-MD"/>
              </w:rPr>
            </w:pPr>
          </w:p>
        </w:tc>
        <w:tc>
          <w:tcPr>
            <w:tcW w:w="1289" w:type="dxa"/>
          </w:tcPr>
          <w:p w14:paraId="0ACEBF34" w14:textId="77777777" w:rsidR="00133053" w:rsidRPr="00FF430B" w:rsidRDefault="00133053" w:rsidP="0010100D">
            <w:pPr>
              <w:keepNext/>
              <w:keepLines/>
              <w:tabs>
                <w:tab w:val="left" w:pos="567"/>
              </w:tabs>
              <w:spacing w:before="200"/>
              <w:jc w:val="both"/>
              <w:outlineLvl w:val="2"/>
              <w:rPr>
                <w:lang w:val="ro-MD"/>
              </w:rPr>
            </w:pPr>
          </w:p>
        </w:tc>
        <w:tc>
          <w:tcPr>
            <w:tcW w:w="1544" w:type="dxa"/>
          </w:tcPr>
          <w:p w14:paraId="3889D335"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5C3901A6" w14:textId="77777777" w:rsidTr="0010100D">
        <w:trPr>
          <w:trHeight w:val="240"/>
        </w:trPr>
        <w:tc>
          <w:tcPr>
            <w:tcW w:w="720" w:type="dxa"/>
          </w:tcPr>
          <w:p w14:paraId="169EB859" w14:textId="77777777" w:rsidR="00133053" w:rsidRPr="00FF430B" w:rsidRDefault="00133053" w:rsidP="0010100D">
            <w:pPr>
              <w:tabs>
                <w:tab w:val="left" w:pos="567"/>
              </w:tabs>
              <w:jc w:val="both"/>
              <w:rPr>
                <w:lang w:val="ro-MD"/>
              </w:rPr>
            </w:pPr>
            <w:r w:rsidRPr="00FF430B">
              <w:rPr>
                <w:lang w:val="ro-MD"/>
              </w:rPr>
              <w:t>.</w:t>
            </w:r>
          </w:p>
        </w:tc>
        <w:tc>
          <w:tcPr>
            <w:tcW w:w="4680" w:type="dxa"/>
          </w:tcPr>
          <w:p w14:paraId="6212DC1D" w14:textId="77777777" w:rsidR="00133053" w:rsidRPr="00FF430B" w:rsidRDefault="00133053" w:rsidP="0010100D">
            <w:pPr>
              <w:keepNext/>
              <w:keepLines/>
              <w:tabs>
                <w:tab w:val="left" w:pos="567"/>
              </w:tabs>
              <w:spacing w:before="200"/>
              <w:jc w:val="both"/>
              <w:outlineLvl w:val="2"/>
              <w:rPr>
                <w:lang w:val="ro-MD"/>
              </w:rPr>
            </w:pPr>
          </w:p>
        </w:tc>
        <w:tc>
          <w:tcPr>
            <w:tcW w:w="1260" w:type="dxa"/>
          </w:tcPr>
          <w:p w14:paraId="08931DB4" w14:textId="77777777" w:rsidR="00133053" w:rsidRPr="00FF430B" w:rsidRDefault="00133053" w:rsidP="0010100D">
            <w:pPr>
              <w:keepNext/>
              <w:keepLines/>
              <w:tabs>
                <w:tab w:val="left" w:pos="567"/>
              </w:tabs>
              <w:spacing w:before="200"/>
              <w:jc w:val="both"/>
              <w:outlineLvl w:val="2"/>
              <w:rPr>
                <w:lang w:val="ro-MD"/>
              </w:rPr>
            </w:pPr>
          </w:p>
        </w:tc>
        <w:tc>
          <w:tcPr>
            <w:tcW w:w="1289" w:type="dxa"/>
          </w:tcPr>
          <w:p w14:paraId="0EE73BB7" w14:textId="77777777" w:rsidR="00133053" w:rsidRPr="00FF430B" w:rsidRDefault="00133053" w:rsidP="0010100D">
            <w:pPr>
              <w:keepNext/>
              <w:keepLines/>
              <w:tabs>
                <w:tab w:val="left" w:pos="567"/>
              </w:tabs>
              <w:spacing w:before="200"/>
              <w:jc w:val="both"/>
              <w:outlineLvl w:val="2"/>
              <w:rPr>
                <w:lang w:val="ro-MD"/>
              </w:rPr>
            </w:pPr>
          </w:p>
        </w:tc>
        <w:tc>
          <w:tcPr>
            <w:tcW w:w="1544" w:type="dxa"/>
          </w:tcPr>
          <w:p w14:paraId="57EA8D3B"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6B65D924" w14:textId="77777777" w:rsidTr="0010100D">
        <w:trPr>
          <w:trHeight w:val="240"/>
        </w:trPr>
        <w:tc>
          <w:tcPr>
            <w:tcW w:w="720" w:type="dxa"/>
          </w:tcPr>
          <w:p w14:paraId="120128C1" w14:textId="77777777" w:rsidR="00133053" w:rsidRPr="00FF430B" w:rsidRDefault="00133053" w:rsidP="0010100D">
            <w:pPr>
              <w:keepNext/>
              <w:keepLines/>
              <w:tabs>
                <w:tab w:val="left" w:pos="567"/>
              </w:tabs>
              <w:spacing w:before="200"/>
              <w:jc w:val="both"/>
              <w:outlineLvl w:val="2"/>
              <w:rPr>
                <w:lang w:val="ro-MD"/>
              </w:rPr>
            </w:pPr>
          </w:p>
        </w:tc>
        <w:tc>
          <w:tcPr>
            <w:tcW w:w="4680" w:type="dxa"/>
          </w:tcPr>
          <w:p w14:paraId="518539B9" w14:textId="77777777" w:rsidR="00133053" w:rsidRPr="00FF430B" w:rsidRDefault="00133053" w:rsidP="0010100D">
            <w:pPr>
              <w:keepNext/>
              <w:keepLines/>
              <w:tabs>
                <w:tab w:val="left" w:pos="567"/>
              </w:tabs>
              <w:spacing w:before="200"/>
              <w:jc w:val="both"/>
              <w:outlineLvl w:val="2"/>
              <w:rPr>
                <w:lang w:val="ro-MD"/>
              </w:rPr>
            </w:pPr>
          </w:p>
        </w:tc>
        <w:tc>
          <w:tcPr>
            <w:tcW w:w="1260" w:type="dxa"/>
          </w:tcPr>
          <w:p w14:paraId="7F043E3A" w14:textId="77777777" w:rsidR="00133053" w:rsidRPr="00FF430B" w:rsidRDefault="00133053" w:rsidP="0010100D">
            <w:pPr>
              <w:keepNext/>
              <w:keepLines/>
              <w:tabs>
                <w:tab w:val="left" w:pos="567"/>
              </w:tabs>
              <w:spacing w:before="200"/>
              <w:jc w:val="both"/>
              <w:outlineLvl w:val="2"/>
              <w:rPr>
                <w:lang w:val="ro-MD"/>
              </w:rPr>
            </w:pPr>
          </w:p>
        </w:tc>
        <w:tc>
          <w:tcPr>
            <w:tcW w:w="1289" w:type="dxa"/>
          </w:tcPr>
          <w:p w14:paraId="60D436F9" w14:textId="77777777" w:rsidR="00133053" w:rsidRPr="00FF430B" w:rsidRDefault="00133053" w:rsidP="0010100D">
            <w:pPr>
              <w:keepNext/>
              <w:keepLines/>
              <w:tabs>
                <w:tab w:val="left" w:pos="567"/>
              </w:tabs>
              <w:spacing w:before="200"/>
              <w:jc w:val="both"/>
              <w:outlineLvl w:val="2"/>
              <w:rPr>
                <w:lang w:val="ro-MD"/>
              </w:rPr>
            </w:pPr>
          </w:p>
        </w:tc>
        <w:tc>
          <w:tcPr>
            <w:tcW w:w="1544" w:type="dxa"/>
          </w:tcPr>
          <w:p w14:paraId="484DCAB2"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03B7848D" w14:textId="77777777" w:rsidTr="0010100D">
        <w:trPr>
          <w:trHeight w:val="240"/>
        </w:trPr>
        <w:tc>
          <w:tcPr>
            <w:tcW w:w="720" w:type="dxa"/>
          </w:tcPr>
          <w:p w14:paraId="3D48290C" w14:textId="77777777" w:rsidR="00133053" w:rsidRPr="00FF430B" w:rsidRDefault="00133053" w:rsidP="0010100D">
            <w:pPr>
              <w:tabs>
                <w:tab w:val="left" w:pos="567"/>
              </w:tabs>
              <w:jc w:val="both"/>
              <w:rPr>
                <w:lang w:val="ro-MD"/>
              </w:rPr>
            </w:pPr>
            <w:r w:rsidRPr="00FF430B">
              <w:rPr>
                <w:lang w:val="ro-MD"/>
              </w:rPr>
              <w:t>n</w:t>
            </w:r>
          </w:p>
        </w:tc>
        <w:tc>
          <w:tcPr>
            <w:tcW w:w="4680" w:type="dxa"/>
          </w:tcPr>
          <w:p w14:paraId="145B8BA7" w14:textId="77777777" w:rsidR="00133053" w:rsidRPr="00FF430B" w:rsidRDefault="00133053" w:rsidP="0010100D">
            <w:pPr>
              <w:keepNext/>
              <w:keepLines/>
              <w:tabs>
                <w:tab w:val="left" w:pos="567"/>
              </w:tabs>
              <w:spacing w:before="200"/>
              <w:jc w:val="both"/>
              <w:outlineLvl w:val="2"/>
              <w:rPr>
                <w:lang w:val="ro-MD"/>
              </w:rPr>
            </w:pPr>
          </w:p>
        </w:tc>
        <w:tc>
          <w:tcPr>
            <w:tcW w:w="1260" w:type="dxa"/>
          </w:tcPr>
          <w:p w14:paraId="1709346D" w14:textId="77777777" w:rsidR="00133053" w:rsidRPr="00FF430B" w:rsidRDefault="00133053" w:rsidP="0010100D">
            <w:pPr>
              <w:keepNext/>
              <w:keepLines/>
              <w:tabs>
                <w:tab w:val="left" w:pos="567"/>
              </w:tabs>
              <w:spacing w:before="200"/>
              <w:jc w:val="both"/>
              <w:outlineLvl w:val="2"/>
              <w:rPr>
                <w:lang w:val="ro-MD"/>
              </w:rPr>
            </w:pPr>
          </w:p>
        </w:tc>
        <w:tc>
          <w:tcPr>
            <w:tcW w:w="1289" w:type="dxa"/>
          </w:tcPr>
          <w:p w14:paraId="572CFA42" w14:textId="77777777" w:rsidR="00133053" w:rsidRPr="00FF430B" w:rsidRDefault="00133053" w:rsidP="0010100D">
            <w:pPr>
              <w:keepNext/>
              <w:keepLines/>
              <w:tabs>
                <w:tab w:val="left" w:pos="567"/>
              </w:tabs>
              <w:spacing w:before="200"/>
              <w:jc w:val="both"/>
              <w:outlineLvl w:val="2"/>
              <w:rPr>
                <w:lang w:val="ro-MD"/>
              </w:rPr>
            </w:pPr>
          </w:p>
        </w:tc>
        <w:tc>
          <w:tcPr>
            <w:tcW w:w="1544" w:type="dxa"/>
          </w:tcPr>
          <w:p w14:paraId="7389ACCF" w14:textId="77777777" w:rsidR="00133053" w:rsidRPr="00FF430B" w:rsidRDefault="00133053" w:rsidP="0010100D">
            <w:pPr>
              <w:keepNext/>
              <w:keepLines/>
              <w:tabs>
                <w:tab w:val="left" w:pos="567"/>
              </w:tabs>
              <w:spacing w:before="200"/>
              <w:jc w:val="both"/>
              <w:outlineLvl w:val="2"/>
              <w:rPr>
                <w:lang w:val="ro-MD"/>
              </w:rPr>
            </w:pPr>
          </w:p>
        </w:tc>
      </w:tr>
    </w:tbl>
    <w:p w14:paraId="3264D8BC" w14:textId="77777777" w:rsidR="00133053" w:rsidRPr="00FF430B" w:rsidRDefault="00133053" w:rsidP="00133053">
      <w:pPr>
        <w:jc w:val="both"/>
        <w:rPr>
          <w:rFonts w:eastAsia="PMingLiU"/>
          <w:lang w:val="ro-MD" w:eastAsia="zh-CN"/>
        </w:rPr>
      </w:pPr>
    </w:p>
    <w:p w14:paraId="61DB7106" w14:textId="77777777" w:rsidR="00133053" w:rsidRPr="00FF430B" w:rsidRDefault="00133053" w:rsidP="00133053">
      <w:pPr>
        <w:jc w:val="both"/>
        <w:rPr>
          <w:rFonts w:eastAsia="PMingLiU"/>
          <w:lang w:val="ro-MD" w:eastAsia="zh-CN"/>
        </w:rPr>
      </w:pPr>
    </w:p>
    <w:p w14:paraId="3A8BCD05" w14:textId="77777777" w:rsidR="00133053" w:rsidRPr="00FF430B" w:rsidRDefault="00133053" w:rsidP="00133053">
      <w:pPr>
        <w:jc w:val="both"/>
        <w:rPr>
          <w:rFonts w:eastAsia="PMingLiU"/>
          <w:lang w:val="ro-MD" w:eastAsia="zh-CN"/>
        </w:rPr>
      </w:pPr>
      <w:r w:rsidRPr="00FF430B">
        <w:rPr>
          <w:rFonts w:eastAsia="PMingLiU"/>
          <w:lang w:val="ro-MD" w:eastAsia="zh-CN"/>
        </w:rPr>
        <w:t>Semnat: _________________________________________</w:t>
      </w:r>
    </w:p>
    <w:p w14:paraId="20450A7E"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__________________________________________</w:t>
      </w:r>
    </w:p>
    <w:p w14:paraId="13B036CD"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____________________________</w:t>
      </w:r>
    </w:p>
    <w:p w14:paraId="6A3324B2" w14:textId="77777777" w:rsidR="00133053" w:rsidRPr="00FF430B" w:rsidRDefault="00133053" w:rsidP="00133053">
      <w:pPr>
        <w:jc w:val="both"/>
        <w:rPr>
          <w:rFonts w:eastAsia="PMingLiU"/>
          <w:lang w:val="ro-MD" w:eastAsia="zh-CN"/>
        </w:rPr>
      </w:pPr>
      <w:r w:rsidRPr="00FF430B">
        <w:rPr>
          <w:rFonts w:eastAsia="PMingLiU"/>
          <w:lang w:val="ro-MD" w:eastAsia="zh-CN"/>
        </w:rPr>
        <w:t>Denumirea întreprinderii: _________________________________</w:t>
      </w:r>
    </w:p>
    <w:p w14:paraId="4713B2C8" w14:textId="77777777" w:rsidR="00133053" w:rsidRPr="00FF430B" w:rsidRDefault="00133053" w:rsidP="00133053">
      <w:pPr>
        <w:spacing w:after="200" w:line="276" w:lineRule="auto"/>
        <w:jc w:val="center"/>
        <w:rPr>
          <w:rFonts w:eastAsia="PMingLiU"/>
          <w:lang w:val="ro-MD" w:eastAsia="zh-CN"/>
        </w:rPr>
      </w:pPr>
      <w:bookmarkStart w:id="58" w:name="_Toc449692113"/>
    </w:p>
    <w:p w14:paraId="59BE6EA2" w14:textId="77777777" w:rsidR="00133053" w:rsidRPr="00FF430B" w:rsidRDefault="00133053" w:rsidP="00133053">
      <w:pPr>
        <w:spacing w:line="276" w:lineRule="auto"/>
        <w:jc w:val="center"/>
        <w:rPr>
          <w:rFonts w:eastAsia="PMingLiU"/>
          <w:b/>
          <w:lang w:val="ro-MD" w:eastAsia="zh-CN"/>
        </w:rPr>
      </w:pPr>
    </w:p>
    <w:p w14:paraId="79A71DBB" w14:textId="77777777" w:rsidR="00133053" w:rsidRPr="00FF430B" w:rsidRDefault="00133053" w:rsidP="00133053">
      <w:pPr>
        <w:spacing w:line="276" w:lineRule="auto"/>
        <w:jc w:val="center"/>
        <w:rPr>
          <w:rFonts w:eastAsia="PMingLiU"/>
          <w:b/>
          <w:lang w:val="ro-MD" w:eastAsia="zh-CN"/>
        </w:rPr>
      </w:pPr>
    </w:p>
    <w:p w14:paraId="1B2C89D2" w14:textId="77777777" w:rsidR="00133053" w:rsidRPr="00FF430B" w:rsidRDefault="00133053" w:rsidP="00133053">
      <w:pPr>
        <w:spacing w:line="276" w:lineRule="auto"/>
        <w:jc w:val="center"/>
        <w:rPr>
          <w:rFonts w:eastAsia="PMingLiU"/>
          <w:b/>
          <w:lang w:val="ro-MD" w:eastAsia="zh-CN"/>
        </w:rPr>
      </w:pPr>
    </w:p>
    <w:p w14:paraId="16AFEC92" w14:textId="77777777" w:rsidR="00133053" w:rsidRPr="00FF430B" w:rsidRDefault="00133053" w:rsidP="00133053">
      <w:pPr>
        <w:spacing w:line="276" w:lineRule="auto"/>
        <w:jc w:val="center"/>
        <w:rPr>
          <w:rFonts w:eastAsia="PMingLiU"/>
          <w:b/>
          <w:lang w:val="ro-MD" w:eastAsia="zh-CN"/>
        </w:rPr>
      </w:pPr>
    </w:p>
    <w:p w14:paraId="7613681D" w14:textId="77777777" w:rsidR="00133053" w:rsidRPr="00FF430B" w:rsidRDefault="00133053" w:rsidP="00133053">
      <w:pPr>
        <w:spacing w:line="276" w:lineRule="auto"/>
        <w:jc w:val="center"/>
        <w:rPr>
          <w:rFonts w:eastAsia="PMingLiU"/>
          <w:b/>
          <w:lang w:val="ro-MD" w:eastAsia="zh-CN"/>
        </w:rPr>
      </w:pPr>
    </w:p>
    <w:p w14:paraId="618E20E3" w14:textId="77777777" w:rsidR="00133053" w:rsidRPr="00FF430B" w:rsidRDefault="00133053" w:rsidP="00133053">
      <w:pPr>
        <w:spacing w:line="276" w:lineRule="auto"/>
        <w:jc w:val="center"/>
        <w:rPr>
          <w:rFonts w:eastAsia="PMingLiU"/>
          <w:b/>
          <w:lang w:val="ro-MD" w:eastAsia="zh-CN"/>
        </w:rPr>
      </w:pPr>
    </w:p>
    <w:p w14:paraId="24908426" w14:textId="77777777" w:rsidR="00133053" w:rsidRPr="00FF430B" w:rsidRDefault="00133053" w:rsidP="00133053">
      <w:pPr>
        <w:spacing w:line="276" w:lineRule="auto"/>
        <w:jc w:val="center"/>
        <w:rPr>
          <w:rFonts w:eastAsia="PMingLiU"/>
          <w:b/>
          <w:lang w:val="ro-MD" w:eastAsia="zh-CN"/>
        </w:rPr>
      </w:pPr>
    </w:p>
    <w:p w14:paraId="572A7DEB" w14:textId="77777777" w:rsidR="00133053" w:rsidRPr="00FF430B" w:rsidRDefault="00133053" w:rsidP="00133053">
      <w:pPr>
        <w:spacing w:line="276" w:lineRule="auto"/>
        <w:jc w:val="center"/>
        <w:rPr>
          <w:rFonts w:eastAsia="PMingLiU"/>
          <w:b/>
          <w:lang w:val="ro-MD" w:eastAsia="zh-CN"/>
        </w:rPr>
      </w:pPr>
    </w:p>
    <w:p w14:paraId="142D9197" w14:textId="77777777" w:rsidR="00133053" w:rsidRPr="00FF430B" w:rsidRDefault="00133053" w:rsidP="00133053">
      <w:pPr>
        <w:spacing w:line="276" w:lineRule="auto"/>
        <w:jc w:val="center"/>
        <w:rPr>
          <w:rFonts w:eastAsia="PMingLiU"/>
          <w:b/>
          <w:lang w:val="ro-MD" w:eastAsia="zh-CN"/>
        </w:rPr>
      </w:pPr>
    </w:p>
    <w:p w14:paraId="333712F1" w14:textId="77777777" w:rsidR="00133053" w:rsidRPr="00FF430B" w:rsidRDefault="00133053" w:rsidP="00133053">
      <w:pPr>
        <w:spacing w:line="276" w:lineRule="auto"/>
        <w:jc w:val="center"/>
        <w:rPr>
          <w:rFonts w:eastAsia="PMingLiU"/>
          <w:b/>
          <w:lang w:val="ro-MD" w:eastAsia="zh-CN"/>
        </w:rPr>
      </w:pPr>
    </w:p>
    <w:p w14:paraId="62DE6D28" w14:textId="77777777" w:rsidR="00133053" w:rsidRPr="00FF430B" w:rsidRDefault="00133053" w:rsidP="00133053">
      <w:pPr>
        <w:spacing w:line="276" w:lineRule="auto"/>
        <w:jc w:val="center"/>
        <w:rPr>
          <w:rFonts w:eastAsia="PMingLiU"/>
          <w:b/>
          <w:lang w:val="ro-MD" w:eastAsia="zh-CN"/>
        </w:rPr>
      </w:pPr>
    </w:p>
    <w:p w14:paraId="0A0E8DEC" w14:textId="77777777" w:rsidR="00133053" w:rsidRPr="00FF430B" w:rsidRDefault="00133053" w:rsidP="00133053">
      <w:pPr>
        <w:spacing w:line="276" w:lineRule="auto"/>
        <w:jc w:val="center"/>
        <w:rPr>
          <w:rFonts w:eastAsia="PMingLiU"/>
          <w:b/>
          <w:lang w:val="ro-MD" w:eastAsia="zh-CN"/>
        </w:rPr>
      </w:pPr>
    </w:p>
    <w:p w14:paraId="6B6749E8" w14:textId="77777777" w:rsidR="00133053" w:rsidRPr="00FF430B" w:rsidRDefault="00133053" w:rsidP="00133053">
      <w:pPr>
        <w:spacing w:line="276" w:lineRule="auto"/>
        <w:jc w:val="center"/>
        <w:rPr>
          <w:rFonts w:eastAsia="PMingLiU"/>
          <w:b/>
          <w:lang w:val="ro-MD" w:eastAsia="zh-CN"/>
        </w:rPr>
      </w:pPr>
    </w:p>
    <w:p w14:paraId="748B4BCE" w14:textId="77777777" w:rsidR="00133053" w:rsidRPr="00FF430B" w:rsidRDefault="00133053" w:rsidP="00133053">
      <w:pPr>
        <w:spacing w:line="276" w:lineRule="auto"/>
        <w:jc w:val="center"/>
        <w:rPr>
          <w:rFonts w:eastAsia="PMingLiU"/>
          <w:b/>
          <w:lang w:val="ro-MD" w:eastAsia="zh-CN"/>
        </w:rPr>
      </w:pPr>
    </w:p>
    <w:p w14:paraId="1EE807DD" w14:textId="77777777" w:rsidR="00133053" w:rsidRPr="00FF430B" w:rsidRDefault="00133053" w:rsidP="00133053">
      <w:pPr>
        <w:spacing w:line="276" w:lineRule="auto"/>
        <w:jc w:val="center"/>
        <w:rPr>
          <w:rFonts w:eastAsia="PMingLiU"/>
          <w:b/>
          <w:lang w:val="ro-MD" w:eastAsia="zh-CN"/>
        </w:rPr>
      </w:pPr>
    </w:p>
    <w:p w14:paraId="46825DA9" w14:textId="77777777" w:rsidR="00133053" w:rsidRPr="00FF430B" w:rsidRDefault="00133053" w:rsidP="00133053">
      <w:pPr>
        <w:spacing w:line="276" w:lineRule="auto"/>
        <w:jc w:val="center"/>
        <w:rPr>
          <w:rFonts w:eastAsia="PMingLiU"/>
          <w:b/>
          <w:lang w:val="ro-MD" w:eastAsia="zh-CN"/>
        </w:rPr>
      </w:pPr>
    </w:p>
    <w:p w14:paraId="124FF4F6"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20754FAB" w14:textId="77777777" w:rsidR="00133053" w:rsidRPr="00FF430B" w:rsidRDefault="00133053" w:rsidP="00133053">
      <w:pPr>
        <w:jc w:val="right"/>
        <w:rPr>
          <w:noProof w:val="0"/>
          <w:lang w:val="ro-MD"/>
        </w:rPr>
      </w:pPr>
      <w:r w:rsidRPr="00FF430B">
        <w:rPr>
          <w:noProof w:val="0"/>
          <w:lang w:val="ro-MD"/>
        </w:rPr>
        <w:t>la Documentația standard nr._____</w:t>
      </w:r>
    </w:p>
    <w:p w14:paraId="4F7E25D7" w14:textId="77777777" w:rsidR="00133053" w:rsidRPr="00FF430B" w:rsidRDefault="00133053" w:rsidP="00133053">
      <w:pPr>
        <w:jc w:val="right"/>
        <w:rPr>
          <w:noProof w:val="0"/>
          <w:lang w:val="ro-MD"/>
        </w:rPr>
      </w:pPr>
      <w:r w:rsidRPr="00FF430B">
        <w:rPr>
          <w:noProof w:val="0"/>
          <w:lang w:val="ro-MD"/>
        </w:rPr>
        <w:t>din “____” ________ 20___</w:t>
      </w:r>
    </w:p>
    <w:p w14:paraId="357E9753" w14:textId="77777777" w:rsidR="00133053" w:rsidRPr="00FF430B" w:rsidRDefault="00133053" w:rsidP="00133053">
      <w:pPr>
        <w:spacing w:line="276" w:lineRule="auto"/>
        <w:jc w:val="center"/>
        <w:rPr>
          <w:rFonts w:eastAsia="PMingLiU"/>
          <w:b/>
          <w:lang w:val="ro-MD" w:eastAsia="zh-CN"/>
        </w:rPr>
      </w:pPr>
    </w:p>
    <w:p w14:paraId="54802C69" w14:textId="77777777" w:rsidR="00133053" w:rsidRPr="00FF430B" w:rsidRDefault="00133053" w:rsidP="00133053">
      <w:pPr>
        <w:spacing w:line="276" w:lineRule="auto"/>
        <w:jc w:val="center"/>
        <w:rPr>
          <w:rFonts w:eastAsia="PMingLiU"/>
          <w:b/>
          <w:lang w:val="ro-MD" w:eastAsia="zh-CN"/>
        </w:rPr>
      </w:pPr>
    </w:p>
    <w:bookmarkEnd w:id="58"/>
    <w:p w14:paraId="54348924" w14:textId="77777777" w:rsidR="00133053" w:rsidRPr="00FF430B" w:rsidRDefault="00133053" w:rsidP="00133053">
      <w:pPr>
        <w:spacing w:line="276" w:lineRule="auto"/>
        <w:jc w:val="center"/>
        <w:rPr>
          <w:rFonts w:eastAsia="PMingLiU"/>
          <w:b/>
          <w:noProof w:val="0"/>
          <w:lang w:val="ro-MD" w:eastAsia="zh-CN"/>
        </w:rPr>
      </w:pPr>
    </w:p>
    <w:p w14:paraId="7E7E117A" w14:textId="77777777" w:rsidR="00133053" w:rsidRPr="00FF430B" w:rsidRDefault="00133053" w:rsidP="00133053">
      <w:pPr>
        <w:ind w:firstLine="709"/>
        <w:jc w:val="center"/>
        <w:rPr>
          <w:rFonts w:eastAsia="PMingLiU"/>
          <w:b/>
          <w:lang w:val="ro-MD" w:eastAsia="zh-CN"/>
        </w:rPr>
      </w:pPr>
      <w:r w:rsidRPr="00FF430B">
        <w:rPr>
          <w:rFonts w:eastAsia="PMingLiU"/>
          <w:b/>
          <w:lang w:val="ro-MD" w:eastAsia="zh-CN"/>
        </w:rPr>
        <w:t>DECLARAŢIE</w:t>
      </w:r>
    </w:p>
    <w:p w14:paraId="457168A3" w14:textId="77777777" w:rsidR="00133053" w:rsidRPr="00FF430B" w:rsidRDefault="00133053" w:rsidP="00133053">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2AC7FDAC" w14:textId="77777777" w:rsidR="00133053" w:rsidRPr="00FF430B" w:rsidRDefault="00133053" w:rsidP="00133053">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133053" w:rsidRPr="00EC30C2" w14:paraId="572C4452" w14:textId="77777777" w:rsidTr="0010100D">
        <w:trPr>
          <w:cantSplit/>
          <w:trHeight w:val="1942"/>
        </w:trPr>
        <w:tc>
          <w:tcPr>
            <w:tcW w:w="273" w:type="pct"/>
            <w:vAlign w:val="center"/>
          </w:tcPr>
          <w:p w14:paraId="555B7BC3" w14:textId="77777777" w:rsidR="00133053" w:rsidRPr="00FF430B" w:rsidRDefault="00133053" w:rsidP="0010100D">
            <w:pPr>
              <w:tabs>
                <w:tab w:val="left" w:pos="567"/>
              </w:tabs>
              <w:jc w:val="center"/>
              <w:rPr>
                <w:b/>
                <w:bCs/>
                <w:lang w:val="ro-MD"/>
              </w:rPr>
            </w:pPr>
          </w:p>
          <w:p w14:paraId="31A7BE3C" w14:textId="77777777" w:rsidR="00133053" w:rsidRPr="00FF430B" w:rsidRDefault="00133053" w:rsidP="0010100D">
            <w:pPr>
              <w:tabs>
                <w:tab w:val="left" w:pos="567"/>
              </w:tabs>
              <w:jc w:val="center"/>
              <w:rPr>
                <w:b/>
                <w:bCs/>
                <w:lang w:val="ro-MD"/>
              </w:rPr>
            </w:pPr>
            <w:r w:rsidRPr="00FF430B">
              <w:rPr>
                <w:b/>
                <w:bCs/>
                <w:lang w:val="ro-MD"/>
              </w:rPr>
              <w:t>Nr.</w:t>
            </w:r>
          </w:p>
          <w:p w14:paraId="0B39C7D6" w14:textId="77777777" w:rsidR="00133053" w:rsidRPr="00FF430B" w:rsidRDefault="00133053" w:rsidP="0010100D">
            <w:pPr>
              <w:tabs>
                <w:tab w:val="left" w:pos="567"/>
              </w:tabs>
              <w:jc w:val="center"/>
              <w:rPr>
                <w:b/>
                <w:bCs/>
                <w:lang w:val="ro-MD"/>
              </w:rPr>
            </w:pPr>
            <w:r w:rsidRPr="00FF430B">
              <w:rPr>
                <w:b/>
                <w:bCs/>
                <w:lang w:val="ro-MD"/>
              </w:rPr>
              <w:t>d/o</w:t>
            </w:r>
          </w:p>
        </w:tc>
        <w:tc>
          <w:tcPr>
            <w:tcW w:w="727" w:type="pct"/>
            <w:vAlign w:val="center"/>
          </w:tcPr>
          <w:p w14:paraId="42B40D85" w14:textId="77777777" w:rsidR="00133053" w:rsidRPr="00FF430B" w:rsidRDefault="00133053" w:rsidP="0010100D">
            <w:pPr>
              <w:tabs>
                <w:tab w:val="left" w:pos="567"/>
                <w:tab w:val="left" w:pos="1134"/>
              </w:tabs>
              <w:ind w:left="360"/>
              <w:jc w:val="center"/>
              <w:outlineLvl w:val="0"/>
              <w:rPr>
                <w:b/>
                <w:bCs/>
                <w:lang w:val="ro-MD"/>
              </w:rPr>
            </w:pPr>
          </w:p>
          <w:p w14:paraId="10778AAD" w14:textId="77777777" w:rsidR="00133053" w:rsidRPr="00FF430B" w:rsidRDefault="00133053" w:rsidP="0010100D">
            <w:pPr>
              <w:tabs>
                <w:tab w:val="left" w:pos="567"/>
              </w:tabs>
              <w:jc w:val="center"/>
              <w:rPr>
                <w:b/>
                <w:bCs/>
                <w:lang w:val="ro-MD"/>
              </w:rPr>
            </w:pPr>
            <w:r w:rsidRPr="00FF430B">
              <w:rPr>
                <w:b/>
                <w:bCs/>
                <w:lang w:val="ro-MD"/>
              </w:rPr>
              <w:t>Funcţia</w:t>
            </w:r>
          </w:p>
        </w:tc>
        <w:tc>
          <w:tcPr>
            <w:tcW w:w="1000" w:type="pct"/>
            <w:vAlign w:val="center"/>
          </w:tcPr>
          <w:p w14:paraId="550FBCC7" w14:textId="77777777" w:rsidR="00133053" w:rsidRPr="00FF430B" w:rsidRDefault="00133053" w:rsidP="0010100D">
            <w:pPr>
              <w:tabs>
                <w:tab w:val="left" w:pos="567"/>
                <w:tab w:val="left" w:pos="1134"/>
              </w:tabs>
              <w:ind w:left="360"/>
              <w:jc w:val="center"/>
              <w:outlineLvl w:val="0"/>
              <w:rPr>
                <w:b/>
                <w:bCs/>
                <w:lang w:val="ro-MD"/>
              </w:rPr>
            </w:pPr>
          </w:p>
          <w:p w14:paraId="57CA0565" w14:textId="77777777" w:rsidR="00133053" w:rsidRPr="00FF430B" w:rsidRDefault="00133053" w:rsidP="0010100D">
            <w:pPr>
              <w:tabs>
                <w:tab w:val="left" w:pos="567"/>
              </w:tabs>
              <w:jc w:val="center"/>
              <w:rPr>
                <w:b/>
                <w:bCs/>
                <w:lang w:val="ro-MD"/>
              </w:rPr>
            </w:pPr>
            <w:r w:rsidRPr="00FF430B">
              <w:rPr>
                <w:b/>
                <w:bCs/>
                <w:lang w:val="ro-MD"/>
              </w:rPr>
              <w:t>Studii de specialitate</w:t>
            </w:r>
          </w:p>
        </w:tc>
        <w:tc>
          <w:tcPr>
            <w:tcW w:w="1036" w:type="pct"/>
            <w:vAlign w:val="center"/>
          </w:tcPr>
          <w:p w14:paraId="7C3DCB21" w14:textId="77777777" w:rsidR="00133053" w:rsidRPr="00FF430B" w:rsidRDefault="00133053" w:rsidP="0010100D">
            <w:pPr>
              <w:tabs>
                <w:tab w:val="left" w:pos="567"/>
              </w:tabs>
              <w:jc w:val="center"/>
              <w:rPr>
                <w:b/>
                <w:bCs/>
                <w:lang w:val="ro-MD"/>
              </w:rPr>
            </w:pPr>
            <w:r w:rsidRPr="00FF430B">
              <w:rPr>
                <w:b/>
                <w:bCs/>
                <w:lang w:val="ro-MD"/>
              </w:rPr>
              <w:t>Vechimea în  munca de specialitate (ani)</w:t>
            </w:r>
          </w:p>
        </w:tc>
        <w:tc>
          <w:tcPr>
            <w:tcW w:w="1056" w:type="pct"/>
            <w:vAlign w:val="center"/>
          </w:tcPr>
          <w:p w14:paraId="69A6B037" w14:textId="77777777" w:rsidR="00133053" w:rsidRPr="00FF430B" w:rsidRDefault="00133053" w:rsidP="0010100D">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3AC3184E" w14:textId="77777777" w:rsidR="00133053" w:rsidRPr="00FF430B" w:rsidRDefault="00133053" w:rsidP="0010100D">
            <w:pPr>
              <w:tabs>
                <w:tab w:val="left" w:pos="567"/>
              </w:tabs>
              <w:jc w:val="center"/>
              <w:rPr>
                <w:b/>
                <w:bCs/>
                <w:lang w:val="ro-MD"/>
              </w:rPr>
            </w:pPr>
            <w:r w:rsidRPr="00FF430B">
              <w:rPr>
                <w:b/>
                <w:bCs/>
                <w:lang w:val="ro-MD"/>
              </w:rPr>
              <w:t>Numărul certificatului de atestare</w:t>
            </w:r>
          </w:p>
          <w:p w14:paraId="69883882" w14:textId="77777777" w:rsidR="00133053" w:rsidRPr="00FF430B" w:rsidRDefault="00133053" w:rsidP="0010100D">
            <w:pPr>
              <w:tabs>
                <w:tab w:val="left" w:pos="567"/>
              </w:tabs>
              <w:jc w:val="center"/>
              <w:rPr>
                <w:b/>
                <w:bCs/>
                <w:lang w:val="ro-MD"/>
              </w:rPr>
            </w:pPr>
            <w:r w:rsidRPr="00FF430B">
              <w:rPr>
                <w:b/>
                <w:bCs/>
                <w:lang w:val="ro-MD"/>
              </w:rPr>
              <w:t>și data eliberării</w:t>
            </w:r>
          </w:p>
          <w:p w14:paraId="29ECBAB4" w14:textId="77777777" w:rsidR="00133053" w:rsidRPr="00FF430B" w:rsidRDefault="00133053" w:rsidP="0010100D">
            <w:pPr>
              <w:tabs>
                <w:tab w:val="left" w:pos="567"/>
                <w:tab w:val="left" w:pos="1134"/>
              </w:tabs>
              <w:ind w:left="360"/>
              <w:jc w:val="center"/>
              <w:outlineLvl w:val="0"/>
              <w:rPr>
                <w:b/>
                <w:bCs/>
                <w:lang w:val="ro-MD"/>
              </w:rPr>
            </w:pPr>
          </w:p>
          <w:p w14:paraId="79C35F4F" w14:textId="77777777" w:rsidR="00133053" w:rsidRPr="00FF430B" w:rsidRDefault="00133053" w:rsidP="0010100D">
            <w:pPr>
              <w:tabs>
                <w:tab w:val="left" w:pos="567"/>
                <w:tab w:val="left" w:pos="1134"/>
              </w:tabs>
              <w:ind w:left="360"/>
              <w:jc w:val="center"/>
              <w:outlineLvl w:val="0"/>
              <w:rPr>
                <w:b/>
                <w:bCs/>
                <w:lang w:val="ro-MD"/>
              </w:rPr>
            </w:pPr>
          </w:p>
        </w:tc>
      </w:tr>
      <w:tr w:rsidR="00133053" w:rsidRPr="00EC30C2" w14:paraId="2C440CCF" w14:textId="77777777" w:rsidTr="0010100D">
        <w:trPr>
          <w:cantSplit/>
          <w:trHeight w:val="320"/>
        </w:trPr>
        <w:tc>
          <w:tcPr>
            <w:tcW w:w="273" w:type="pct"/>
          </w:tcPr>
          <w:p w14:paraId="5845E9E9" w14:textId="77777777" w:rsidR="00133053" w:rsidRPr="00FF430B" w:rsidRDefault="00133053" w:rsidP="0010100D">
            <w:pPr>
              <w:tabs>
                <w:tab w:val="left" w:pos="567"/>
                <w:tab w:val="left" w:pos="1134"/>
              </w:tabs>
              <w:ind w:left="360"/>
              <w:jc w:val="both"/>
              <w:outlineLvl w:val="0"/>
              <w:rPr>
                <w:b/>
                <w:bCs/>
                <w:lang w:val="ro-MD"/>
              </w:rPr>
            </w:pPr>
          </w:p>
        </w:tc>
        <w:tc>
          <w:tcPr>
            <w:tcW w:w="727" w:type="pct"/>
          </w:tcPr>
          <w:p w14:paraId="0D2B6D9C" w14:textId="77777777" w:rsidR="00133053" w:rsidRPr="00FF430B" w:rsidRDefault="00133053" w:rsidP="0010100D">
            <w:pPr>
              <w:tabs>
                <w:tab w:val="left" w:pos="567"/>
              </w:tabs>
              <w:jc w:val="both"/>
              <w:rPr>
                <w:b/>
                <w:bCs/>
                <w:lang w:val="ro-MD"/>
              </w:rPr>
            </w:pPr>
            <w:r w:rsidRPr="00FF430B">
              <w:rPr>
                <w:b/>
                <w:bCs/>
                <w:lang w:val="ro-MD"/>
              </w:rPr>
              <w:t>1</w:t>
            </w:r>
          </w:p>
        </w:tc>
        <w:tc>
          <w:tcPr>
            <w:tcW w:w="1000" w:type="pct"/>
          </w:tcPr>
          <w:p w14:paraId="5618A49B" w14:textId="77777777" w:rsidR="00133053" w:rsidRPr="00FF430B" w:rsidRDefault="00133053" w:rsidP="0010100D">
            <w:pPr>
              <w:tabs>
                <w:tab w:val="left" w:pos="567"/>
              </w:tabs>
              <w:jc w:val="both"/>
              <w:rPr>
                <w:b/>
                <w:bCs/>
                <w:lang w:val="ro-MD"/>
              </w:rPr>
            </w:pPr>
            <w:r w:rsidRPr="00FF430B">
              <w:rPr>
                <w:b/>
                <w:bCs/>
                <w:lang w:val="ro-MD"/>
              </w:rPr>
              <w:t>2</w:t>
            </w:r>
          </w:p>
        </w:tc>
        <w:tc>
          <w:tcPr>
            <w:tcW w:w="1036" w:type="pct"/>
          </w:tcPr>
          <w:p w14:paraId="0A6FAB39" w14:textId="77777777" w:rsidR="00133053" w:rsidRPr="00FF430B" w:rsidRDefault="00133053" w:rsidP="0010100D">
            <w:pPr>
              <w:tabs>
                <w:tab w:val="left" w:pos="567"/>
              </w:tabs>
              <w:jc w:val="both"/>
              <w:rPr>
                <w:b/>
                <w:bCs/>
                <w:lang w:val="ro-MD"/>
              </w:rPr>
            </w:pPr>
            <w:r w:rsidRPr="00FF430B">
              <w:rPr>
                <w:b/>
                <w:bCs/>
                <w:lang w:val="ro-MD"/>
              </w:rPr>
              <w:t>3</w:t>
            </w:r>
          </w:p>
        </w:tc>
        <w:tc>
          <w:tcPr>
            <w:tcW w:w="1056" w:type="pct"/>
          </w:tcPr>
          <w:p w14:paraId="7908662C" w14:textId="77777777" w:rsidR="00133053" w:rsidRPr="00FF430B" w:rsidRDefault="00133053" w:rsidP="0010100D">
            <w:pPr>
              <w:tabs>
                <w:tab w:val="left" w:pos="567"/>
              </w:tabs>
              <w:jc w:val="both"/>
              <w:rPr>
                <w:b/>
                <w:bCs/>
                <w:lang w:val="ro-MD"/>
              </w:rPr>
            </w:pPr>
            <w:r w:rsidRPr="00FF430B">
              <w:rPr>
                <w:b/>
                <w:bCs/>
                <w:lang w:val="ro-MD"/>
              </w:rPr>
              <w:t>4</w:t>
            </w:r>
          </w:p>
        </w:tc>
        <w:tc>
          <w:tcPr>
            <w:tcW w:w="908" w:type="pct"/>
          </w:tcPr>
          <w:p w14:paraId="5244963A" w14:textId="77777777" w:rsidR="00133053" w:rsidRPr="00FF430B" w:rsidRDefault="00133053" w:rsidP="0010100D">
            <w:pPr>
              <w:tabs>
                <w:tab w:val="left" w:pos="567"/>
              </w:tabs>
              <w:jc w:val="both"/>
              <w:rPr>
                <w:b/>
                <w:bCs/>
                <w:lang w:val="ro-MD"/>
              </w:rPr>
            </w:pPr>
            <w:r w:rsidRPr="00FF430B">
              <w:rPr>
                <w:b/>
                <w:bCs/>
                <w:lang w:val="ro-MD"/>
              </w:rPr>
              <w:t>5</w:t>
            </w:r>
          </w:p>
        </w:tc>
      </w:tr>
      <w:tr w:rsidR="00133053" w:rsidRPr="00EC30C2" w14:paraId="7EF3EF84" w14:textId="77777777" w:rsidTr="0010100D">
        <w:trPr>
          <w:cantSplit/>
          <w:trHeight w:val="140"/>
        </w:trPr>
        <w:tc>
          <w:tcPr>
            <w:tcW w:w="273" w:type="pct"/>
          </w:tcPr>
          <w:p w14:paraId="49AC1D97" w14:textId="77777777" w:rsidR="00133053" w:rsidRPr="00FF430B" w:rsidRDefault="00133053" w:rsidP="0010100D">
            <w:pPr>
              <w:keepNext/>
              <w:keepLines/>
              <w:tabs>
                <w:tab w:val="left" w:pos="567"/>
              </w:tabs>
              <w:spacing w:before="200"/>
              <w:jc w:val="both"/>
              <w:outlineLvl w:val="2"/>
              <w:rPr>
                <w:bCs/>
                <w:lang w:val="ro-MD"/>
              </w:rPr>
            </w:pPr>
          </w:p>
        </w:tc>
        <w:tc>
          <w:tcPr>
            <w:tcW w:w="727" w:type="pct"/>
          </w:tcPr>
          <w:p w14:paraId="6AF81321" w14:textId="77777777" w:rsidR="00133053" w:rsidRPr="00FF430B" w:rsidRDefault="00133053" w:rsidP="0010100D">
            <w:pPr>
              <w:tabs>
                <w:tab w:val="left" w:pos="567"/>
              </w:tabs>
              <w:jc w:val="both"/>
              <w:rPr>
                <w:bCs/>
                <w:lang w:val="ro-MD"/>
              </w:rPr>
            </w:pPr>
            <w:r w:rsidRPr="00FF430B">
              <w:rPr>
                <w:bCs/>
                <w:lang w:val="ro-MD"/>
              </w:rPr>
              <w:t>Arhitect-șef</w:t>
            </w:r>
          </w:p>
        </w:tc>
        <w:tc>
          <w:tcPr>
            <w:tcW w:w="1000" w:type="pct"/>
          </w:tcPr>
          <w:p w14:paraId="4A02BAB2" w14:textId="77777777" w:rsidR="00133053" w:rsidRPr="00FF430B" w:rsidRDefault="00133053" w:rsidP="0010100D">
            <w:pPr>
              <w:keepNext/>
              <w:keepLines/>
              <w:tabs>
                <w:tab w:val="left" w:pos="567"/>
              </w:tabs>
              <w:spacing w:before="200"/>
              <w:jc w:val="both"/>
              <w:outlineLvl w:val="2"/>
              <w:rPr>
                <w:bCs/>
                <w:lang w:val="ro-MD"/>
              </w:rPr>
            </w:pPr>
          </w:p>
        </w:tc>
        <w:tc>
          <w:tcPr>
            <w:tcW w:w="1036" w:type="pct"/>
          </w:tcPr>
          <w:p w14:paraId="65C1131B" w14:textId="77777777" w:rsidR="00133053" w:rsidRPr="00FF430B" w:rsidRDefault="00133053" w:rsidP="0010100D">
            <w:pPr>
              <w:keepNext/>
              <w:keepLines/>
              <w:tabs>
                <w:tab w:val="left" w:pos="567"/>
              </w:tabs>
              <w:spacing w:before="200"/>
              <w:jc w:val="both"/>
              <w:outlineLvl w:val="2"/>
              <w:rPr>
                <w:bCs/>
                <w:lang w:val="ro-MD"/>
              </w:rPr>
            </w:pPr>
          </w:p>
        </w:tc>
        <w:tc>
          <w:tcPr>
            <w:tcW w:w="1056" w:type="pct"/>
          </w:tcPr>
          <w:p w14:paraId="3B06E7D9" w14:textId="77777777" w:rsidR="00133053" w:rsidRPr="00FF430B" w:rsidRDefault="00133053" w:rsidP="0010100D">
            <w:pPr>
              <w:keepNext/>
              <w:keepLines/>
              <w:tabs>
                <w:tab w:val="left" w:pos="567"/>
              </w:tabs>
              <w:spacing w:before="200"/>
              <w:jc w:val="both"/>
              <w:outlineLvl w:val="2"/>
              <w:rPr>
                <w:bCs/>
                <w:lang w:val="ro-MD"/>
              </w:rPr>
            </w:pPr>
          </w:p>
        </w:tc>
        <w:tc>
          <w:tcPr>
            <w:tcW w:w="908" w:type="pct"/>
          </w:tcPr>
          <w:p w14:paraId="12F93F09" w14:textId="77777777" w:rsidR="00133053" w:rsidRPr="00FF430B" w:rsidRDefault="00133053" w:rsidP="0010100D">
            <w:pPr>
              <w:keepNext/>
              <w:keepLines/>
              <w:tabs>
                <w:tab w:val="left" w:pos="567"/>
              </w:tabs>
              <w:spacing w:before="200"/>
              <w:jc w:val="both"/>
              <w:outlineLvl w:val="2"/>
              <w:rPr>
                <w:bCs/>
                <w:lang w:val="ro-MD"/>
              </w:rPr>
            </w:pPr>
          </w:p>
        </w:tc>
      </w:tr>
      <w:tr w:rsidR="00133053" w:rsidRPr="00EC30C2" w14:paraId="72932CC8" w14:textId="77777777" w:rsidTr="0010100D">
        <w:trPr>
          <w:cantSplit/>
          <w:trHeight w:val="140"/>
        </w:trPr>
        <w:tc>
          <w:tcPr>
            <w:tcW w:w="273" w:type="pct"/>
          </w:tcPr>
          <w:p w14:paraId="6F38A472" w14:textId="77777777" w:rsidR="00133053" w:rsidRPr="00FF430B" w:rsidRDefault="00133053" w:rsidP="0010100D">
            <w:pPr>
              <w:keepNext/>
              <w:keepLines/>
              <w:tabs>
                <w:tab w:val="left" w:pos="567"/>
              </w:tabs>
              <w:spacing w:before="200"/>
              <w:jc w:val="both"/>
              <w:outlineLvl w:val="2"/>
              <w:rPr>
                <w:bCs/>
                <w:lang w:val="ro-MD"/>
              </w:rPr>
            </w:pPr>
          </w:p>
        </w:tc>
        <w:tc>
          <w:tcPr>
            <w:tcW w:w="727" w:type="pct"/>
          </w:tcPr>
          <w:p w14:paraId="6B098F3D" w14:textId="77777777" w:rsidR="00133053" w:rsidRPr="00FF430B" w:rsidRDefault="00133053" w:rsidP="0010100D">
            <w:pPr>
              <w:tabs>
                <w:tab w:val="left" w:pos="567"/>
              </w:tabs>
              <w:jc w:val="both"/>
              <w:rPr>
                <w:bCs/>
                <w:lang w:val="ro-MD"/>
              </w:rPr>
            </w:pPr>
            <w:r w:rsidRPr="00FF430B">
              <w:rPr>
                <w:bCs/>
                <w:lang w:val="ro-MD"/>
              </w:rPr>
              <w:t>Inginer-șef</w:t>
            </w:r>
          </w:p>
        </w:tc>
        <w:tc>
          <w:tcPr>
            <w:tcW w:w="1000" w:type="pct"/>
          </w:tcPr>
          <w:p w14:paraId="68C911AA" w14:textId="77777777" w:rsidR="00133053" w:rsidRPr="00FF430B" w:rsidRDefault="00133053" w:rsidP="0010100D">
            <w:pPr>
              <w:keepNext/>
              <w:keepLines/>
              <w:tabs>
                <w:tab w:val="left" w:pos="567"/>
              </w:tabs>
              <w:spacing w:before="200"/>
              <w:jc w:val="both"/>
              <w:outlineLvl w:val="2"/>
              <w:rPr>
                <w:bCs/>
                <w:lang w:val="ro-MD"/>
              </w:rPr>
            </w:pPr>
          </w:p>
        </w:tc>
        <w:tc>
          <w:tcPr>
            <w:tcW w:w="1036" w:type="pct"/>
          </w:tcPr>
          <w:p w14:paraId="04B7A65D" w14:textId="77777777" w:rsidR="00133053" w:rsidRPr="00FF430B" w:rsidRDefault="00133053" w:rsidP="0010100D">
            <w:pPr>
              <w:keepNext/>
              <w:keepLines/>
              <w:tabs>
                <w:tab w:val="left" w:pos="567"/>
              </w:tabs>
              <w:spacing w:before="200"/>
              <w:jc w:val="both"/>
              <w:outlineLvl w:val="2"/>
              <w:rPr>
                <w:bCs/>
                <w:lang w:val="ro-MD"/>
              </w:rPr>
            </w:pPr>
          </w:p>
        </w:tc>
        <w:tc>
          <w:tcPr>
            <w:tcW w:w="1056" w:type="pct"/>
          </w:tcPr>
          <w:p w14:paraId="1475FE14" w14:textId="77777777" w:rsidR="00133053" w:rsidRPr="00FF430B" w:rsidRDefault="00133053" w:rsidP="0010100D">
            <w:pPr>
              <w:keepNext/>
              <w:keepLines/>
              <w:tabs>
                <w:tab w:val="left" w:pos="567"/>
              </w:tabs>
              <w:spacing w:before="200"/>
              <w:jc w:val="both"/>
              <w:outlineLvl w:val="2"/>
              <w:rPr>
                <w:bCs/>
                <w:lang w:val="ro-MD"/>
              </w:rPr>
            </w:pPr>
          </w:p>
        </w:tc>
        <w:tc>
          <w:tcPr>
            <w:tcW w:w="908" w:type="pct"/>
          </w:tcPr>
          <w:p w14:paraId="0DA0F2E6" w14:textId="77777777" w:rsidR="00133053" w:rsidRPr="00FF430B" w:rsidRDefault="00133053" w:rsidP="0010100D">
            <w:pPr>
              <w:keepNext/>
              <w:keepLines/>
              <w:tabs>
                <w:tab w:val="left" w:pos="567"/>
              </w:tabs>
              <w:spacing w:before="200"/>
              <w:jc w:val="both"/>
              <w:outlineLvl w:val="2"/>
              <w:rPr>
                <w:bCs/>
                <w:lang w:val="ro-MD"/>
              </w:rPr>
            </w:pPr>
          </w:p>
        </w:tc>
      </w:tr>
      <w:tr w:rsidR="00133053" w:rsidRPr="00EC30C2" w14:paraId="2A4DC2AB" w14:textId="77777777" w:rsidTr="0010100D">
        <w:trPr>
          <w:cantSplit/>
          <w:trHeight w:val="140"/>
        </w:trPr>
        <w:tc>
          <w:tcPr>
            <w:tcW w:w="273" w:type="pct"/>
          </w:tcPr>
          <w:p w14:paraId="1329DC96" w14:textId="77777777" w:rsidR="00133053" w:rsidRPr="00FF430B" w:rsidRDefault="00133053" w:rsidP="0010100D">
            <w:pPr>
              <w:keepNext/>
              <w:keepLines/>
              <w:tabs>
                <w:tab w:val="left" w:pos="567"/>
              </w:tabs>
              <w:spacing w:before="200"/>
              <w:jc w:val="both"/>
              <w:outlineLvl w:val="2"/>
              <w:rPr>
                <w:bCs/>
                <w:lang w:val="ro-MD"/>
              </w:rPr>
            </w:pPr>
          </w:p>
        </w:tc>
        <w:tc>
          <w:tcPr>
            <w:tcW w:w="727" w:type="pct"/>
          </w:tcPr>
          <w:p w14:paraId="48001792" w14:textId="77777777" w:rsidR="00133053" w:rsidRPr="00FF430B" w:rsidRDefault="00133053" w:rsidP="0010100D">
            <w:pPr>
              <w:tabs>
                <w:tab w:val="left" w:pos="567"/>
              </w:tabs>
              <w:jc w:val="both"/>
              <w:rPr>
                <w:bCs/>
                <w:lang w:val="ro-MD"/>
              </w:rPr>
            </w:pPr>
            <w:r w:rsidRPr="00FF430B">
              <w:rPr>
                <w:bCs/>
                <w:lang w:val="ro-MD"/>
              </w:rPr>
              <w:t>Diriginţi de şantier</w:t>
            </w:r>
          </w:p>
        </w:tc>
        <w:tc>
          <w:tcPr>
            <w:tcW w:w="1000" w:type="pct"/>
          </w:tcPr>
          <w:p w14:paraId="469514E7" w14:textId="77777777" w:rsidR="00133053" w:rsidRPr="00FF430B" w:rsidRDefault="00133053" w:rsidP="0010100D">
            <w:pPr>
              <w:keepNext/>
              <w:keepLines/>
              <w:tabs>
                <w:tab w:val="left" w:pos="567"/>
              </w:tabs>
              <w:spacing w:before="200"/>
              <w:jc w:val="both"/>
              <w:outlineLvl w:val="2"/>
              <w:rPr>
                <w:bCs/>
                <w:lang w:val="ro-MD"/>
              </w:rPr>
            </w:pPr>
          </w:p>
        </w:tc>
        <w:tc>
          <w:tcPr>
            <w:tcW w:w="1036" w:type="pct"/>
          </w:tcPr>
          <w:p w14:paraId="604FCC17" w14:textId="77777777" w:rsidR="00133053" w:rsidRPr="00FF430B" w:rsidRDefault="00133053" w:rsidP="0010100D">
            <w:pPr>
              <w:keepNext/>
              <w:keepLines/>
              <w:tabs>
                <w:tab w:val="left" w:pos="567"/>
              </w:tabs>
              <w:spacing w:before="200"/>
              <w:jc w:val="both"/>
              <w:outlineLvl w:val="2"/>
              <w:rPr>
                <w:bCs/>
                <w:lang w:val="ro-MD"/>
              </w:rPr>
            </w:pPr>
          </w:p>
        </w:tc>
        <w:tc>
          <w:tcPr>
            <w:tcW w:w="1056" w:type="pct"/>
          </w:tcPr>
          <w:p w14:paraId="705576F4" w14:textId="77777777" w:rsidR="00133053" w:rsidRPr="00FF430B" w:rsidRDefault="00133053" w:rsidP="0010100D">
            <w:pPr>
              <w:keepNext/>
              <w:keepLines/>
              <w:tabs>
                <w:tab w:val="left" w:pos="567"/>
              </w:tabs>
              <w:spacing w:before="200"/>
              <w:jc w:val="both"/>
              <w:outlineLvl w:val="2"/>
              <w:rPr>
                <w:bCs/>
                <w:lang w:val="ro-MD"/>
              </w:rPr>
            </w:pPr>
          </w:p>
        </w:tc>
        <w:tc>
          <w:tcPr>
            <w:tcW w:w="908" w:type="pct"/>
          </w:tcPr>
          <w:p w14:paraId="19C15E5D" w14:textId="77777777" w:rsidR="00133053" w:rsidRPr="00FF430B" w:rsidRDefault="00133053" w:rsidP="0010100D">
            <w:pPr>
              <w:keepNext/>
              <w:keepLines/>
              <w:tabs>
                <w:tab w:val="left" w:pos="567"/>
              </w:tabs>
              <w:spacing w:before="200"/>
              <w:jc w:val="both"/>
              <w:outlineLvl w:val="2"/>
              <w:rPr>
                <w:bCs/>
                <w:lang w:val="ro-MD"/>
              </w:rPr>
            </w:pPr>
          </w:p>
        </w:tc>
      </w:tr>
      <w:tr w:rsidR="00133053" w:rsidRPr="00EC30C2" w14:paraId="6289EBAB" w14:textId="77777777" w:rsidTr="0010100D">
        <w:trPr>
          <w:cantSplit/>
          <w:trHeight w:val="140"/>
        </w:trPr>
        <w:tc>
          <w:tcPr>
            <w:tcW w:w="273" w:type="pct"/>
          </w:tcPr>
          <w:p w14:paraId="0431EC65" w14:textId="77777777" w:rsidR="00133053" w:rsidRPr="00FF430B" w:rsidRDefault="00133053" w:rsidP="0010100D">
            <w:pPr>
              <w:keepNext/>
              <w:keepLines/>
              <w:tabs>
                <w:tab w:val="left" w:pos="567"/>
              </w:tabs>
              <w:spacing w:before="200"/>
              <w:jc w:val="both"/>
              <w:outlineLvl w:val="2"/>
              <w:rPr>
                <w:bCs/>
                <w:lang w:val="ro-MD"/>
              </w:rPr>
            </w:pPr>
          </w:p>
        </w:tc>
        <w:tc>
          <w:tcPr>
            <w:tcW w:w="727" w:type="pct"/>
          </w:tcPr>
          <w:p w14:paraId="0A46A31B" w14:textId="77777777" w:rsidR="00133053" w:rsidRPr="00FF430B" w:rsidRDefault="00133053" w:rsidP="0010100D">
            <w:pPr>
              <w:tabs>
                <w:tab w:val="left" w:pos="567"/>
              </w:tabs>
              <w:jc w:val="both"/>
              <w:rPr>
                <w:bCs/>
                <w:lang w:val="ro-MD"/>
              </w:rPr>
            </w:pPr>
            <w:r w:rsidRPr="00FF430B">
              <w:rPr>
                <w:bCs/>
                <w:lang w:val="ro-MD"/>
              </w:rPr>
              <w:t>Maiştri</w:t>
            </w:r>
          </w:p>
        </w:tc>
        <w:tc>
          <w:tcPr>
            <w:tcW w:w="1000" w:type="pct"/>
          </w:tcPr>
          <w:p w14:paraId="52EBF011" w14:textId="77777777" w:rsidR="00133053" w:rsidRPr="00FF430B" w:rsidRDefault="00133053" w:rsidP="0010100D">
            <w:pPr>
              <w:keepNext/>
              <w:keepLines/>
              <w:tabs>
                <w:tab w:val="left" w:pos="567"/>
              </w:tabs>
              <w:spacing w:before="200"/>
              <w:jc w:val="both"/>
              <w:outlineLvl w:val="2"/>
              <w:rPr>
                <w:bCs/>
                <w:lang w:val="ro-MD"/>
              </w:rPr>
            </w:pPr>
          </w:p>
        </w:tc>
        <w:tc>
          <w:tcPr>
            <w:tcW w:w="1036" w:type="pct"/>
          </w:tcPr>
          <w:p w14:paraId="40658AED" w14:textId="77777777" w:rsidR="00133053" w:rsidRPr="00FF430B" w:rsidRDefault="00133053" w:rsidP="0010100D">
            <w:pPr>
              <w:keepNext/>
              <w:keepLines/>
              <w:tabs>
                <w:tab w:val="left" w:pos="567"/>
              </w:tabs>
              <w:spacing w:before="200"/>
              <w:jc w:val="both"/>
              <w:outlineLvl w:val="2"/>
              <w:rPr>
                <w:bCs/>
                <w:lang w:val="ro-MD"/>
              </w:rPr>
            </w:pPr>
          </w:p>
        </w:tc>
        <w:tc>
          <w:tcPr>
            <w:tcW w:w="1056" w:type="pct"/>
          </w:tcPr>
          <w:p w14:paraId="128F7C45" w14:textId="77777777" w:rsidR="00133053" w:rsidRPr="00FF430B" w:rsidRDefault="00133053" w:rsidP="0010100D">
            <w:pPr>
              <w:keepNext/>
              <w:keepLines/>
              <w:tabs>
                <w:tab w:val="left" w:pos="567"/>
              </w:tabs>
              <w:spacing w:before="200"/>
              <w:jc w:val="both"/>
              <w:outlineLvl w:val="2"/>
              <w:rPr>
                <w:bCs/>
                <w:lang w:val="ro-MD"/>
              </w:rPr>
            </w:pPr>
          </w:p>
        </w:tc>
        <w:tc>
          <w:tcPr>
            <w:tcW w:w="908" w:type="pct"/>
          </w:tcPr>
          <w:p w14:paraId="259F1233" w14:textId="77777777" w:rsidR="00133053" w:rsidRPr="00FF430B" w:rsidRDefault="00133053" w:rsidP="0010100D">
            <w:pPr>
              <w:keepNext/>
              <w:keepLines/>
              <w:tabs>
                <w:tab w:val="left" w:pos="567"/>
              </w:tabs>
              <w:spacing w:before="200"/>
              <w:jc w:val="both"/>
              <w:outlineLvl w:val="2"/>
              <w:rPr>
                <w:bCs/>
                <w:lang w:val="ro-MD"/>
              </w:rPr>
            </w:pPr>
          </w:p>
        </w:tc>
      </w:tr>
      <w:tr w:rsidR="00133053" w:rsidRPr="00EC30C2" w14:paraId="512FCA0A" w14:textId="77777777" w:rsidTr="0010100D">
        <w:trPr>
          <w:cantSplit/>
          <w:trHeight w:val="1270"/>
        </w:trPr>
        <w:tc>
          <w:tcPr>
            <w:tcW w:w="273" w:type="pct"/>
          </w:tcPr>
          <w:p w14:paraId="6022E15A" w14:textId="77777777" w:rsidR="00133053" w:rsidRPr="00FF430B" w:rsidRDefault="00133053" w:rsidP="0010100D">
            <w:pPr>
              <w:keepNext/>
              <w:keepLines/>
              <w:tabs>
                <w:tab w:val="left" w:pos="567"/>
              </w:tabs>
              <w:spacing w:before="200"/>
              <w:jc w:val="both"/>
              <w:outlineLvl w:val="2"/>
              <w:rPr>
                <w:bCs/>
                <w:lang w:val="ro-MD"/>
              </w:rPr>
            </w:pPr>
          </w:p>
        </w:tc>
        <w:tc>
          <w:tcPr>
            <w:tcW w:w="727" w:type="pct"/>
          </w:tcPr>
          <w:p w14:paraId="352C188E" w14:textId="77777777" w:rsidR="00133053" w:rsidRPr="00FF430B" w:rsidRDefault="00133053" w:rsidP="0010100D">
            <w:pPr>
              <w:tabs>
                <w:tab w:val="left" w:pos="567"/>
              </w:tabs>
              <w:jc w:val="both"/>
              <w:rPr>
                <w:bCs/>
                <w:lang w:val="ro-MD"/>
              </w:rPr>
            </w:pPr>
            <w:r w:rsidRPr="00FF430B">
              <w:rPr>
                <w:bCs/>
                <w:lang w:val="ro-MD"/>
              </w:rPr>
              <w:t>Specialişti</w:t>
            </w:r>
          </w:p>
          <w:p w14:paraId="77B6D7C6" w14:textId="77777777" w:rsidR="00133053" w:rsidRPr="00FF430B" w:rsidRDefault="00133053" w:rsidP="0010100D">
            <w:pPr>
              <w:tabs>
                <w:tab w:val="left" w:pos="567"/>
              </w:tabs>
              <w:jc w:val="both"/>
              <w:rPr>
                <w:bCs/>
                <w:lang w:val="ro-MD"/>
              </w:rPr>
            </w:pPr>
            <w:r w:rsidRPr="00FF430B">
              <w:rPr>
                <w:bCs/>
                <w:lang w:val="ro-MD"/>
              </w:rPr>
              <w:t>……………</w:t>
            </w:r>
          </w:p>
          <w:p w14:paraId="3C80BF1D" w14:textId="77777777" w:rsidR="00133053" w:rsidRPr="00FF430B" w:rsidRDefault="00133053" w:rsidP="0010100D">
            <w:pPr>
              <w:tabs>
                <w:tab w:val="left" w:pos="567"/>
              </w:tabs>
              <w:jc w:val="both"/>
              <w:rPr>
                <w:bCs/>
                <w:lang w:val="ro-MD"/>
              </w:rPr>
            </w:pPr>
            <w:r w:rsidRPr="00FF430B">
              <w:rPr>
                <w:bCs/>
                <w:lang w:val="ro-MD"/>
              </w:rPr>
              <w:t>……………</w:t>
            </w:r>
          </w:p>
          <w:p w14:paraId="3230A2DD" w14:textId="77777777" w:rsidR="00133053" w:rsidRPr="00FF430B" w:rsidRDefault="00133053" w:rsidP="0010100D">
            <w:pPr>
              <w:tabs>
                <w:tab w:val="left" w:pos="567"/>
              </w:tabs>
              <w:jc w:val="both"/>
              <w:rPr>
                <w:bCs/>
                <w:lang w:val="ro-MD"/>
              </w:rPr>
            </w:pPr>
            <w:r w:rsidRPr="00FF430B">
              <w:rPr>
                <w:bCs/>
                <w:lang w:val="ro-MD"/>
              </w:rPr>
              <w:t>…………….</w:t>
            </w:r>
          </w:p>
        </w:tc>
        <w:tc>
          <w:tcPr>
            <w:tcW w:w="1000" w:type="pct"/>
          </w:tcPr>
          <w:p w14:paraId="0EE4BE46" w14:textId="77777777" w:rsidR="00133053" w:rsidRPr="00FF430B" w:rsidRDefault="00133053" w:rsidP="0010100D">
            <w:pPr>
              <w:keepNext/>
              <w:keepLines/>
              <w:tabs>
                <w:tab w:val="left" w:pos="567"/>
              </w:tabs>
              <w:spacing w:before="200"/>
              <w:jc w:val="both"/>
              <w:outlineLvl w:val="2"/>
              <w:rPr>
                <w:bCs/>
                <w:lang w:val="ro-MD"/>
              </w:rPr>
            </w:pPr>
          </w:p>
        </w:tc>
        <w:tc>
          <w:tcPr>
            <w:tcW w:w="1036" w:type="pct"/>
          </w:tcPr>
          <w:p w14:paraId="78642991" w14:textId="77777777" w:rsidR="00133053" w:rsidRPr="00FF430B" w:rsidRDefault="00133053" w:rsidP="0010100D">
            <w:pPr>
              <w:keepNext/>
              <w:keepLines/>
              <w:tabs>
                <w:tab w:val="left" w:pos="567"/>
              </w:tabs>
              <w:spacing w:before="200"/>
              <w:jc w:val="both"/>
              <w:outlineLvl w:val="2"/>
              <w:rPr>
                <w:bCs/>
                <w:lang w:val="ro-MD"/>
              </w:rPr>
            </w:pPr>
          </w:p>
        </w:tc>
        <w:tc>
          <w:tcPr>
            <w:tcW w:w="1056" w:type="pct"/>
          </w:tcPr>
          <w:p w14:paraId="359B8AF9" w14:textId="77777777" w:rsidR="00133053" w:rsidRPr="00FF430B" w:rsidRDefault="00133053" w:rsidP="0010100D">
            <w:pPr>
              <w:keepNext/>
              <w:keepLines/>
              <w:tabs>
                <w:tab w:val="left" w:pos="567"/>
              </w:tabs>
              <w:spacing w:before="200"/>
              <w:jc w:val="both"/>
              <w:outlineLvl w:val="2"/>
              <w:rPr>
                <w:bCs/>
                <w:lang w:val="ro-MD"/>
              </w:rPr>
            </w:pPr>
          </w:p>
        </w:tc>
        <w:tc>
          <w:tcPr>
            <w:tcW w:w="908" w:type="pct"/>
          </w:tcPr>
          <w:p w14:paraId="2B2F507E" w14:textId="77777777" w:rsidR="00133053" w:rsidRPr="00FF430B" w:rsidRDefault="00133053" w:rsidP="0010100D">
            <w:pPr>
              <w:keepNext/>
              <w:keepLines/>
              <w:tabs>
                <w:tab w:val="left" w:pos="567"/>
              </w:tabs>
              <w:spacing w:before="200"/>
              <w:jc w:val="both"/>
              <w:outlineLvl w:val="2"/>
              <w:rPr>
                <w:bCs/>
                <w:lang w:val="ro-MD"/>
              </w:rPr>
            </w:pPr>
          </w:p>
        </w:tc>
      </w:tr>
    </w:tbl>
    <w:p w14:paraId="3166BA6D" w14:textId="77777777" w:rsidR="00133053" w:rsidRPr="00FF430B" w:rsidRDefault="00133053" w:rsidP="00133053">
      <w:pPr>
        <w:jc w:val="both"/>
        <w:rPr>
          <w:rFonts w:eastAsia="PMingLiU"/>
          <w:lang w:val="ro-MD" w:eastAsia="zh-CN"/>
        </w:rPr>
      </w:pPr>
    </w:p>
    <w:p w14:paraId="4D0AA470" w14:textId="77777777" w:rsidR="00133053" w:rsidRPr="00FF430B" w:rsidRDefault="00133053" w:rsidP="00133053">
      <w:pPr>
        <w:jc w:val="both"/>
        <w:rPr>
          <w:rFonts w:eastAsia="PMingLiU"/>
          <w:lang w:val="ro-MD" w:eastAsia="zh-CN"/>
        </w:rPr>
      </w:pPr>
      <w:r w:rsidRPr="00FF430B">
        <w:rPr>
          <w:rFonts w:eastAsia="PMingLiU"/>
          <w:lang w:val="ro-MD" w:eastAsia="zh-CN"/>
        </w:rPr>
        <w:t>Semnat: _________________________________________</w:t>
      </w:r>
    </w:p>
    <w:p w14:paraId="2C534969"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__________________________________________</w:t>
      </w:r>
    </w:p>
    <w:p w14:paraId="12340A21"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____________________________</w:t>
      </w:r>
    </w:p>
    <w:p w14:paraId="71754450" w14:textId="77777777" w:rsidR="00133053" w:rsidRPr="00FF430B" w:rsidRDefault="00133053" w:rsidP="00133053">
      <w:pPr>
        <w:jc w:val="both"/>
        <w:rPr>
          <w:rFonts w:eastAsia="PMingLiU"/>
          <w:lang w:val="ro-MD" w:eastAsia="zh-CN"/>
        </w:rPr>
      </w:pPr>
      <w:r w:rsidRPr="00FF430B">
        <w:rPr>
          <w:rFonts w:eastAsia="PMingLiU"/>
          <w:lang w:val="ro-MD" w:eastAsia="zh-CN"/>
        </w:rPr>
        <w:t>Denumirea întreprinderii: _________________________________</w:t>
      </w:r>
    </w:p>
    <w:p w14:paraId="3ACAB756" w14:textId="77777777" w:rsidR="00133053" w:rsidRPr="00FF430B" w:rsidRDefault="00133053" w:rsidP="00133053">
      <w:pPr>
        <w:spacing w:after="200" w:line="276" w:lineRule="auto"/>
        <w:rPr>
          <w:rFonts w:eastAsia="PMingLiU"/>
          <w:lang w:val="ro-MD" w:eastAsia="zh-CN"/>
        </w:rPr>
      </w:pPr>
      <w:bookmarkStart w:id="59" w:name="_Toc449692114"/>
    </w:p>
    <w:p w14:paraId="0DE824E7" w14:textId="77777777" w:rsidR="00133053" w:rsidRPr="00FF430B" w:rsidRDefault="00133053" w:rsidP="00133053">
      <w:pPr>
        <w:spacing w:line="276" w:lineRule="auto"/>
        <w:jc w:val="center"/>
        <w:rPr>
          <w:rFonts w:eastAsia="PMingLiU"/>
          <w:b/>
          <w:lang w:val="ro-MD" w:eastAsia="zh-CN"/>
        </w:rPr>
      </w:pPr>
    </w:p>
    <w:p w14:paraId="1DDC7069" w14:textId="77777777" w:rsidR="00133053" w:rsidRPr="00FF430B" w:rsidRDefault="00133053" w:rsidP="00133053">
      <w:pPr>
        <w:spacing w:line="276" w:lineRule="auto"/>
        <w:jc w:val="center"/>
        <w:rPr>
          <w:rFonts w:eastAsia="PMingLiU"/>
          <w:b/>
          <w:lang w:val="ro-MD" w:eastAsia="zh-CN"/>
        </w:rPr>
      </w:pPr>
    </w:p>
    <w:p w14:paraId="2CD1325B" w14:textId="77777777" w:rsidR="00133053" w:rsidRPr="00FF430B" w:rsidRDefault="00133053" w:rsidP="00133053">
      <w:pPr>
        <w:spacing w:line="276" w:lineRule="auto"/>
        <w:jc w:val="center"/>
        <w:rPr>
          <w:rFonts w:eastAsia="PMingLiU"/>
          <w:b/>
          <w:lang w:val="ro-MD" w:eastAsia="zh-CN"/>
        </w:rPr>
      </w:pPr>
    </w:p>
    <w:p w14:paraId="70858819" w14:textId="77777777" w:rsidR="00133053" w:rsidRPr="00FF430B" w:rsidRDefault="00133053" w:rsidP="00133053">
      <w:pPr>
        <w:spacing w:line="276" w:lineRule="auto"/>
        <w:jc w:val="center"/>
        <w:rPr>
          <w:rFonts w:eastAsia="PMingLiU"/>
          <w:b/>
          <w:lang w:val="ro-MD" w:eastAsia="zh-CN"/>
        </w:rPr>
      </w:pPr>
    </w:p>
    <w:p w14:paraId="4DC32C61" w14:textId="77777777" w:rsidR="00133053" w:rsidRPr="00FF430B" w:rsidRDefault="00133053" w:rsidP="00133053">
      <w:pPr>
        <w:spacing w:line="276" w:lineRule="auto"/>
        <w:jc w:val="center"/>
        <w:rPr>
          <w:rFonts w:eastAsia="PMingLiU"/>
          <w:b/>
          <w:lang w:val="ro-MD" w:eastAsia="zh-CN"/>
        </w:rPr>
      </w:pPr>
    </w:p>
    <w:p w14:paraId="538A6479" w14:textId="77777777" w:rsidR="00133053" w:rsidRPr="00FF430B" w:rsidRDefault="00133053" w:rsidP="00133053">
      <w:pPr>
        <w:spacing w:line="276" w:lineRule="auto"/>
        <w:jc w:val="center"/>
        <w:rPr>
          <w:rFonts w:eastAsia="PMingLiU"/>
          <w:b/>
          <w:lang w:val="ro-MD" w:eastAsia="zh-CN"/>
        </w:rPr>
      </w:pPr>
    </w:p>
    <w:p w14:paraId="7F3D4A9F" w14:textId="77777777" w:rsidR="00133053" w:rsidRPr="00FF430B" w:rsidRDefault="00133053" w:rsidP="00133053">
      <w:pPr>
        <w:spacing w:line="276" w:lineRule="auto"/>
        <w:jc w:val="center"/>
        <w:rPr>
          <w:rFonts w:eastAsia="PMingLiU"/>
          <w:b/>
          <w:lang w:val="ro-MD" w:eastAsia="zh-CN"/>
        </w:rPr>
      </w:pPr>
    </w:p>
    <w:p w14:paraId="6D64BFB4" w14:textId="77777777" w:rsidR="00133053" w:rsidRPr="00FF430B" w:rsidRDefault="00133053" w:rsidP="00133053">
      <w:pPr>
        <w:spacing w:line="276" w:lineRule="auto"/>
        <w:jc w:val="center"/>
        <w:rPr>
          <w:rFonts w:eastAsia="PMingLiU"/>
          <w:b/>
          <w:lang w:val="ro-MD" w:eastAsia="zh-CN"/>
        </w:rPr>
      </w:pPr>
    </w:p>
    <w:p w14:paraId="4D1B45AA" w14:textId="77777777" w:rsidR="00133053" w:rsidRPr="00FF430B" w:rsidRDefault="00133053" w:rsidP="00133053">
      <w:pPr>
        <w:spacing w:line="276" w:lineRule="auto"/>
        <w:jc w:val="center"/>
        <w:rPr>
          <w:rFonts w:eastAsia="PMingLiU"/>
          <w:b/>
          <w:lang w:val="ro-MD" w:eastAsia="zh-CN"/>
        </w:rPr>
      </w:pPr>
    </w:p>
    <w:p w14:paraId="2A4C6C8A" w14:textId="77777777" w:rsidR="00133053" w:rsidRPr="00FF430B" w:rsidRDefault="00133053" w:rsidP="00133053">
      <w:pPr>
        <w:spacing w:line="276" w:lineRule="auto"/>
        <w:jc w:val="center"/>
        <w:rPr>
          <w:rFonts w:eastAsia="PMingLiU"/>
          <w:b/>
          <w:lang w:val="ro-MD" w:eastAsia="zh-CN"/>
        </w:rPr>
      </w:pPr>
    </w:p>
    <w:p w14:paraId="50ECC58B" w14:textId="77777777" w:rsidR="00133053" w:rsidRPr="00FF430B" w:rsidRDefault="00133053" w:rsidP="00133053">
      <w:pPr>
        <w:spacing w:line="276" w:lineRule="auto"/>
        <w:jc w:val="center"/>
        <w:rPr>
          <w:rFonts w:eastAsia="PMingLiU"/>
          <w:b/>
          <w:lang w:val="ro-MD" w:eastAsia="zh-CN"/>
        </w:rPr>
      </w:pPr>
    </w:p>
    <w:p w14:paraId="2663566A" w14:textId="77777777" w:rsidR="00133053" w:rsidRPr="00FF430B" w:rsidRDefault="00133053" w:rsidP="00133053">
      <w:pPr>
        <w:spacing w:line="276" w:lineRule="auto"/>
        <w:jc w:val="center"/>
        <w:rPr>
          <w:rFonts w:eastAsia="PMingLiU"/>
          <w:b/>
          <w:lang w:val="ro-MD" w:eastAsia="zh-CN"/>
        </w:rPr>
      </w:pPr>
    </w:p>
    <w:p w14:paraId="4BF6F015" w14:textId="77777777" w:rsidR="00133053" w:rsidRPr="00FF430B" w:rsidRDefault="00133053" w:rsidP="00133053">
      <w:pPr>
        <w:spacing w:line="276" w:lineRule="auto"/>
        <w:jc w:val="center"/>
        <w:rPr>
          <w:rFonts w:eastAsia="PMingLiU"/>
          <w:b/>
          <w:lang w:val="ro-MD" w:eastAsia="zh-CN"/>
        </w:rPr>
      </w:pPr>
    </w:p>
    <w:p w14:paraId="5B652BB8" w14:textId="77777777" w:rsidR="00133053" w:rsidRPr="00FF430B" w:rsidRDefault="00133053" w:rsidP="00133053">
      <w:pPr>
        <w:spacing w:line="276" w:lineRule="auto"/>
        <w:jc w:val="center"/>
        <w:rPr>
          <w:rFonts w:eastAsia="PMingLiU"/>
          <w:b/>
          <w:lang w:val="ro-MD" w:eastAsia="zh-CN"/>
        </w:rPr>
      </w:pPr>
    </w:p>
    <w:p w14:paraId="534B26BB" w14:textId="77777777" w:rsidR="00133053" w:rsidRPr="00FF430B" w:rsidRDefault="00133053" w:rsidP="00133053">
      <w:pPr>
        <w:spacing w:line="276" w:lineRule="auto"/>
        <w:jc w:val="center"/>
        <w:rPr>
          <w:rFonts w:eastAsia="PMingLiU"/>
          <w:b/>
          <w:lang w:val="ro-MD" w:eastAsia="zh-CN"/>
        </w:rPr>
      </w:pPr>
    </w:p>
    <w:p w14:paraId="0519BB90" w14:textId="77777777" w:rsidR="00133053" w:rsidRPr="00FF430B" w:rsidRDefault="00133053" w:rsidP="00133053">
      <w:pPr>
        <w:spacing w:line="276" w:lineRule="auto"/>
        <w:jc w:val="center"/>
        <w:rPr>
          <w:rFonts w:eastAsia="PMingLiU"/>
          <w:b/>
          <w:lang w:val="ro-MD" w:eastAsia="zh-CN"/>
        </w:rPr>
      </w:pPr>
    </w:p>
    <w:p w14:paraId="473D3ECE" w14:textId="77777777" w:rsidR="00133053" w:rsidRPr="00FF430B" w:rsidRDefault="00133053" w:rsidP="00133053">
      <w:pPr>
        <w:jc w:val="right"/>
        <w:rPr>
          <w:noProof w:val="0"/>
          <w:lang w:val="ro-MD"/>
        </w:rPr>
      </w:pPr>
    </w:p>
    <w:p w14:paraId="139F4738"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607BF5C6" w14:textId="77777777" w:rsidR="00133053" w:rsidRPr="00FF430B" w:rsidRDefault="00133053" w:rsidP="00133053">
      <w:pPr>
        <w:jc w:val="right"/>
        <w:rPr>
          <w:noProof w:val="0"/>
          <w:lang w:val="ro-MD"/>
        </w:rPr>
      </w:pPr>
      <w:r w:rsidRPr="00FF430B">
        <w:rPr>
          <w:noProof w:val="0"/>
          <w:lang w:val="ro-MD"/>
        </w:rPr>
        <w:t>la Documentația standard nr._____</w:t>
      </w:r>
    </w:p>
    <w:p w14:paraId="0E90A33F" w14:textId="77777777" w:rsidR="00133053" w:rsidRPr="00FF430B" w:rsidRDefault="00133053" w:rsidP="00133053">
      <w:pPr>
        <w:jc w:val="right"/>
        <w:rPr>
          <w:noProof w:val="0"/>
          <w:lang w:val="ro-MD"/>
        </w:rPr>
      </w:pPr>
      <w:r w:rsidRPr="00FF430B">
        <w:rPr>
          <w:noProof w:val="0"/>
          <w:lang w:val="ro-MD"/>
        </w:rPr>
        <w:t>din “____” ________ 20___</w:t>
      </w:r>
    </w:p>
    <w:p w14:paraId="5DD35418" w14:textId="77777777" w:rsidR="00133053" w:rsidRPr="00FF430B" w:rsidRDefault="00133053" w:rsidP="00133053">
      <w:pPr>
        <w:spacing w:line="276" w:lineRule="auto"/>
        <w:jc w:val="center"/>
        <w:rPr>
          <w:rFonts w:eastAsia="PMingLiU"/>
          <w:b/>
          <w:lang w:val="ro-MD" w:eastAsia="zh-CN"/>
        </w:rPr>
      </w:pPr>
    </w:p>
    <w:p w14:paraId="0F4DFD01" w14:textId="77777777" w:rsidR="00133053" w:rsidRPr="00FF430B" w:rsidRDefault="00133053" w:rsidP="00133053">
      <w:pPr>
        <w:spacing w:line="276" w:lineRule="auto"/>
        <w:jc w:val="center"/>
        <w:rPr>
          <w:rFonts w:eastAsia="PMingLiU"/>
          <w:b/>
          <w:lang w:val="ro-MD" w:eastAsia="zh-CN"/>
        </w:rPr>
      </w:pPr>
    </w:p>
    <w:p w14:paraId="3DEFD280" w14:textId="77777777" w:rsidR="00133053" w:rsidRPr="00FF430B" w:rsidRDefault="00133053" w:rsidP="00133053">
      <w:pPr>
        <w:spacing w:line="276" w:lineRule="auto"/>
        <w:jc w:val="center"/>
        <w:rPr>
          <w:rFonts w:eastAsia="PMingLiU"/>
          <w:b/>
          <w:lang w:val="ro-MD" w:eastAsia="zh-CN"/>
        </w:rPr>
      </w:pPr>
    </w:p>
    <w:bookmarkEnd w:id="59"/>
    <w:p w14:paraId="346B48C0" w14:textId="77777777" w:rsidR="00133053" w:rsidRPr="00FF430B" w:rsidRDefault="00133053" w:rsidP="00133053">
      <w:pPr>
        <w:spacing w:line="276" w:lineRule="auto"/>
        <w:jc w:val="center"/>
        <w:rPr>
          <w:rFonts w:eastAsia="PMingLiU"/>
          <w:b/>
          <w:noProof w:val="0"/>
          <w:lang w:val="ro-MD" w:eastAsia="zh-CN"/>
        </w:rPr>
      </w:pPr>
    </w:p>
    <w:p w14:paraId="12D2B5D6" w14:textId="77777777" w:rsidR="00133053" w:rsidRPr="00FF430B" w:rsidRDefault="00133053" w:rsidP="00133053">
      <w:pPr>
        <w:jc w:val="center"/>
        <w:rPr>
          <w:rFonts w:eastAsia="SimSun"/>
          <w:b/>
          <w:bCs/>
          <w:iCs/>
          <w:lang w:val="ro-MD" w:eastAsia="zh-CN"/>
        </w:rPr>
      </w:pPr>
      <w:r w:rsidRPr="00FF430B">
        <w:rPr>
          <w:rFonts w:eastAsia="SimSun"/>
          <w:b/>
          <w:bCs/>
          <w:iCs/>
          <w:lang w:val="ro-MD" w:eastAsia="zh-CN"/>
        </w:rPr>
        <w:t>LISTA SUBCONTRACTANȚILOR</w:t>
      </w:r>
    </w:p>
    <w:p w14:paraId="38967C2E" w14:textId="77777777" w:rsidR="00133053" w:rsidRPr="00FF430B" w:rsidRDefault="00133053" w:rsidP="00133053">
      <w:pPr>
        <w:jc w:val="center"/>
        <w:rPr>
          <w:rFonts w:eastAsia="SimSun"/>
          <w:b/>
          <w:bCs/>
          <w:iCs/>
          <w:lang w:val="ro-MD" w:eastAsia="zh-CN"/>
        </w:rPr>
      </w:pPr>
      <w:r w:rsidRPr="00FF430B">
        <w:rPr>
          <w:rFonts w:eastAsia="SimSun"/>
          <w:b/>
          <w:bCs/>
          <w:iCs/>
          <w:lang w:val="ro-MD" w:eastAsia="zh-CN"/>
        </w:rPr>
        <w:t>ŞI PARTEA/PĂRŢILE DIN CONTRACT CARE SUNT</w:t>
      </w:r>
    </w:p>
    <w:p w14:paraId="0026B559" w14:textId="77777777" w:rsidR="00133053" w:rsidRPr="00FF430B" w:rsidRDefault="00133053" w:rsidP="00133053">
      <w:pPr>
        <w:jc w:val="center"/>
        <w:rPr>
          <w:rFonts w:eastAsia="SimSun"/>
          <w:b/>
          <w:bCs/>
          <w:iCs/>
          <w:lang w:val="ro-MD" w:eastAsia="zh-CN"/>
        </w:rPr>
      </w:pPr>
      <w:r w:rsidRPr="00FF430B">
        <w:rPr>
          <w:rFonts w:eastAsia="SimSun"/>
          <w:b/>
          <w:bCs/>
          <w:iCs/>
          <w:lang w:val="ro-MD" w:eastAsia="zh-CN"/>
        </w:rPr>
        <w:t>ÎNDEPLINITE DE ACEŞTIA</w:t>
      </w:r>
    </w:p>
    <w:p w14:paraId="6807D97E" w14:textId="77777777" w:rsidR="00133053" w:rsidRPr="00FF430B" w:rsidRDefault="00133053" w:rsidP="0013305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133053" w:rsidRPr="00EC30C2" w14:paraId="2F6DAB95" w14:textId="77777777" w:rsidTr="0010100D">
        <w:trPr>
          <w:cantSplit/>
          <w:trHeight w:val="920"/>
        </w:trPr>
        <w:tc>
          <w:tcPr>
            <w:tcW w:w="0" w:type="auto"/>
            <w:vAlign w:val="center"/>
          </w:tcPr>
          <w:p w14:paraId="102F9F87" w14:textId="77777777" w:rsidR="00133053" w:rsidRPr="00FF430B" w:rsidRDefault="00133053" w:rsidP="0010100D">
            <w:pPr>
              <w:tabs>
                <w:tab w:val="left" w:pos="567"/>
              </w:tabs>
              <w:jc w:val="both"/>
              <w:rPr>
                <w:b/>
                <w:lang w:val="ro-MD"/>
              </w:rPr>
            </w:pPr>
            <w:r w:rsidRPr="00FF430B">
              <w:rPr>
                <w:b/>
                <w:lang w:val="ro-MD"/>
              </w:rPr>
              <w:t>Nr. d/o</w:t>
            </w:r>
          </w:p>
        </w:tc>
        <w:tc>
          <w:tcPr>
            <w:tcW w:w="3126" w:type="dxa"/>
            <w:vAlign w:val="center"/>
          </w:tcPr>
          <w:p w14:paraId="0E07BD5C" w14:textId="77777777" w:rsidR="00133053" w:rsidRPr="00FF430B" w:rsidRDefault="00133053" w:rsidP="0010100D">
            <w:pPr>
              <w:jc w:val="center"/>
              <w:rPr>
                <w:b/>
                <w:lang w:val="ro-MD"/>
              </w:rPr>
            </w:pPr>
            <w:r w:rsidRPr="00FF430B">
              <w:rPr>
                <w:b/>
                <w:lang w:val="ro-MD"/>
              </w:rPr>
              <w:t>Numele şi adresa subantreprenorilor</w:t>
            </w:r>
          </w:p>
        </w:tc>
        <w:tc>
          <w:tcPr>
            <w:tcW w:w="1984" w:type="dxa"/>
            <w:vAlign w:val="center"/>
          </w:tcPr>
          <w:p w14:paraId="59F8388E" w14:textId="77777777" w:rsidR="00133053" w:rsidRPr="00FF430B" w:rsidRDefault="00133053" w:rsidP="0010100D">
            <w:pPr>
              <w:rPr>
                <w:rFonts w:eastAsia="MS Mincho"/>
                <w:b/>
                <w:lang w:val="ro-MD" w:eastAsia="zh-CN"/>
              </w:rPr>
            </w:pPr>
            <w:r w:rsidRPr="00FF430B">
              <w:rPr>
                <w:rFonts w:eastAsia="MS Mincho"/>
                <w:b/>
                <w:lang w:val="ro-MD" w:eastAsia="zh-CN"/>
              </w:rPr>
              <w:t>Activităţi din contract</w:t>
            </w:r>
          </w:p>
        </w:tc>
        <w:tc>
          <w:tcPr>
            <w:tcW w:w="1443" w:type="dxa"/>
            <w:vAlign w:val="center"/>
          </w:tcPr>
          <w:p w14:paraId="229E7A07" w14:textId="77777777" w:rsidR="00133053" w:rsidRPr="00FF430B" w:rsidRDefault="00133053" w:rsidP="0010100D">
            <w:pPr>
              <w:rPr>
                <w:rFonts w:eastAsia="MS Mincho"/>
                <w:b/>
                <w:lang w:val="ro-MD" w:eastAsia="zh-CN"/>
              </w:rPr>
            </w:pPr>
            <w:r w:rsidRPr="00FF430B">
              <w:rPr>
                <w:rFonts w:eastAsia="MS Mincho"/>
                <w:b/>
                <w:lang w:val="ro-MD" w:eastAsia="zh-CN"/>
              </w:rPr>
              <w:t>Valoarea aproximativă</w:t>
            </w:r>
          </w:p>
        </w:tc>
        <w:tc>
          <w:tcPr>
            <w:tcW w:w="0" w:type="auto"/>
            <w:vAlign w:val="center"/>
          </w:tcPr>
          <w:p w14:paraId="34BC1B3C" w14:textId="77777777" w:rsidR="00133053" w:rsidRPr="00FF430B" w:rsidRDefault="00133053" w:rsidP="0010100D">
            <w:pPr>
              <w:rPr>
                <w:rFonts w:eastAsia="MS Mincho"/>
                <w:b/>
                <w:lang w:val="ro-MD" w:eastAsia="zh-CN"/>
              </w:rPr>
            </w:pPr>
            <w:r w:rsidRPr="00FF430B">
              <w:rPr>
                <w:rFonts w:eastAsia="MS Mincho"/>
                <w:b/>
                <w:lang w:val="ro-MD" w:eastAsia="zh-CN"/>
              </w:rPr>
              <w:t>% din valoarea contractului</w:t>
            </w:r>
          </w:p>
        </w:tc>
      </w:tr>
      <w:tr w:rsidR="00133053" w:rsidRPr="00EC30C2" w14:paraId="73821C23" w14:textId="77777777" w:rsidTr="0010100D">
        <w:trPr>
          <w:trHeight w:val="175"/>
        </w:trPr>
        <w:tc>
          <w:tcPr>
            <w:tcW w:w="0" w:type="auto"/>
          </w:tcPr>
          <w:p w14:paraId="1D5C445B" w14:textId="77777777" w:rsidR="00133053" w:rsidRPr="00FF430B" w:rsidRDefault="00133053" w:rsidP="0010100D">
            <w:pPr>
              <w:tabs>
                <w:tab w:val="left" w:pos="567"/>
              </w:tabs>
              <w:jc w:val="both"/>
              <w:rPr>
                <w:lang w:val="ro-MD"/>
              </w:rPr>
            </w:pPr>
            <w:r w:rsidRPr="00FF430B">
              <w:rPr>
                <w:lang w:val="ro-MD"/>
              </w:rPr>
              <w:t>1.</w:t>
            </w:r>
          </w:p>
        </w:tc>
        <w:tc>
          <w:tcPr>
            <w:tcW w:w="3126" w:type="dxa"/>
          </w:tcPr>
          <w:p w14:paraId="77B706A3" w14:textId="77777777" w:rsidR="00133053" w:rsidRPr="00FF430B" w:rsidRDefault="00133053" w:rsidP="0010100D">
            <w:pPr>
              <w:keepNext/>
              <w:keepLines/>
              <w:tabs>
                <w:tab w:val="left" w:pos="567"/>
              </w:tabs>
              <w:spacing w:before="200"/>
              <w:jc w:val="both"/>
              <w:outlineLvl w:val="2"/>
              <w:rPr>
                <w:lang w:val="ro-MD"/>
              </w:rPr>
            </w:pPr>
          </w:p>
        </w:tc>
        <w:tc>
          <w:tcPr>
            <w:tcW w:w="1984" w:type="dxa"/>
          </w:tcPr>
          <w:p w14:paraId="4386822B" w14:textId="77777777" w:rsidR="00133053" w:rsidRPr="00FF430B" w:rsidRDefault="00133053" w:rsidP="0010100D">
            <w:pPr>
              <w:keepNext/>
              <w:keepLines/>
              <w:tabs>
                <w:tab w:val="left" w:pos="567"/>
              </w:tabs>
              <w:spacing w:before="200"/>
              <w:jc w:val="both"/>
              <w:outlineLvl w:val="2"/>
              <w:rPr>
                <w:lang w:val="ro-MD"/>
              </w:rPr>
            </w:pPr>
          </w:p>
        </w:tc>
        <w:tc>
          <w:tcPr>
            <w:tcW w:w="1443" w:type="dxa"/>
          </w:tcPr>
          <w:p w14:paraId="1A3C7547" w14:textId="77777777" w:rsidR="00133053" w:rsidRPr="00FF430B" w:rsidRDefault="00133053" w:rsidP="0010100D">
            <w:pPr>
              <w:keepNext/>
              <w:keepLines/>
              <w:tabs>
                <w:tab w:val="left" w:pos="567"/>
              </w:tabs>
              <w:spacing w:before="200"/>
              <w:jc w:val="both"/>
              <w:outlineLvl w:val="2"/>
              <w:rPr>
                <w:lang w:val="ro-MD"/>
              </w:rPr>
            </w:pPr>
          </w:p>
        </w:tc>
        <w:tc>
          <w:tcPr>
            <w:tcW w:w="0" w:type="auto"/>
          </w:tcPr>
          <w:p w14:paraId="1C6BED7A"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205A5F4E" w14:textId="77777777" w:rsidTr="0010100D">
        <w:trPr>
          <w:trHeight w:val="337"/>
        </w:trPr>
        <w:tc>
          <w:tcPr>
            <w:tcW w:w="0" w:type="auto"/>
          </w:tcPr>
          <w:p w14:paraId="617E5B1B" w14:textId="77777777" w:rsidR="00133053" w:rsidRPr="00FF430B" w:rsidRDefault="00133053" w:rsidP="0010100D">
            <w:pPr>
              <w:tabs>
                <w:tab w:val="left" w:pos="567"/>
              </w:tabs>
              <w:jc w:val="both"/>
              <w:rPr>
                <w:lang w:val="ro-MD"/>
              </w:rPr>
            </w:pPr>
            <w:r w:rsidRPr="00FF430B">
              <w:rPr>
                <w:lang w:val="ro-MD"/>
              </w:rPr>
              <w:t>2.</w:t>
            </w:r>
          </w:p>
        </w:tc>
        <w:tc>
          <w:tcPr>
            <w:tcW w:w="3126" w:type="dxa"/>
          </w:tcPr>
          <w:p w14:paraId="477A0655" w14:textId="77777777" w:rsidR="00133053" w:rsidRPr="00FF430B" w:rsidRDefault="00133053" w:rsidP="0010100D">
            <w:pPr>
              <w:keepNext/>
              <w:keepLines/>
              <w:tabs>
                <w:tab w:val="left" w:pos="567"/>
              </w:tabs>
              <w:spacing w:before="200"/>
              <w:jc w:val="both"/>
              <w:outlineLvl w:val="2"/>
              <w:rPr>
                <w:lang w:val="ro-MD"/>
              </w:rPr>
            </w:pPr>
          </w:p>
        </w:tc>
        <w:tc>
          <w:tcPr>
            <w:tcW w:w="1984" w:type="dxa"/>
          </w:tcPr>
          <w:p w14:paraId="2F51B775" w14:textId="77777777" w:rsidR="00133053" w:rsidRPr="00FF430B" w:rsidRDefault="00133053" w:rsidP="0010100D">
            <w:pPr>
              <w:keepNext/>
              <w:keepLines/>
              <w:tabs>
                <w:tab w:val="left" w:pos="567"/>
              </w:tabs>
              <w:spacing w:before="200"/>
              <w:jc w:val="both"/>
              <w:outlineLvl w:val="2"/>
              <w:rPr>
                <w:lang w:val="ro-MD"/>
              </w:rPr>
            </w:pPr>
          </w:p>
        </w:tc>
        <w:tc>
          <w:tcPr>
            <w:tcW w:w="1443" w:type="dxa"/>
          </w:tcPr>
          <w:p w14:paraId="6CF7CF67" w14:textId="77777777" w:rsidR="00133053" w:rsidRPr="00FF430B" w:rsidRDefault="00133053" w:rsidP="0010100D">
            <w:pPr>
              <w:keepNext/>
              <w:keepLines/>
              <w:tabs>
                <w:tab w:val="left" w:pos="567"/>
              </w:tabs>
              <w:spacing w:before="200"/>
              <w:jc w:val="both"/>
              <w:outlineLvl w:val="2"/>
              <w:rPr>
                <w:lang w:val="ro-MD"/>
              </w:rPr>
            </w:pPr>
          </w:p>
        </w:tc>
        <w:tc>
          <w:tcPr>
            <w:tcW w:w="0" w:type="auto"/>
          </w:tcPr>
          <w:p w14:paraId="79DCA2B1"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492E8547" w14:textId="77777777" w:rsidTr="0010100D">
        <w:trPr>
          <w:trHeight w:val="181"/>
        </w:trPr>
        <w:tc>
          <w:tcPr>
            <w:tcW w:w="0" w:type="auto"/>
          </w:tcPr>
          <w:p w14:paraId="460708AE" w14:textId="77777777" w:rsidR="00133053" w:rsidRPr="00FF430B" w:rsidRDefault="00133053" w:rsidP="0010100D">
            <w:pPr>
              <w:tabs>
                <w:tab w:val="left" w:pos="567"/>
              </w:tabs>
              <w:jc w:val="both"/>
              <w:rPr>
                <w:lang w:val="ro-MD"/>
              </w:rPr>
            </w:pPr>
            <w:r w:rsidRPr="00FF430B">
              <w:rPr>
                <w:lang w:val="ro-MD"/>
              </w:rPr>
              <w:t>3.</w:t>
            </w:r>
          </w:p>
        </w:tc>
        <w:tc>
          <w:tcPr>
            <w:tcW w:w="3126" w:type="dxa"/>
          </w:tcPr>
          <w:p w14:paraId="16E4D0C8" w14:textId="77777777" w:rsidR="00133053" w:rsidRPr="00FF430B" w:rsidRDefault="00133053" w:rsidP="0010100D">
            <w:pPr>
              <w:keepNext/>
              <w:keepLines/>
              <w:tabs>
                <w:tab w:val="left" w:pos="567"/>
              </w:tabs>
              <w:spacing w:before="200"/>
              <w:jc w:val="both"/>
              <w:outlineLvl w:val="2"/>
              <w:rPr>
                <w:lang w:val="ro-MD"/>
              </w:rPr>
            </w:pPr>
          </w:p>
        </w:tc>
        <w:tc>
          <w:tcPr>
            <w:tcW w:w="1984" w:type="dxa"/>
          </w:tcPr>
          <w:p w14:paraId="632A4CC4" w14:textId="77777777" w:rsidR="00133053" w:rsidRPr="00FF430B" w:rsidRDefault="00133053" w:rsidP="0010100D">
            <w:pPr>
              <w:keepNext/>
              <w:keepLines/>
              <w:tabs>
                <w:tab w:val="left" w:pos="567"/>
              </w:tabs>
              <w:spacing w:before="200"/>
              <w:jc w:val="both"/>
              <w:outlineLvl w:val="2"/>
              <w:rPr>
                <w:lang w:val="ro-MD"/>
              </w:rPr>
            </w:pPr>
          </w:p>
        </w:tc>
        <w:tc>
          <w:tcPr>
            <w:tcW w:w="1443" w:type="dxa"/>
          </w:tcPr>
          <w:p w14:paraId="68CFD950" w14:textId="77777777" w:rsidR="00133053" w:rsidRPr="00FF430B" w:rsidRDefault="00133053" w:rsidP="0010100D">
            <w:pPr>
              <w:keepNext/>
              <w:keepLines/>
              <w:tabs>
                <w:tab w:val="left" w:pos="567"/>
              </w:tabs>
              <w:spacing w:before="200"/>
              <w:jc w:val="both"/>
              <w:outlineLvl w:val="2"/>
              <w:rPr>
                <w:lang w:val="ro-MD"/>
              </w:rPr>
            </w:pPr>
          </w:p>
        </w:tc>
        <w:tc>
          <w:tcPr>
            <w:tcW w:w="0" w:type="auto"/>
          </w:tcPr>
          <w:p w14:paraId="08D0B14D"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75499CB5" w14:textId="77777777" w:rsidTr="0010100D">
        <w:trPr>
          <w:trHeight w:val="181"/>
        </w:trPr>
        <w:tc>
          <w:tcPr>
            <w:tcW w:w="0" w:type="auto"/>
          </w:tcPr>
          <w:p w14:paraId="18BBD860" w14:textId="77777777" w:rsidR="00133053" w:rsidRPr="00FF430B" w:rsidRDefault="00133053" w:rsidP="0010100D">
            <w:pPr>
              <w:tabs>
                <w:tab w:val="left" w:pos="567"/>
              </w:tabs>
              <w:jc w:val="both"/>
              <w:rPr>
                <w:lang w:val="ro-MD"/>
              </w:rPr>
            </w:pPr>
            <w:r w:rsidRPr="00FF430B">
              <w:rPr>
                <w:lang w:val="ro-MD"/>
              </w:rPr>
              <w:t>4.</w:t>
            </w:r>
          </w:p>
        </w:tc>
        <w:tc>
          <w:tcPr>
            <w:tcW w:w="3126" w:type="dxa"/>
          </w:tcPr>
          <w:p w14:paraId="79689DB5" w14:textId="77777777" w:rsidR="00133053" w:rsidRPr="00FF430B" w:rsidRDefault="00133053" w:rsidP="0010100D">
            <w:pPr>
              <w:keepNext/>
              <w:keepLines/>
              <w:tabs>
                <w:tab w:val="left" w:pos="567"/>
              </w:tabs>
              <w:spacing w:before="200"/>
              <w:jc w:val="both"/>
              <w:outlineLvl w:val="2"/>
              <w:rPr>
                <w:lang w:val="ro-MD"/>
              </w:rPr>
            </w:pPr>
          </w:p>
        </w:tc>
        <w:tc>
          <w:tcPr>
            <w:tcW w:w="1984" w:type="dxa"/>
          </w:tcPr>
          <w:p w14:paraId="3D7729DB" w14:textId="77777777" w:rsidR="00133053" w:rsidRPr="00FF430B" w:rsidRDefault="00133053" w:rsidP="0010100D">
            <w:pPr>
              <w:keepNext/>
              <w:keepLines/>
              <w:tabs>
                <w:tab w:val="left" w:pos="567"/>
              </w:tabs>
              <w:spacing w:before="200"/>
              <w:jc w:val="both"/>
              <w:outlineLvl w:val="2"/>
              <w:rPr>
                <w:lang w:val="ro-MD"/>
              </w:rPr>
            </w:pPr>
          </w:p>
        </w:tc>
        <w:tc>
          <w:tcPr>
            <w:tcW w:w="1443" w:type="dxa"/>
          </w:tcPr>
          <w:p w14:paraId="1F8D8F33" w14:textId="77777777" w:rsidR="00133053" w:rsidRPr="00FF430B" w:rsidRDefault="00133053" w:rsidP="0010100D">
            <w:pPr>
              <w:keepNext/>
              <w:keepLines/>
              <w:tabs>
                <w:tab w:val="left" w:pos="567"/>
              </w:tabs>
              <w:spacing w:before="200"/>
              <w:jc w:val="both"/>
              <w:outlineLvl w:val="2"/>
              <w:rPr>
                <w:lang w:val="ro-MD"/>
              </w:rPr>
            </w:pPr>
          </w:p>
        </w:tc>
        <w:tc>
          <w:tcPr>
            <w:tcW w:w="0" w:type="auto"/>
          </w:tcPr>
          <w:p w14:paraId="14BB6CCC" w14:textId="77777777" w:rsidR="00133053" w:rsidRPr="00FF430B" w:rsidRDefault="00133053" w:rsidP="0010100D">
            <w:pPr>
              <w:keepNext/>
              <w:keepLines/>
              <w:tabs>
                <w:tab w:val="left" w:pos="567"/>
              </w:tabs>
              <w:spacing w:before="200"/>
              <w:jc w:val="both"/>
              <w:outlineLvl w:val="2"/>
              <w:rPr>
                <w:lang w:val="ro-MD"/>
              </w:rPr>
            </w:pPr>
          </w:p>
        </w:tc>
      </w:tr>
      <w:tr w:rsidR="00133053" w:rsidRPr="00EC30C2" w14:paraId="3F9047CF" w14:textId="77777777" w:rsidTr="0010100D">
        <w:trPr>
          <w:trHeight w:val="181"/>
        </w:trPr>
        <w:tc>
          <w:tcPr>
            <w:tcW w:w="0" w:type="auto"/>
          </w:tcPr>
          <w:p w14:paraId="240DBA5A" w14:textId="77777777" w:rsidR="00133053" w:rsidRPr="00FF430B" w:rsidRDefault="00133053" w:rsidP="0010100D">
            <w:pPr>
              <w:keepNext/>
              <w:keepLines/>
              <w:tabs>
                <w:tab w:val="left" w:pos="567"/>
              </w:tabs>
              <w:spacing w:before="200"/>
              <w:jc w:val="both"/>
              <w:outlineLvl w:val="2"/>
              <w:rPr>
                <w:lang w:val="ro-MD"/>
              </w:rPr>
            </w:pPr>
          </w:p>
        </w:tc>
        <w:tc>
          <w:tcPr>
            <w:tcW w:w="3126" w:type="dxa"/>
          </w:tcPr>
          <w:p w14:paraId="3DB2C611" w14:textId="77777777" w:rsidR="00133053" w:rsidRPr="00FF430B" w:rsidRDefault="00133053" w:rsidP="0010100D">
            <w:pPr>
              <w:keepNext/>
              <w:keepLines/>
              <w:tabs>
                <w:tab w:val="left" w:pos="567"/>
              </w:tabs>
              <w:spacing w:before="200"/>
              <w:jc w:val="both"/>
              <w:outlineLvl w:val="2"/>
              <w:rPr>
                <w:lang w:val="ro-MD"/>
              </w:rPr>
            </w:pPr>
          </w:p>
        </w:tc>
        <w:tc>
          <w:tcPr>
            <w:tcW w:w="1984" w:type="dxa"/>
          </w:tcPr>
          <w:p w14:paraId="0E655CEF" w14:textId="77777777" w:rsidR="00133053" w:rsidRPr="00FF430B" w:rsidRDefault="00133053" w:rsidP="0010100D">
            <w:pPr>
              <w:keepNext/>
              <w:keepLines/>
              <w:tabs>
                <w:tab w:val="left" w:pos="567"/>
              </w:tabs>
              <w:spacing w:before="200"/>
              <w:jc w:val="both"/>
              <w:outlineLvl w:val="2"/>
              <w:rPr>
                <w:lang w:val="ro-MD"/>
              </w:rPr>
            </w:pPr>
          </w:p>
        </w:tc>
        <w:tc>
          <w:tcPr>
            <w:tcW w:w="1443" w:type="dxa"/>
          </w:tcPr>
          <w:p w14:paraId="61AAFFBC" w14:textId="77777777" w:rsidR="00133053" w:rsidRPr="00FF430B" w:rsidRDefault="00133053" w:rsidP="0010100D">
            <w:pPr>
              <w:keepNext/>
              <w:keepLines/>
              <w:tabs>
                <w:tab w:val="left" w:pos="567"/>
              </w:tabs>
              <w:spacing w:before="200"/>
              <w:jc w:val="both"/>
              <w:outlineLvl w:val="2"/>
              <w:rPr>
                <w:lang w:val="ro-MD"/>
              </w:rPr>
            </w:pPr>
          </w:p>
        </w:tc>
        <w:tc>
          <w:tcPr>
            <w:tcW w:w="0" w:type="auto"/>
          </w:tcPr>
          <w:p w14:paraId="7821B100" w14:textId="77777777" w:rsidR="00133053" w:rsidRPr="00FF430B" w:rsidRDefault="00133053" w:rsidP="0010100D">
            <w:pPr>
              <w:keepNext/>
              <w:keepLines/>
              <w:tabs>
                <w:tab w:val="left" w:pos="567"/>
              </w:tabs>
              <w:spacing w:before="200"/>
              <w:jc w:val="both"/>
              <w:outlineLvl w:val="2"/>
              <w:rPr>
                <w:lang w:val="ro-MD"/>
              </w:rPr>
            </w:pPr>
          </w:p>
        </w:tc>
      </w:tr>
    </w:tbl>
    <w:p w14:paraId="1D1F9EF4" w14:textId="77777777" w:rsidR="00133053" w:rsidRPr="00FF430B" w:rsidRDefault="00133053" w:rsidP="00133053">
      <w:pPr>
        <w:jc w:val="both"/>
        <w:rPr>
          <w:rFonts w:eastAsia="PMingLiU"/>
          <w:lang w:val="ro-MD" w:eastAsia="zh-CN"/>
        </w:rPr>
      </w:pPr>
    </w:p>
    <w:p w14:paraId="6121A671" w14:textId="77777777" w:rsidR="00133053" w:rsidRPr="00FF430B" w:rsidRDefault="00133053" w:rsidP="00133053">
      <w:pPr>
        <w:jc w:val="both"/>
        <w:rPr>
          <w:rFonts w:eastAsia="PMingLiU"/>
          <w:lang w:val="ro-MD" w:eastAsia="zh-CN"/>
        </w:rPr>
      </w:pPr>
      <w:r w:rsidRPr="00FF430B">
        <w:rPr>
          <w:rFonts w:eastAsia="PMingLiU"/>
          <w:lang w:val="ro-MD" w:eastAsia="zh-CN"/>
        </w:rPr>
        <w:t>Semnat: ______________________________________</w:t>
      </w:r>
    </w:p>
    <w:p w14:paraId="62FB38E8"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w:t>
      </w:r>
    </w:p>
    <w:p w14:paraId="5AC2FFC9"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w:t>
      </w:r>
    </w:p>
    <w:p w14:paraId="05DBA441" w14:textId="77777777" w:rsidR="00133053" w:rsidRPr="00FF430B" w:rsidRDefault="00133053" w:rsidP="00133053">
      <w:pPr>
        <w:jc w:val="both"/>
        <w:rPr>
          <w:rFonts w:eastAsia="PMingLiU"/>
          <w:lang w:val="ro-MD" w:eastAsia="zh-CN"/>
        </w:rPr>
      </w:pPr>
      <w:r w:rsidRPr="00FF430B">
        <w:rPr>
          <w:rFonts w:eastAsia="PMingLiU"/>
          <w:lang w:val="ro-MD" w:eastAsia="zh-CN"/>
        </w:rPr>
        <w:t>Denumirea întreprinderii: ______________________________</w:t>
      </w:r>
    </w:p>
    <w:p w14:paraId="56390A1C" w14:textId="77777777" w:rsidR="00133053" w:rsidRPr="00FF430B" w:rsidRDefault="00133053" w:rsidP="00133053">
      <w:pPr>
        <w:rPr>
          <w:rFonts w:eastAsia="PMingLiU"/>
          <w:lang w:val="ro-MD" w:eastAsia="zh-CN"/>
        </w:rPr>
      </w:pPr>
    </w:p>
    <w:p w14:paraId="6545AC5C" w14:textId="77777777" w:rsidR="00133053" w:rsidRPr="00FF430B" w:rsidRDefault="00133053" w:rsidP="00133053">
      <w:pPr>
        <w:spacing w:after="200" w:line="276" w:lineRule="auto"/>
        <w:jc w:val="center"/>
        <w:rPr>
          <w:rFonts w:eastAsia="PMingLiU"/>
          <w:lang w:val="ro-MD" w:eastAsia="zh-CN"/>
        </w:rPr>
      </w:pPr>
      <w:bookmarkStart w:id="60" w:name="_Toc449692115"/>
    </w:p>
    <w:p w14:paraId="3CF23D9B" w14:textId="77777777" w:rsidR="00133053" w:rsidRPr="00FF430B" w:rsidRDefault="00133053" w:rsidP="00133053">
      <w:pPr>
        <w:spacing w:after="200" w:line="276" w:lineRule="auto"/>
        <w:jc w:val="center"/>
        <w:rPr>
          <w:rFonts w:eastAsia="PMingLiU"/>
          <w:b/>
          <w:lang w:val="ro-MD" w:eastAsia="zh-CN"/>
        </w:rPr>
      </w:pPr>
    </w:p>
    <w:p w14:paraId="34324AA3" w14:textId="77777777" w:rsidR="00133053" w:rsidRPr="00FF430B" w:rsidRDefault="00133053" w:rsidP="00133053">
      <w:pPr>
        <w:spacing w:after="200" w:line="276" w:lineRule="auto"/>
        <w:jc w:val="center"/>
        <w:rPr>
          <w:rFonts w:eastAsia="PMingLiU"/>
          <w:b/>
          <w:lang w:val="ro-MD" w:eastAsia="zh-CN"/>
        </w:rPr>
      </w:pPr>
    </w:p>
    <w:p w14:paraId="08661534" w14:textId="77777777" w:rsidR="00133053" w:rsidRPr="00FF430B" w:rsidRDefault="00133053" w:rsidP="00133053">
      <w:pPr>
        <w:spacing w:after="200" w:line="276" w:lineRule="auto"/>
        <w:jc w:val="center"/>
        <w:rPr>
          <w:rFonts w:eastAsia="PMingLiU"/>
          <w:b/>
          <w:lang w:val="ro-MD" w:eastAsia="zh-CN"/>
        </w:rPr>
      </w:pPr>
    </w:p>
    <w:p w14:paraId="4F481207" w14:textId="77777777" w:rsidR="00133053" w:rsidRPr="00FF430B" w:rsidRDefault="00133053" w:rsidP="00133053">
      <w:pPr>
        <w:spacing w:after="200" w:line="276" w:lineRule="auto"/>
        <w:jc w:val="center"/>
        <w:rPr>
          <w:rFonts w:eastAsia="PMingLiU"/>
          <w:b/>
          <w:lang w:val="ro-MD" w:eastAsia="zh-CN"/>
        </w:rPr>
      </w:pPr>
    </w:p>
    <w:p w14:paraId="1AE881D8" w14:textId="77777777" w:rsidR="00133053" w:rsidRPr="00FF430B" w:rsidRDefault="00133053" w:rsidP="00133053">
      <w:pPr>
        <w:spacing w:after="200" w:line="276" w:lineRule="auto"/>
        <w:jc w:val="center"/>
        <w:rPr>
          <w:rFonts w:eastAsia="PMingLiU"/>
          <w:b/>
          <w:lang w:val="ro-MD" w:eastAsia="zh-CN"/>
        </w:rPr>
      </w:pPr>
    </w:p>
    <w:p w14:paraId="64C9F323" w14:textId="77777777" w:rsidR="00133053" w:rsidRPr="00FF430B" w:rsidRDefault="00133053" w:rsidP="00133053">
      <w:pPr>
        <w:spacing w:after="200" w:line="276" w:lineRule="auto"/>
        <w:jc w:val="center"/>
        <w:rPr>
          <w:rFonts w:eastAsia="PMingLiU"/>
          <w:b/>
          <w:lang w:val="ro-MD" w:eastAsia="zh-CN"/>
        </w:rPr>
      </w:pPr>
    </w:p>
    <w:p w14:paraId="32818458" w14:textId="77777777" w:rsidR="00133053" w:rsidRPr="00FF430B" w:rsidRDefault="00133053" w:rsidP="00133053">
      <w:pPr>
        <w:spacing w:after="200" w:line="276" w:lineRule="auto"/>
        <w:jc w:val="center"/>
        <w:rPr>
          <w:rFonts w:eastAsia="PMingLiU"/>
          <w:b/>
          <w:lang w:val="ro-MD" w:eastAsia="zh-CN"/>
        </w:rPr>
      </w:pPr>
    </w:p>
    <w:p w14:paraId="2DBEFCC3" w14:textId="77777777" w:rsidR="00133053" w:rsidRPr="00FF430B" w:rsidRDefault="00133053" w:rsidP="00133053">
      <w:pPr>
        <w:spacing w:after="200" w:line="276" w:lineRule="auto"/>
        <w:jc w:val="center"/>
        <w:rPr>
          <w:rFonts w:eastAsia="PMingLiU"/>
          <w:b/>
          <w:lang w:val="ro-MD" w:eastAsia="zh-CN"/>
        </w:rPr>
      </w:pPr>
    </w:p>
    <w:p w14:paraId="12F381AF" w14:textId="77777777" w:rsidR="00133053" w:rsidRPr="00FF430B" w:rsidRDefault="00133053" w:rsidP="00133053">
      <w:pPr>
        <w:spacing w:after="200" w:line="276" w:lineRule="auto"/>
        <w:jc w:val="center"/>
        <w:rPr>
          <w:rFonts w:eastAsia="PMingLiU"/>
          <w:b/>
          <w:lang w:val="ro-MD" w:eastAsia="zh-CN"/>
        </w:rPr>
      </w:pPr>
    </w:p>
    <w:p w14:paraId="22C2DCEF" w14:textId="77777777" w:rsidR="00133053" w:rsidRPr="00FF430B" w:rsidRDefault="00133053" w:rsidP="00133053">
      <w:pPr>
        <w:spacing w:after="200" w:line="276" w:lineRule="auto"/>
        <w:jc w:val="center"/>
        <w:rPr>
          <w:rFonts w:eastAsia="PMingLiU"/>
          <w:b/>
          <w:lang w:val="ro-MD" w:eastAsia="zh-CN"/>
        </w:rPr>
      </w:pPr>
    </w:p>
    <w:p w14:paraId="28A285CE" w14:textId="77777777" w:rsidR="00133053" w:rsidRPr="00FF430B" w:rsidRDefault="00133053" w:rsidP="00133053">
      <w:pPr>
        <w:spacing w:after="200" w:line="276" w:lineRule="auto"/>
        <w:jc w:val="center"/>
        <w:rPr>
          <w:rFonts w:eastAsia="PMingLiU"/>
          <w:b/>
          <w:lang w:val="ro-MD" w:eastAsia="zh-CN"/>
        </w:rPr>
      </w:pPr>
    </w:p>
    <w:p w14:paraId="7DF40686" w14:textId="77777777" w:rsidR="00133053" w:rsidRPr="00FF430B" w:rsidRDefault="00133053" w:rsidP="00133053">
      <w:pPr>
        <w:spacing w:after="200" w:line="276" w:lineRule="auto"/>
        <w:jc w:val="center"/>
        <w:rPr>
          <w:rFonts w:eastAsia="PMingLiU"/>
          <w:b/>
          <w:lang w:val="ro-MD" w:eastAsia="zh-CN"/>
        </w:rPr>
      </w:pPr>
    </w:p>
    <w:p w14:paraId="15AB48F4" w14:textId="77777777" w:rsidR="00133053" w:rsidRPr="00FF430B" w:rsidRDefault="00133053" w:rsidP="00133053">
      <w:pPr>
        <w:spacing w:after="200" w:line="276" w:lineRule="auto"/>
        <w:jc w:val="center"/>
        <w:rPr>
          <w:rFonts w:eastAsia="PMingLiU"/>
          <w:b/>
          <w:lang w:val="ro-MD" w:eastAsia="zh-CN"/>
        </w:rPr>
      </w:pPr>
    </w:p>
    <w:p w14:paraId="671A7F4C"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7E926B76" w14:textId="77777777" w:rsidR="00133053" w:rsidRPr="00FF430B" w:rsidRDefault="00133053" w:rsidP="00133053">
      <w:pPr>
        <w:jc w:val="right"/>
        <w:rPr>
          <w:noProof w:val="0"/>
          <w:lang w:val="ro-MD"/>
        </w:rPr>
      </w:pPr>
      <w:r w:rsidRPr="00FF430B">
        <w:rPr>
          <w:noProof w:val="0"/>
          <w:lang w:val="ro-MD"/>
        </w:rPr>
        <w:t>la Documentația standard nr._____</w:t>
      </w:r>
    </w:p>
    <w:p w14:paraId="52317A70" w14:textId="77777777" w:rsidR="00133053" w:rsidRPr="00FF430B" w:rsidRDefault="00133053" w:rsidP="00133053">
      <w:pPr>
        <w:jc w:val="right"/>
        <w:rPr>
          <w:noProof w:val="0"/>
          <w:lang w:val="ro-MD"/>
        </w:rPr>
      </w:pPr>
      <w:r w:rsidRPr="00FF430B">
        <w:rPr>
          <w:noProof w:val="0"/>
          <w:lang w:val="ro-MD"/>
        </w:rPr>
        <w:t>din “____” ________ 20___</w:t>
      </w:r>
    </w:p>
    <w:p w14:paraId="4F32FC2B" w14:textId="77777777" w:rsidR="00133053" w:rsidRPr="00FF430B" w:rsidRDefault="00133053" w:rsidP="00133053">
      <w:pPr>
        <w:spacing w:after="200" w:line="276" w:lineRule="auto"/>
        <w:jc w:val="center"/>
        <w:rPr>
          <w:rFonts w:eastAsia="PMingLiU"/>
          <w:b/>
          <w:lang w:val="ro-MD" w:eastAsia="zh-CN"/>
        </w:rPr>
      </w:pPr>
    </w:p>
    <w:p w14:paraId="7200E385" w14:textId="77777777" w:rsidR="00133053" w:rsidRPr="00FF430B" w:rsidRDefault="00133053" w:rsidP="00133053">
      <w:pPr>
        <w:spacing w:after="200" w:line="276" w:lineRule="auto"/>
        <w:jc w:val="center"/>
        <w:rPr>
          <w:rFonts w:eastAsia="PMingLiU"/>
          <w:b/>
          <w:lang w:val="ro-MD" w:eastAsia="zh-CN"/>
        </w:rPr>
      </w:pPr>
    </w:p>
    <w:bookmarkEnd w:id="60"/>
    <w:p w14:paraId="272566B8" w14:textId="77777777" w:rsidR="00133053" w:rsidRPr="00FF430B" w:rsidRDefault="00133053" w:rsidP="00133053">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60E26EFE" w14:textId="77777777" w:rsidR="00133053" w:rsidRPr="00FF430B" w:rsidRDefault="00133053" w:rsidP="00133053">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69C8F16B" w14:textId="77777777" w:rsidR="00133053" w:rsidRPr="00FF430B" w:rsidRDefault="00133053" w:rsidP="00133053">
      <w:pPr>
        <w:tabs>
          <w:tab w:val="left" w:pos="567"/>
        </w:tabs>
        <w:jc w:val="both"/>
        <w:rPr>
          <w:lang w:val="ro-MD"/>
        </w:rPr>
      </w:pPr>
      <w:r w:rsidRPr="00FF430B">
        <w:rPr>
          <w:lang w:val="ro-MD"/>
        </w:rPr>
        <w:t>____________________________________________________________________________</w:t>
      </w:r>
    </w:p>
    <w:p w14:paraId="5CE28C55" w14:textId="77777777" w:rsidR="00133053" w:rsidRPr="00FF430B" w:rsidRDefault="00133053" w:rsidP="00133053">
      <w:pPr>
        <w:tabs>
          <w:tab w:val="left" w:pos="567"/>
        </w:tabs>
        <w:jc w:val="center"/>
        <w:rPr>
          <w:b/>
          <w:lang w:val="ro-MD"/>
        </w:rPr>
      </w:pPr>
      <w:r w:rsidRPr="00FF430B">
        <w:rPr>
          <w:b/>
          <w:lang w:val="ro-MD"/>
        </w:rPr>
        <w:t>(denumirea)</w:t>
      </w:r>
    </w:p>
    <w:p w14:paraId="7A2E7962" w14:textId="77777777" w:rsidR="00133053" w:rsidRPr="00FF430B" w:rsidRDefault="00133053" w:rsidP="00133053">
      <w:pPr>
        <w:tabs>
          <w:tab w:val="left" w:pos="567"/>
        </w:tabs>
        <w:jc w:val="both"/>
        <w:rPr>
          <w:u w:val="single"/>
          <w:lang w:val="ro-MD"/>
        </w:rPr>
      </w:pPr>
      <w:r w:rsidRPr="00FF430B">
        <w:rPr>
          <w:b/>
          <w:lang w:val="ro-MD"/>
        </w:rPr>
        <w:t>1.Părţi contractante</w:t>
      </w:r>
      <w:r w:rsidRPr="00FF430B">
        <w:rPr>
          <w:lang w:val="ro-MD"/>
        </w:rPr>
        <w:t xml:space="preserve"> ( agenţi economici)</w:t>
      </w:r>
    </w:p>
    <w:p w14:paraId="63F3A301" w14:textId="77777777" w:rsidR="00133053" w:rsidRPr="00FF430B" w:rsidRDefault="00133053" w:rsidP="00133053">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14C147B1" w14:textId="77777777" w:rsidR="00133053" w:rsidRPr="00FF430B" w:rsidRDefault="00133053" w:rsidP="00133053">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55E7FB1C" w14:textId="77777777" w:rsidR="00133053" w:rsidRPr="00FF430B" w:rsidRDefault="00133053" w:rsidP="00133053">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F9948A6" w14:textId="77777777" w:rsidR="00133053" w:rsidRPr="00FF430B" w:rsidRDefault="00133053" w:rsidP="00133053">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684DC39" w14:textId="77777777" w:rsidR="00133053" w:rsidRPr="00FF430B" w:rsidRDefault="00133053" w:rsidP="0013305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2016154" w14:textId="77777777" w:rsidR="00133053" w:rsidRPr="00FF430B" w:rsidRDefault="00133053" w:rsidP="0013305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9FFBFA3" w14:textId="77777777" w:rsidR="00133053" w:rsidRPr="00FF430B" w:rsidRDefault="00133053" w:rsidP="0013305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1367AE2E" w14:textId="77777777" w:rsidR="00133053" w:rsidRPr="00FF430B" w:rsidRDefault="00133053" w:rsidP="00133053">
      <w:pPr>
        <w:tabs>
          <w:tab w:val="left" w:pos="567"/>
        </w:tabs>
        <w:jc w:val="both"/>
        <w:rPr>
          <w:lang w:val="ro-MD"/>
        </w:rPr>
      </w:pPr>
      <w:r w:rsidRPr="00FF430B">
        <w:rPr>
          <w:b/>
          <w:lang w:val="ro-MD"/>
        </w:rPr>
        <w:t>3. Informaţii privind modul de asociere:</w:t>
      </w:r>
    </w:p>
    <w:p w14:paraId="0B91C5A6" w14:textId="77777777" w:rsidR="00133053" w:rsidRPr="00FF430B" w:rsidRDefault="00133053" w:rsidP="00133053">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725827DA" w14:textId="77777777" w:rsidR="00133053" w:rsidRPr="00FF430B" w:rsidRDefault="00133053" w:rsidP="00133053">
      <w:pPr>
        <w:tabs>
          <w:tab w:val="left" w:pos="567"/>
        </w:tabs>
        <w:jc w:val="both"/>
        <w:rPr>
          <w:lang w:val="ro-MD"/>
        </w:rPr>
      </w:pPr>
      <w:r w:rsidRPr="00FF430B">
        <w:rPr>
          <w:lang w:val="ro-MD"/>
        </w:rPr>
        <w:t>b) Locul şi data înregistrării asociaţiei______________________________________________</w:t>
      </w:r>
    </w:p>
    <w:p w14:paraId="3AFDB907" w14:textId="77777777" w:rsidR="00133053" w:rsidRPr="00FF430B" w:rsidRDefault="00133053" w:rsidP="00133053">
      <w:pPr>
        <w:pStyle w:val="a4"/>
        <w:tabs>
          <w:tab w:val="left" w:pos="567"/>
        </w:tabs>
        <w:jc w:val="both"/>
        <w:rPr>
          <w:lang w:val="ro-MD"/>
        </w:rPr>
      </w:pPr>
      <w:r w:rsidRPr="00FF430B">
        <w:rPr>
          <w:lang w:val="ro-MD"/>
        </w:rPr>
        <w:t>c) Activităţi economice ce se vor realiza în comun ____________________________________</w:t>
      </w:r>
    </w:p>
    <w:p w14:paraId="32B00B80" w14:textId="77777777" w:rsidR="00133053" w:rsidRPr="00FF430B" w:rsidRDefault="00133053" w:rsidP="00133053">
      <w:pPr>
        <w:tabs>
          <w:tab w:val="left" w:pos="567"/>
        </w:tabs>
        <w:jc w:val="both"/>
        <w:rPr>
          <w:lang w:val="ro-MD"/>
        </w:rPr>
      </w:pPr>
      <w:r w:rsidRPr="00FF430B">
        <w:rPr>
          <w:lang w:val="ro-MD"/>
        </w:rPr>
        <w:t>_____________________________________________________________________________</w:t>
      </w:r>
    </w:p>
    <w:p w14:paraId="26B5EBB1" w14:textId="77777777" w:rsidR="00133053" w:rsidRPr="00FF430B" w:rsidRDefault="00133053" w:rsidP="00133053">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2C1FB600" w14:textId="77777777" w:rsidR="00133053" w:rsidRPr="00FF430B" w:rsidRDefault="00133053" w:rsidP="00133053">
      <w:pPr>
        <w:tabs>
          <w:tab w:val="left" w:pos="567"/>
        </w:tabs>
        <w:jc w:val="both"/>
        <w:rPr>
          <w:lang w:val="ro-MD"/>
        </w:rPr>
      </w:pPr>
      <w:r w:rsidRPr="00FF430B">
        <w:rPr>
          <w:lang w:val="ro-MD"/>
        </w:rPr>
        <w:t>e) Valoarea  și cota procentuală a lucrărilor executate de fiecare asociat ___________________</w:t>
      </w:r>
    </w:p>
    <w:p w14:paraId="5795E987" w14:textId="77777777" w:rsidR="00133053" w:rsidRPr="00FF430B" w:rsidRDefault="00133053" w:rsidP="00133053">
      <w:pPr>
        <w:tabs>
          <w:tab w:val="left" w:pos="567"/>
        </w:tabs>
        <w:jc w:val="both"/>
        <w:rPr>
          <w:lang w:val="ro-MD"/>
        </w:rPr>
      </w:pPr>
      <w:r w:rsidRPr="00FF430B">
        <w:rPr>
          <w:lang w:val="ro-MD"/>
        </w:rPr>
        <w:t>_____________________________________________________________________________</w:t>
      </w:r>
    </w:p>
    <w:p w14:paraId="2D2CBD7B" w14:textId="77777777" w:rsidR="00133053" w:rsidRPr="00FF430B" w:rsidRDefault="00133053" w:rsidP="00133053">
      <w:pPr>
        <w:tabs>
          <w:tab w:val="left" w:pos="567"/>
        </w:tabs>
        <w:jc w:val="both"/>
        <w:rPr>
          <w:lang w:val="ro-MD"/>
        </w:rPr>
      </w:pPr>
      <w:r w:rsidRPr="00FF430B">
        <w:rPr>
          <w:lang w:val="ro-MD"/>
        </w:rPr>
        <w:t>f) Condiţii de administrare a asociaţiei______________________________________________</w:t>
      </w:r>
    </w:p>
    <w:p w14:paraId="286DDE91" w14:textId="77777777" w:rsidR="00133053" w:rsidRPr="00FF430B" w:rsidRDefault="00133053" w:rsidP="00133053">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1A003413" w14:textId="77777777" w:rsidR="00133053" w:rsidRPr="00FF430B" w:rsidRDefault="00133053" w:rsidP="00133053">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4DA76C0" w14:textId="77777777" w:rsidR="00133053" w:rsidRPr="00FF430B" w:rsidRDefault="00133053" w:rsidP="00133053">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1C0A5FEC" w14:textId="77777777" w:rsidR="00133053" w:rsidRPr="00FF430B" w:rsidRDefault="00133053" w:rsidP="00133053">
      <w:pPr>
        <w:tabs>
          <w:tab w:val="left" w:pos="567"/>
        </w:tabs>
        <w:jc w:val="both"/>
        <w:rPr>
          <w:lang w:val="ro-MD"/>
        </w:rPr>
      </w:pPr>
      <w:r w:rsidRPr="00FF430B">
        <w:rPr>
          <w:lang w:val="ro-MD"/>
        </w:rPr>
        <w:t>j) Alte cauze__________________________________________________________________</w:t>
      </w:r>
    </w:p>
    <w:p w14:paraId="550E8EBD" w14:textId="77777777" w:rsidR="00133053" w:rsidRPr="00FF430B" w:rsidRDefault="00133053" w:rsidP="00133053">
      <w:pPr>
        <w:jc w:val="both"/>
        <w:rPr>
          <w:rFonts w:eastAsia="PMingLiU"/>
          <w:lang w:val="ro-MD" w:eastAsia="zh-CN"/>
        </w:rPr>
      </w:pPr>
    </w:p>
    <w:p w14:paraId="2A86D6BB" w14:textId="77777777" w:rsidR="00133053" w:rsidRPr="00FF430B" w:rsidRDefault="00133053" w:rsidP="00133053">
      <w:pPr>
        <w:jc w:val="both"/>
        <w:rPr>
          <w:rFonts w:eastAsia="PMingLiU"/>
          <w:lang w:val="ro-MD" w:eastAsia="zh-CN"/>
        </w:rPr>
      </w:pPr>
    </w:p>
    <w:p w14:paraId="11E89742" w14:textId="77777777" w:rsidR="00133053" w:rsidRPr="00FF430B" w:rsidRDefault="00133053" w:rsidP="00133053">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2FF71DB" w14:textId="77777777" w:rsidR="00133053" w:rsidRPr="00FF430B" w:rsidRDefault="00133053" w:rsidP="00133053">
      <w:pPr>
        <w:jc w:val="both"/>
        <w:rPr>
          <w:rFonts w:eastAsia="PMingLiU"/>
          <w:lang w:val="ro-MD" w:eastAsia="zh-CN"/>
        </w:rPr>
      </w:pPr>
      <w:r w:rsidRPr="00FF430B">
        <w:rPr>
          <w:rFonts w:eastAsia="PMingLiU"/>
          <w:lang w:val="ro-MD" w:eastAsia="zh-CN"/>
        </w:rPr>
        <w:t>Semnat Liderul Asociației: __________________________</w:t>
      </w:r>
    </w:p>
    <w:p w14:paraId="3CBF9ED9"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__________________________________________</w:t>
      </w:r>
    </w:p>
    <w:p w14:paraId="1E3DBED4"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____________________________</w:t>
      </w:r>
    </w:p>
    <w:p w14:paraId="41CE963E" w14:textId="77777777" w:rsidR="00133053" w:rsidRPr="00FF430B" w:rsidRDefault="00133053" w:rsidP="00133053">
      <w:pPr>
        <w:jc w:val="both"/>
        <w:rPr>
          <w:rFonts w:eastAsia="PMingLiU"/>
          <w:lang w:val="ro-MD" w:eastAsia="zh-CN"/>
        </w:rPr>
      </w:pPr>
      <w:r w:rsidRPr="00FF430B">
        <w:rPr>
          <w:rFonts w:eastAsia="PMingLiU"/>
          <w:lang w:val="ro-MD" w:eastAsia="zh-CN"/>
        </w:rPr>
        <w:t>Denumirea întreprinderii: _________________________________</w:t>
      </w:r>
    </w:p>
    <w:p w14:paraId="2D66B073" w14:textId="77777777" w:rsidR="00133053" w:rsidRPr="00FF430B" w:rsidRDefault="00133053" w:rsidP="00133053">
      <w:pPr>
        <w:jc w:val="both"/>
        <w:rPr>
          <w:rFonts w:eastAsia="PMingLiU"/>
          <w:lang w:val="ro-MD" w:eastAsia="zh-CN"/>
        </w:rPr>
      </w:pPr>
    </w:p>
    <w:p w14:paraId="578C0325" w14:textId="77777777" w:rsidR="00133053" w:rsidRPr="00FF430B" w:rsidRDefault="00133053" w:rsidP="00133053">
      <w:pPr>
        <w:jc w:val="both"/>
        <w:rPr>
          <w:rFonts w:eastAsia="PMingLiU"/>
          <w:lang w:val="ro-MD" w:eastAsia="zh-CN"/>
        </w:rPr>
      </w:pPr>
      <w:r w:rsidRPr="00FF430B">
        <w:rPr>
          <w:rFonts w:eastAsia="PMingLiU"/>
          <w:lang w:val="ro-MD" w:eastAsia="zh-CN"/>
        </w:rPr>
        <w:t>Semnat Asociatul secund: __________________________</w:t>
      </w:r>
    </w:p>
    <w:p w14:paraId="31617457" w14:textId="77777777" w:rsidR="00133053" w:rsidRPr="00FF430B" w:rsidRDefault="00133053" w:rsidP="00133053">
      <w:pPr>
        <w:jc w:val="both"/>
        <w:rPr>
          <w:rFonts w:eastAsia="PMingLiU"/>
          <w:lang w:val="ro-MD" w:eastAsia="zh-CN"/>
        </w:rPr>
      </w:pPr>
      <w:r w:rsidRPr="00FF430B">
        <w:rPr>
          <w:rFonts w:eastAsia="PMingLiU"/>
          <w:lang w:val="ro-MD" w:eastAsia="zh-CN"/>
        </w:rPr>
        <w:t>Nume: __________________________________________</w:t>
      </w:r>
    </w:p>
    <w:p w14:paraId="02B8F58A" w14:textId="77777777" w:rsidR="00133053" w:rsidRPr="00FF430B" w:rsidRDefault="00133053" w:rsidP="00133053">
      <w:pPr>
        <w:jc w:val="both"/>
        <w:rPr>
          <w:rFonts w:eastAsia="PMingLiU"/>
          <w:lang w:val="ro-MD" w:eastAsia="zh-CN"/>
        </w:rPr>
      </w:pPr>
      <w:r w:rsidRPr="00FF430B">
        <w:rPr>
          <w:rFonts w:eastAsia="PMingLiU"/>
          <w:lang w:val="ro-MD" w:eastAsia="zh-CN"/>
        </w:rPr>
        <w:t>Funcţia în cadrul întreprinderii: ____________________________</w:t>
      </w:r>
    </w:p>
    <w:p w14:paraId="0CB07100" w14:textId="77777777" w:rsidR="00133053" w:rsidRPr="00FF430B" w:rsidRDefault="00133053" w:rsidP="00133053">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67EBB383" w14:textId="77777777" w:rsidR="00133053" w:rsidRPr="00FF430B" w:rsidRDefault="00133053" w:rsidP="00133053">
      <w:pPr>
        <w:tabs>
          <w:tab w:val="left" w:pos="567"/>
        </w:tabs>
        <w:jc w:val="both"/>
        <w:rPr>
          <w:rFonts w:eastAsia="PMingLiU"/>
          <w:lang w:val="ro-MD" w:eastAsia="zh-CN"/>
        </w:rPr>
      </w:pPr>
    </w:p>
    <w:p w14:paraId="5852A75C" w14:textId="77777777" w:rsidR="00133053" w:rsidRPr="00FF430B" w:rsidRDefault="00133053" w:rsidP="00133053">
      <w:pPr>
        <w:tabs>
          <w:tab w:val="left" w:pos="567"/>
        </w:tabs>
        <w:jc w:val="center"/>
        <w:rPr>
          <w:b/>
          <w:color w:val="000000"/>
          <w:w w:val="90"/>
          <w:sz w:val="28"/>
          <w:szCs w:val="28"/>
          <w:lang w:val="ro-MD"/>
        </w:rPr>
      </w:pPr>
    </w:p>
    <w:p w14:paraId="75EB4BDC" w14:textId="77777777" w:rsidR="00133053" w:rsidRPr="00FF430B" w:rsidRDefault="00133053" w:rsidP="00133053">
      <w:pPr>
        <w:tabs>
          <w:tab w:val="left" w:pos="567"/>
        </w:tabs>
        <w:jc w:val="center"/>
        <w:rPr>
          <w:b/>
          <w:color w:val="000000"/>
          <w:w w:val="90"/>
          <w:lang w:val="ro-MD"/>
        </w:rPr>
      </w:pPr>
    </w:p>
    <w:p w14:paraId="5ECA3626" w14:textId="77777777" w:rsidR="00133053" w:rsidRPr="00FF430B" w:rsidRDefault="00133053" w:rsidP="00133053">
      <w:pPr>
        <w:tabs>
          <w:tab w:val="left" w:pos="567"/>
        </w:tabs>
        <w:jc w:val="center"/>
        <w:rPr>
          <w:b/>
          <w:color w:val="000000"/>
          <w:w w:val="90"/>
          <w:lang w:val="ro-MD"/>
        </w:rPr>
      </w:pPr>
    </w:p>
    <w:p w14:paraId="0E8C3A22" w14:textId="77777777" w:rsidR="00133053" w:rsidRDefault="00133053" w:rsidP="00133053">
      <w:pPr>
        <w:tabs>
          <w:tab w:val="left" w:pos="567"/>
        </w:tabs>
        <w:jc w:val="center"/>
        <w:rPr>
          <w:b/>
          <w:color w:val="000000"/>
          <w:w w:val="90"/>
          <w:lang w:val="ro-MD"/>
        </w:rPr>
      </w:pPr>
    </w:p>
    <w:p w14:paraId="349ED42A" w14:textId="77777777" w:rsidR="00133053" w:rsidRDefault="00133053" w:rsidP="00133053">
      <w:pPr>
        <w:tabs>
          <w:tab w:val="left" w:pos="567"/>
        </w:tabs>
        <w:jc w:val="center"/>
        <w:rPr>
          <w:b/>
          <w:color w:val="000000"/>
          <w:w w:val="90"/>
          <w:lang w:val="ro-MD"/>
        </w:rPr>
      </w:pPr>
    </w:p>
    <w:p w14:paraId="4C3E105F" w14:textId="77777777" w:rsidR="00133053" w:rsidRPr="00FF430B" w:rsidRDefault="00133053" w:rsidP="00133053">
      <w:pPr>
        <w:tabs>
          <w:tab w:val="left" w:pos="567"/>
        </w:tabs>
        <w:jc w:val="center"/>
        <w:rPr>
          <w:b/>
          <w:color w:val="000000"/>
          <w:w w:val="90"/>
          <w:lang w:val="ro-MD"/>
        </w:rPr>
      </w:pPr>
    </w:p>
    <w:p w14:paraId="0406E06F"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16DCC696" w14:textId="77777777" w:rsidR="00133053" w:rsidRPr="00FF430B" w:rsidRDefault="00133053" w:rsidP="00133053">
      <w:pPr>
        <w:jc w:val="right"/>
        <w:rPr>
          <w:noProof w:val="0"/>
          <w:lang w:val="ro-MD"/>
        </w:rPr>
      </w:pPr>
      <w:r w:rsidRPr="00FF430B">
        <w:rPr>
          <w:noProof w:val="0"/>
          <w:lang w:val="ro-MD"/>
        </w:rPr>
        <w:t>la Documentația standard nr._____</w:t>
      </w:r>
    </w:p>
    <w:p w14:paraId="2EBB2E2D" w14:textId="77777777" w:rsidR="00133053" w:rsidRPr="00FF430B" w:rsidRDefault="00133053" w:rsidP="00133053">
      <w:pPr>
        <w:jc w:val="right"/>
        <w:rPr>
          <w:noProof w:val="0"/>
          <w:lang w:val="ro-MD"/>
        </w:rPr>
      </w:pPr>
      <w:r w:rsidRPr="00FF430B">
        <w:rPr>
          <w:noProof w:val="0"/>
          <w:lang w:val="ro-MD"/>
        </w:rPr>
        <w:t>din “____” ________ 20___</w:t>
      </w:r>
    </w:p>
    <w:p w14:paraId="5DE74B57" w14:textId="77777777" w:rsidR="00133053" w:rsidRPr="00FF430B" w:rsidRDefault="00133053" w:rsidP="00133053">
      <w:pPr>
        <w:tabs>
          <w:tab w:val="left" w:pos="567"/>
        </w:tabs>
        <w:jc w:val="center"/>
        <w:rPr>
          <w:b/>
          <w:color w:val="000000"/>
          <w:w w:val="90"/>
          <w:lang w:val="ro-MD"/>
        </w:rPr>
      </w:pPr>
    </w:p>
    <w:p w14:paraId="0D421E07" w14:textId="77777777" w:rsidR="00133053" w:rsidRPr="00FF430B" w:rsidRDefault="00133053" w:rsidP="00133053">
      <w:pPr>
        <w:tabs>
          <w:tab w:val="left" w:pos="567"/>
        </w:tabs>
        <w:jc w:val="center"/>
        <w:rPr>
          <w:b/>
          <w:color w:val="000000"/>
          <w:w w:val="90"/>
          <w:lang w:val="ro-MD"/>
        </w:rPr>
      </w:pPr>
    </w:p>
    <w:p w14:paraId="3C86A8B7" w14:textId="77777777" w:rsidR="00133053" w:rsidRPr="00FF430B" w:rsidRDefault="00133053" w:rsidP="00133053">
      <w:pPr>
        <w:tabs>
          <w:tab w:val="left" w:pos="567"/>
        </w:tabs>
        <w:jc w:val="center"/>
        <w:rPr>
          <w:b/>
          <w:color w:val="000000"/>
          <w:w w:val="90"/>
          <w:lang w:val="ro-MD"/>
        </w:rPr>
      </w:pPr>
    </w:p>
    <w:p w14:paraId="15035AD6" w14:textId="77777777" w:rsidR="00133053" w:rsidRPr="00FF430B" w:rsidRDefault="00133053" w:rsidP="00133053">
      <w:pPr>
        <w:pStyle w:val="1"/>
        <w:numPr>
          <w:ilvl w:val="0"/>
          <w:numId w:val="0"/>
        </w:numPr>
        <w:ind w:left="720"/>
        <w:rPr>
          <w:lang w:val="ro-MD"/>
        </w:rPr>
      </w:pPr>
      <w:r w:rsidRPr="00FF430B">
        <w:rPr>
          <w:lang w:val="ro-MD"/>
        </w:rPr>
        <w:t>ANGAJAMENT TERŢ SUSŢINĂTOR FINANCIAR</w:t>
      </w:r>
    </w:p>
    <w:p w14:paraId="3CC07BDD" w14:textId="77777777" w:rsidR="00133053" w:rsidRPr="00FF430B" w:rsidRDefault="00133053" w:rsidP="00133053">
      <w:pPr>
        <w:tabs>
          <w:tab w:val="left" w:pos="567"/>
        </w:tabs>
        <w:jc w:val="center"/>
        <w:rPr>
          <w:b/>
          <w:color w:val="000000"/>
          <w:w w:val="90"/>
          <w:lang w:val="ro-MD"/>
        </w:rPr>
      </w:pPr>
    </w:p>
    <w:p w14:paraId="3F5CA8FF" w14:textId="77777777" w:rsidR="00133053" w:rsidRPr="00FF430B" w:rsidRDefault="00133053" w:rsidP="00133053">
      <w:pPr>
        <w:shd w:val="clear" w:color="auto" w:fill="FFFFFF"/>
        <w:jc w:val="both"/>
        <w:rPr>
          <w:b/>
          <w:spacing w:val="-2"/>
          <w:lang w:val="ro-MD"/>
        </w:rPr>
      </w:pPr>
      <w:r w:rsidRPr="00FF430B">
        <w:rPr>
          <w:b/>
          <w:spacing w:val="-2"/>
          <w:lang w:val="ro-MD"/>
        </w:rPr>
        <w:t>Terţ susţinător financiar</w:t>
      </w:r>
    </w:p>
    <w:p w14:paraId="60CC2510" w14:textId="77777777" w:rsidR="00133053" w:rsidRPr="00FF430B" w:rsidRDefault="00133053" w:rsidP="00133053">
      <w:pPr>
        <w:shd w:val="clear" w:color="auto" w:fill="FFFFFF"/>
        <w:jc w:val="both"/>
        <w:rPr>
          <w:lang w:val="ro-MD"/>
        </w:rPr>
      </w:pPr>
      <w:r w:rsidRPr="00FF430B">
        <w:rPr>
          <w:b/>
          <w:spacing w:val="-2"/>
          <w:lang w:val="ro-MD"/>
        </w:rPr>
        <w:t>..........................</w:t>
      </w:r>
      <w:r w:rsidRPr="00FF430B">
        <w:rPr>
          <w:lang w:val="ro-MD"/>
        </w:rPr>
        <w:t xml:space="preserve">(denumirea)  </w:t>
      </w:r>
    </w:p>
    <w:p w14:paraId="12B6BC45" w14:textId="77777777" w:rsidR="00133053" w:rsidRPr="00FF430B" w:rsidRDefault="00133053" w:rsidP="00133053">
      <w:pPr>
        <w:shd w:val="clear" w:color="auto" w:fill="FFFFFF"/>
        <w:jc w:val="center"/>
        <w:rPr>
          <w:b/>
          <w:lang w:val="ro-MD"/>
        </w:rPr>
      </w:pPr>
      <w:r w:rsidRPr="00FF430B">
        <w:rPr>
          <w:b/>
          <w:lang w:val="ro-MD"/>
        </w:rPr>
        <w:t>ANGAJAMENT</w:t>
      </w:r>
    </w:p>
    <w:p w14:paraId="0761544C" w14:textId="77777777" w:rsidR="00133053" w:rsidRPr="00FF430B" w:rsidRDefault="00133053" w:rsidP="00133053">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3BEBA80C" w14:textId="77777777" w:rsidR="00133053" w:rsidRPr="00FF430B" w:rsidRDefault="00133053" w:rsidP="00133053">
      <w:pPr>
        <w:shd w:val="clear" w:color="auto" w:fill="FFFFFF"/>
        <w:spacing w:before="504"/>
        <w:jc w:val="both"/>
        <w:rPr>
          <w:spacing w:val="-3"/>
          <w:lang w:val="ro-MD"/>
        </w:rPr>
      </w:pPr>
      <w:r w:rsidRPr="00FF430B">
        <w:rPr>
          <w:spacing w:val="-3"/>
          <w:lang w:val="ro-MD"/>
        </w:rPr>
        <w:t>Către, ................................................................................................................................................</w:t>
      </w:r>
    </w:p>
    <w:p w14:paraId="5A9AB64A" w14:textId="77777777" w:rsidR="00133053" w:rsidRPr="00FF430B" w:rsidRDefault="00133053" w:rsidP="00133053">
      <w:pPr>
        <w:shd w:val="clear" w:color="auto" w:fill="FFFFFF"/>
        <w:jc w:val="both"/>
        <w:rPr>
          <w:i/>
          <w:lang w:val="ro-MD"/>
        </w:rPr>
      </w:pPr>
      <w:r w:rsidRPr="00FF430B">
        <w:rPr>
          <w:i/>
          <w:lang w:val="ro-MD"/>
        </w:rPr>
        <w:t xml:space="preserve">                            (denumirea autorităţii contractante şi adresa completă)</w:t>
      </w:r>
    </w:p>
    <w:p w14:paraId="7C501E3B" w14:textId="77777777" w:rsidR="00133053" w:rsidRPr="00FF430B" w:rsidRDefault="00133053" w:rsidP="00133053">
      <w:pPr>
        <w:shd w:val="clear" w:color="auto" w:fill="FFFFFF"/>
        <w:tabs>
          <w:tab w:val="left" w:leader="dot" w:pos="7166"/>
        </w:tabs>
        <w:jc w:val="both"/>
        <w:rPr>
          <w:lang w:val="ro-MD"/>
        </w:rPr>
      </w:pPr>
      <w:r w:rsidRPr="00FF430B">
        <w:rPr>
          <w:lang w:val="ro-MD"/>
        </w:rPr>
        <w:t>Cu privire la procedura pentru atribuirea contractului ......................................................................</w:t>
      </w:r>
    </w:p>
    <w:p w14:paraId="28A4A61C" w14:textId="77777777" w:rsidR="00133053" w:rsidRPr="00FF430B" w:rsidRDefault="00133053" w:rsidP="00133053">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F855092" w14:textId="77777777" w:rsidR="00133053" w:rsidRPr="00FF430B" w:rsidRDefault="00133053" w:rsidP="00133053">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4870C70E" w14:textId="77777777" w:rsidR="00133053" w:rsidRPr="00FF430B" w:rsidRDefault="00133053" w:rsidP="00133053">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9915202" w14:textId="77777777" w:rsidR="00133053" w:rsidRPr="00FF430B" w:rsidRDefault="00133053" w:rsidP="00133053">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4703DC1C" w14:textId="77777777" w:rsidR="00133053" w:rsidRPr="00FF430B" w:rsidRDefault="00133053" w:rsidP="00133053">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7A1FFFA6" w14:textId="77777777" w:rsidR="00133053" w:rsidRPr="00FF430B" w:rsidRDefault="00133053" w:rsidP="00133053">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389F8F92" w14:textId="77777777" w:rsidR="00133053" w:rsidRPr="00FF430B" w:rsidRDefault="00133053" w:rsidP="00133053">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5C53AF13" w14:textId="77777777" w:rsidR="00133053" w:rsidRPr="00FF430B" w:rsidRDefault="00133053" w:rsidP="00133053">
      <w:pPr>
        <w:shd w:val="clear" w:color="auto" w:fill="FFFFFF"/>
        <w:jc w:val="both"/>
        <w:rPr>
          <w:spacing w:val="-1"/>
          <w:lang w:val="ro-MD"/>
        </w:rPr>
      </w:pPr>
    </w:p>
    <w:p w14:paraId="11706058" w14:textId="77777777" w:rsidR="00133053" w:rsidRPr="00FF430B" w:rsidRDefault="00133053" w:rsidP="00133053">
      <w:pPr>
        <w:shd w:val="clear" w:color="auto" w:fill="FFFFFF"/>
        <w:jc w:val="both"/>
        <w:rPr>
          <w:spacing w:val="-1"/>
          <w:lang w:val="ro-MD"/>
        </w:rPr>
      </w:pPr>
    </w:p>
    <w:p w14:paraId="1F2CCDC9" w14:textId="77777777" w:rsidR="00133053" w:rsidRPr="00FF430B" w:rsidRDefault="00133053" w:rsidP="00133053">
      <w:pPr>
        <w:shd w:val="clear" w:color="auto" w:fill="FFFFFF"/>
        <w:jc w:val="both"/>
        <w:rPr>
          <w:spacing w:val="-1"/>
          <w:lang w:val="ro-MD"/>
        </w:rPr>
      </w:pPr>
    </w:p>
    <w:p w14:paraId="14DF6C3E" w14:textId="77777777" w:rsidR="00133053" w:rsidRPr="00FF430B" w:rsidRDefault="00133053" w:rsidP="00133053">
      <w:pPr>
        <w:shd w:val="clear" w:color="auto" w:fill="FFFFFF"/>
        <w:jc w:val="both"/>
        <w:rPr>
          <w:spacing w:val="-1"/>
          <w:lang w:val="ro-MD"/>
        </w:rPr>
      </w:pPr>
    </w:p>
    <w:p w14:paraId="5A48404B" w14:textId="77777777" w:rsidR="00133053" w:rsidRPr="00FF430B" w:rsidRDefault="00133053" w:rsidP="00133053">
      <w:pPr>
        <w:shd w:val="clear" w:color="auto" w:fill="FFFFFF"/>
        <w:jc w:val="both"/>
        <w:rPr>
          <w:spacing w:val="-1"/>
          <w:lang w:val="ro-MD"/>
        </w:rPr>
      </w:pPr>
    </w:p>
    <w:p w14:paraId="20D758D0" w14:textId="77777777" w:rsidR="00133053" w:rsidRPr="00FF430B" w:rsidRDefault="00133053" w:rsidP="00133053">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0076D5B2" w14:textId="77777777" w:rsidR="00133053" w:rsidRPr="00FF430B" w:rsidRDefault="00133053" w:rsidP="00133053">
      <w:pPr>
        <w:ind w:left="5040" w:firstLine="720"/>
        <w:jc w:val="both"/>
        <w:rPr>
          <w:rStyle w:val="tax1"/>
          <w:rFonts w:eastAsiaTheme="majorEastAsia"/>
          <w:sz w:val="22"/>
          <w:szCs w:val="22"/>
          <w:lang w:val="ro-MD"/>
        </w:rPr>
      </w:pPr>
    </w:p>
    <w:p w14:paraId="69F0AEA1" w14:textId="77777777" w:rsidR="00133053" w:rsidRPr="00FF430B" w:rsidRDefault="00133053" w:rsidP="00133053">
      <w:pPr>
        <w:jc w:val="right"/>
        <w:rPr>
          <w:noProof w:val="0"/>
          <w:lang w:val="ro-MD"/>
        </w:rPr>
      </w:pPr>
    </w:p>
    <w:p w14:paraId="516853B2" w14:textId="77777777" w:rsidR="00133053" w:rsidRPr="00FF430B" w:rsidRDefault="00133053" w:rsidP="00133053">
      <w:pPr>
        <w:jc w:val="right"/>
        <w:rPr>
          <w:noProof w:val="0"/>
          <w:lang w:val="ro-MD"/>
        </w:rPr>
      </w:pPr>
    </w:p>
    <w:p w14:paraId="2A5FA69D"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2878B6F" w14:textId="77777777" w:rsidR="00133053" w:rsidRPr="00FF430B" w:rsidRDefault="00133053" w:rsidP="00133053">
      <w:pPr>
        <w:jc w:val="right"/>
        <w:rPr>
          <w:noProof w:val="0"/>
          <w:lang w:val="ro-MD"/>
        </w:rPr>
      </w:pPr>
      <w:r w:rsidRPr="00FF430B">
        <w:rPr>
          <w:noProof w:val="0"/>
          <w:lang w:val="ro-MD"/>
        </w:rPr>
        <w:t>la Documentația standard nr._____</w:t>
      </w:r>
    </w:p>
    <w:p w14:paraId="14FCF639" w14:textId="77777777" w:rsidR="00133053" w:rsidRPr="00FF430B" w:rsidRDefault="00133053" w:rsidP="00133053">
      <w:pPr>
        <w:jc w:val="right"/>
        <w:rPr>
          <w:noProof w:val="0"/>
          <w:lang w:val="ro-MD"/>
        </w:rPr>
      </w:pPr>
      <w:r w:rsidRPr="00FF430B">
        <w:rPr>
          <w:noProof w:val="0"/>
          <w:lang w:val="ro-MD"/>
        </w:rPr>
        <w:t>din “____” ________ 20___</w:t>
      </w:r>
    </w:p>
    <w:p w14:paraId="477E9477" w14:textId="77777777" w:rsidR="00133053" w:rsidRPr="00FF430B" w:rsidRDefault="00133053" w:rsidP="00133053">
      <w:pPr>
        <w:tabs>
          <w:tab w:val="left" w:pos="567"/>
        </w:tabs>
        <w:jc w:val="center"/>
        <w:rPr>
          <w:b/>
          <w:color w:val="000000"/>
          <w:w w:val="90"/>
          <w:lang w:val="ro-MD"/>
        </w:rPr>
      </w:pPr>
    </w:p>
    <w:p w14:paraId="5E127611" w14:textId="77777777" w:rsidR="00133053" w:rsidRPr="00FF430B" w:rsidRDefault="00133053" w:rsidP="00133053">
      <w:pPr>
        <w:pStyle w:val="1"/>
        <w:numPr>
          <w:ilvl w:val="0"/>
          <w:numId w:val="0"/>
        </w:numPr>
        <w:ind w:left="720"/>
        <w:rPr>
          <w:sz w:val="22"/>
          <w:szCs w:val="22"/>
          <w:lang w:val="ro-MD"/>
        </w:rPr>
      </w:pPr>
    </w:p>
    <w:p w14:paraId="0548460B" w14:textId="77777777" w:rsidR="00133053" w:rsidRPr="00FF430B" w:rsidRDefault="00133053" w:rsidP="00133053">
      <w:pPr>
        <w:pStyle w:val="1"/>
        <w:numPr>
          <w:ilvl w:val="0"/>
          <w:numId w:val="0"/>
        </w:numPr>
        <w:ind w:left="720"/>
        <w:rPr>
          <w:lang w:val="ro-MD"/>
        </w:rPr>
      </w:pPr>
      <w:r w:rsidRPr="00FF430B">
        <w:rPr>
          <w:lang w:val="ro-MD"/>
        </w:rPr>
        <w:lastRenderedPageBreak/>
        <w:t>ANGAJAMENT PRIVIND SUSŢINEREA TEHNICĂ ȘI PROFESIONALĂ A OFERTANTULUI/GRUPULUI DE OPERATORI ECONOMICI</w:t>
      </w:r>
    </w:p>
    <w:p w14:paraId="40B3BBA2" w14:textId="77777777" w:rsidR="00133053" w:rsidRPr="00FF430B" w:rsidRDefault="00133053" w:rsidP="00133053">
      <w:pPr>
        <w:ind w:left="5040" w:firstLine="720"/>
        <w:jc w:val="both"/>
        <w:rPr>
          <w:rStyle w:val="tax1"/>
          <w:rFonts w:eastAsiaTheme="majorEastAsia"/>
          <w:sz w:val="24"/>
          <w:szCs w:val="24"/>
          <w:lang w:val="ro-MD"/>
        </w:rPr>
      </w:pPr>
    </w:p>
    <w:p w14:paraId="4A321310" w14:textId="77777777" w:rsidR="00133053" w:rsidRPr="00FF430B" w:rsidRDefault="00133053" w:rsidP="00133053">
      <w:pPr>
        <w:ind w:left="5040" w:firstLine="720"/>
        <w:jc w:val="both"/>
        <w:rPr>
          <w:rStyle w:val="tax1"/>
          <w:rFonts w:eastAsiaTheme="majorEastAsia"/>
          <w:sz w:val="24"/>
          <w:szCs w:val="24"/>
          <w:lang w:val="ro-MD"/>
        </w:rPr>
      </w:pPr>
    </w:p>
    <w:p w14:paraId="7E122526" w14:textId="77777777" w:rsidR="00133053" w:rsidRPr="00FF430B" w:rsidRDefault="00133053" w:rsidP="00133053">
      <w:pPr>
        <w:pStyle w:val="DefaultText"/>
        <w:rPr>
          <w:noProof w:val="0"/>
          <w:szCs w:val="24"/>
          <w:lang w:val="ro-MD"/>
        </w:rPr>
      </w:pPr>
    </w:p>
    <w:p w14:paraId="192828EE" w14:textId="77777777" w:rsidR="00133053" w:rsidRPr="00FF430B" w:rsidRDefault="00133053" w:rsidP="00133053">
      <w:pPr>
        <w:shd w:val="clear" w:color="auto" w:fill="FFFFFF"/>
        <w:rPr>
          <w:b/>
          <w:lang w:val="ro-MD"/>
        </w:rPr>
      </w:pPr>
      <w:r w:rsidRPr="00FF430B">
        <w:rPr>
          <w:b/>
          <w:spacing w:val="-2"/>
          <w:lang w:val="ro-MD"/>
        </w:rPr>
        <w:t>..........................</w:t>
      </w:r>
    </w:p>
    <w:p w14:paraId="34B6EB55" w14:textId="77777777" w:rsidR="00133053" w:rsidRPr="00FF430B" w:rsidRDefault="00133053" w:rsidP="00133053">
      <w:pPr>
        <w:shd w:val="clear" w:color="auto" w:fill="FFFFFF"/>
        <w:rPr>
          <w:lang w:val="ro-MD"/>
        </w:rPr>
      </w:pPr>
      <w:r w:rsidRPr="00FF430B">
        <w:rPr>
          <w:lang w:val="ro-MD"/>
        </w:rPr>
        <w:t>(denumirea)</w:t>
      </w:r>
    </w:p>
    <w:p w14:paraId="686EF08C" w14:textId="77777777" w:rsidR="00133053" w:rsidRPr="00FF430B" w:rsidRDefault="00133053" w:rsidP="00133053">
      <w:pPr>
        <w:shd w:val="clear" w:color="auto" w:fill="FFFFFF"/>
        <w:jc w:val="center"/>
        <w:rPr>
          <w:b/>
          <w:lang w:val="ro-MD"/>
        </w:rPr>
      </w:pPr>
      <w:r w:rsidRPr="00FF430B">
        <w:rPr>
          <w:b/>
          <w:lang w:val="ro-MD"/>
        </w:rPr>
        <w:t>ANGAJAMENT</w:t>
      </w:r>
    </w:p>
    <w:p w14:paraId="030F0E71" w14:textId="77777777" w:rsidR="00133053" w:rsidRPr="00FF430B" w:rsidRDefault="00133053" w:rsidP="00133053">
      <w:pPr>
        <w:shd w:val="clear" w:color="auto" w:fill="FFFFFF"/>
        <w:jc w:val="center"/>
        <w:rPr>
          <w:b/>
          <w:lang w:val="ro-MD"/>
        </w:rPr>
      </w:pPr>
      <w:r w:rsidRPr="00FF430B">
        <w:rPr>
          <w:b/>
          <w:lang w:val="ro-MD"/>
        </w:rPr>
        <w:t>privind susţinerea tehnică și profesională</w:t>
      </w:r>
    </w:p>
    <w:p w14:paraId="73A9C7E2" w14:textId="77777777" w:rsidR="00133053" w:rsidRPr="00FF430B" w:rsidRDefault="00133053" w:rsidP="00133053">
      <w:pPr>
        <w:shd w:val="clear" w:color="auto" w:fill="FFFFFF"/>
        <w:jc w:val="center"/>
        <w:rPr>
          <w:b/>
          <w:lang w:val="ro-MD"/>
        </w:rPr>
      </w:pPr>
      <w:r w:rsidRPr="00FF430B">
        <w:rPr>
          <w:b/>
          <w:lang w:val="ro-MD"/>
        </w:rPr>
        <w:t>a ofertantului/candidatului</w:t>
      </w:r>
    </w:p>
    <w:p w14:paraId="53662A34" w14:textId="77777777" w:rsidR="00133053" w:rsidRPr="00FF430B" w:rsidRDefault="00133053" w:rsidP="00133053">
      <w:pPr>
        <w:shd w:val="clear" w:color="auto" w:fill="FFFFFF"/>
        <w:jc w:val="center"/>
        <w:rPr>
          <w:lang w:val="ro-MD"/>
        </w:rPr>
      </w:pPr>
    </w:p>
    <w:p w14:paraId="116DFC76" w14:textId="77777777" w:rsidR="00133053" w:rsidRPr="00FF430B" w:rsidRDefault="00133053" w:rsidP="00133053">
      <w:pPr>
        <w:shd w:val="clear" w:color="auto" w:fill="FFFFFF"/>
        <w:rPr>
          <w:lang w:val="ro-MD"/>
        </w:rPr>
      </w:pPr>
      <w:r w:rsidRPr="00FF430B">
        <w:rPr>
          <w:spacing w:val="-2"/>
          <w:lang w:val="ro-MD"/>
        </w:rPr>
        <w:t>Către</w:t>
      </w:r>
      <w:r w:rsidRPr="00FF430B">
        <w:rPr>
          <w:lang w:val="ro-MD"/>
        </w:rPr>
        <w:t>, .................................................................................................................................................</w:t>
      </w:r>
    </w:p>
    <w:p w14:paraId="437B001A" w14:textId="77777777" w:rsidR="00133053" w:rsidRPr="00FF430B" w:rsidRDefault="00133053" w:rsidP="00133053">
      <w:pPr>
        <w:shd w:val="clear" w:color="auto" w:fill="FFFFFF"/>
        <w:spacing w:before="5"/>
        <w:rPr>
          <w:i/>
          <w:lang w:val="ro-MD"/>
        </w:rPr>
      </w:pPr>
      <w:r w:rsidRPr="00FF430B">
        <w:rPr>
          <w:i/>
          <w:lang w:val="ro-MD"/>
        </w:rPr>
        <w:t xml:space="preserve">                                   (denumirea autorităţii contractante şi adresa completă)</w:t>
      </w:r>
    </w:p>
    <w:p w14:paraId="60BFB8FD" w14:textId="77777777" w:rsidR="00133053" w:rsidRPr="00FF430B" w:rsidRDefault="00133053" w:rsidP="00133053">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628B00E" w14:textId="77777777" w:rsidR="00133053" w:rsidRPr="00FF430B" w:rsidRDefault="00133053" w:rsidP="00133053">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51F6E360" w14:textId="77777777" w:rsidR="00133053" w:rsidRPr="00FF430B" w:rsidRDefault="00133053" w:rsidP="00133053">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77DAEFF" w14:textId="77777777" w:rsidR="00133053" w:rsidRPr="00FF430B" w:rsidRDefault="00133053" w:rsidP="00133053">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7BAF2D4C" w14:textId="77777777" w:rsidR="00133053" w:rsidRPr="00FF430B" w:rsidRDefault="00133053" w:rsidP="00133053">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A69B373" w14:textId="77777777" w:rsidR="00133053" w:rsidRPr="00FF430B" w:rsidRDefault="00133053" w:rsidP="00133053">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1415F98E" w14:textId="77777777" w:rsidR="00133053" w:rsidRPr="00FF430B" w:rsidRDefault="00133053" w:rsidP="00133053">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2A136799" w14:textId="77777777" w:rsidR="00133053" w:rsidRPr="00FF430B" w:rsidRDefault="00133053" w:rsidP="00133053">
      <w:pPr>
        <w:shd w:val="clear" w:color="auto" w:fill="FFFFFF"/>
        <w:rPr>
          <w:spacing w:val="-1"/>
          <w:lang w:val="ro-MD"/>
        </w:rPr>
      </w:pPr>
    </w:p>
    <w:p w14:paraId="457A1619" w14:textId="77777777" w:rsidR="00133053" w:rsidRPr="00FF430B" w:rsidRDefault="00133053" w:rsidP="00133053">
      <w:pPr>
        <w:shd w:val="clear" w:color="auto" w:fill="FFFFFF"/>
        <w:rPr>
          <w:spacing w:val="-1"/>
          <w:lang w:val="ro-MD"/>
        </w:rPr>
      </w:pPr>
    </w:p>
    <w:p w14:paraId="77AE9BCA" w14:textId="77777777" w:rsidR="00133053" w:rsidRPr="00FF430B" w:rsidRDefault="00133053" w:rsidP="00133053">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009B8501" w14:textId="77777777" w:rsidR="00133053" w:rsidRPr="00FF430B" w:rsidRDefault="00133053" w:rsidP="00133053">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94A2B23" w14:textId="77777777" w:rsidR="00133053" w:rsidRPr="00FF430B" w:rsidRDefault="00133053" w:rsidP="00133053">
      <w:pPr>
        <w:shd w:val="clear" w:color="auto" w:fill="FFFFFF"/>
        <w:jc w:val="right"/>
        <w:rPr>
          <w:i/>
          <w:spacing w:val="-1"/>
          <w:lang w:val="ro-MD"/>
        </w:rPr>
      </w:pPr>
      <w:r w:rsidRPr="00FF430B">
        <w:rPr>
          <w:i/>
          <w:spacing w:val="-1"/>
          <w:lang w:val="ro-MD"/>
        </w:rPr>
        <w:t>(semnătură autorizată)</w:t>
      </w:r>
    </w:p>
    <w:p w14:paraId="5D65CB42" w14:textId="77777777" w:rsidR="00133053" w:rsidRPr="00FF430B" w:rsidRDefault="00133053" w:rsidP="00133053">
      <w:pPr>
        <w:tabs>
          <w:tab w:val="left" w:pos="567"/>
        </w:tabs>
        <w:jc w:val="center"/>
        <w:rPr>
          <w:b/>
          <w:color w:val="000000"/>
          <w:w w:val="90"/>
          <w:lang w:val="ro-MD"/>
        </w:rPr>
      </w:pPr>
    </w:p>
    <w:p w14:paraId="25339DB6"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483616D3" w14:textId="77777777" w:rsidR="00133053" w:rsidRPr="00FF430B" w:rsidRDefault="00133053" w:rsidP="00133053">
      <w:pPr>
        <w:jc w:val="right"/>
        <w:rPr>
          <w:noProof w:val="0"/>
          <w:lang w:val="ro-MD"/>
        </w:rPr>
      </w:pPr>
      <w:r w:rsidRPr="00FF430B">
        <w:rPr>
          <w:noProof w:val="0"/>
          <w:lang w:val="ro-MD"/>
        </w:rPr>
        <w:t>la Documentația standard nr._____</w:t>
      </w:r>
    </w:p>
    <w:p w14:paraId="5E166FF9" w14:textId="77777777" w:rsidR="00133053" w:rsidRPr="00FF430B" w:rsidRDefault="00133053" w:rsidP="00133053">
      <w:pPr>
        <w:jc w:val="right"/>
        <w:rPr>
          <w:noProof w:val="0"/>
          <w:lang w:val="ro-MD"/>
        </w:rPr>
      </w:pPr>
      <w:r w:rsidRPr="00FF430B">
        <w:rPr>
          <w:noProof w:val="0"/>
          <w:lang w:val="ro-MD"/>
        </w:rPr>
        <w:t>din “____” ________ 20___</w:t>
      </w:r>
    </w:p>
    <w:p w14:paraId="1DD27CB3" w14:textId="77777777" w:rsidR="00133053" w:rsidRPr="00FF430B" w:rsidRDefault="00133053" w:rsidP="00133053">
      <w:pPr>
        <w:tabs>
          <w:tab w:val="left" w:pos="567"/>
        </w:tabs>
        <w:jc w:val="center"/>
        <w:rPr>
          <w:b/>
          <w:color w:val="000000"/>
          <w:w w:val="90"/>
          <w:lang w:val="ro-MD"/>
        </w:rPr>
      </w:pPr>
    </w:p>
    <w:p w14:paraId="2F069F51" w14:textId="77777777" w:rsidR="00133053" w:rsidRPr="00FF430B" w:rsidRDefault="00133053" w:rsidP="00133053">
      <w:pPr>
        <w:tabs>
          <w:tab w:val="left" w:pos="567"/>
        </w:tabs>
        <w:jc w:val="center"/>
        <w:rPr>
          <w:b/>
          <w:color w:val="000000"/>
          <w:w w:val="90"/>
          <w:lang w:val="ro-MD"/>
        </w:rPr>
      </w:pPr>
    </w:p>
    <w:p w14:paraId="2C1ABA6C" w14:textId="77777777" w:rsidR="00133053" w:rsidRPr="00FF430B" w:rsidRDefault="00133053" w:rsidP="00133053">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186E8C77" w14:textId="77777777" w:rsidR="00133053" w:rsidRPr="00FF430B" w:rsidRDefault="00133053" w:rsidP="00133053">
      <w:pPr>
        <w:shd w:val="clear" w:color="auto" w:fill="FFFFFF"/>
        <w:spacing w:after="200"/>
        <w:rPr>
          <w:rFonts w:eastAsia="Calibri"/>
          <w:b/>
          <w:i/>
          <w:lang w:val="ro-MD"/>
        </w:rPr>
      </w:pPr>
    </w:p>
    <w:p w14:paraId="640F72CA" w14:textId="77777777" w:rsidR="00133053" w:rsidRPr="00FF430B" w:rsidRDefault="00133053" w:rsidP="00133053">
      <w:pPr>
        <w:shd w:val="clear" w:color="auto" w:fill="FFFFFF"/>
        <w:rPr>
          <w:rFonts w:eastAsia="Calibri"/>
          <w:b/>
          <w:spacing w:val="-2"/>
          <w:lang w:val="ro-MD"/>
        </w:rPr>
      </w:pPr>
      <w:r w:rsidRPr="00FF430B">
        <w:rPr>
          <w:rFonts w:eastAsia="Calibri"/>
          <w:b/>
          <w:spacing w:val="-2"/>
          <w:lang w:val="ro-MD"/>
        </w:rPr>
        <w:t xml:space="preserve">Terţ susţinător tehnic </w:t>
      </w:r>
    </w:p>
    <w:p w14:paraId="3FB3AD1D" w14:textId="77777777" w:rsidR="00133053" w:rsidRPr="00FF430B" w:rsidRDefault="00133053" w:rsidP="00133053">
      <w:pPr>
        <w:shd w:val="clear" w:color="auto" w:fill="FFFFFF"/>
        <w:rPr>
          <w:rFonts w:eastAsia="Calibri"/>
          <w:b/>
          <w:lang w:val="ro-MD"/>
        </w:rPr>
      </w:pPr>
      <w:r w:rsidRPr="00FF430B">
        <w:rPr>
          <w:rFonts w:eastAsia="Calibri"/>
          <w:b/>
          <w:spacing w:val="-2"/>
          <w:lang w:val="ro-MD"/>
        </w:rPr>
        <w:t>..........................</w:t>
      </w:r>
    </w:p>
    <w:p w14:paraId="6B05036E" w14:textId="77777777" w:rsidR="00133053" w:rsidRPr="00FF430B" w:rsidRDefault="00133053" w:rsidP="00133053">
      <w:pPr>
        <w:shd w:val="clear" w:color="auto" w:fill="FFFFFF"/>
        <w:rPr>
          <w:rFonts w:eastAsia="Calibri"/>
          <w:lang w:val="ro-MD"/>
        </w:rPr>
      </w:pPr>
      <w:r w:rsidRPr="00FF430B">
        <w:rPr>
          <w:rFonts w:eastAsia="Calibri"/>
          <w:lang w:val="ro-MD"/>
        </w:rPr>
        <w:t>(denumirea)</w:t>
      </w:r>
    </w:p>
    <w:p w14:paraId="3A618142" w14:textId="77777777" w:rsidR="00133053" w:rsidRPr="00FF430B" w:rsidRDefault="00133053" w:rsidP="00133053">
      <w:pPr>
        <w:shd w:val="clear" w:color="auto" w:fill="FFFFFF"/>
        <w:rPr>
          <w:rFonts w:eastAsia="Calibri"/>
          <w:lang w:val="ro-MD"/>
        </w:rPr>
      </w:pPr>
    </w:p>
    <w:p w14:paraId="49A882D7" w14:textId="77777777" w:rsidR="00133053" w:rsidRPr="00FF430B" w:rsidRDefault="00133053" w:rsidP="00133053">
      <w:pPr>
        <w:spacing w:after="200"/>
        <w:jc w:val="center"/>
        <w:rPr>
          <w:rFonts w:eastAsia="Calibri"/>
          <w:b/>
          <w:lang w:val="ro-MD"/>
        </w:rPr>
      </w:pPr>
      <w:r w:rsidRPr="00FF430B">
        <w:rPr>
          <w:rFonts w:eastAsia="Calibri"/>
          <w:b/>
          <w:lang w:val="ro-MD"/>
        </w:rPr>
        <w:t>Declaraţie</w:t>
      </w:r>
    </w:p>
    <w:p w14:paraId="60B03EFB" w14:textId="77777777" w:rsidR="00133053" w:rsidRPr="00FF430B" w:rsidRDefault="00133053" w:rsidP="00133053">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46D0AF5" w14:textId="77777777" w:rsidR="00133053" w:rsidRPr="00FF430B" w:rsidRDefault="00133053" w:rsidP="00133053">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64A48CC" w14:textId="77777777" w:rsidR="00133053" w:rsidRPr="00FF430B" w:rsidRDefault="00133053" w:rsidP="00133053">
      <w:pPr>
        <w:shd w:val="clear" w:color="auto" w:fill="FFFFFF"/>
        <w:spacing w:after="200"/>
        <w:rPr>
          <w:rFonts w:eastAsia="Calibri"/>
          <w:lang w:val="ro-MD"/>
        </w:rPr>
      </w:pPr>
    </w:p>
    <w:p w14:paraId="2AD79440" w14:textId="77777777" w:rsidR="00133053" w:rsidRPr="00FF430B" w:rsidRDefault="00133053" w:rsidP="00133053">
      <w:pPr>
        <w:shd w:val="clear" w:color="auto" w:fill="FFFFFF"/>
        <w:spacing w:after="200"/>
        <w:ind w:left="34"/>
        <w:jc w:val="center"/>
        <w:rPr>
          <w:rFonts w:eastAsia="Calibri"/>
          <w:b/>
          <w:lang w:val="ro-MD"/>
        </w:rPr>
      </w:pPr>
      <w:r w:rsidRPr="00FF430B">
        <w:rPr>
          <w:rFonts w:eastAsia="Calibri"/>
          <w:b/>
          <w:spacing w:val="-3"/>
          <w:lang w:val="ro-MD"/>
        </w:rPr>
        <w:t>LISTA</w:t>
      </w:r>
    </w:p>
    <w:p w14:paraId="2B5F226F" w14:textId="77777777" w:rsidR="00133053" w:rsidRPr="00FF430B" w:rsidRDefault="00133053" w:rsidP="00133053">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33053" w:rsidRPr="00EC30C2" w14:paraId="634C6AEC" w14:textId="77777777" w:rsidTr="0010100D">
        <w:tc>
          <w:tcPr>
            <w:tcW w:w="609" w:type="dxa"/>
            <w:shd w:val="clear" w:color="auto" w:fill="auto"/>
          </w:tcPr>
          <w:p w14:paraId="7BB8C53A" w14:textId="77777777" w:rsidR="00133053" w:rsidRPr="00FF430B" w:rsidRDefault="00133053" w:rsidP="0010100D">
            <w:pPr>
              <w:jc w:val="center"/>
              <w:rPr>
                <w:rFonts w:eastAsia="Calibri"/>
                <w:lang w:val="ro-MD" w:eastAsia="ro-RO"/>
              </w:rPr>
            </w:pPr>
            <w:r w:rsidRPr="00FF430B">
              <w:rPr>
                <w:rFonts w:eastAsia="Calibri"/>
                <w:lang w:val="ro-MD" w:eastAsia="ro-RO"/>
              </w:rPr>
              <w:t xml:space="preserve">Nr. </w:t>
            </w:r>
          </w:p>
          <w:p w14:paraId="7A733827" w14:textId="77777777" w:rsidR="00133053" w:rsidRPr="00FF430B" w:rsidRDefault="00133053" w:rsidP="0010100D">
            <w:pPr>
              <w:jc w:val="center"/>
              <w:rPr>
                <w:rFonts w:eastAsia="Calibri"/>
                <w:lang w:val="ro-MD" w:eastAsia="ro-RO"/>
              </w:rPr>
            </w:pPr>
            <w:r w:rsidRPr="00FF430B">
              <w:rPr>
                <w:rFonts w:eastAsia="Calibri"/>
                <w:lang w:val="ro-MD" w:eastAsia="ro-RO"/>
              </w:rPr>
              <w:t>crt</w:t>
            </w:r>
          </w:p>
        </w:tc>
        <w:tc>
          <w:tcPr>
            <w:tcW w:w="3477" w:type="dxa"/>
            <w:shd w:val="clear" w:color="auto" w:fill="auto"/>
          </w:tcPr>
          <w:p w14:paraId="313E3A90" w14:textId="77777777" w:rsidR="00133053" w:rsidRPr="00FF430B" w:rsidRDefault="00133053" w:rsidP="0010100D">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3B596CAC" w14:textId="77777777" w:rsidR="00133053" w:rsidRPr="00FF430B" w:rsidRDefault="00133053" w:rsidP="0010100D">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70AACB76" w14:textId="77777777" w:rsidR="00133053" w:rsidRPr="00FF430B" w:rsidRDefault="00133053" w:rsidP="0010100D">
            <w:pPr>
              <w:jc w:val="center"/>
              <w:rPr>
                <w:rFonts w:eastAsia="Calibri"/>
                <w:lang w:val="ro-MD" w:eastAsia="ro-RO"/>
              </w:rPr>
            </w:pPr>
            <w:r w:rsidRPr="00FF430B">
              <w:rPr>
                <w:rFonts w:eastAsia="Calibri"/>
                <w:lang w:val="ro-MD" w:eastAsia="ro-RO"/>
              </w:rPr>
              <w:t>Forma de deţinere</w:t>
            </w:r>
          </w:p>
        </w:tc>
      </w:tr>
      <w:tr w:rsidR="00133053" w:rsidRPr="00EC30C2" w14:paraId="1616E42B" w14:textId="77777777" w:rsidTr="0010100D">
        <w:tc>
          <w:tcPr>
            <w:tcW w:w="609" w:type="dxa"/>
            <w:shd w:val="clear" w:color="auto" w:fill="auto"/>
          </w:tcPr>
          <w:p w14:paraId="05AEBFB9" w14:textId="77777777" w:rsidR="00133053" w:rsidRPr="00FF430B" w:rsidRDefault="00133053" w:rsidP="0010100D">
            <w:pPr>
              <w:jc w:val="center"/>
              <w:rPr>
                <w:rFonts w:eastAsia="Calibri"/>
                <w:lang w:val="ro-MD" w:eastAsia="ro-RO"/>
              </w:rPr>
            </w:pPr>
          </w:p>
        </w:tc>
        <w:tc>
          <w:tcPr>
            <w:tcW w:w="3477" w:type="dxa"/>
            <w:shd w:val="clear" w:color="auto" w:fill="auto"/>
          </w:tcPr>
          <w:p w14:paraId="1BFDC379" w14:textId="77777777" w:rsidR="00133053" w:rsidRPr="00FF430B" w:rsidRDefault="00133053" w:rsidP="0010100D">
            <w:pPr>
              <w:jc w:val="center"/>
              <w:rPr>
                <w:rFonts w:eastAsia="Calibri"/>
                <w:lang w:val="ro-MD" w:eastAsia="ro-RO"/>
              </w:rPr>
            </w:pPr>
          </w:p>
        </w:tc>
        <w:tc>
          <w:tcPr>
            <w:tcW w:w="1293" w:type="dxa"/>
            <w:shd w:val="clear" w:color="auto" w:fill="auto"/>
          </w:tcPr>
          <w:p w14:paraId="7140B353" w14:textId="77777777" w:rsidR="00133053" w:rsidRPr="00FF430B" w:rsidRDefault="00133053" w:rsidP="0010100D">
            <w:pPr>
              <w:jc w:val="center"/>
              <w:rPr>
                <w:rFonts w:eastAsia="Calibri"/>
                <w:lang w:val="ro-MD" w:eastAsia="ro-RO"/>
              </w:rPr>
            </w:pPr>
          </w:p>
        </w:tc>
        <w:tc>
          <w:tcPr>
            <w:tcW w:w="1608" w:type="dxa"/>
            <w:shd w:val="clear" w:color="auto" w:fill="auto"/>
          </w:tcPr>
          <w:p w14:paraId="5A2C6419" w14:textId="77777777" w:rsidR="00133053" w:rsidRPr="00FF430B" w:rsidRDefault="00133053" w:rsidP="0010100D">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7408F11D" w14:textId="77777777" w:rsidR="00133053" w:rsidRPr="00FF430B" w:rsidRDefault="00133053" w:rsidP="0010100D">
            <w:pPr>
              <w:jc w:val="center"/>
              <w:rPr>
                <w:rFonts w:eastAsia="Calibri"/>
                <w:lang w:val="ro-MD" w:eastAsia="ro-RO"/>
              </w:rPr>
            </w:pPr>
            <w:r w:rsidRPr="00FF430B">
              <w:rPr>
                <w:rFonts w:eastAsia="Calibri"/>
                <w:lang w:val="ro-MD" w:eastAsia="ro-RO"/>
              </w:rPr>
              <w:t>În chirie</w:t>
            </w:r>
          </w:p>
        </w:tc>
      </w:tr>
      <w:tr w:rsidR="00133053" w:rsidRPr="00EC30C2" w14:paraId="5E02CA45" w14:textId="77777777" w:rsidTr="0010100D">
        <w:tc>
          <w:tcPr>
            <w:tcW w:w="609" w:type="dxa"/>
            <w:shd w:val="clear" w:color="auto" w:fill="auto"/>
          </w:tcPr>
          <w:p w14:paraId="073BF834" w14:textId="77777777" w:rsidR="00133053" w:rsidRPr="00FF430B" w:rsidRDefault="00133053" w:rsidP="0010100D">
            <w:pPr>
              <w:jc w:val="center"/>
              <w:rPr>
                <w:rFonts w:eastAsia="Calibri"/>
                <w:lang w:val="ro-MD" w:eastAsia="ro-RO"/>
              </w:rPr>
            </w:pPr>
          </w:p>
        </w:tc>
        <w:tc>
          <w:tcPr>
            <w:tcW w:w="3477" w:type="dxa"/>
            <w:shd w:val="clear" w:color="auto" w:fill="auto"/>
          </w:tcPr>
          <w:p w14:paraId="22AD874F" w14:textId="77777777" w:rsidR="00133053" w:rsidRPr="00FF430B" w:rsidRDefault="00133053" w:rsidP="0010100D">
            <w:pPr>
              <w:jc w:val="center"/>
              <w:rPr>
                <w:rFonts w:eastAsia="Calibri"/>
                <w:lang w:val="ro-MD" w:eastAsia="ro-RO"/>
              </w:rPr>
            </w:pPr>
          </w:p>
        </w:tc>
        <w:tc>
          <w:tcPr>
            <w:tcW w:w="1293" w:type="dxa"/>
            <w:shd w:val="clear" w:color="auto" w:fill="auto"/>
          </w:tcPr>
          <w:p w14:paraId="762C9FD0" w14:textId="77777777" w:rsidR="00133053" w:rsidRPr="00FF430B" w:rsidRDefault="00133053" w:rsidP="0010100D">
            <w:pPr>
              <w:jc w:val="center"/>
              <w:rPr>
                <w:rFonts w:eastAsia="Calibri"/>
                <w:lang w:val="ro-MD" w:eastAsia="ro-RO"/>
              </w:rPr>
            </w:pPr>
          </w:p>
        </w:tc>
        <w:tc>
          <w:tcPr>
            <w:tcW w:w="1608" w:type="dxa"/>
            <w:shd w:val="clear" w:color="auto" w:fill="auto"/>
          </w:tcPr>
          <w:p w14:paraId="28FBDEA8" w14:textId="77777777" w:rsidR="00133053" w:rsidRPr="00FF430B" w:rsidRDefault="00133053" w:rsidP="0010100D">
            <w:pPr>
              <w:jc w:val="center"/>
              <w:rPr>
                <w:rFonts w:eastAsia="Calibri"/>
                <w:lang w:val="ro-MD" w:eastAsia="ro-RO"/>
              </w:rPr>
            </w:pPr>
          </w:p>
        </w:tc>
        <w:tc>
          <w:tcPr>
            <w:tcW w:w="1323" w:type="dxa"/>
            <w:shd w:val="clear" w:color="auto" w:fill="auto"/>
          </w:tcPr>
          <w:p w14:paraId="6199A2AE" w14:textId="77777777" w:rsidR="00133053" w:rsidRPr="00FF430B" w:rsidRDefault="00133053" w:rsidP="0010100D">
            <w:pPr>
              <w:jc w:val="center"/>
              <w:rPr>
                <w:rFonts w:eastAsia="Calibri"/>
                <w:lang w:val="ro-MD" w:eastAsia="ro-RO"/>
              </w:rPr>
            </w:pPr>
          </w:p>
        </w:tc>
      </w:tr>
      <w:tr w:rsidR="00133053" w:rsidRPr="00EC30C2" w14:paraId="7C56B90B" w14:textId="77777777" w:rsidTr="0010100D">
        <w:tc>
          <w:tcPr>
            <w:tcW w:w="609" w:type="dxa"/>
            <w:shd w:val="clear" w:color="auto" w:fill="auto"/>
          </w:tcPr>
          <w:p w14:paraId="2C16A9D6" w14:textId="77777777" w:rsidR="00133053" w:rsidRPr="00FF430B" w:rsidRDefault="00133053" w:rsidP="0010100D">
            <w:pPr>
              <w:jc w:val="center"/>
              <w:rPr>
                <w:rFonts w:eastAsia="Calibri"/>
                <w:lang w:val="ro-MD" w:eastAsia="ro-RO"/>
              </w:rPr>
            </w:pPr>
          </w:p>
        </w:tc>
        <w:tc>
          <w:tcPr>
            <w:tcW w:w="3477" w:type="dxa"/>
            <w:shd w:val="clear" w:color="auto" w:fill="auto"/>
          </w:tcPr>
          <w:p w14:paraId="7C7E3860" w14:textId="77777777" w:rsidR="00133053" w:rsidRPr="00FF430B" w:rsidRDefault="00133053" w:rsidP="0010100D">
            <w:pPr>
              <w:jc w:val="center"/>
              <w:rPr>
                <w:rFonts w:eastAsia="Calibri"/>
                <w:lang w:val="ro-MD" w:eastAsia="ro-RO"/>
              </w:rPr>
            </w:pPr>
          </w:p>
        </w:tc>
        <w:tc>
          <w:tcPr>
            <w:tcW w:w="1293" w:type="dxa"/>
            <w:shd w:val="clear" w:color="auto" w:fill="auto"/>
          </w:tcPr>
          <w:p w14:paraId="1145BF94" w14:textId="77777777" w:rsidR="00133053" w:rsidRPr="00FF430B" w:rsidRDefault="00133053" w:rsidP="0010100D">
            <w:pPr>
              <w:jc w:val="center"/>
              <w:rPr>
                <w:rFonts w:eastAsia="Calibri"/>
                <w:lang w:val="ro-MD" w:eastAsia="ro-RO"/>
              </w:rPr>
            </w:pPr>
          </w:p>
        </w:tc>
        <w:tc>
          <w:tcPr>
            <w:tcW w:w="1608" w:type="dxa"/>
            <w:shd w:val="clear" w:color="auto" w:fill="auto"/>
          </w:tcPr>
          <w:p w14:paraId="3BD33841" w14:textId="77777777" w:rsidR="00133053" w:rsidRPr="00FF430B" w:rsidRDefault="00133053" w:rsidP="0010100D">
            <w:pPr>
              <w:jc w:val="center"/>
              <w:rPr>
                <w:rFonts w:eastAsia="Calibri"/>
                <w:lang w:val="ro-MD" w:eastAsia="ro-RO"/>
              </w:rPr>
            </w:pPr>
          </w:p>
        </w:tc>
        <w:tc>
          <w:tcPr>
            <w:tcW w:w="1323" w:type="dxa"/>
            <w:shd w:val="clear" w:color="auto" w:fill="auto"/>
          </w:tcPr>
          <w:p w14:paraId="3121E4E3" w14:textId="77777777" w:rsidR="00133053" w:rsidRPr="00FF430B" w:rsidRDefault="00133053" w:rsidP="0010100D">
            <w:pPr>
              <w:jc w:val="center"/>
              <w:rPr>
                <w:rFonts w:eastAsia="Calibri"/>
                <w:lang w:val="ro-MD" w:eastAsia="ro-RO"/>
              </w:rPr>
            </w:pPr>
          </w:p>
        </w:tc>
      </w:tr>
      <w:tr w:rsidR="00133053" w:rsidRPr="00EC30C2" w14:paraId="50FB5FC3" w14:textId="77777777" w:rsidTr="0010100D">
        <w:tc>
          <w:tcPr>
            <w:tcW w:w="609" w:type="dxa"/>
            <w:shd w:val="clear" w:color="auto" w:fill="auto"/>
          </w:tcPr>
          <w:p w14:paraId="2605E05F" w14:textId="77777777" w:rsidR="00133053" w:rsidRPr="00FF430B" w:rsidRDefault="00133053" w:rsidP="0010100D">
            <w:pPr>
              <w:jc w:val="center"/>
              <w:rPr>
                <w:rFonts w:eastAsia="Calibri"/>
                <w:lang w:val="ro-MD" w:eastAsia="ro-RO"/>
              </w:rPr>
            </w:pPr>
          </w:p>
        </w:tc>
        <w:tc>
          <w:tcPr>
            <w:tcW w:w="3477" w:type="dxa"/>
            <w:shd w:val="clear" w:color="auto" w:fill="auto"/>
          </w:tcPr>
          <w:p w14:paraId="4A7D5C46" w14:textId="77777777" w:rsidR="00133053" w:rsidRPr="00FF430B" w:rsidRDefault="00133053" w:rsidP="0010100D">
            <w:pPr>
              <w:jc w:val="center"/>
              <w:rPr>
                <w:rFonts w:eastAsia="Calibri"/>
                <w:lang w:val="ro-MD" w:eastAsia="ro-RO"/>
              </w:rPr>
            </w:pPr>
          </w:p>
        </w:tc>
        <w:tc>
          <w:tcPr>
            <w:tcW w:w="1293" w:type="dxa"/>
            <w:shd w:val="clear" w:color="auto" w:fill="auto"/>
          </w:tcPr>
          <w:p w14:paraId="4649D95F" w14:textId="77777777" w:rsidR="00133053" w:rsidRPr="00FF430B" w:rsidRDefault="00133053" w:rsidP="0010100D">
            <w:pPr>
              <w:jc w:val="center"/>
              <w:rPr>
                <w:rFonts w:eastAsia="Calibri"/>
                <w:lang w:val="ro-MD" w:eastAsia="ro-RO"/>
              </w:rPr>
            </w:pPr>
          </w:p>
        </w:tc>
        <w:tc>
          <w:tcPr>
            <w:tcW w:w="1608" w:type="dxa"/>
            <w:shd w:val="clear" w:color="auto" w:fill="auto"/>
          </w:tcPr>
          <w:p w14:paraId="1A24F997" w14:textId="77777777" w:rsidR="00133053" w:rsidRPr="00FF430B" w:rsidRDefault="00133053" w:rsidP="0010100D">
            <w:pPr>
              <w:jc w:val="center"/>
              <w:rPr>
                <w:rFonts w:eastAsia="Calibri"/>
                <w:lang w:val="ro-MD" w:eastAsia="ro-RO"/>
              </w:rPr>
            </w:pPr>
          </w:p>
        </w:tc>
        <w:tc>
          <w:tcPr>
            <w:tcW w:w="1323" w:type="dxa"/>
            <w:shd w:val="clear" w:color="auto" w:fill="auto"/>
          </w:tcPr>
          <w:p w14:paraId="1787D4CC" w14:textId="77777777" w:rsidR="00133053" w:rsidRPr="00FF430B" w:rsidRDefault="00133053" w:rsidP="0010100D">
            <w:pPr>
              <w:jc w:val="center"/>
              <w:rPr>
                <w:rFonts w:eastAsia="Calibri"/>
                <w:lang w:val="ro-MD" w:eastAsia="ro-RO"/>
              </w:rPr>
            </w:pPr>
          </w:p>
        </w:tc>
      </w:tr>
    </w:tbl>
    <w:p w14:paraId="5695AAE2" w14:textId="77777777" w:rsidR="00133053" w:rsidRPr="00FF430B" w:rsidRDefault="00133053" w:rsidP="00133053">
      <w:pPr>
        <w:spacing w:after="200"/>
        <w:ind w:left="28"/>
        <w:rPr>
          <w:rFonts w:eastAsia="Calibri"/>
          <w:lang w:val="ro-MD"/>
        </w:rPr>
      </w:pPr>
    </w:p>
    <w:p w14:paraId="46C98149" w14:textId="77777777" w:rsidR="00133053" w:rsidRPr="00FF430B" w:rsidRDefault="00133053" w:rsidP="00133053">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3B71978D" w14:textId="77777777" w:rsidR="00133053" w:rsidRPr="00FF430B" w:rsidRDefault="00133053" w:rsidP="00133053">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0FCFC162" w14:textId="77777777" w:rsidR="00133053" w:rsidRPr="00FF430B" w:rsidRDefault="00133053" w:rsidP="00133053">
      <w:pPr>
        <w:shd w:val="clear" w:color="auto" w:fill="FFFFFF"/>
        <w:spacing w:after="200"/>
        <w:ind w:firstLine="993"/>
        <w:rPr>
          <w:rFonts w:eastAsia="Calibri"/>
          <w:spacing w:val="-1"/>
          <w:lang w:val="ro-MD"/>
        </w:rPr>
      </w:pPr>
    </w:p>
    <w:p w14:paraId="303A992E" w14:textId="77777777" w:rsidR="00133053" w:rsidRPr="00FF430B" w:rsidRDefault="00133053" w:rsidP="00133053">
      <w:pPr>
        <w:shd w:val="clear" w:color="auto" w:fill="FFFFFF"/>
        <w:spacing w:after="200"/>
        <w:ind w:firstLine="993"/>
        <w:rPr>
          <w:rFonts w:eastAsia="Calibri"/>
          <w:spacing w:val="-1"/>
          <w:lang w:val="ro-MD"/>
        </w:rPr>
      </w:pPr>
    </w:p>
    <w:p w14:paraId="5313459D" w14:textId="77777777" w:rsidR="00133053" w:rsidRPr="00FF430B" w:rsidRDefault="00133053" w:rsidP="00133053">
      <w:pPr>
        <w:shd w:val="clear" w:color="auto" w:fill="FFFFFF"/>
        <w:spacing w:after="200"/>
        <w:ind w:firstLine="993"/>
        <w:rPr>
          <w:rFonts w:eastAsia="Calibri"/>
          <w:spacing w:val="-1"/>
          <w:lang w:val="ro-MD"/>
        </w:rPr>
      </w:pPr>
    </w:p>
    <w:p w14:paraId="256271F3" w14:textId="77777777" w:rsidR="00133053" w:rsidRPr="00FF430B" w:rsidRDefault="00133053" w:rsidP="00133053">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CBA4FEB" w14:textId="77777777" w:rsidR="00133053" w:rsidRPr="00FF430B" w:rsidRDefault="00133053" w:rsidP="00133053">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2298BFA4" w14:textId="77777777" w:rsidR="00133053" w:rsidRPr="00FF430B" w:rsidRDefault="00133053" w:rsidP="00133053">
      <w:pPr>
        <w:tabs>
          <w:tab w:val="left" w:pos="567"/>
        </w:tabs>
        <w:jc w:val="center"/>
        <w:rPr>
          <w:b/>
          <w:color w:val="000000"/>
          <w:w w:val="90"/>
          <w:lang w:val="ro-MD"/>
        </w:rPr>
      </w:pPr>
    </w:p>
    <w:p w14:paraId="58FCC52D" w14:textId="77777777" w:rsidR="00133053" w:rsidRPr="00FF430B" w:rsidRDefault="00133053" w:rsidP="00133053">
      <w:pPr>
        <w:tabs>
          <w:tab w:val="left" w:pos="567"/>
        </w:tabs>
        <w:jc w:val="center"/>
        <w:rPr>
          <w:b/>
          <w:color w:val="000000"/>
          <w:w w:val="90"/>
          <w:lang w:val="ro-MD"/>
        </w:rPr>
      </w:pPr>
    </w:p>
    <w:p w14:paraId="74253DF0" w14:textId="77777777" w:rsidR="00133053" w:rsidRPr="00FF430B" w:rsidRDefault="00133053" w:rsidP="00133053">
      <w:pPr>
        <w:tabs>
          <w:tab w:val="left" w:pos="567"/>
        </w:tabs>
        <w:jc w:val="center"/>
        <w:rPr>
          <w:b/>
          <w:color w:val="000000"/>
          <w:w w:val="90"/>
          <w:lang w:val="ro-MD"/>
        </w:rPr>
      </w:pPr>
    </w:p>
    <w:p w14:paraId="53C62449" w14:textId="77777777" w:rsidR="00133053" w:rsidRPr="00FF430B" w:rsidRDefault="00133053" w:rsidP="00133053">
      <w:pPr>
        <w:tabs>
          <w:tab w:val="left" w:pos="567"/>
        </w:tabs>
        <w:jc w:val="center"/>
        <w:rPr>
          <w:b/>
          <w:color w:val="000000"/>
          <w:w w:val="90"/>
          <w:lang w:val="ro-MD"/>
        </w:rPr>
      </w:pPr>
    </w:p>
    <w:p w14:paraId="736AE759" w14:textId="77777777" w:rsidR="00133053" w:rsidRPr="00FF430B" w:rsidRDefault="00133053" w:rsidP="00133053">
      <w:pPr>
        <w:tabs>
          <w:tab w:val="left" w:pos="567"/>
        </w:tabs>
        <w:jc w:val="center"/>
        <w:rPr>
          <w:b/>
          <w:color w:val="000000"/>
          <w:w w:val="90"/>
          <w:lang w:val="ro-MD"/>
        </w:rPr>
      </w:pPr>
    </w:p>
    <w:p w14:paraId="673A3193"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3E8CB223" w14:textId="77777777" w:rsidR="00133053" w:rsidRPr="00FF430B" w:rsidRDefault="00133053" w:rsidP="00133053">
      <w:pPr>
        <w:jc w:val="right"/>
        <w:rPr>
          <w:noProof w:val="0"/>
          <w:lang w:val="ro-MD"/>
        </w:rPr>
      </w:pPr>
      <w:r w:rsidRPr="00FF430B">
        <w:rPr>
          <w:noProof w:val="0"/>
          <w:lang w:val="ro-MD"/>
        </w:rPr>
        <w:t>la Documentația standard nr._____</w:t>
      </w:r>
    </w:p>
    <w:p w14:paraId="369ACB79" w14:textId="77777777" w:rsidR="00133053" w:rsidRPr="00FF430B" w:rsidRDefault="00133053" w:rsidP="00133053">
      <w:pPr>
        <w:jc w:val="right"/>
        <w:rPr>
          <w:noProof w:val="0"/>
          <w:lang w:val="ro-MD"/>
        </w:rPr>
      </w:pPr>
      <w:r w:rsidRPr="00FF430B">
        <w:rPr>
          <w:noProof w:val="0"/>
          <w:lang w:val="ro-MD"/>
        </w:rPr>
        <w:t>din “____” ________ 20___</w:t>
      </w:r>
    </w:p>
    <w:p w14:paraId="6B7CA3DE" w14:textId="77777777" w:rsidR="00133053" w:rsidRPr="00FF430B" w:rsidRDefault="00133053" w:rsidP="00133053">
      <w:pPr>
        <w:tabs>
          <w:tab w:val="left" w:pos="567"/>
        </w:tabs>
        <w:jc w:val="center"/>
        <w:rPr>
          <w:b/>
          <w:color w:val="000000"/>
          <w:w w:val="90"/>
          <w:lang w:val="ro-MD"/>
        </w:rPr>
      </w:pPr>
    </w:p>
    <w:p w14:paraId="27A75D5B" w14:textId="77777777" w:rsidR="00133053" w:rsidRPr="00FF430B" w:rsidRDefault="00133053" w:rsidP="00133053">
      <w:pPr>
        <w:tabs>
          <w:tab w:val="left" w:pos="567"/>
        </w:tabs>
        <w:jc w:val="center"/>
        <w:rPr>
          <w:b/>
          <w:color w:val="000000"/>
          <w:w w:val="90"/>
          <w:lang w:val="ro-MD"/>
        </w:rPr>
      </w:pPr>
    </w:p>
    <w:p w14:paraId="5AB54080" w14:textId="77777777" w:rsidR="00133053" w:rsidRPr="00FF430B" w:rsidRDefault="00133053" w:rsidP="00133053">
      <w:pPr>
        <w:tabs>
          <w:tab w:val="left" w:pos="567"/>
        </w:tabs>
        <w:jc w:val="center"/>
        <w:rPr>
          <w:b/>
          <w:color w:val="000000"/>
          <w:w w:val="90"/>
          <w:lang w:val="ro-MD"/>
        </w:rPr>
      </w:pPr>
    </w:p>
    <w:p w14:paraId="76786389" w14:textId="77777777" w:rsidR="00133053" w:rsidRPr="00FF430B" w:rsidRDefault="00133053" w:rsidP="00133053">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038F7456" w14:textId="77777777" w:rsidR="00133053" w:rsidRPr="00FF430B" w:rsidRDefault="00133053" w:rsidP="00133053">
      <w:pPr>
        <w:spacing w:line="276" w:lineRule="auto"/>
        <w:rPr>
          <w:rFonts w:eastAsia="Calibri"/>
          <w:lang w:val="ro-MD"/>
        </w:rPr>
      </w:pPr>
    </w:p>
    <w:p w14:paraId="316EBA92" w14:textId="77777777" w:rsidR="00133053" w:rsidRPr="00FF430B" w:rsidRDefault="00133053" w:rsidP="00133053">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7FF836C5" w14:textId="77777777" w:rsidR="00133053" w:rsidRPr="00FF430B" w:rsidRDefault="00133053" w:rsidP="00133053">
      <w:pPr>
        <w:shd w:val="clear" w:color="auto" w:fill="FFFFFF"/>
        <w:spacing w:line="276" w:lineRule="auto"/>
        <w:rPr>
          <w:rFonts w:eastAsia="Calibri"/>
          <w:b/>
          <w:lang w:val="ro-MD"/>
        </w:rPr>
      </w:pPr>
      <w:r w:rsidRPr="00FF430B">
        <w:rPr>
          <w:rFonts w:eastAsia="Calibri"/>
          <w:b/>
          <w:spacing w:val="-2"/>
          <w:lang w:val="ro-MD"/>
        </w:rPr>
        <w:t>..........................</w:t>
      </w:r>
    </w:p>
    <w:p w14:paraId="705A2B8F" w14:textId="77777777" w:rsidR="00133053" w:rsidRPr="00FF430B" w:rsidRDefault="00133053" w:rsidP="00133053">
      <w:pPr>
        <w:shd w:val="clear" w:color="auto" w:fill="FFFFFF"/>
        <w:spacing w:line="276" w:lineRule="auto"/>
        <w:rPr>
          <w:rFonts w:eastAsia="Calibri"/>
          <w:lang w:val="ro-MD"/>
        </w:rPr>
      </w:pPr>
      <w:r w:rsidRPr="00FF430B">
        <w:rPr>
          <w:rFonts w:eastAsia="Calibri"/>
          <w:lang w:val="ro-MD"/>
        </w:rPr>
        <w:t>(denumirea)</w:t>
      </w:r>
    </w:p>
    <w:p w14:paraId="4E4600DD" w14:textId="77777777" w:rsidR="00133053" w:rsidRPr="00FF430B" w:rsidRDefault="00133053" w:rsidP="00133053">
      <w:pPr>
        <w:shd w:val="clear" w:color="auto" w:fill="FFFFFF"/>
        <w:spacing w:line="276" w:lineRule="auto"/>
        <w:rPr>
          <w:rFonts w:eastAsia="Calibri"/>
          <w:lang w:val="ro-MD"/>
        </w:rPr>
      </w:pPr>
    </w:p>
    <w:p w14:paraId="6E9BF81F" w14:textId="77777777" w:rsidR="00133053" w:rsidRPr="00FF430B" w:rsidRDefault="00133053" w:rsidP="00133053">
      <w:pPr>
        <w:spacing w:after="200" w:line="276" w:lineRule="auto"/>
        <w:jc w:val="center"/>
        <w:rPr>
          <w:rFonts w:eastAsia="Calibri"/>
          <w:b/>
          <w:lang w:val="ro-MD"/>
        </w:rPr>
      </w:pPr>
      <w:r w:rsidRPr="00FF430B">
        <w:rPr>
          <w:rFonts w:eastAsia="Calibri"/>
          <w:b/>
          <w:lang w:val="ro-MD"/>
        </w:rPr>
        <w:t>Declaraţie</w:t>
      </w:r>
    </w:p>
    <w:p w14:paraId="708AB54B" w14:textId="77777777" w:rsidR="00133053" w:rsidRPr="00FF430B" w:rsidRDefault="00133053" w:rsidP="00133053">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459FE27" w14:textId="77777777" w:rsidR="00133053" w:rsidRPr="00FF430B" w:rsidRDefault="00133053" w:rsidP="00133053">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5B77D40A" w14:textId="77777777" w:rsidR="00133053" w:rsidRPr="00FF430B" w:rsidRDefault="00133053" w:rsidP="00133053">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1F0E747A" w14:textId="77777777" w:rsidR="00133053" w:rsidRPr="00FF430B" w:rsidRDefault="00133053" w:rsidP="00133053">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9734EE" w14:textId="77777777" w:rsidR="00133053" w:rsidRPr="00FF430B" w:rsidRDefault="00133053" w:rsidP="00133053">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33053" w:rsidRPr="00EC30C2" w14:paraId="75EBE88D" w14:textId="77777777" w:rsidTr="0010100D">
        <w:trPr>
          <w:jc w:val="center"/>
        </w:trPr>
        <w:tc>
          <w:tcPr>
            <w:tcW w:w="3023" w:type="dxa"/>
            <w:shd w:val="clear" w:color="auto" w:fill="auto"/>
          </w:tcPr>
          <w:p w14:paraId="2BD64250" w14:textId="77777777" w:rsidR="00133053" w:rsidRPr="00FF430B" w:rsidRDefault="00133053" w:rsidP="0010100D">
            <w:pPr>
              <w:rPr>
                <w:rFonts w:eastAsia="Calibri"/>
                <w:lang w:val="ro-MD" w:eastAsia="ro-RO"/>
              </w:rPr>
            </w:pPr>
          </w:p>
        </w:tc>
        <w:tc>
          <w:tcPr>
            <w:tcW w:w="1757" w:type="dxa"/>
            <w:shd w:val="clear" w:color="auto" w:fill="auto"/>
          </w:tcPr>
          <w:p w14:paraId="55BAC536" w14:textId="77777777" w:rsidR="00133053" w:rsidRPr="00FF430B" w:rsidRDefault="00133053" w:rsidP="0010100D">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792C93C3" w14:textId="77777777" w:rsidR="00133053" w:rsidRPr="00FF430B" w:rsidRDefault="00133053" w:rsidP="0010100D">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3E2D964D" w14:textId="77777777" w:rsidR="00133053" w:rsidRPr="00FF430B" w:rsidRDefault="00133053" w:rsidP="0010100D">
            <w:pPr>
              <w:jc w:val="center"/>
              <w:rPr>
                <w:rFonts w:eastAsia="Calibri"/>
                <w:lang w:val="ro-MD" w:eastAsia="ro-RO"/>
              </w:rPr>
            </w:pPr>
            <w:r w:rsidRPr="00FF430B">
              <w:rPr>
                <w:rFonts w:eastAsia="Calibri"/>
                <w:lang w:val="ro-MD" w:eastAsia="ro-RO"/>
              </w:rPr>
              <w:t>Anul 3</w:t>
            </w:r>
          </w:p>
        </w:tc>
      </w:tr>
      <w:tr w:rsidR="00133053" w:rsidRPr="00EC30C2" w14:paraId="702AB22F" w14:textId="77777777" w:rsidTr="0010100D">
        <w:trPr>
          <w:jc w:val="center"/>
        </w:trPr>
        <w:tc>
          <w:tcPr>
            <w:tcW w:w="3023" w:type="dxa"/>
            <w:shd w:val="clear" w:color="auto" w:fill="auto"/>
          </w:tcPr>
          <w:p w14:paraId="76456E98" w14:textId="77777777" w:rsidR="00133053" w:rsidRPr="00FF430B" w:rsidRDefault="00133053" w:rsidP="0010100D">
            <w:pPr>
              <w:rPr>
                <w:rFonts w:eastAsia="Calibri"/>
                <w:lang w:val="ro-MD" w:eastAsia="ro-RO"/>
              </w:rPr>
            </w:pPr>
            <w:r w:rsidRPr="00FF430B">
              <w:rPr>
                <w:rFonts w:eastAsia="Calibri"/>
                <w:lang w:val="ro-MD"/>
              </w:rPr>
              <w:t>Personalul de specialitate</w:t>
            </w:r>
          </w:p>
        </w:tc>
        <w:tc>
          <w:tcPr>
            <w:tcW w:w="1757" w:type="dxa"/>
            <w:shd w:val="clear" w:color="auto" w:fill="auto"/>
          </w:tcPr>
          <w:p w14:paraId="60B0A358" w14:textId="77777777" w:rsidR="00133053" w:rsidRPr="00FF430B" w:rsidRDefault="00133053" w:rsidP="0010100D">
            <w:pPr>
              <w:rPr>
                <w:rFonts w:eastAsia="Calibri"/>
                <w:lang w:val="ro-MD" w:eastAsia="ro-RO"/>
              </w:rPr>
            </w:pPr>
          </w:p>
        </w:tc>
        <w:tc>
          <w:tcPr>
            <w:tcW w:w="1845" w:type="dxa"/>
            <w:shd w:val="clear" w:color="auto" w:fill="auto"/>
          </w:tcPr>
          <w:p w14:paraId="737756FC" w14:textId="77777777" w:rsidR="00133053" w:rsidRPr="00FF430B" w:rsidRDefault="00133053" w:rsidP="0010100D">
            <w:pPr>
              <w:rPr>
                <w:rFonts w:eastAsia="Calibri"/>
                <w:lang w:val="ro-MD" w:eastAsia="ro-RO"/>
              </w:rPr>
            </w:pPr>
          </w:p>
        </w:tc>
        <w:tc>
          <w:tcPr>
            <w:tcW w:w="1757" w:type="dxa"/>
            <w:shd w:val="clear" w:color="auto" w:fill="auto"/>
          </w:tcPr>
          <w:p w14:paraId="4450F097" w14:textId="77777777" w:rsidR="00133053" w:rsidRPr="00FF430B" w:rsidRDefault="00133053" w:rsidP="0010100D">
            <w:pPr>
              <w:rPr>
                <w:rFonts w:eastAsia="Calibri"/>
                <w:lang w:val="ro-MD" w:eastAsia="ro-RO"/>
              </w:rPr>
            </w:pPr>
          </w:p>
        </w:tc>
      </w:tr>
      <w:tr w:rsidR="00133053" w:rsidRPr="00EC30C2" w14:paraId="0FBD76D9" w14:textId="77777777" w:rsidTr="0010100D">
        <w:trPr>
          <w:jc w:val="center"/>
        </w:trPr>
        <w:tc>
          <w:tcPr>
            <w:tcW w:w="3023" w:type="dxa"/>
            <w:shd w:val="clear" w:color="auto" w:fill="auto"/>
          </w:tcPr>
          <w:p w14:paraId="3102B368" w14:textId="77777777" w:rsidR="00133053" w:rsidRPr="00FF430B" w:rsidRDefault="00133053" w:rsidP="0010100D">
            <w:pPr>
              <w:jc w:val="center"/>
              <w:rPr>
                <w:rFonts w:eastAsia="Calibri"/>
                <w:lang w:val="ro-MD" w:eastAsia="ro-RO"/>
              </w:rPr>
            </w:pPr>
            <w:r w:rsidRPr="00FF430B">
              <w:rPr>
                <w:rFonts w:eastAsia="Calibri"/>
                <w:lang w:val="ro-MD" w:eastAsia="ro-RO"/>
              </w:rPr>
              <w:t>…………</w:t>
            </w:r>
          </w:p>
        </w:tc>
        <w:tc>
          <w:tcPr>
            <w:tcW w:w="1757" w:type="dxa"/>
            <w:shd w:val="clear" w:color="auto" w:fill="auto"/>
          </w:tcPr>
          <w:p w14:paraId="4FA959D9" w14:textId="77777777" w:rsidR="00133053" w:rsidRPr="00FF430B" w:rsidRDefault="00133053" w:rsidP="0010100D">
            <w:pPr>
              <w:rPr>
                <w:rFonts w:eastAsia="Calibri"/>
                <w:lang w:val="ro-MD" w:eastAsia="ro-RO"/>
              </w:rPr>
            </w:pPr>
          </w:p>
        </w:tc>
        <w:tc>
          <w:tcPr>
            <w:tcW w:w="1845" w:type="dxa"/>
            <w:shd w:val="clear" w:color="auto" w:fill="auto"/>
          </w:tcPr>
          <w:p w14:paraId="2EE8B519" w14:textId="77777777" w:rsidR="00133053" w:rsidRPr="00FF430B" w:rsidRDefault="00133053" w:rsidP="0010100D">
            <w:pPr>
              <w:rPr>
                <w:rFonts w:eastAsia="Calibri"/>
                <w:lang w:val="ro-MD" w:eastAsia="ro-RO"/>
              </w:rPr>
            </w:pPr>
          </w:p>
        </w:tc>
        <w:tc>
          <w:tcPr>
            <w:tcW w:w="1757" w:type="dxa"/>
            <w:shd w:val="clear" w:color="auto" w:fill="auto"/>
          </w:tcPr>
          <w:p w14:paraId="30783CB3" w14:textId="77777777" w:rsidR="00133053" w:rsidRPr="00FF430B" w:rsidRDefault="00133053" w:rsidP="0010100D">
            <w:pPr>
              <w:rPr>
                <w:rFonts w:eastAsia="Calibri"/>
                <w:lang w:val="ro-MD" w:eastAsia="ro-RO"/>
              </w:rPr>
            </w:pPr>
          </w:p>
        </w:tc>
      </w:tr>
      <w:tr w:rsidR="00133053" w:rsidRPr="00EC30C2" w14:paraId="533287B5" w14:textId="77777777" w:rsidTr="0010100D">
        <w:trPr>
          <w:jc w:val="center"/>
        </w:trPr>
        <w:tc>
          <w:tcPr>
            <w:tcW w:w="3023" w:type="dxa"/>
            <w:shd w:val="clear" w:color="auto" w:fill="auto"/>
          </w:tcPr>
          <w:p w14:paraId="728511CF" w14:textId="77777777" w:rsidR="00133053" w:rsidRPr="00FF430B" w:rsidRDefault="00133053" w:rsidP="0010100D">
            <w:pPr>
              <w:jc w:val="center"/>
              <w:rPr>
                <w:rFonts w:eastAsia="Calibri"/>
                <w:lang w:val="ro-MD" w:eastAsia="ro-RO"/>
              </w:rPr>
            </w:pPr>
            <w:r w:rsidRPr="00FF430B">
              <w:rPr>
                <w:rFonts w:eastAsia="Calibri"/>
                <w:lang w:val="ro-MD" w:eastAsia="ro-RO"/>
              </w:rPr>
              <w:t>…………</w:t>
            </w:r>
          </w:p>
        </w:tc>
        <w:tc>
          <w:tcPr>
            <w:tcW w:w="1757" w:type="dxa"/>
            <w:shd w:val="clear" w:color="auto" w:fill="auto"/>
          </w:tcPr>
          <w:p w14:paraId="76092E21" w14:textId="77777777" w:rsidR="00133053" w:rsidRPr="00FF430B" w:rsidRDefault="00133053" w:rsidP="0010100D">
            <w:pPr>
              <w:rPr>
                <w:rFonts w:eastAsia="Calibri"/>
                <w:lang w:val="ro-MD" w:eastAsia="ro-RO"/>
              </w:rPr>
            </w:pPr>
          </w:p>
        </w:tc>
        <w:tc>
          <w:tcPr>
            <w:tcW w:w="1845" w:type="dxa"/>
            <w:shd w:val="clear" w:color="auto" w:fill="auto"/>
          </w:tcPr>
          <w:p w14:paraId="593B929C" w14:textId="77777777" w:rsidR="00133053" w:rsidRPr="00FF430B" w:rsidRDefault="00133053" w:rsidP="0010100D">
            <w:pPr>
              <w:rPr>
                <w:rFonts w:eastAsia="Calibri"/>
                <w:lang w:val="ro-MD" w:eastAsia="ro-RO"/>
              </w:rPr>
            </w:pPr>
          </w:p>
        </w:tc>
        <w:tc>
          <w:tcPr>
            <w:tcW w:w="1757" w:type="dxa"/>
            <w:shd w:val="clear" w:color="auto" w:fill="auto"/>
          </w:tcPr>
          <w:p w14:paraId="5D7456CB" w14:textId="77777777" w:rsidR="00133053" w:rsidRPr="00FF430B" w:rsidRDefault="00133053" w:rsidP="0010100D">
            <w:pPr>
              <w:rPr>
                <w:rFonts w:eastAsia="Calibri"/>
                <w:lang w:val="ro-MD" w:eastAsia="ro-RO"/>
              </w:rPr>
            </w:pPr>
          </w:p>
        </w:tc>
      </w:tr>
      <w:tr w:rsidR="00133053" w:rsidRPr="00EC30C2" w14:paraId="0FAE4EBB" w14:textId="77777777" w:rsidTr="0010100D">
        <w:trPr>
          <w:jc w:val="center"/>
        </w:trPr>
        <w:tc>
          <w:tcPr>
            <w:tcW w:w="3023" w:type="dxa"/>
            <w:shd w:val="clear" w:color="auto" w:fill="auto"/>
          </w:tcPr>
          <w:p w14:paraId="548CFC0D" w14:textId="77777777" w:rsidR="00133053" w:rsidRPr="00FF430B" w:rsidRDefault="00133053" w:rsidP="0010100D">
            <w:pPr>
              <w:jc w:val="center"/>
              <w:rPr>
                <w:rFonts w:eastAsia="Calibri"/>
                <w:lang w:val="ro-MD" w:eastAsia="ro-RO"/>
              </w:rPr>
            </w:pPr>
            <w:r w:rsidRPr="00FF430B">
              <w:rPr>
                <w:rFonts w:eastAsia="Calibri"/>
                <w:lang w:val="ro-MD" w:eastAsia="ro-RO"/>
              </w:rPr>
              <w:t>………….</w:t>
            </w:r>
          </w:p>
        </w:tc>
        <w:tc>
          <w:tcPr>
            <w:tcW w:w="1757" w:type="dxa"/>
            <w:shd w:val="clear" w:color="auto" w:fill="auto"/>
          </w:tcPr>
          <w:p w14:paraId="3FAE5BA2" w14:textId="77777777" w:rsidR="00133053" w:rsidRPr="00FF430B" w:rsidRDefault="00133053" w:rsidP="0010100D">
            <w:pPr>
              <w:rPr>
                <w:rFonts w:eastAsia="Calibri"/>
                <w:lang w:val="ro-MD" w:eastAsia="ro-RO"/>
              </w:rPr>
            </w:pPr>
          </w:p>
        </w:tc>
        <w:tc>
          <w:tcPr>
            <w:tcW w:w="1845" w:type="dxa"/>
            <w:shd w:val="clear" w:color="auto" w:fill="auto"/>
          </w:tcPr>
          <w:p w14:paraId="1EFE38AF" w14:textId="77777777" w:rsidR="00133053" w:rsidRPr="00FF430B" w:rsidRDefault="00133053" w:rsidP="0010100D">
            <w:pPr>
              <w:rPr>
                <w:rFonts w:eastAsia="Calibri"/>
                <w:lang w:val="ro-MD" w:eastAsia="ro-RO"/>
              </w:rPr>
            </w:pPr>
          </w:p>
        </w:tc>
        <w:tc>
          <w:tcPr>
            <w:tcW w:w="1757" w:type="dxa"/>
            <w:shd w:val="clear" w:color="auto" w:fill="auto"/>
          </w:tcPr>
          <w:p w14:paraId="19D15B75" w14:textId="77777777" w:rsidR="00133053" w:rsidRPr="00FF430B" w:rsidRDefault="00133053" w:rsidP="0010100D">
            <w:pPr>
              <w:rPr>
                <w:rFonts w:eastAsia="Calibri"/>
                <w:lang w:val="ro-MD" w:eastAsia="ro-RO"/>
              </w:rPr>
            </w:pPr>
          </w:p>
        </w:tc>
      </w:tr>
    </w:tbl>
    <w:p w14:paraId="2D0F0A64" w14:textId="77777777" w:rsidR="00133053" w:rsidRPr="00FF430B" w:rsidRDefault="00133053" w:rsidP="00133053">
      <w:pPr>
        <w:shd w:val="clear" w:color="auto" w:fill="FFFFFF"/>
        <w:spacing w:line="276" w:lineRule="auto"/>
        <w:ind w:firstLine="1080"/>
        <w:jc w:val="both"/>
        <w:rPr>
          <w:rFonts w:eastAsia="Calibri"/>
          <w:lang w:val="ro-MD"/>
        </w:rPr>
      </w:pPr>
    </w:p>
    <w:p w14:paraId="350E697B" w14:textId="77777777" w:rsidR="00133053" w:rsidRPr="00FF430B" w:rsidRDefault="00133053" w:rsidP="00133053">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04F174A5" w14:textId="77777777" w:rsidR="00133053" w:rsidRPr="00FF430B" w:rsidRDefault="00133053" w:rsidP="00133053">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149311" w14:textId="77777777" w:rsidR="00133053" w:rsidRPr="00FF430B" w:rsidRDefault="00133053" w:rsidP="00133053">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365AC4B3" w14:textId="77777777" w:rsidR="00133053" w:rsidRPr="00FF430B" w:rsidRDefault="00133053" w:rsidP="00133053">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5338D27B" w14:textId="77777777" w:rsidR="00133053" w:rsidRPr="00FF430B" w:rsidRDefault="00133053" w:rsidP="00133053">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45EF8F27" w14:textId="77777777" w:rsidR="00133053" w:rsidRPr="00FF430B" w:rsidRDefault="00133053" w:rsidP="00133053">
      <w:pPr>
        <w:shd w:val="clear" w:color="auto" w:fill="FFFFFF"/>
        <w:spacing w:after="200" w:line="276" w:lineRule="auto"/>
        <w:ind w:firstLine="720"/>
        <w:rPr>
          <w:rFonts w:eastAsia="Calibri"/>
          <w:spacing w:val="-1"/>
          <w:lang w:val="ro-MD"/>
        </w:rPr>
      </w:pPr>
    </w:p>
    <w:p w14:paraId="1253962D" w14:textId="77777777" w:rsidR="00133053" w:rsidRPr="00FF430B" w:rsidRDefault="00133053" w:rsidP="00133053">
      <w:pPr>
        <w:shd w:val="clear" w:color="auto" w:fill="FFFFFF"/>
        <w:spacing w:after="200" w:line="276" w:lineRule="auto"/>
        <w:ind w:firstLine="720"/>
        <w:rPr>
          <w:rFonts w:eastAsia="Calibri"/>
          <w:spacing w:val="-1"/>
          <w:lang w:val="ro-MD"/>
        </w:rPr>
      </w:pPr>
    </w:p>
    <w:p w14:paraId="2BB4E902" w14:textId="77777777" w:rsidR="00133053" w:rsidRPr="00FF430B" w:rsidRDefault="00133053" w:rsidP="00133053">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65BAF18" w14:textId="77777777" w:rsidR="00133053" w:rsidRPr="00FF430B" w:rsidRDefault="00133053" w:rsidP="00133053">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658FC7F" w14:textId="77777777" w:rsidR="00133053" w:rsidRPr="00FF430B" w:rsidRDefault="00133053" w:rsidP="0013305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6EDB4044" w14:textId="77777777" w:rsidR="00133053" w:rsidRPr="00FF430B" w:rsidRDefault="00133053" w:rsidP="00133053">
      <w:pPr>
        <w:jc w:val="right"/>
        <w:rPr>
          <w:noProof w:val="0"/>
          <w:lang w:val="ro-MD"/>
        </w:rPr>
      </w:pPr>
      <w:r w:rsidRPr="00FF430B">
        <w:rPr>
          <w:noProof w:val="0"/>
          <w:lang w:val="ro-MD"/>
        </w:rPr>
        <w:t>la Documentația standard nr._____</w:t>
      </w:r>
    </w:p>
    <w:p w14:paraId="6C3D7061" w14:textId="77777777" w:rsidR="00133053" w:rsidRPr="00FF430B" w:rsidRDefault="00133053" w:rsidP="00133053">
      <w:pPr>
        <w:jc w:val="right"/>
        <w:rPr>
          <w:noProof w:val="0"/>
          <w:lang w:val="ro-MD"/>
        </w:rPr>
      </w:pPr>
      <w:r w:rsidRPr="00FF430B">
        <w:rPr>
          <w:noProof w:val="0"/>
          <w:lang w:val="ro-MD"/>
        </w:rPr>
        <w:t>din “____” ________ 20___</w:t>
      </w:r>
    </w:p>
    <w:p w14:paraId="0C0D26DD" w14:textId="77777777" w:rsidR="00133053" w:rsidRPr="00FF430B" w:rsidRDefault="00133053" w:rsidP="00133053">
      <w:pPr>
        <w:tabs>
          <w:tab w:val="left" w:pos="567"/>
        </w:tabs>
        <w:jc w:val="center"/>
        <w:rPr>
          <w:b/>
          <w:color w:val="000000"/>
          <w:w w:val="90"/>
          <w:lang w:val="ro-MD"/>
        </w:rPr>
      </w:pPr>
    </w:p>
    <w:p w14:paraId="6F9895DE" w14:textId="77777777" w:rsidR="00133053" w:rsidRPr="00FF430B" w:rsidRDefault="00133053" w:rsidP="00133053">
      <w:pPr>
        <w:spacing w:before="72" w:line="292" w:lineRule="auto"/>
        <w:jc w:val="center"/>
        <w:rPr>
          <w:b/>
          <w:color w:val="000000"/>
          <w:w w:val="90"/>
          <w:lang w:val="ro-MD"/>
        </w:rPr>
      </w:pPr>
      <w:r w:rsidRPr="00FF430B">
        <w:rPr>
          <w:b/>
          <w:color w:val="000000"/>
          <w:w w:val="90"/>
          <w:lang w:val="ro-MD"/>
        </w:rPr>
        <w:t>(Antetul instituției)</w:t>
      </w:r>
    </w:p>
    <w:p w14:paraId="4BBA5E95" w14:textId="77777777" w:rsidR="00133053" w:rsidRPr="00FF430B" w:rsidRDefault="00133053" w:rsidP="00133053">
      <w:pPr>
        <w:spacing w:before="72" w:line="292" w:lineRule="auto"/>
        <w:jc w:val="center"/>
        <w:rPr>
          <w:b/>
          <w:color w:val="000000"/>
          <w:w w:val="90"/>
          <w:sz w:val="28"/>
          <w:szCs w:val="28"/>
          <w:lang w:val="ro-MD"/>
        </w:rPr>
      </w:pPr>
      <w:r w:rsidRPr="00FF430B">
        <w:rPr>
          <w:b/>
          <w:color w:val="000000"/>
          <w:w w:val="90"/>
          <w:lang w:val="ro-MD"/>
        </w:rPr>
        <w:lastRenderedPageBreak/>
        <w:t>~~~~~~~~~~~~~~~~~~~~~~~~~~~~~~~~~~~~~~~~~~~~~~~~~~~~~~~~~~~~~~~~~~~~~~~</w:t>
      </w:r>
    </w:p>
    <w:p w14:paraId="47CB5A90" w14:textId="77777777" w:rsidR="00133053" w:rsidRPr="00FF430B" w:rsidRDefault="00133053" w:rsidP="00133053">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5F5E1762" w14:textId="77777777" w:rsidR="00133053" w:rsidRPr="00FF430B" w:rsidRDefault="00133053" w:rsidP="00133053">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7B3F8F9" w14:textId="77777777" w:rsidR="00133053" w:rsidRPr="00FF430B" w:rsidRDefault="00133053" w:rsidP="00133053">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0E63314A" w14:textId="77777777" w:rsidR="00133053" w:rsidRPr="00FF430B" w:rsidRDefault="00133053" w:rsidP="00133053">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0E66ACA4" w14:textId="77777777" w:rsidR="00133053" w:rsidRPr="00FF430B" w:rsidRDefault="00133053" w:rsidP="00133053">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3F9D15E"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71E1C90E"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7DEB09FB"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3CEAD19A"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133053" w:rsidRPr="00EC30C2" w14:paraId="323B0E2F" w14:textId="77777777" w:rsidTr="0010100D">
        <w:tc>
          <w:tcPr>
            <w:tcW w:w="471" w:type="dxa"/>
          </w:tcPr>
          <w:p w14:paraId="1777DEAF"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CA69BF7" w14:textId="77777777" w:rsidR="00133053" w:rsidRPr="00FF430B" w:rsidRDefault="00133053" w:rsidP="0010100D">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4EBA3C01" w14:textId="77777777" w:rsidR="00133053" w:rsidRPr="00FF430B" w:rsidRDefault="00133053" w:rsidP="0010100D">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599CD425"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70836ADA"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7CA71E1C"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133053" w:rsidRPr="00EC30C2" w14:paraId="54DBB137" w14:textId="77777777" w:rsidTr="0010100D">
        <w:trPr>
          <w:trHeight w:val="540"/>
        </w:trPr>
        <w:tc>
          <w:tcPr>
            <w:tcW w:w="471" w:type="dxa"/>
            <w:vMerge w:val="restart"/>
          </w:tcPr>
          <w:p w14:paraId="1E9BFE36"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1742EFD"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13B83CA"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233BBB18" w14:textId="77777777" w:rsidR="00133053" w:rsidRPr="00FF430B" w:rsidRDefault="00133053" w:rsidP="0010100D">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458551F9"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p>
        </w:tc>
        <w:tc>
          <w:tcPr>
            <w:tcW w:w="563" w:type="dxa"/>
          </w:tcPr>
          <w:p w14:paraId="26A69786"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p>
        </w:tc>
        <w:tc>
          <w:tcPr>
            <w:tcW w:w="846" w:type="dxa"/>
          </w:tcPr>
          <w:p w14:paraId="600FAFE4"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p>
        </w:tc>
      </w:tr>
      <w:tr w:rsidR="00133053" w:rsidRPr="00EC30C2" w14:paraId="013BAF9A" w14:textId="77777777" w:rsidTr="0010100D">
        <w:trPr>
          <w:trHeight w:val="1380"/>
        </w:trPr>
        <w:tc>
          <w:tcPr>
            <w:tcW w:w="471" w:type="dxa"/>
            <w:vMerge/>
          </w:tcPr>
          <w:p w14:paraId="0B2A80B2"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p>
        </w:tc>
        <w:tc>
          <w:tcPr>
            <w:tcW w:w="3751" w:type="dxa"/>
            <w:vMerge/>
          </w:tcPr>
          <w:p w14:paraId="7897EDD9" w14:textId="77777777" w:rsidR="00133053" w:rsidRPr="00FF430B" w:rsidRDefault="00133053" w:rsidP="0010100D">
            <w:pPr>
              <w:tabs>
                <w:tab w:val="left" w:leader="underscore" w:pos="6465"/>
                <w:tab w:val="right" w:leader="underscore" w:pos="9777"/>
              </w:tabs>
              <w:jc w:val="both"/>
              <w:rPr>
                <w:rFonts w:eastAsia="PMingLiU"/>
                <w:lang w:val="ro-MD" w:eastAsia="zh-CN"/>
              </w:rPr>
            </w:pPr>
          </w:p>
        </w:tc>
        <w:tc>
          <w:tcPr>
            <w:tcW w:w="4001" w:type="dxa"/>
          </w:tcPr>
          <w:p w14:paraId="778C9F15"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68BFCF34"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17CF15B"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1440660"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B5744E"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r w:rsidR="00133053" w:rsidRPr="00EC30C2" w14:paraId="325FE72B" w14:textId="77777777" w:rsidTr="0010100D">
        <w:trPr>
          <w:trHeight w:val="420"/>
        </w:trPr>
        <w:tc>
          <w:tcPr>
            <w:tcW w:w="471" w:type="dxa"/>
            <w:vMerge w:val="restart"/>
          </w:tcPr>
          <w:p w14:paraId="69CC638F"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61146321"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662BC9CB"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38E964A9"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CC78128"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CB2CC99"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r w:rsidR="00133053" w:rsidRPr="00EC30C2" w14:paraId="262138B2" w14:textId="77777777" w:rsidTr="0010100D">
        <w:trPr>
          <w:trHeight w:val="535"/>
        </w:trPr>
        <w:tc>
          <w:tcPr>
            <w:tcW w:w="471" w:type="dxa"/>
            <w:vMerge/>
          </w:tcPr>
          <w:p w14:paraId="24343171"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1598735"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2A4B6D9" w14:textId="77777777" w:rsidR="00133053" w:rsidRPr="00FF430B" w:rsidRDefault="00133053" w:rsidP="0010100D">
            <w:pPr>
              <w:tabs>
                <w:tab w:val="left" w:leader="underscore" w:pos="6465"/>
                <w:tab w:val="right" w:leader="underscore" w:pos="9777"/>
              </w:tabs>
              <w:jc w:val="both"/>
              <w:rPr>
                <w:rFonts w:eastAsia="PMingLiU"/>
                <w:lang w:val="ro-MD" w:eastAsia="zh-CN"/>
              </w:rPr>
            </w:pPr>
          </w:p>
        </w:tc>
        <w:tc>
          <w:tcPr>
            <w:tcW w:w="575" w:type="dxa"/>
          </w:tcPr>
          <w:p w14:paraId="64077E52"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E85ECC7"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2D951BB"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r w:rsidR="00133053" w:rsidRPr="00EC30C2" w14:paraId="7C3CBAB2" w14:textId="77777777" w:rsidTr="0010100D">
        <w:trPr>
          <w:trHeight w:val="1770"/>
        </w:trPr>
        <w:tc>
          <w:tcPr>
            <w:tcW w:w="471" w:type="dxa"/>
            <w:vMerge w:val="restart"/>
          </w:tcPr>
          <w:p w14:paraId="6388BC42" w14:textId="77777777" w:rsidR="00133053" w:rsidRPr="00FF430B" w:rsidRDefault="00133053" w:rsidP="001010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FAB27A4"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341C7521"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p w14:paraId="42C62F75"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p w14:paraId="48176562"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p w14:paraId="44993E30"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p w14:paraId="45F38C42"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p w14:paraId="2B588B22"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p w14:paraId="7EDE51F1"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1FA8C67"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73E91D03" w14:textId="77777777" w:rsidR="00133053" w:rsidRPr="00FF430B" w:rsidRDefault="00133053" w:rsidP="0010100D">
            <w:pPr>
              <w:tabs>
                <w:tab w:val="left" w:pos="567"/>
              </w:tabs>
              <w:rPr>
                <w:lang w:val="ro-MD"/>
              </w:rPr>
            </w:pPr>
            <w:r w:rsidRPr="00FF430B">
              <w:rPr>
                <w:lang w:val="ro-MD"/>
              </w:rPr>
              <w:t>A.Terasamente, lucrări la structura clădirilor;</w:t>
            </w:r>
          </w:p>
          <w:p w14:paraId="510AF4E0" w14:textId="77777777" w:rsidR="00133053" w:rsidRPr="00FF430B" w:rsidRDefault="00133053" w:rsidP="0010100D">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2C6107B9" w14:textId="77777777" w:rsidR="00133053" w:rsidRPr="00FF430B" w:rsidRDefault="00133053" w:rsidP="0010100D">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21720F96"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FCCBCFE"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7B2B65"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r w:rsidR="00133053" w:rsidRPr="00EC30C2" w14:paraId="4E0B9BC5" w14:textId="77777777" w:rsidTr="0010100D">
        <w:trPr>
          <w:trHeight w:val="1260"/>
        </w:trPr>
        <w:tc>
          <w:tcPr>
            <w:tcW w:w="471" w:type="dxa"/>
            <w:vMerge/>
          </w:tcPr>
          <w:p w14:paraId="40D34C47"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5222553"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9FE995A"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74DCE04" w14:textId="77777777" w:rsidR="00133053" w:rsidRPr="00FF430B" w:rsidRDefault="00133053" w:rsidP="0010100D">
            <w:pPr>
              <w:tabs>
                <w:tab w:val="left" w:leader="underscore" w:pos="6465"/>
                <w:tab w:val="right" w:leader="underscore" w:pos="9777"/>
              </w:tabs>
              <w:jc w:val="both"/>
              <w:rPr>
                <w:lang w:val="ro-MD"/>
              </w:rPr>
            </w:pPr>
            <w:r w:rsidRPr="00FF430B">
              <w:rPr>
                <w:lang w:val="ro-MD"/>
              </w:rPr>
              <w:t xml:space="preserve">A.drumuri și piste de aviație; </w:t>
            </w:r>
          </w:p>
          <w:p w14:paraId="4EE52B65" w14:textId="77777777" w:rsidR="00133053" w:rsidRPr="00FF430B" w:rsidRDefault="00133053" w:rsidP="0010100D">
            <w:pPr>
              <w:tabs>
                <w:tab w:val="left" w:leader="underscore" w:pos="6465"/>
                <w:tab w:val="right" w:leader="underscore" w:pos="9777"/>
              </w:tabs>
              <w:jc w:val="both"/>
              <w:rPr>
                <w:lang w:val="ro-MD"/>
              </w:rPr>
            </w:pPr>
            <w:r w:rsidRPr="00FF430B">
              <w:rPr>
                <w:lang w:val="ro-MD"/>
              </w:rPr>
              <w:t xml:space="preserve">B.poduri; </w:t>
            </w:r>
          </w:p>
          <w:p w14:paraId="48BEA785"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552D6D63"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ACA4129"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C32A5B3"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r w:rsidR="00133053" w:rsidRPr="00EC30C2" w14:paraId="7A22598D" w14:textId="77777777" w:rsidTr="0010100D">
        <w:trPr>
          <w:trHeight w:val="1260"/>
        </w:trPr>
        <w:tc>
          <w:tcPr>
            <w:tcW w:w="471" w:type="dxa"/>
            <w:vMerge/>
          </w:tcPr>
          <w:p w14:paraId="2E63A2F1"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F6ED13E"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95DFB43" w14:textId="77777777" w:rsidR="00133053" w:rsidRPr="00FF430B" w:rsidRDefault="00133053" w:rsidP="0010100D">
            <w:pPr>
              <w:tabs>
                <w:tab w:val="left" w:pos="567"/>
              </w:tabs>
              <w:spacing w:line="276" w:lineRule="auto"/>
              <w:rPr>
                <w:lang w:val="ro-MD"/>
              </w:rPr>
            </w:pPr>
            <w:r w:rsidRPr="00FF430B">
              <w:rPr>
                <w:lang w:val="ro-MD"/>
              </w:rPr>
              <w:t>Construcții speciale:</w:t>
            </w:r>
          </w:p>
          <w:p w14:paraId="457CF49C" w14:textId="77777777" w:rsidR="00133053" w:rsidRPr="00FF430B" w:rsidRDefault="00133053" w:rsidP="0010100D">
            <w:pPr>
              <w:tabs>
                <w:tab w:val="left" w:pos="567"/>
              </w:tabs>
              <w:spacing w:line="276" w:lineRule="auto"/>
              <w:rPr>
                <w:lang w:val="ro-MD"/>
              </w:rPr>
            </w:pPr>
            <w:r w:rsidRPr="00FF430B">
              <w:rPr>
                <w:lang w:val="ro-MD"/>
              </w:rPr>
              <w:t>A. hidrotehnice și pentru îmbunătățiri funciare;</w:t>
            </w:r>
          </w:p>
          <w:p w14:paraId="65C0D225" w14:textId="77777777" w:rsidR="00133053" w:rsidRPr="00FF430B" w:rsidRDefault="00133053" w:rsidP="0010100D">
            <w:pPr>
              <w:tabs>
                <w:tab w:val="left" w:pos="567"/>
              </w:tabs>
              <w:spacing w:line="276" w:lineRule="auto"/>
              <w:rPr>
                <w:lang w:val="ro-MD"/>
              </w:rPr>
            </w:pPr>
            <w:r w:rsidRPr="00FF430B">
              <w:rPr>
                <w:lang w:val="ro-MD"/>
              </w:rPr>
              <w:t xml:space="preserve">B. fântâni arteziene; </w:t>
            </w:r>
          </w:p>
          <w:p w14:paraId="314ACE9A" w14:textId="77777777" w:rsidR="00133053" w:rsidRPr="00FF430B" w:rsidRDefault="00133053" w:rsidP="0010100D">
            <w:pPr>
              <w:tabs>
                <w:tab w:val="left" w:pos="567"/>
              </w:tabs>
              <w:spacing w:line="276" w:lineRule="auto"/>
              <w:rPr>
                <w:lang w:val="ro-MD"/>
              </w:rPr>
            </w:pPr>
            <w:r w:rsidRPr="00FF430B">
              <w:rPr>
                <w:lang w:val="ro-MD"/>
              </w:rPr>
              <w:t>C. porturi și debarcadere;</w:t>
            </w:r>
          </w:p>
          <w:p w14:paraId="1DE4B8C6"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6A913AB3"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085DCC3"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A7308B9"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r w:rsidR="00133053" w:rsidRPr="00EC30C2" w14:paraId="3571B5BD" w14:textId="77777777" w:rsidTr="0010100D">
        <w:trPr>
          <w:trHeight w:val="2055"/>
        </w:trPr>
        <w:tc>
          <w:tcPr>
            <w:tcW w:w="471" w:type="dxa"/>
            <w:vMerge/>
          </w:tcPr>
          <w:p w14:paraId="12D266D8"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CC0203F"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A1D811"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8EAF372" w14:textId="77777777" w:rsidR="00133053" w:rsidRPr="00FF430B" w:rsidRDefault="00133053" w:rsidP="0010100D">
            <w:pPr>
              <w:tabs>
                <w:tab w:val="left" w:pos="567"/>
              </w:tabs>
              <w:spacing w:line="276" w:lineRule="auto"/>
              <w:rPr>
                <w:lang w:val="ro-MD"/>
              </w:rPr>
            </w:pPr>
            <w:r w:rsidRPr="00FF430B">
              <w:rPr>
                <w:lang w:val="ro-MD"/>
              </w:rPr>
              <w:t>A.de alimentare cu apă și canalizare;</w:t>
            </w:r>
          </w:p>
          <w:p w14:paraId="088A2C24" w14:textId="77777777" w:rsidR="00133053" w:rsidRPr="00FF430B" w:rsidRDefault="00133053" w:rsidP="0010100D">
            <w:pPr>
              <w:tabs>
                <w:tab w:val="left" w:pos="567"/>
              </w:tabs>
              <w:spacing w:line="276" w:lineRule="auto"/>
              <w:rPr>
                <w:lang w:val="ro-MD"/>
              </w:rPr>
            </w:pPr>
            <w:r w:rsidRPr="00FF430B">
              <w:rPr>
                <w:lang w:val="ro-MD"/>
              </w:rPr>
              <w:t xml:space="preserve">B.de încălzire; </w:t>
            </w:r>
          </w:p>
          <w:p w14:paraId="37CC1EBF" w14:textId="77777777" w:rsidR="00133053" w:rsidRPr="00FF430B" w:rsidRDefault="00133053" w:rsidP="0010100D">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CC44BAC" w14:textId="77777777" w:rsidR="00133053" w:rsidRPr="00FF430B" w:rsidRDefault="00133053" w:rsidP="0010100D">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0197C780" w14:textId="77777777" w:rsidR="00133053" w:rsidRPr="00FF430B" w:rsidRDefault="00133053" w:rsidP="0010100D">
            <w:pPr>
              <w:tabs>
                <w:tab w:val="left" w:leader="underscore" w:pos="6465"/>
                <w:tab w:val="right" w:leader="underscore" w:pos="9777"/>
              </w:tabs>
              <w:jc w:val="both"/>
              <w:rPr>
                <w:lang w:val="ro-MD"/>
              </w:rPr>
            </w:pPr>
            <w:r w:rsidRPr="00FF430B">
              <w:rPr>
                <w:lang w:val="ro-MD"/>
              </w:rPr>
              <w:t>H.frigorifice,compresoare;</w:t>
            </w:r>
          </w:p>
          <w:p w14:paraId="36CD2DF3" w14:textId="77777777" w:rsidR="00133053" w:rsidRPr="00FF430B" w:rsidRDefault="00133053" w:rsidP="0010100D">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868A2CF"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13ADB34"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9F84B69"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r w:rsidR="00133053" w:rsidRPr="00EC30C2" w14:paraId="0D19AD9B" w14:textId="77777777" w:rsidTr="0010100D">
        <w:trPr>
          <w:trHeight w:val="945"/>
        </w:trPr>
        <w:tc>
          <w:tcPr>
            <w:tcW w:w="471" w:type="dxa"/>
            <w:vMerge/>
          </w:tcPr>
          <w:p w14:paraId="6655EF25"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9C45655" w14:textId="77777777" w:rsidR="00133053" w:rsidRPr="00FF430B" w:rsidRDefault="00133053" w:rsidP="0010100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C309FF8" w14:textId="77777777" w:rsidR="00133053" w:rsidRPr="00FF430B" w:rsidRDefault="00133053" w:rsidP="0010100D">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075C391" w14:textId="77777777" w:rsidR="00133053" w:rsidRPr="00FF430B" w:rsidRDefault="00133053" w:rsidP="0010100D">
            <w:pPr>
              <w:tabs>
                <w:tab w:val="left" w:pos="567"/>
              </w:tabs>
              <w:spacing w:line="276" w:lineRule="auto"/>
              <w:rPr>
                <w:lang w:val="ro-MD"/>
              </w:rPr>
            </w:pPr>
            <w:r w:rsidRPr="00FF430B">
              <w:rPr>
                <w:lang w:val="ro-MD"/>
              </w:rPr>
              <w:t>A. sub presiune, mecanisme de ridicat, cazane;</w:t>
            </w:r>
          </w:p>
          <w:p w14:paraId="40DC3651" w14:textId="77777777" w:rsidR="00133053" w:rsidRPr="00FF430B" w:rsidRDefault="00133053" w:rsidP="0010100D">
            <w:pPr>
              <w:tabs>
                <w:tab w:val="left" w:pos="567"/>
              </w:tabs>
              <w:spacing w:line="276" w:lineRule="auto"/>
              <w:rPr>
                <w:lang w:val="ro-MD"/>
              </w:rPr>
            </w:pPr>
            <w:r w:rsidRPr="00FF430B">
              <w:rPr>
                <w:lang w:val="ro-MD"/>
              </w:rPr>
              <w:t>B. chimico-tehnologice; C. gazoducte magistrale;</w:t>
            </w:r>
          </w:p>
          <w:p w14:paraId="5B1C9472" w14:textId="77777777" w:rsidR="00133053" w:rsidRPr="00FF430B" w:rsidRDefault="00133053" w:rsidP="0010100D">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7277C89B"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57D16D"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0A2AD2" w14:textId="77777777" w:rsidR="00133053" w:rsidRPr="00FF430B" w:rsidRDefault="00133053" w:rsidP="0010100D">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2D25DBB1"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2069DA9D"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17F46D30"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70D8E1A"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7E112FBE"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746183FB"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5C112D0B"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19F9D863"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20EF1C31" w14:textId="77777777" w:rsidR="00133053" w:rsidRPr="00FF5CB2" w:rsidRDefault="00133053" w:rsidP="00133053">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0194F8E"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360DC690" w14:textId="77777777" w:rsidR="00133053" w:rsidRPr="00FF5CB2" w:rsidRDefault="00133053" w:rsidP="00133053">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49876332"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69F549AE"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02189439"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03FAF36D"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4D59503A"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7667914E"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7E3E62DB"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3A635FC6"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115DFE48"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5DF0D158" w14:textId="77777777" w:rsidR="00133053" w:rsidRPr="00FF430B" w:rsidRDefault="00133053" w:rsidP="00133053">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7A9BF7DB" w14:textId="77777777" w:rsidR="00133053" w:rsidRDefault="00133053" w:rsidP="00133053">
      <w:pPr>
        <w:tabs>
          <w:tab w:val="left" w:leader="underscore" w:pos="6465"/>
          <w:tab w:val="right" w:leader="underscore" w:pos="9777"/>
        </w:tabs>
        <w:spacing w:line="302" w:lineRule="auto"/>
        <w:rPr>
          <w:rFonts w:eastAsia="PMingLiU"/>
          <w:lang w:val="ro-MD" w:eastAsia="zh-CN"/>
        </w:rPr>
      </w:pPr>
    </w:p>
    <w:p w14:paraId="4C80730F"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76CAF2DE" w14:textId="77777777" w:rsidR="00133053" w:rsidRPr="00FF430B" w:rsidRDefault="00133053" w:rsidP="0013305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62D4287B" w14:textId="77777777" w:rsidR="00133053" w:rsidRPr="00FF430B" w:rsidRDefault="00133053" w:rsidP="00133053">
      <w:pPr>
        <w:jc w:val="right"/>
        <w:rPr>
          <w:noProof w:val="0"/>
          <w:lang w:val="ro-MD"/>
        </w:rPr>
      </w:pPr>
      <w:r w:rsidRPr="00FF430B">
        <w:rPr>
          <w:noProof w:val="0"/>
          <w:lang w:val="ro-MD"/>
        </w:rPr>
        <w:t>la Documentația standard nr._____</w:t>
      </w:r>
    </w:p>
    <w:p w14:paraId="0021DE04" w14:textId="77777777" w:rsidR="00133053" w:rsidRPr="00FF430B" w:rsidRDefault="00133053" w:rsidP="00133053">
      <w:pPr>
        <w:jc w:val="right"/>
        <w:rPr>
          <w:noProof w:val="0"/>
          <w:lang w:val="ro-MD"/>
        </w:rPr>
      </w:pPr>
      <w:r w:rsidRPr="00FF430B">
        <w:rPr>
          <w:noProof w:val="0"/>
          <w:lang w:val="ro-MD"/>
        </w:rPr>
        <w:t>din “____” ________ 20___</w:t>
      </w:r>
    </w:p>
    <w:p w14:paraId="2E4EDF13"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22D0A868" w14:textId="77777777" w:rsidR="00133053" w:rsidRPr="00FF430B" w:rsidRDefault="00133053" w:rsidP="00133053">
      <w:pPr>
        <w:tabs>
          <w:tab w:val="left" w:leader="underscore" w:pos="6465"/>
          <w:tab w:val="right" w:leader="underscore" w:pos="9777"/>
        </w:tabs>
        <w:spacing w:line="302" w:lineRule="auto"/>
        <w:rPr>
          <w:rFonts w:eastAsia="PMingLiU"/>
          <w:lang w:val="ro-MD" w:eastAsia="zh-CN"/>
        </w:rPr>
      </w:pPr>
    </w:p>
    <w:p w14:paraId="39D9711A" w14:textId="77777777" w:rsidR="00133053" w:rsidRDefault="00133053" w:rsidP="00133053">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65D4CBAF" w14:textId="77777777" w:rsidR="00133053" w:rsidRPr="00FF430B" w:rsidRDefault="00133053" w:rsidP="00133053">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F96DF3A" w14:textId="77777777" w:rsidR="00133053" w:rsidRPr="00FF430B" w:rsidRDefault="00133053" w:rsidP="00133053">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49FE8811" w14:textId="77777777" w:rsidR="00133053" w:rsidRPr="00FF430B" w:rsidRDefault="00133053" w:rsidP="00133053">
      <w:pPr>
        <w:pStyle w:val="2"/>
        <w:spacing w:before="0"/>
        <w:jc w:val="center"/>
        <w:rPr>
          <w:rFonts w:ascii="Times New Roman" w:hAnsi="Times New Roman" w:cs="Times New Roman"/>
          <w:bCs w:val="0"/>
          <w:i/>
          <w:color w:val="auto"/>
          <w:lang w:val="ro-MD"/>
        </w:rPr>
      </w:pPr>
    </w:p>
    <w:p w14:paraId="44B6BF67" w14:textId="77777777" w:rsidR="00133053" w:rsidRPr="00FF430B" w:rsidRDefault="00133053" w:rsidP="00133053">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31D9BA58" w14:textId="77777777" w:rsidR="00133053" w:rsidRPr="00FF430B" w:rsidRDefault="00133053" w:rsidP="00133053">
      <w:pPr>
        <w:jc w:val="both"/>
        <w:rPr>
          <w:lang w:val="ro-MD"/>
        </w:rPr>
      </w:pPr>
    </w:p>
    <w:p w14:paraId="08CE9957" w14:textId="77777777" w:rsidR="00133053" w:rsidRPr="00FF430B" w:rsidRDefault="00133053" w:rsidP="00133053">
      <w:pPr>
        <w:pStyle w:val="a"/>
        <w:numPr>
          <w:ilvl w:val="0"/>
          <w:numId w:val="0"/>
        </w:numPr>
        <w:rPr>
          <w:lang w:val="ro-MD"/>
        </w:rPr>
      </w:pPr>
    </w:p>
    <w:p w14:paraId="78DD4A23" w14:textId="77777777" w:rsidR="00133053" w:rsidRPr="00FF430B" w:rsidRDefault="00133053" w:rsidP="00133053">
      <w:pPr>
        <w:ind w:firstLine="709"/>
        <w:jc w:val="both"/>
        <w:rPr>
          <w:lang w:val="ro-MD"/>
        </w:rPr>
      </w:pPr>
      <w:r w:rsidRPr="00FF430B">
        <w:rPr>
          <w:lang w:val="ro-MD"/>
        </w:rPr>
        <w:t>Obiectul_______________________________________________________________</w:t>
      </w:r>
    </w:p>
    <w:p w14:paraId="5C720F02" w14:textId="77777777" w:rsidR="00133053" w:rsidRPr="00FF430B" w:rsidRDefault="00133053" w:rsidP="00133053">
      <w:pPr>
        <w:ind w:firstLine="709"/>
        <w:jc w:val="center"/>
        <w:rPr>
          <w:lang w:val="ro-MD"/>
        </w:rPr>
      </w:pPr>
      <w:r w:rsidRPr="00FF430B">
        <w:rPr>
          <w:i/>
          <w:lang w:val="ro-MD"/>
        </w:rPr>
        <w:t>(denumirea, adresa)</w:t>
      </w:r>
    </w:p>
    <w:p w14:paraId="1EB6A7F4" w14:textId="77777777" w:rsidR="00133053" w:rsidRPr="00FF430B" w:rsidRDefault="00133053" w:rsidP="00133053">
      <w:pPr>
        <w:ind w:firstLine="709"/>
        <w:jc w:val="both"/>
        <w:rPr>
          <w:lang w:val="ro-MD"/>
        </w:rPr>
      </w:pPr>
      <w:r w:rsidRPr="00FF430B">
        <w:rPr>
          <w:lang w:val="ro-MD"/>
        </w:rPr>
        <w:t>Autoritatea contractantă__________________________________________________</w:t>
      </w:r>
    </w:p>
    <w:p w14:paraId="60560884" w14:textId="77777777" w:rsidR="00133053" w:rsidRPr="00FF430B" w:rsidRDefault="00133053" w:rsidP="00133053">
      <w:pPr>
        <w:ind w:firstLine="709"/>
        <w:jc w:val="center"/>
        <w:rPr>
          <w:i/>
          <w:lang w:val="ro-MD"/>
        </w:rPr>
      </w:pPr>
      <w:r w:rsidRPr="00FF430B">
        <w:rPr>
          <w:i/>
          <w:lang w:val="ro-MD"/>
        </w:rPr>
        <w:t>(denumirea, adresa)</w:t>
      </w:r>
    </w:p>
    <w:p w14:paraId="5F9197BA" w14:textId="77777777" w:rsidR="00133053" w:rsidRPr="00FF430B" w:rsidRDefault="00133053" w:rsidP="00133053">
      <w:pPr>
        <w:pStyle w:val="cp"/>
        <w:ind w:firstLine="709"/>
        <w:jc w:val="both"/>
        <w:rPr>
          <w:lang w:val="ro-MD"/>
        </w:rPr>
      </w:pPr>
      <w:r w:rsidRPr="00FF430B">
        <w:rPr>
          <w:lang w:val="ro-MD"/>
        </w:rPr>
        <w:t>1 . Descriere generală</w:t>
      </w:r>
    </w:p>
    <w:p w14:paraId="6F76AA5C" w14:textId="77777777" w:rsidR="00133053" w:rsidRPr="00FF430B" w:rsidRDefault="00133053" w:rsidP="00133053">
      <w:pPr>
        <w:ind w:firstLine="709"/>
        <w:jc w:val="both"/>
        <w:rPr>
          <w:lang w:val="ro-MD"/>
        </w:rPr>
      </w:pPr>
      <w:r w:rsidRPr="00FF430B">
        <w:rPr>
          <w:lang w:val="ro-MD"/>
        </w:rPr>
        <w:t>Se precizează adresa (şantierul) lucrărilor, descrierea generală a obiectelor lucrării, detalii specifice de amplasare etc.</w:t>
      </w:r>
    </w:p>
    <w:p w14:paraId="36728BED" w14:textId="77777777" w:rsidR="00133053" w:rsidRPr="00FF430B" w:rsidRDefault="00133053" w:rsidP="00133053">
      <w:pPr>
        <w:ind w:firstLine="709"/>
        <w:jc w:val="both"/>
        <w:rPr>
          <w:b/>
          <w:lang w:val="ro-MD"/>
        </w:rPr>
      </w:pPr>
      <w:r w:rsidRPr="00FF430B">
        <w:rPr>
          <w:b/>
          <w:lang w:val="ro-MD"/>
        </w:rPr>
        <w:t>2. Informaţii şi proiectare</w:t>
      </w:r>
    </w:p>
    <w:p w14:paraId="636ECA5A" w14:textId="77777777" w:rsidR="00133053" w:rsidRPr="00FF430B" w:rsidRDefault="00133053" w:rsidP="00133053">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2C55D4EF" w14:textId="77777777" w:rsidR="00133053" w:rsidRPr="00FF430B" w:rsidRDefault="00133053" w:rsidP="00133053">
      <w:pPr>
        <w:ind w:firstLine="709"/>
        <w:jc w:val="both"/>
        <w:rPr>
          <w:b/>
          <w:lang w:val="ro-MD"/>
        </w:rPr>
      </w:pPr>
      <w:r w:rsidRPr="00FF430B">
        <w:rPr>
          <w:b/>
          <w:lang w:val="ro-MD"/>
        </w:rPr>
        <w:t>3. Materiale, compatibilităţi, reglementări tehnice şi standarde utilizate</w:t>
      </w:r>
    </w:p>
    <w:p w14:paraId="73D6A06D" w14:textId="77777777" w:rsidR="00133053" w:rsidRPr="00FF430B" w:rsidRDefault="00133053" w:rsidP="00133053">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BD55A01" w14:textId="77777777" w:rsidR="00133053" w:rsidRPr="00FF430B" w:rsidRDefault="00133053" w:rsidP="00133053">
      <w:pPr>
        <w:ind w:firstLine="709"/>
        <w:jc w:val="both"/>
        <w:rPr>
          <w:b/>
          <w:lang w:val="ro-MD"/>
        </w:rPr>
      </w:pPr>
      <w:r w:rsidRPr="00FF430B">
        <w:rPr>
          <w:b/>
          <w:lang w:val="ro-MD"/>
        </w:rPr>
        <w:t>4. Mostre</w:t>
      </w:r>
    </w:p>
    <w:p w14:paraId="12EA9B21" w14:textId="77777777" w:rsidR="00133053" w:rsidRPr="00FF430B" w:rsidRDefault="00133053" w:rsidP="00133053">
      <w:pPr>
        <w:ind w:firstLine="709"/>
        <w:jc w:val="both"/>
        <w:rPr>
          <w:lang w:val="ro-MD"/>
        </w:rPr>
      </w:pPr>
      <w:r w:rsidRPr="00FF430B">
        <w:rPr>
          <w:lang w:val="ro-MD"/>
        </w:rPr>
        <w:t>Se precizează modul de prezentare a mostrelor la toate produsele utilizate.</w:t>
      </w:r>
    </w:p>
    <w:p w14:paraId="4D4DEE65" w14:textId="77777777" w:rsidR="00133053" w:rsidRPr="00FF430B" w:rsidRDefault="00133053" w:rsidP="00133053">
      <w:pPr>
        <w:ind w:firstLine="709"/>
        <w:jc w:val="both"/>
        <w:rPr>
          <w:b/>
          <w:lang w:val="ro-MD"/>
        </w:rPr>
      </w:pPr>
      <w:r w:rsidRPr="00FF430B">
        <w:rPr>
          <w:b/>
          <w:lang w:val="ro-MD"/>
        </w:rPr>
        <w:t>5. Furnizarea, păstrarea, protecţia materialelor şi a lucrărilor. Securitatea construcţiilor şi a terenurilor aferente</w:t>
      </w:r>
    </w:p>
    <w:p w14:paraId="41BF7561" w14:textId="77777777" w:rsidR="00133053" w:rsidRPr="00FF430B" w:rsidRDefault="00133053" w:rsidP="00133053">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6906D829" w14:textId="77777777" w:rsidR="00133053" w:rsidRPr="00FF430B" w:rsidRDefault="00133053" w:rsidP="00133053">
      <w:pPr>
        <w:ind w:firstLine="709"/>
        <w:jc w:val="both"/>
        <w:rPr>
          <w:b/>
          <w:lang w:val="ro-MD"/>
        </w:rPr>
      </w:pPr>
      <w:r w:rsidRPr="00FF430B">
        <w:rPr>
          <w:b/>
          <w:lang w:val="ro-MD"/>
        </w:rPr>
        <w:t>6. Încercări, instrucţiuni, garanţii ale furnizorilor, desene şi scheme de execuţie</w:t>
      </w:r>
    </w:p>
    <w:p w14:paraId="469F9980" w14:textId="77777777" w:rsidR="00133053" w:rsidRPr="00FF430B" w:rsidRDefault="00133053" w:rsidP="00133053">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3D09FF5" w14:textId="77777777" w:rsidR="00133053" w:rsidRPr="00FF430B" w:rsidRDefault="00133053" w:rsidP="00133053">
      <w:pPr>
        <w:ind w:firstLine="709"/>
        <w:jc w:val="both"/>
        <w:rPr>
          <w:b/>
          <w:lang w:val="ro-MD"/>
        </w:rPr>
      </w:pPr>
      <w:r w:rsidRPr="00FF430B">
        <w:rPr>
          <w:b/>
          <w:lang w:val="ro-MD"/>
        </w:rPr>
        <w:t>7. Remedierea viciilor ascunse şi a defectelor</w:t>
      </w:r>
    </w:p>
    <w:p w14:paraId="25957FC1" w14:textId="77777777" w:rsidR="00133053" w:rsidRPr="00FF430B" w:rsidRDefault="00133053" w:rsidP="00133053">
      <w:pPr>
        <w:ind w:firstLine="709"/>
        <w:jc w:val="both"/>
        <w:rPr>
          <w:lang w:val="ro-MD"/>
        </w:rPr>
      </w:pPr>
      <w:r w:rsidRPr="00FF430B">
        <w:rPr>
          <w:lang w:val="ro-MD"/>
        </w:rPr>
        <w:t>Se precizează modalitatea de constatare şi remediere a viciilor ascunse şi a defectelor, responsabilii de remediere.</w:t>
      </w:r>
    </w:p>
    <w:p w14:paraId="7352CB6E" w14:textId="77777777" w:rsidR="00133053" w:rsidRPr="00FF430B" w:rsidRDefault="00133053" w:rsidP="00133053">
      <w:pPr>
        <w:ind w:firstLine="709"/>
        <w:jc w:val="both"/>
        <w:rPr>
          <w:b/>
          <w:lang w:val="ro-MD"/>
        </w:rPr>
      </w:pPr>
      <w:r w:rsidRPr="00FF430B">
        <w:rPr>
          <w:b/>
          <w:lang w:val="ro-MD"/>
        </w:rPr>
        <w:t>8. Trasarea geodezică a lucrărilor, toleranţe de execuţie</w:t>
      </w:r>
    </w:p>
    <w:p w14:paraId="4A531D44" w14:textId="77777777" w:rsidR="00133053" w:rsidRPr="00FF430B" w:rsidRDefault="00133053" w:rsidP="00133053">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71969F87" w14:textId="77777777" w:rsidR="00133053" w:rsidRPr="00FF430B" w:rsidRDefault="00133053" w:rsidP="00133053">
      <w:pPr>
        <w:ind w:firstLine="709"/>
        <w:jc w:val="both"/>
        <w:rPr>
          <w:b/>
          <w:lang w:val="ro-MD"/>
        </w:rPr>
      </w:pPr>
      <w:r w:rsidRPr="00FF430B">
        <w:rPr>
          <w:b/>
          <w:lang w:val="ro-MD"/>
        </w:rPr>
        <w:t>9. Parametrii de calcul ai elementelor constructive</w:t>
      </w:r>
    </w:p>
    <w:p w14:paraId="3A72F87A" w14:textId="77777777" w:rsidR="00133053" w:rsidRPr="00FF430B" w:rsidRDefault="00133053" w:rsidP="00133053">
      <w:pPr>
        <w:ind w:firstLine="709"/>
        <w:jc w:val="both"/>
        <w:rPr>
          <w:lang w:val="ro-MD"/>
        </w:rPr>
      </w:pPr>
      <w:r w:rsidRPr="00FF430B">
        <w:rPr>
          <w:lang w:val="ro-MD"/>
        </w:rPr>
        <w:t>Se precizează sarcinile luate în calcul: seismicitatea, acţiunile, alţi parametri.</w:t>
      </w:r>
    </w:p>
    <w:p w14:paraId="67B332AA" w14:textId="77777777" w:rsidR="00133053" w:rsidRPr="00FF430B" w:rsidRDefault="00133053" w:rsidP="00133053">
      <w:pPr>
        <w:ind w:firstLine="709"/>
        <w:jc w:val="both"/>
        <w:rPr>
          <w:b/>
          <w:lang w:val="ro-MD"/>
        </w:rPr>
      </w:pPr>
      <w:r w:rsidRPr="00FF430B">
        <w:rPr>
          <w:b/>
          <w:lang w:val="ro-MD"/>
        </w:rPr>
        <w:t>10. Criterii privind calculul sistemelor de încălzire, ventilare şi condiţionare a aerului</w:t>
      </w:r>
    </w:p>
    <w:p w14:paraId="60AB957F" w14:textId="77777777" w:rsidR="00133053" w:rsidRPr="00FF430B" w:rsidRDefault="00133053" w:rsidP="00133053">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31931F00" w14:textId="77777777" w:rsidR="00133053" w:rsidRPr="00FF430B" w:rsidRDefault="00133053" w:rsidP="00133053">
      <w:pPr>
        <w:ind w:firstLine="709"/>
        <w:jc w:val="both"/>
        <w:rPr>
          <w:b/>
          <w:lang w:val="ro-MD"/>
        </w:rPr>
      </w:pPr>
      <w:r w:rsidRPr="00FF430B">
        <w:rPr>
          <w:b/>
          <w:lang w:val="ro-MD"/>
        </w:rPr>
        <w:t>11. Nivelul admis al zgomotului şi al vibraţiilor</w:t>
      </w:r>
    </w:p>
    <w:p w14:paraId="7419121F" w14:textId="77777777" w:rsidR="00133053" w:rsidRPr="00FF430B" w:rsidRDefault="00133053" w:rsidP="00133053">
      <w:pPr>
        <w:ind w:firstLine="709"/>
        <w:jc w:val="both"/>
        <w:rPr>
          <w:lang w:val="ro-MD"/>
        </w:rPr>
      </w:pPr>
      <w:r w:rsidRPr="00FF430B">
        <w:rPr>
          <w:lang w:val="ro-MD"/>
        </w:rPr>
        <w:t>Se precizează mărimea acestor niveluri pentru diferite spaţii; măsurile de reducere a zgomotului şi a vibraţiilor.</w:t>
      </w:r>
    </w:p>
    <w:p w14:paraId="00D92846" w14:textId="77777777" w:rsidR="00133053" w:rsidRPr="00FF430B" w:rsidRDefault="00133053" w:rsidP="00133053">
      <w:pPr>
        <w:ind w:firstLine="709"/>
        <w:jc w:val="both"/>
        <w:rPr>
          <w:b/>
          <w:lang w:val="ro-MD"/>
        </w:rPr>
      </w:pPr>
      <w:r w:rsidRPr="00FF430B">
        <w:rPr>
          <w:b/>
          <w:lang w:val="ro-MD"/>
        </w:rPr>
        <w:t>12. Cerinţe privind montarea utilajelor şi a instalaţiilor</w:t>
      </w:r>
    </w:p>
    <w:p w14:paraId="25EAC665" w14:textId="77777777" w:rsidR="00133053" w:rsidRPr="00FF430B" w:rsidRDefault="00133053" w:rsidP="00133053">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AC9D6AD" w14:textId="77777777" w:rsidR="00133053" w:rsidRPr="00FF430B" w:rsidRDefault="00133053" w:rsidP="00133053">
      <w:pPr>
        <w:ind w:firstLine="709"/>
        <w:jc w:val="both"/>
        <w:rPr>
          <w:b/>
          <w:lang w:val="ro-MD"/>
        </w:rPr>
      </w:pPr>
      <w:r w:rsidRPr="00FF430B">
        <w:rPr>
          <w:b/>
          <w:lang w:val="ro-MD"/>
        </w:rPr>
        <w:t>13. Lucrări de construcţii aferente montării instalaţiilor</w:t>
      </w:r>
    </w:p>
    <w:p w14:paraId="6C3D82D9" w14:textId="77777777" w:rsidR="00133053" w:rsidRPr="00FF430B" w:rsidRDefault="00133053" w:rsidP="00133053">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0ED1B8D2" w14:textId="77777777" w:rsidR="00133053" w:rsidRPr="00FF430B" w:rsidRDefault="00133053" w:rsidP="00133053">
      <w:pPr>
        <w:ind w:firstLine="709"/>
        <w:jc w:val="both"/>
        <w:rPr>
          <w:b/>
          <w:lang w:val="ro-MD"/>
        </w:rPr>
      </w:pPr>
      <w:r w:rsidRPr="00FF430B">
        <w:rPr>
          <w:b/>
          <w:lang w:val="ro-MD"/>
        </w:rPr>
        <w:t>14. Articole, produse şi piese necesare instalaţiilor</w:t>
      </w:r>
    </w:p>
    <w:p w14:paraId="1EABF8AE" w14:textId="77777777" w:rsidR="00133053" w:rsidRPr="00FF430B" w:rsidRDefault="00133053" w:rsidP="00133053">
      <w:pPr>
        <w:ind w:firstLine="709"/>
        <w:jc w:val="both"/>
        <w:rPr>
          <w:lang w:val="ro-MD"/>
        </w:rPr>
      </w:pPr>
      <w:r w:rsidRPr="00FF430B">
        <w:rPr>
          <w:lang w:val="ro-MD"/>
        </w:rPr>
        <w:t>Se precizează furnizorul articolelor, produselor şi pieselor necesare instalaţiilor; tipurile şi cantitatea.</w:t>
      </w:r>
    </w:p>
    <w:p w14:paraId="466FDB04" w14:textId="77777777" w:rsidR="00133053" w:rsidRPr="00FF430B" w:rsidRDefault="00133053" w:rsidP="00133053">
      <w:pPr>
        <w:ind w:firstLine="709"/>
        <w:jc w:val="both"/>
        <w:rPr>
          <w:b/>
          <w:lang w:val="ro-MD"/>
        </w:rPr>
      </w:pPr>
      <w:r w:rsidRPr="00FF430B">
        <w:rPr>
          <w:b/>
          <w:lang w:val="ro-MD"/>
        </w:rPr>
        <w:t>15. Echipamentele, instalaţiile, utilajele, sculele, instrumentele, dispozitivele şi alte obiecte necesare pentru executarea lucrărilor</w:t>
      </w:r>
    </w:p>
    <w:p w14:paraId="4C31FDF2" w14:textId="77777777" w:rsidR="00133053" w:rsidRPr="00FF430B" w:rsidRDefault="00133053" w:rsidP="00133053">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4E8106B" w14:textId="77777777" w:rsidR="00133053" w:rsidRPr="00FF430B" w:rsidRDefault="00133053" w:rsidP="00133053">
      <w:pPr>
        <w:ind w:firstLine="709"/>
        <w:jc w:val="both"/>
        <w:rPr>
          <w:b/>
          <w:lang w:val="ro-MD"/>
        </w:rPr>
      </w:pPr>
      <w:r w:rsidRPr="00FF430B">
        <w:rPr>
          <w:b/>
          <w:lang w:val="ro-MD"/>
        </w:rPr>
        <w:t>16. Definiţii</w:t>
      </w:r>
    </w:p>
    <w:p w14:paraId="45CABB1A" w14:textId="77777777" w:rsidR="00133053" w:rsidRPr="00FF430B" w:rsidRDefault="00133053" w:rsidP="00133053">
      <w:pPr>
        <w:ind w:firstLine="709"/>
        <w:jc w:val="both"/>
        <w:rPr>
          <w:lang w:val="ro-MD"/>
        </w:rPr>
      </w:pPr>
      <w:r w:rsidRPr="00FF430B">
        <w:rPr>
          <w:lang w:val="ro-MD"/>
        </w:rPr>
        <w:t>Se precizează termenii şi definiţiile utilizate în caietul de sarcini şi unele caracteristici.</w:t>
      </w:r>
    </w:p>
    <w:p w14:paraId="0D78B34F" w14:textId="77777777" w:rsidR="00133053" w:rsidRPr="00FF430B" w:rsidRDefault="00133053" w:rsidP="00133053">
      <w:pPr>
        <w:ind w:firstLine="709"/>
        <w:jc w:val="both"/>
        <w:rPr>
          <w:b/>
          <w:lang w:val="ro-MD"/>
        </w:rPr>
      </w:pPr>
      <w:r w:rsidRPr="00FF430B">
        <w:rPr>
          <w:b/>
          <w:lang w:val="ro-MD"/>
        </w:rPr>
        <w:t>17. Cerinţe privind calculul costului</w:t>
      </w:r>
    </w:p>
    <w:p w14:paraId="6A838F86" w14:textId="77777777" w:rsidR="00133053" w:rsidRPr="00FF430B" w:rsidRDefault="00133053" w:rsidP="00133053">
      <w:pPr>
        <w:ind w:firstLine="709"/>
        <w:jc w:val="both"/>
        <w:rPr>
          <w:lang w:val="ro-MD"/>
        </w:rPr>
      </w:pPr>
      <w:r w:rsidRPr="00FF430B">
        <w:rPr>
          <w:lang w:val="ro-MD"/>
        </w:rPr>
        <w:t xml:space="preserve">Se precizează modalitatea de calculare a costului ofertei, prin trimitere la actele normative în domeniu. </w:t>
      </w:r>
    </w:p>
    <w:p w14:paraId="5425FFDD" w14:textId="77777777" w:rsidR="00133053" w:rsidRPr="00FF430B" w:rsidRDefault="00133053" w:rsidP="00133053">
      <w:pPr>
        <w:ind w:firstLine="709"/>
        <w:jc w:val="both"/>
        <w:rPr>
          <w:b/>
          <w:lang w:val="ro-MD"/>
        </w:rPr>
      </w:pPr>
      <w:r w:rsidRPr="00FF430B">
        <w:rPr>
          <w:b/>
          <w:lang w:val="ro-MD"/>
        </w:rPr>
        <w:t>18. Documente obligatorii la depunerea ofertei</w:t>
      </w:r>
    </w:p>
    <w:p w14:paraId="50D5A89C" w14:textId="77777777" w:rsidR="00133053" w:rsidRPr="00FF430B" w:rsidRDefault="00133053" w:rsidP="00133053">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FB25505" w14:textId="77777777" w:rsidR="00133053" w:rsidRPr="00FF430B" w:rsidRDefault="00133053" w:rsidP="00133053">
      <w:pPr>
        <w:ind w:firstLine="709"/>
        <w:jc w:val="both"/>
        <w:rPr>
          <w:b/>
          <w:lang w:val="ro-MD"/>
        </w:rPr>
      </w:pPr>
      <w:r w:rsidRPr="00FF430B">
        <w:rPr>
          <w:b/>
          <w:lang w:val="ro-MD"/>
        </w:rPr>
        <w:t>19. Documente obligatorii la evaluarea ofertelor</w:t>
      </w:r>
    </w:p>
    <w:p w14:paraId="67746D51" w14:textId="77777777" w:rsidR="00133053" w:rsidRPr="00FF430B" w:rsidRDefault="00133053" w:rsidP="00133053">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892A7B8" w14:textId="77777777" w:rsidR="00133053" w:rsidRPr="00FF430B" w:rsidRDefault="00133053" w:rsidP="00133053">
      <w:pPr>
        <w:ind w:firstLine="709"/>
        <w:jc w:val="both"/>
        <w:rPr>
          <w:lang w:val="ro-MD"/>
        </w:rPr>
      </w:pPr>
    </w:p>
    <w:p w14:paraId="2D39423E" w14:textId="77777777" w:rsidR="00133053" w:rsidRPr="00FF430B" w:rsidRDefault="00133053" w:rsidP="00133053">
      <w:pPr>
        <w:ind w:firstLine="709"/>
        <w:jc w:val="both"/>
        <w:rPr>
          <w:lang w:val="ro-MD"/>
        </w:rPr>
      </w:pPr>
    </w:p>
    <w:p w14:paraId="08AF1CDE" w14:textId="77777777" w:rsidR="00133053" w:rsidRPr="00FF430B" w:rsidRDefault="00133053" w:rsidP="00133053">
      <w:pPr>
        <w:ind w:firstLine="709"/>
        <w:jc w:val="both"/>
        <w:rPr>
          <w:lang w:val="ro-MD"/>
        </w:rPr>
      </w:pPr>
    </w:p>
    <w:p w14:paraId="40F32A0B" w14:textId="77777777" w:rsidR="00133053" w:rsidRPr="00FF430B" w:rsidRDefault="00133053" w:rsidP="00133053">
      <w:pPr>
        <w:ind w:firstLine="709"/>
        <w:jc w:val="both"/>
        <w:rPr>
          <w:lang w:val="ro-MD"/>
        </w:rPr>
      </w:pPr>
    </w:p>
    <w:p w14:paraId="4BA0C714" w14:textId="77777777" w:rsidR="00133053" w:rsidRPr="00FF430B" w:rsidRDefault="00133053" w:rsidP="00133053">
      <w:pPr>
        <w:ind w:firstLine="709"/>
        <w:jc w:val="both"/>
        <w:rPr>
          <w:lang w:val="ro-MD"/>
        </w:rPr>
      </w:pPr>
    </w:p>
    <w:p w14:paraId="7202375C" w14:textId="77777777" w:rsidR="00133053" w:rsidRPr="00FF430B" w:rsidRDefault="00133053" w:rsidP="00133053">
      <w:pPr>
        <w:ind w:firstLine="709"/>
        <w:jc w:val="both"/>
        <w:rPr>
          <w:lang w:val="ro-MD"/>
        </w:rPr>
      </w:pPr>
      <w:r w:rsidRPr="00FF430B">
        <w:rPr>
          <w:lang w:val="ro-MD"/>
        </w:rPr>
        <w:t>------------------------</w:t>
      </w:r>
    </w:p>
    <w:p w14:paraId="5A12B03E" w14:textId="77777777" w:rsidR="00133053" w:rsidRPr="00FF430B" w:rsidRDefault="00133053" w:rsidP="00133053">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1A00230D" w14:textId="77777777" w:rsidR="00133053" w:rsidRPr="00FF430B" w:rsidRDefault="00133053" w:rsidP="00133053">
      <w:pPr>
        <w:ind w:firstLine="709"/>
        <w:jc w:val="both"/>
        <w:rPr>
          <w:lang w:val="ro-MD"/>
        </w:rPr>
      </w:pPr>
      <w:r w:rsidRPr="00FF430B">
        <w:rPr>
          <w:lang w:val="ro-MD"/>
        </w:rPr>
        <w:t> </w:t>
      </w:r>
    </w:p>
    <w:p w14:paraId="124D6C1D" w14:textId="77777777" w:rsidR="00133053" w:rsidRPr="00FF430B" w:rsidRDefault="00133053" w:rsidP="00133053">
      <w:pPr>
        <w:ind w:firstLine="709"/>
        <w:jc w:val="both"/>
        <w:rPr>
          <w:bCs/>
          <w:lang w:val="ro-MD"/>
        </w:rPr>
      </w:pPr>
      <w:r w:rsidRPr="00FF430B">
        <w:rPr>
          <w:bCs/>
          <w:lang w:val="ro-MD"/>
        </w:rPr>
        <w:t xml:space="preserve"> </w:t>
      </w:r>
    </w:p>
    <w:p w14:paraId="3F394577" w14:textId="77777777" w:rsidR="00133053" w:rsidRPr="00FF430B" w:rsidRDefault="00133053" w:rsidP="00133053">
      <w:pPr>
        <w:ind w:firstLine="709"/>
        <w:jc w:val="both"/>
        <w:rPr>
          <w:bCs/>
          <w:lang w:val="ro-MD"/>
        </w:rPr>
      </w:pPr>
    </w:p>
    <w:p w14:paraId="132AB129" w14:textId="77777777" w:rsidR="00133053" w:rsidRPr="00FF430B" w:rsidRDefault="00133053" w:rsidP="00133053">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67DB3DF2" w14:textId="77777777" w:rsidR="00133053" w:rsidRPr="00FF430B" w:rsidRDefault="00133053" w:rsidP="00133053">
      <w:pPr>
        <w:jc w:val="both"/>
        <w:rPr>
          <w:lang w:val="ro-MD"/>
        </w:rPr>
      </w:pPr>
    </w:p>
    <w:p w14:paraId="60E454C3" w14:textId="77777777" w:rsidR="00133053" w:rsidRPr="00FF430B" w:rsidRDefault="00133053" w:rsidP="00133053">
      <w:pPr>
        <w:jc w:val="both"/>
        <w:rPr>
          <w:b/>
          <w:lang w:val="ro-MD"/>
        </w:rPr>
      </w:pPr>
    </w:p>
    <w:p w14:paraId="3294B39A" w14:textId="77777777" w:rsidR="00133053" w:rsidRPr="00FF430B" w:rsidRDefault="00133053" w:rsidP="00133053">
      <w:pPr>
        <w:jc w:val="both"/>
        <w:rPr>
          <w:b/>
          <w:lang w:val="ro-MD"/>
        </w:rPr>
      </w:pPr>
    </w:p>
    <w:p w14:paraId="0DBAF0F7" w14:textId="77777777" w:rsidR="00133053" w:rsidRPr="00FF430B" w:rsidRDefault="00133053" w:rsidP="00133053">
      <w:pPr>
        <w:jc w:val="both"/>
        <w:rPr>
          <w:b/>
          <w:lang w:val="ro-MD"/>
        </w:rPr>
      </w:pPr>
    </w:p>
    <w:p w14:paraId="57BAFB49" w14:textId="77777777" w:rsidR="00133053" w:rsidRPr="00FF430B" w:rsidRDefault="00133053" w:rsidP="00133053">
      <w:pPr>
        <w:jc w:val="both"/>
        <w:rPr>
          <w:b/>
          <w:lang w:val="ro-MD"/>
        </w:rPr>
      </w:pPr>
    </w:p>
    <w:p w14:paraId="3B470B44" w14:textId="77777777" w:rsidR="00133053" w:rsidRPr="00FF430B" w:rsidRDefault="00133053" w:rsidP="00133053">
      <w:pPr>
        <w:jc w:val="both"/>
        <w:rPr>
          <w:b/>
          <w:lang w:val="ro-MD"/>
        </w:rPr>
      </w:pPr>
    </w:p>
    <w:p w14:paraId="2F881130" w14:textId="77777777" w:rsidR="00133053" w:rsidRPr="00FF430B" w:rsidRDefault="00133053" w:rsidP="00133053">
      <w:pPr>
        <w:jc w:val="both"/>
        <w:rPr>
          <w:b/>
          <w:lang w:val="ro-MD"/>
        </w:rPr>
      </w:pPr>
    </w:p>
    <w:p w14:paraId="12081DFB" w14:textId="77777777" w:rsidR="00133053" w:rsidRPr="00FF430B" w:rsidRDefault="00133053" w:rsidP="00133053">
      <w:pPr>
        <w:jc w:val="both"/>
        <w:rPr>
          <w:b/>
          <w:lang w:val="ro-MD"/>
        </w:rPr>
      </w:pPr>
    </w:p>
    <w:p w14:paraId="5C72DADB" w14:textId="77777777" w:rsidR="00133053" w:rsidRPr="00FF430B" w:rsidRDefault="00133053" w:rsidP="00133053">
      <w:pPr>
        <w:jc w:val="both"/>
        <w:rPr>
          <w:b/>
          <w:lang w:val="ro-MD"/>
        </w:rPr>
      </w:pPr>
    </w:p>
    <w:p w14:paraId="3D42F7FF" w14:textId="77777777" w:rsidR="00133053" w:rsidRPr="00FF430B" w:rsidRDefault="00133053" w:rsidP="00133053">
      <w:pPr>
        <w:jc w:val="both"/>
        <w:rPr>
          <w:b/>
          <w:lang w:val="ro-MD"/>
        </w:rPr>
      </w:pPr>
    </w:p>
    <w:p w14:paraId="4D30D5D1" w14:textId="77777777" w:rsidR="00133053" w:rsidRPr="00FF430B" w:rsidRDefault="00133053" w:rsidP="00133053">
      <w:pPr>
        <w:jc w:val="both"/>
        <w:rPr>
          <w:b/>
          <w:lang w:val="ro-MD"/>
        </w:rPr>
      </w:pPr>
    </w:p>
    <w:p w14:paraId="65878725" w14:textId="77777777" w:rsidR="00133053" w:rsidRPr="00FF430B" w:rsidRDefault="00133053" w:rsidP="00133053">
      <w:pPr>
        <w:jc w:val="both"/>
        <w:rPr>
          <w:b/>
          <w:lang w:val="ro-MD"/>
        </w:rPr>
      </w:pPr>
    </w:p>
    <w:p w14:paraId="1B587694" w14:textId="77777777" w:rsidR="00133053" w:rsidRPr="00FF430B" w:rsidRDefault="00133053" w:rsidP="00133053">
      <w:pPr>
        <w:jc w:val="both"/>
        <w:rPr>
          <w:b/>
          <w:lang w:val="ro-MD"/>
        </w:rPr>
      </w:pPr>
    </w:p>
    <w:p w14:paraId="2BC9C0F7" w14:textId="77777777" w:rsidR="00133053" w:rsidRPr="00FF430B" w:rsidRDefault="00133053" w:rsidP="00133053">
      <w:pPr>
        <w:jc w:val="both"/>
        <w:rPr>
          <w:b/>
          <w:lang w:val="ro-MD"/>
        </w:rPr>
      </w:pPr>
    </w:p>
    <w:p w14:paraId="75FC9C38" w14:textId="77777777" w:rsidR="00133053" w:rsidRPr="00FF430B" w:rsidRDefault="00133053" w:rsidP="00133053">
      <w:pPr>
        <w:jc w:val="both"/>
        <w:rPr>
          <w:b/>
          <w:lang w:val="ro-MD"/>
        </w:rPr>
      </w:pPr>
    </w:p>
    <w:p w14:paraId="7701FE09" w14:textId="77777777" w:rsidR="00133053" w:rsidRPr="00FF430B" w:rsidRDefault="00133053" w:rsidP="00133053">
      <w:pPr>
        <w:jc w:val="both"/>
        <w:rPr>
          <w:b/>
          <w:lang w:val="ro-MD"/>
        </w:rPr>
      </w:pPr>
    </w:p>
    <w:p w14:paraId="227B9C7A" w14:textId="77777777" w:rsidR="00133053" w:rsidRPr="00FF430B" w:rsidRDefault="00133053" w:rsidP="00133053">
      <w:pPr>
        <w:jc w:val="both"/>
        <w:rPr>
          <w:b/>
          <w:lang w:val="ro-MD"/>
        </w:rPr>
      </w:pPr>
    </w:p>
    <w:p w14:paraId="7B2EBBE0" w14:textId="77777777" w:rsidR="00133053" w:rsidRPr="00FF430B" w:rsidRDefault="00133053" w:rsidP="00133053">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AEA6C1F" w14:textId="77777777" w:rsidR="00133053" w:rsidRPr="00FF430B" w:rsidRDefault="00133053" w:rsidP="00133053">
      <w:pPr>
        <w:ind w:firstLine="709"/>
        <w:jc w:val="both"/>
        <w:rPr>
          <w:b/>
          <w:lang w:val="ro-MD"/>
        </w:rPr>
      </w:pPr>
    </w:p>
    <w:p w14:paraId="1E42C2E5" w14:textId="77777777" w:rsidR="00133053" w:rsidRPr="00FF430B" w:rsidRDefault="00133053" w:rsidP="00133053">
      <w:pPr>
        <w:tabs>
          <w:tab w:val="left" w:pos="567"/>
        </w:tabs>
        <w:jc w:val="both"/>
        <w:rPr>
          <w:lang w:val="ro-MD"/>
        </w:rPr>
      </w:pPr>
      <w:r w:rsidRPr="00FF430B">
        <w:rPr>
          <w:lang w:val="ro-MD"/>
        </w:rPr>
        <w:t>Obiectul____________________________________________________________________</w:t>
      </w:r>
    </w:p>
    <w:p w14:paraId="023B98AC" w14:textId="77777777" w:rsidR="00133053" w:rsidRPr="00FF430B" w:rsidRDefault="00133053" w:rsidP="00133053">
      <w:pPr>
        <w:tabs>
          <w:tab w:val="left" w:pos="567"/>
        </w:tabs>
        <w:jc w:val="both"/>
        <w:rPr>
          <w:lang w:val="ro-MD"/>
        </w:rPr>
      </w:pPr>
      <w:r w:rsidRPr="00FF430B">
        <w:rPr>
          <w:lang w:val="ro-MD"/>
        </w:rPr>
        <w:t>Autoritatea contractantă________________________________________________________</w:t>
      </w:r>
    </w:p>
    <w:p w14:paraId="435CAAEB" w14:textId="77777777" w:rsidR="00133053" w:rsidRPr="00FF430B" w:rsidRDefault="00133053" w:rsidP="00133053">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33053" w:rsidRPr="00EC30C2" w14:paraId="1F566E18" w14:textId="77777777" w:rsidTr="0010100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15C832" w14:textId="77777777" w:rsidR="00133053" w:rsidRPr="00FF430B" w:rsidRDefault="00133053" w:rsidP="0010100D">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FAE1A4E" w14:textId="77777777" w:rsidR="00133053" w:rsidRPr="00FF430B" w:rsidRDefault="00133053" w:rsidP="0010100D">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33EAA5" w14:textId="77777777" w:rsidR="00133053" w:rsidRPr="00FF430B" w:rsidRDefault="00133053" w:rsidP="0010100D">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3BD7A49" w14:textId="77777777" w:rsidR="00133053" w:rsidRPr="00FF430B" w:rsidRDefault="00133053" w:rsidP="0010100D">
            <w:pPr>
              <w:jc w:val="center"/>
              <w:rPr>
                <w:rFonts w:eastAsia="PMingLiU"/>
                <w:b/>
                <w:lang w:val="ro-MD" w:eastAsia="zh-CN"/>
              </w:rPr>
            </w:pPr>
            <w:r w:rsidRPr="00FF430B">
              <w:rPr>
                <w:rFonts w:eastAsia="PMingLiU"/>
                <w:b/>
                <w:lang w:val="ro-MD" w:eastAsia="zh-CN"/>
              </w:rPr>
              <w:t>Unitatea</w:t>
            </w:r>
          </w:p>
          <w:p w14:paraId="1708FACB" w14:textId="77777777" w:rsidR="00133053" w:rsidRPr="00FF430B" w:rsidRDefault="00133053" w:rsidP="0010100D">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E8A0108" w14:textId="77777777" w:rsidR="00133053" w:rsidRPr="00FF430B" w:rsidRDefault="00133053" w:rsidP="0010100D">
            <w:pPr>
              <w:jc w:val="center"/>
              <w:rPr>
                <w:rFonts w:eastAsia="PMingLiU"/>
                <w:b/>
                <w:lang w:val="ro-MD" w:eastAsia="zh-CN"/>
              </w:rPr>
            </w:pPr>
            <w:r w:rsidRPr="00FF430B">
              <w:rPr>
                <w:rFonts w:eastAsia="PMingLiU"/>
                <w:b/>
                <w:lang w:val="ro-MD" w:eastAsia="zh-CN"/>
              </w:rPr>
              <w:t>Cantitatea</w:t>
            </w:r>
          </w:p>
        </w:tc>
      </w:tr>
      <w:tr w:rsidR="00133053" w:rsidRPr="00EC30C2" w14:paraId="781D14DA" w14:textId="77777777" w:rsidTr="0010100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CA4E8F" w14:textId="77777777" w:rsidR="00133053" w:rsidRPr="00FF430B" w:rsidRDefault="00133053" w:rsidP="0010100D">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5934947F" w14:textId="77777777" w:rsidR="00133053" w:rsidRPr="00FF430B" w:rsidRDefault="00133053" w:rsidP="0010100D">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131B017" w14:textId="77777777" w:rsidR="00133053" w:rsidRPr="00FF430B" w:rsidRDefault="00133053" w:rsidP="0010100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A3D4808" w14:textId="77777777" w:rsidR="00133053" w:rsidRPr="00FF430B" w:rsidRDefault="00133053" w:rsidP="0010100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C014768" w14:textId="77777777" w:rsidR="00133053" w:rsidRPr="00FF430B" w:rsidRDefault="00133053" w:rsidP="0010100D">
            <w:pPr>
              <w:tabs>
                <w:tab w:val="left" w:pos="1134"/>
              </w:tabs>
              <w:ind w:left="720"/>
              <w:outlineLvl w:val="0"/>
              <w:rPr>
                <w:rFonts w:eastAsia="PMingLiU"/>
                <w:lang w:val="ro-MD" w:eastAsia="zh-CN"/>
              </w:rPr>
            </w:pPr>
          </w:p>
        </w:tc>
      </w:tr>
      <w:tr w:rsidR="00133053" w:rsidRPr="00EC30C2" w14:paraId="67DE2672" w14:textId="77777777" w:rsidTr="0010100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B5F89E" w14:textId="77777777" w:rsidR="00133053" w:rsidRPr="00FF430B" w:rsidRDefault="00133053" w:rsidP="0010100D">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60F7DF7" w14:textId="77777777" w:rsidR="00133053" w:rsidRPr="00FF430B" w:rsidRDefault="00133053" w:rsidP="0010100D">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B607241" w14:textId="77777777" w:rsidR="00133053" w:rsidRPr="00FF430B" w:rsidRDefault="00133053" w:rsidP="0010100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0BF577" w14:textId="77777777" w:rsidR="00133053" w:rsidRPr="00FF430B" w:rsidRDefault="00133053" w:rsidP="0010100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BD4A581" w14:textId="77777777" w:rsidR="00133053" w:rsidRPr="00FF430B" w:rsidRDefault="00133053" w:rsidP="0010100D">
            <w:pPr>
              <w:tabs>
                <w:tab w:val="left" w:pos="1134"/>
              </w:tabs>
              <w:ind w:left="720"/>
              <w:outlineLvl w:val="0"/>
              <w:rPr>
                <w:rFonts w:eastAsia="PMingLiU"/>
                <w:lang w:val="ro-MD" w:eastAsia="zh-CN"/>
              </w:rPr>
            </w:pPr>
          </w:p>
        </w:tc>
      </w:tr>
      <w:tr w:rsidR="00133053" w:rsidRPr="00EC30C2" w14:paraId="7815EEB9" w14:textId="77777777" w:rsidTr="0010100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75C26C" w14:textId="77777777" w:rsidR="00133053" w:rsidRPr="00FF430B" w:rsidRDefault="00133053" w:rsidP="0010100D">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50B08F5C" w14:textId="77777777" w:rsidR="00133053" w:rsidRPr="00FF430B" w:rsidRDefault="00133053" w:rsidP="0010100D">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078AC5E" w14:textId="77777777" w:rsidR="00133053" w:rsidRPr="00FF430B" w:rsidRDefault="00133053" w:rsidP="0010100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07953DC" w14:textId="77777777" w:rsidR="00133053" w:rsidRPr="00FF430B" w:rsidRDefault="00133053" w:rsidP="0010100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9930439" w14:textId="77777777" w:rsidR="00133053" w:rsidRPr="00FF430B" w:rsidRDefault="00133053" w:rsidP="0010100D">
            <w:pPr>
              <w:tabs>
                <w:tab w:val="left" w:pos="1134"/>
              </w:tabs>
              <w:ind w:left="720"/>
              <w:outlineLvl w:val="0"/>
              <w:rPr>
                <w:rFonts w:eastAsia="PMingLiU"/>
                <w:lang w:val="ro-MD" w:eastAsia="zh-CN"/>
              </w:rPr>
            </w:pPr>
          </w:p>
        </w:tc>
      </w:tr>
      <w:tr w:rsidR="00133053" w:rsidRPr="00EC30C2" w14:paraId="172F1AA8" w14:textId="77777777" w:rsidTr="0010100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741E3F" w14:textId="77777777" w:rsidR="00133053" w:rsidRPr="00FF430B" w:rsidRDefault="00133053" w:rsidP="0010100D">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DB95E96" w14:textId="77777777" w:rsidR="00133053" w:rsidRPr="00FF430B" w:rsidRDefault="00133053" w:rsidP="0010100D">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B6E522C" w14:textId="77777777" w:rsidR="00133053" w:rsidRPr="00FF430B" w:rsidRDefault="00133053" w:rsidP="0010100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25325DE" w14:textId="77777777" w:rsidR="00133053" w:rsidRPr="00FF430B" w:rsidRDefault="00133053" w:rsidP="0010100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AE0A537" w14:textId="77777777" w:rsidR="00133053" w:rsidRPr="00FF430B" w:rsidRDefault="00133053" w:rsidP="0010100D">
            <w:pPr>
              <w:tabs>
                <w:tab w:val="left" w:pos="1134"/>
              </w:tabs>
              <w:ind w:left="720"/>
              <w:outlineLvl w:val="0"/>
              <w:rPr>
                <w:rFonts w:eastAsia="PMingLiU"/>
                <w:lang w:val="ro-MD" w:eastAsia="zh-CN"/>
              </w:rPr>
            </w:pPr>
          </w:p>
        </w:tc>
      </w:tr>
      <w:tr w:rsidR="00133053" w:rsidRPr="00EC30C2" w14:paraId="37A6D650" w14:textId="77777777" w:rsidTr="0010100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1E5343" w14:textId="77777777" w:rsidR="00133053" w:rsidRPr="00FF430B" w:rsidRDefault="00133053" w:rsidP="0010100D">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76CD59A" w14:textId="77777777" w:rsidR="00133053" w:rsidRPr="00FF430B" w:rsidRDefault="00133053" w:rsidP="0010100D">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4B71DA" w14:textId="77777777" w:rsidR="00133053" w:rsidRPr="00FF430B" w:rsidRDefault="00133053" w:rsidP="0010100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5B8A3E" w14:textId="77777777" w:rsidR="00133053" w:rsidRPr="00FF430B" w:rsidRDefault="00133053" w:rsidP="0010100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4D34265" w14:textId="77777777" w:rsidR="00133053" w:rsidRPr="00FF430B" w:rsidRDefault="00133053" w:rsidP="0010100D">
            <w:pPr>
              <w:tabs>
                <w:tab w:val="left" w:pos="1134"/>
              </w:tabs>
              <w:ind w:left="720"/>
              <w:outlineLvl w:val="0"/>
              <w:rPr>
                <w:rFonts w:eastAsia="PMingLiU"/>
                <w:lang w:val="ro-MD" w:eastAsia="zh-CN"/>
              </w:rPr>
            </w:pPr>
          </w:p>
        </w:tc>
      </w:tr>
      <w:tr w:rsidR="00133053" w:rsidRPr="00EC30C2" w14:paraId="2920A8AC" w14:textId="77777777" w:rsidTr="0010100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67888B1" w14:textId="77777777" w:rsidR="00133053" w:rsidRPr="00FF430B" w:rsidRDefault="00133053" w:rsidP="0010100D">
            <w:pPr>
              <w:rPr>
                <w:rFonts w:eastAsia="PMingLiU"/>
                <w:b/>
                <w:lang w:val="ro-MD" w:eastAsia="zh-CN"/>
              </w:rPr>
            </w:pPr>
            <w:r w:rsidRPr="00FF430B">
              <w:rPr>
                <w:rFonts w:eastAsia="PMingLiU"/>
                <w:b/>
                <w:lang w:val="ro-MD" w:eastAsia="zh-CN"/>
              </w:rPr>
              <w:t>Total</w:t>
            </w:r>
          </w:p>
        </w:tc>
      </w:tr>
    </w:tbl>
    <w:p w14:paraId="64F39511" w14:textId="77777777" w:rsidR="00133053" w:rsidRPr="00FF430B" w:rsidRDefault="00133053" w:rsidP="00133053">
      <w:pPr>
        <w:tabs>
          <w:tab w:val="left" w:pos="567"/>
        </w:tabs>
        <w:jc w:val="both"/>
        <w:rPr>
          <w:lang w:val="ro-MD"/>
        </w:rPr>
      </w:pPr>
    </w:p>
    <w:p w14:paraId="6FAA8B0F" w14:textId="77777777" w:rsidR="00133053" w:rsidRPr="00FF430B" w:rsidRDefault="00133053" w:rsidP="00133053">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CA5AF23" w14:textId="77777777" w:rsidR="00133053" w:rsidRPr="00FF430B" w:rsidRDefault="00133053" w:rsidP="00133053">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7B3CD91B" w14:textId="77777777" w:rsidR="00133053" w:rsidRPr="00FF430B" w:rsidRDefault="00133053" w:rsidP="00133053">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861E9B3" w14:textId="77777777" w:rsidR="00133053" w:rsidRPr="00FF430B" w:rsidRDefault="00133053" w:rsidP="00133053">
      <w:pPr>
        <w:pStyle w:val="a7"/>
        <w:tabs>
          <w:tab w:val="left" w:pos="567"/>
        </w:tabs>
        <w:rPr>
          <w:rFonts w:ascii="Times New Roman" w:hAnsi="Times New Roman"/>
          <w:szCs w:val="24"/>
          <w:lang w:val="ro-MD"/>
        </w:rPr>
      </w:pPr>
    </w:p>
    <w:p w14:paraId="0F4F72D7" w14:textId="77777777" w:rsidR="00133053" w:rsidRPr="00FF430B" w:rsidRDefault="00133053" w:rsidP="00133053">
      <w:pPr>
        <w:pStyle w:val="a7"/>
        <w:tabs>
          <w:tab w:val="left" w:pos="567"/>
        </w:tabs>
        <w:rPr>
          <w:rFonts w:ascii="Times New Roman" w:hAnsi="Times New Roman"/>
          <w:szCs w:val="24"/>
          <w:lang w:val="ro-MD"/>
        </w:rPr>
      </w:pPr>
    </w:p>
    <w:p w14:paraId="75F54A6A" w14:textId="77777777" w:rsidR="00133053" w:rsidRDefault="00133053" w:rsidP="00133053">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E34BA12" w14:textId="77777777" w:rsidR="00133053" w:rsidRPr="00FF430B" w:rsidRDefault="00133053" w:rsidP="00133053">
      <w:pPr>
        <w:pStyle w:val="a7"/>
        <w:tabs>
          <w:tab w:val="left" w:pos="567"/>
        </w:tabs>
        <w:rPr>
          <w:rFonts w:ascii="Times New Roman" w:hAnsi="Times New Roman"/>
          <w:i/>
          <w:szCs w:val="24"/>
          <w:lang w:val="ro-MD"/>
        </w:rPr>
        <w:sectPr w:rsidR="00133053" w:rsidRPr="00FF430B" w:rsidSect="00837D1C">
          <w:footerReference w:type="first" r:id="rId12"/>
          <w:pgSz w:w="11906" w:h="16838" w:code="9"/>
          <w:pgMar w:top="426" w:right="1134" w:bottom="851" w:left="1276" w:header="720" w:footer="510" w:gutter="0"/>
          <w:cols w:space="720"/>
          <w:titlePg/>
          <w:docGrid w:linePitch="326"/>
        </w:sectPr>
      </w:pPr>
    </w:p>
    <w:p w14:paraId="27D31E3B" w14:textId="77777777" w:rsidR="00133053" w:rsidRPr="00FF430B" w:rsidRDefault="00133053" w:rsidP="0013305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693B812B" w14:textId="77777777" w:rsidR="00133053" w:rsidRPr="00FF430B" w:rsidRDefault="00133053" w:rsidP="00133053">
      <w:pPr>
        <w:jc w:val="right"/>
        <w:rPr>
          <w:noProof w:val="0"/>
          <w:lang w:val="ro-MD"/>
        </w:rPr>
      </w:pPr>
      <w:r w:rsidRPr="00FF430B">
        <w:rPr>
          <w:noProof w:val="0"/>
          <w:lang w:val="ro-MD"/>
        </w:rPr>
        <w:t>la Documentația standard nr._____</w:t>
      </w:r>
    </w:p>
    <w:p w14:paraId="2AD73041" w14:textId="77777777" w:rsidR="00133053" w:rsidRPr="00FF430B" w:rsidRDefault="00133053" w:rsidP="00133053">
      <w:pPr>
        <w:jc w:val="right"/>
        <w:rPr>
          <w:noProof w:val="0"/>
          <w:lang w:val="ro-MD"/>
        </w:rPr>
      </w:pPr>
      <w:r w:rsidRPr="00FF430B">
        <w:rPr>
          <w:noProof w:val="0"/>
          <w:lang w:val="ro-MD"/>
        </w:rPr>
        <w:t>din “____” ________ 20___</w:t>
      </w:r>
    </w:p>
    <w:p w14:paraId="1C62FB17" w14:textId="77777777" w:rsidR="00133053" w:rsidRDefault="00133053" w:rsidP="00133053">
      <w:pPr>
        <w:pStyle w:val="2"/>
        <w:spacing w:before="0"/>
        <w:jc w:val="center"/>
        <w:rPr>
          <w:rFonts w:ascii="Times New Roman" w:hAnsi="Times New Roman" w:cs="Times New Roman"/>
          <w:b w:val="0"/>
          <w:bCs w:val="0"/>
          <w:color w:val="auto"/>
          <w:lang w:val="ro-MD"/>
        </w:rPr>
      </w:pPr>
    </w:p>
    <w:p w14:paraId="1C477427" w14:textId="77777777" w:rsidR="00133053" w:rsidRPr="006F2895" w:rsidRDefault="00133053" w:rsidP="00133053">
      <w:pPr>
        <w:jc w:val="center"/>
        <w:rPr>
          <w:b/>
          <w:lang w:val="ro-MD"/>
        </w:rPr>
      </w:pPr>
      <w:r w:rsidRPr="006F2895">
        <w:rPr>
          <w:b/>
          <w:lang w:val="ro-MD"/>
        </w:rPr>
        <w:t>CAIET DE SARCINI</w:t>
      </w:r>
    </w:p>
    <w:p w14:paraId="7C3FCAFD" w14:textId="77777777" w:rsidR="00133053" w:rsidRPr="00FF430B" w:rsidRDefault="00133053" w:rsidP="00133053">
      <w:pPr>
        <w:rPr>
          <w:lang w:val="ro-MD"/>
        </w:rPr>
      </w:pPr>
    </w:p>
    <w:p w14:paraId="365B4F69" w14:textId="77777777" w:rsidR="00133053" w:rsidRPr="00FF430B" w:rsidRDefault="00133053" w:rsidP="00133053">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68024097" w14:textId="77777777" w:rsidR="00133053" w:rsidRPr="00FF430B" w:rsidRDefault="00133053" w:rsidP="00133053">
      <w:pPr>
        <w:pStyle w:val="a"/>
        <w:numPr>
          <w:ilvl w:val="0"/>
          <w:numId w:val="0"/>
        </w:numPr>
        <w:rPr>
          <w:lang w:val="ro-MD"/>
        </w:rPr>
      </w:pPr>
    </w:p>
    <w:p w14:paraId="3974CBB4" w14:textId="77777777" w:rsidR="00133053" w:rsidRPr="00FF430B" w:rsidRDefault="00133053" w:rsidP="00133053">
      <w:pPr>
        <w:pStyle w:val="a"/>
        <w:numPr>
          <w:ilvl w:val="0"/>
          <w:numId w:val="15"/>
        </w:numPr>
        <w:ind w:left="0"/>
        <w:contextualSpacing/>
        <w:rPr>
          <w:lang w:val="ro-MD"/>
        </w:rPr>
      </w:pPr>
      <w:r w:rsidRPr="00FF430B">
        <w:rPr>
          <w:b/>
          <w:lang w:val="ro-MD"/>
        </w:rPr>
        <w:t>Denumirea obiectului</w:t>
      </w:r>
    </w:p>
    <w:p w14:paraId="50B792FA" w14:textId="77777777" w:rsidR="00133053" w:rsidRPr="00FF430B" w:rsidRDefault="00133053" w:rsidP="00133053">
      <w:pPr>
        <w:pStyle w:val="a"/>
        <w:numPr>
          <w:ilvl w:val="0"/>
          <w:numId w:val="0"/>
        </w:numPr>
        <w:rPr>
          <w:lang w:val="ro-MD"/>
        </w:rPr>
      </w:pPr>
      <w:r w:rsidRPr="00FF430B">
        <w:rPr>
          <w:lang w:val="ro-MD"/>
        </w:rPr>
        <w:t>Se precizează descrierea generală a obiectului de proiectare.</w:t>
      </w:r>
    </w:p>
    <w:p w14:paraId="2D8E71D0" w14:textId="77777777" w:rsidR="00133053" w:rsidRPr="00FF430B" w:rsidRDefault="00133053" w:rsidP="00133053">
      <w:pPr>
        <w:pStyle w:val="a"/>
        <w:numPr>
          <w:ilvl w:val="0"/>
          <w:numId w:val="15"/>
        </w:numPr>
        <w:tabs>
          <w:tab w:val="clear" w:pos="1134"/>
        </w:tabs>
        <w:ind w:left="0"/>
        <w:contextualSpacing/>
        <w:rPr>
          <w:lang w:val="ro-MD"/>
        </w:rPr>
      </w:pPr>
      <w:r w:rsidRPr="00FF430B">
        <w:rPr>
          <w:b/>
          <w:lang w:val="ro-MD"/>
        </w:rPr>
        <w:t xml:space="preserve">Amplasarea obiectului </w:t>
      </w:r>
    </w:p>
    <w:p w14:paraId="4CB10F1B" w14:textId="77777777" w:rsidR="00133053" w:rsidRPr="00FF430B" w:rsidRDefault="00133053" w:rsidP="00133053">
      <w:pPr>
        <w:pStyle w:val="a"/>
        <w:numPr>
          <w:ilvl w:val="0"/>
          <w:numId w:val="0"/>
        </w:numPr>
        <w:rPr>
          <w:lang w:val="ro-MD"/>
        </w:rPr>
      </w:pPr>
      <w:r w:rsidRPr="00FF430B">
        <w:rPr>
          <w:lang w:val="ro-MD"/>
        </w:rPr>
        <w:t>Se precizează adresa.</w:t>
      </w:r>
    </w:p>
    <w:p w14:paraId="3F9D50C8" w14:textId="77777777" w:rsidR="00133053" w:rsidRPr="00FF430B" w:rsidRDefault="00133053" w:rsidP="00133053">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1130D78F" w14:textId="77777777" w:rsidR="00133053" w:rsidRPr="00FF430B" w:rsidRDefault="00133053" w:rsidP="00133053">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14:paraId="19CA46B1" w14:textId="77777777" w:rsidR="00133053" w:rsidRPr="00FF430B" w:rsidRDefault="00133053" w:rsidP="00133053">
      <w:pPr>
        <w:pStyle w:val="a"/>
        <w:numPr>
          <w:ilvl w:val="0"/>
          <w:numId w:val="15"/>
        </w:numPr>
        <w:tabs>
          <w:tab w:val="clear" w:pos="1134"/>
        </w:tabs>
        <w:ind w:left="0"/>
        <w:contextualSpacing/>
        <w:rPr>
          <w:lang w:val="ro-MD"/>
        </w:rPr>
      </w:pPr>
      <w:r w:rsidRPr="00FF430B">
        <w:rPr>
          <w:b/>
          <w:lang w:val="ro-MD"/>
        </w:rPr>
        <w:t xml:space="preserve">Statutul de protecție  </w:t>
      </w:r>
    </w:p>
    <w:p w14:paraId="0006C18E" w14:textId="77777777" w:rsidR="00133053" w:rsidRPr="00FF430B" w:rsidRDefault="00133053" w:rsidP="00133053">
      <w:pPr>
        <w:pStyle w:val="a"/>
        <w:numPr>
          <w:ilvl w:val="0"/>
          <w:numId w:val="0"/>
        </w:numPr>
        <w:rPr>
          <w:lang w:val="ro-MD"/>
        </w:rPr>
      </w:pPr>
      <w:r w:rsidRPr="00FF430B">
        <w:rPr>
          <w:lang w:val="ro-MD"/>
        </w:rPr>
        <w:t>Se precizează după caz.</w:t>
      </w:r>
    </w:p>
    <w:p w14:paraId="1E3C227B" w14:textId="77777777" w:rsidR="00133053" w:rsidRPr="00FF430B" w:rsidRDefault="00133053" w:rsidP="00133053">
      <w:pPr>
        <w:pStyle w:val="a"/>
        <w:numPr>
          <w:ilvl w:val="0"/>
          <w:numId w:val="15"/>
        </w:numPr>
        <w:tabs>
          <w:tab w:val="clear" w:pos="1134"/>
        </w:tabs>
        <w:ind w:left="0"/>
        <w:contextualSpacing/>
        <w:rPr>
          <w:b/>
          <w:lang w:val="ro-MD"/>
        </w:rPr>
      </w:pPr>
      <w:r w:rsidRPr="00FF430B">
        <w:rPr>
          <w:b/>
          <w:lang w:val="ro-MD"/>
        </w:rPr>
        <w:t>Temeiul proiectării</w:t>
      </w:r>
    </w:p>
    <w:p w14:paraId="04037D83" w14:textId="77777777" w:rsidR="00133053" w:rsidRPr="00FF430B" w:rsidRDefault="00133053" w:rsidP="00133053">
      <w:pPr>
        <w:pStyle w:val="a"/>
        <w:numPr>
          <w:ilvl w:val="0"/>
          <w:numId w:val="0"/>
        </w:numPr>
        <w:tabs>
          <w:tab w:val="clear" w:pos="1134"/>
        </w:tabs>
        <w:contextualSpacing/>
        <w:rPr>
          <w:lang w:val="ro-MD"/>
        </w:rPr>
      </w:pPr>
      <w:r w:rsidRPr="00FF430B">
        <w:rPr>
          <w:lang w:val="ro-MD"/>
        </w:rPr>
        <w:t xml:space="preserve">Se precizează temeiul elaborării documentației. </w:t>
      </w:r>
    </w:p>
    <w:p w14:paraId="14F2CDE1" w14:textId="77777777" w:rsidR="00133053" w:rsidRPr="00FF430B" w:rsidRDefault="00133053" w:rsidP="00133053">
      <w:pPr>
        <w:pStyle w:val="a"/>
        <w:numPr>
          <w:ilvl w:val="0"/>
          <w:numId w:val="15"/>
        </w:numPr>
        <w:tabs>
          <w:tab w:val="clear" w:pos="1134"/>
        </w:tabs>
        <w:ind w:left="0"/>
        <w:contextualSpacing/>
        <w:rPr>
          <w:lang w:val="ro-MD"/>
        </w:rPr>
      </w:pPr>
      <w:r w:rsidRPr="00FF430B">
        <w:rPr>
          <w:b/>
          <w:lang w:val="ro-MD"/>
        </w:rPr>
        <w:t xml:space="preserve">Descrierea obiectului </w:t>
      </w:r>
    </w:p>
    <w:p w14:paraId="41D0E88F" w14:textId="77777777" w:rsidR="00133053" w:rsidRPr="00FF430B" w:rsidRDefault="00133053" w:rsidP="00133053">
      <w:pPr>
        <w:rPr>
          <w:lang w:val="ro-MD"/>
        </w:rPr>
      </w:pPr>
      <w:r w:rsidRPr="00FF430B">
        <w:rPr>
          <w:lang w:val="ro-MD"/>
        </w:rPr>
        <w:t>Se precizează caracteristicile tehnice ale obiectului.</w:t>
      </w:r>
    </w:p>
    <w:p w14:paraId="06769C28" w14:textId="77777777" w:rsidR="00133053" w:rsidRPr="00FF430B" w:rsidRDefault="00133053" w:rsidP="00133053">
      <w:pPr>
        <w:pStyle w:val="a"/>
        <w:numPr>
          <w:ilvl w:val="0"/>
          <w:numId w:val="15"/>
        </w:numPr>
        <w:ind w:left="0"/>
        <w:contextualSpacing/>
        <w:rPr>
          <w:lang w:val="ro-MD"/>
        </w:rPr>
      </w:pPr>
      <w:r w:rsidRPr="00FF430B">
        <w:rPr>
          <w:b/>
          <w:lang w:val="ro-MD"/>
        </w:rPr>
        <w:t>Justificarea elaborării documentației de proiect</w:t>
      </w:r>
    </w:p>
    <w:p w14:paraId="0F5154B8" w14:textId="77777777" w:rsidR="00133053" w:rsidRPr="00FF430B" w:rsidRDefault="00133053" w:rsidP="00133053">
      <w:pPr>
        <w:rPr>
          <w:lang w:val="ro-MD"/>
        </w:rPr>
      </w:pPr>
      <w:r w:rsidRPr="00FF430B">
        <w:rPr>
          <w:lang w:val="ro-MD"/>
        </w:rPr>
        <w:t>Se precizează necesitatea elaborării documentației.</w:t>
      </w:r>
    </w:p>
    <w:p w14:paraId="3E2BD46F" w14:textId="77777777" w:rsidR="00133053" w:rsidRPr="00FF430B" w:rsidRDefault="00133053" w:rsidP="00133053">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32818C01" w14:textId="77777777" w:rsidR="00133053" w:rsidRPr="00FF430B" w:rsidRDefault="00133053" w:rsidP="00133053">
      <w:pPr>
        <w:pStyle w:val="a"/>
        <w:numPr>
          <w:ilvl w:val="0"/>
          <w:numId w:val="0"/>
        </w:numPr>
        <w:rPr>
          <w:rStyle w:val="shorttext"/>
          <w:lang w:val="ro-MD"/>
        </w:rPr>
      </w:pPr>
      <w:r w:rsidRPr="00FF430B">
        <w:rPr>
          <w:lang w:val="ro-MD"/>
        </w:rPr>
        <w:t>Se precizează tipul lucrărilor pentru care este necesară elaborarea documentației de proiect.</w:t>
      </w:r>
    </w:p>
    <w:p w14:paraId="2EE4C87F" w14:textId="77777777" w:rsidR="00133053" w:rsidRPr="00FF430B" w:rsidRDefault="00133053" w:rsidP="00133053">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19EC8A94" w14:textId="77777777" w:rsidR="00133053" w:rsidRPr="00FF430B" w:rsidRDefault="00133053" w:rsidP="00133053">
      <w:pPr>
        <w:tabs>
          <w:tab w:val="left" w:pos="990"/>
        </w:tabs>
        <w:jc w:val="both"/>
        <w:rPr>
          <w:lang w:val="ro-MD"/>
        </w:rPr>
      </w:pPr>
      <w:r w:rsidRPr="00FF430B">
        <w:rPr>
          <w:lang w:val="ro-MD"/>
        </w:rPr>
        <w:t>Se precizează etapele, cerințele privindexecuția documentației de proiect etc.</w:t>
      </w:r>
    </w:p>
    <w:p w14:paraId="228D0C76" w14:textId="77777777" w:rsidR="00133053" w:rsidRPr="00FF430B" w:rsidRDefault="00133053" w:rsidP="00133053">
      <w:pPr>
        <w:tabs>
          <w:tab w:val="left" w:pos="990"/>
        </w:tabs>
        <w:ind w:left="-426"/>
        <w:jc w:val="both"/>
        <w:rPr>
          <w:lang w:val="ro-MD"/>
        </w:rPr>
      </w:pPr>
      <w:r w:rsidRPr="00FF430B">
        <w:rPr>
          <w:b/>
          <w:lang w:val="ro-MD"/>
        </w:rPr>
        <w:t>10. Documente obligatorii la depunerea ofertei</w:t>
      </w:r>
    </w:p>
    <w:p w14:paraId="1823C34A" w14:textId="77777777" w:rsidR="00133053" w:rsidRPr="00FF430B" w:rsidRDefault="00133053" w:rsidP="00133053">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F07BF1B" w14:textId="77777777" w:rsidR="00133053" w:rsidRPr="00FF430B" w:rsidRDefault="00133053" w:rsidP="00133053">
      <w:pPr>
        <w:ind w:hanging="426"/>
        <w:jc w:val="both"/>
        <w:rPr>
          <w:b/>
          <w:lang w:val="ro-MD"/>
        </w:rPr>
      </w:pPr>
      <w:r w:rsidRPr="00FF430B">
        <w:rPr>
          <w:b/>
          <w:lang w:val="ro-MD"/>
        </w:rPr>
        <w:t>11. Documente obligatorii la evaluarea ofertelor.</w:t>
      </w:r>
    </w:p>
    <w:p w14:paraId="573B44C0" w14:textId="77777777" w:rsidR="00133053" w:rsidRPr="00FF430B" w:rsidRDefault="00133053" w:rsidP="00133053">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C960B4" w14:textId="77777777" w:rsidR="00133053" w:rsidRPr="00FF430B" w:rsidRDefault="00133053" w:rsidP="00133053">
      <w:pPr>
        <w:pStyle w:val="a"/>
        <w:numPr>
          <w:ilvl w:val="0"/>
          <w:numId w:val="0"/>
        </w:numPr>
        <w:ind w:left="360" w:right="-1"/>
        <w:rPr>
          <w:lang w:val="ro-MD"/>
        </w:rPr>
      </w:pPr>
    </w:p>
    <w:p w14:paraId="238FA2E6" w14:textId="77777777" w:rsidR="00133053" w:rsidRPr="00FF430B" w:rsidRDefault="00133053" w:rsidP="00133053">
      <w:pPr>
        <w:ind w:firstLine="142"/>
        <w:jc w:val="both"/>
        <w:rPr>
          <w:b/>
          <w:bCs/>
          <w:lang w:val="ro-MD"/>
        </w:rPr>
      </w:pPr>
    </w:p>
    <w:p w14:paraId="58690C4C" w14:textId="77777777" w:rsidR="00133053" w:rsidRPr="00FF430B" w:rsidRDefault="00133053" w:rsidP="00133053">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5109A908" w14:textId="77777777" w:rsidR="00133053" w:rsidRPr="00FF430B" w:rsidRDefault="00133053" w:rsidP="00133053">
      <w:pPr>
        <w:pStyle w:val="a"/>
        <w:numPr>
          <w:ilvl w:val="0"/>
          <w:numId w:val="0"/>
        </w:numPr>
        <w:ind w:right="-1"/>
        <w:rPr>
          <w:i/>
          <w:lang w:val="ro-MD"/>
        </w:rPr>
      </w:pPr>
    </w:p>
    <w:p w14:paraId="7AA6878C" w14:textId="77777777" w:rsidR="00133053" w:rsidRPr="00FF430B" w:rsidRDefault="00133053" w:rsidP="00133053">
      <w:pPr>
        <w:pStyle w:val="a"/>
        <w:numPr>
          <w:ilvl w:val="0"/>
          <w:numId w:val="0"/>
        </w:numPr>
        <w:ind w:right="-1"/>
        <w:rPr>
          <w:i/>
          <w:lang w:val="ro-MD"/>
        </w:rPr>
      </w:pPr>
    </w:p>
    <w:p w14:paraId="61AAF86C" w14:textId="77777777" w:rsidR="00133053" w:rsidRPr="00FF430B" w:rsidRDefault="00133053" w:rsidP="00133053">
      <w:pPr>
        <w:ind w:firstLine="709"/>
        <w:jc w:val="both"/>
        <w:rPr>
          <w:i/>
          <w:iCs/>
          <w:lang w:val="ro-MD"/>
        </w:rPr>
      </w:pPr>
    </w:p>
    <w:p w14:paraId="77093D18" w14:textId="77777777" w:rsidR="00133053" w:rsidRPr="00FF430B" w:rsidRDefault="00133053" w:rsidP="00133053">
      <w:pPr>
        <w:ind w:firstLine="709"/>
        <w:jc w:val="both"/>
        <w:rPr>
          <w:i/>
          <w:iCs/>
          <w:lang w:val="ro-MD"/>
        </w:rPr>
      </w:pPr>
    </w:p>
    <w:p w14:paraId="3879B735" w14:textId="77777777" w:rsidR="00133053" w:rsidRPr="00FF430B" w:rsidRDefault="00133053" w:rsidP="00133053">
      <w:pPr>
        <w:ind w:firstLine="709"/>
        <w:jc w:val="both"/>
        <w:rPr>
          <w:i/>
          <w:iCs/>
          <w:lang w:val="ro-MD"/>
        </w:rPr>
      </w:pPr>
    </w:p>
    <w:p w14:paraId="30763EE7" w14:textId="77777777" w:rsidR="00133053" w:rsidRPr="00FF430B" w:rsidRDefault="00133053" w:rsidP="00133053">
      <w:pPr>
        <w:ind w:firstLine="709"/>
        <w:jc w:val="both"/>
        <w:rPr>
          <w:i/>
          <w:iCs/>
          <w:lang w:val="ro-MD"/>
        </w:rPr>
      </w:pPr>
    </w:p>
    <w:p w14:paraId="4357E4CE" w14:textId="77777777" w:rsidR="00133053" w:rsidRPr="00FF430B" w:rsidRDefault="00133053" w:rsidP="00133053">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1DF19837" w14:textId="77777777" w:rsidR="00133053" w:rsidRPr="00FF430B" w:rsidRDefault="00133053" w:rsidP="00133053">
      <w:pPr>
        <w:pStyle w:val="a"/>
        <w:numPr>
          <w:ilvl w:val="0"/>
          <w:numId w:val="0"/>
        </w:numPr>
        <w:ind w:right="-1"/>
        <w:rPr>
          <w:i/>
          <w:lang w:val="ro-MD"/>
        </w:rPr>
      </w:pPr>
    </w:p>
    <w:p w14:paraId="5869469A" w14:textId="77777777" w:rsidR="00133053" w:rsidRPr="00FF430B" w:rsidRDefault="00133053" w:rsidP="00133053">
      <w:pPr>
        <w:pStyle w:val="a"/>
        <w:numPr>
          <w:ilvl w:val="0"/>
          <w:numId w:val="0"/>
        </w:numPr>
        <w:ind w:right="-1"/>
        <w:rPr>
          <w:i/>
          <w:lang w:val="ro-MD"/>
        </w:rPr>
      </w:pPr>
    </w:p>
    <w:p w14:paraId="59C66CDE" w14:textId="77777777" w:rsidR="00133053" w:rsidRDefault="00133053" w:rsidP="00133053">
      <w:pPr>
        <w:jc w:val="right"/>
        <w:rPr>
          <w:noProof w:val="0"/>
          <w:lang w:val="ro-MD"/>
        </w:rPr>
      </w:pPr>
    </w:p>
    <w:p w14:paraId="2C4B6235" w14:textId="77777777" w:rsidR="00133053" w:rsidRDefault="00133053" w:rsidP="00133053">
      <w:pPr>
        <w:jc w:val="right"/>
        <w:rPr>
          <w:noProof w:val="0"/>
          <w:lang w:val="ro-MD"/>
        </w:rPr>
      </w:pPr>
    </w:p>
    <w:p w14:paraId="630351C2" w14:textId="77777777" w:rsidR="00133053" w:rsidRPr="00FF430B" w:rsidRDefault="00133053" w:rsidP="0013305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14:paraId="11647CC3" w14:textId="77777777" w:rsidR="00133053" w:rsidRPr="00FF430B" w:rsidRDefault="00133053" w:rsidP="00133053">
      <w:pPr>
        <w:jc w:val="right"/>
        <w:rPr>
          <w:noProof w:val="0"/>
          <w:lang w:val="ro-MD"/>
        </w:rPr>
      </w:pPr>
      <w:r w:rsidRPr="00FF430B">
        <w:rPr>
          <w:noProof w:val="0"/>
          <w:lang w:val="ro-MD"/>
        </w:rPr>
        <w:t>la Documentația standard nr._____</w:t>
      </w:r>
    </w:p>
    <w:p w14:paraId="5712ECED" w14:textId="77777777" w:rsidR="00133053" w:rsidRPr="00FF430B" w:rsidRDefault="00133053" w:rsidP="00133053">
      <w:pPr>
        <w:jc w:val="right"/>
        <w:rPr>
          <w:noProof w:val="0"/>
          <w:lang w:val="ro-MD"/>
        </w:rPr>
      </w:pPr>
      <w:r w:rsidRPr="00FF430B">
        <w:rPr>
          <w:noProof w:val="0"/>
          <w:lang w:val="ro-MD"/>
        </w:rPr>
        <w:t>din “____” ________ 20___</w:t>
      </w:r>
    </w:p>
    <w:p w14:paraId="0C1820C2" w14:textId="77777777" w:rsidR="00133053" w:rsidRPr="00FF430B" w:rsidRDefault="00133053" w:rsidP="00133053">
      <w:pPr>
        <w:pStyle w:val="a"/>
        <w:numPr>
          <w:ilvl w:val="0"/>
          <w:numId w:val="0"/>
        </w:numPr>
        <w:ind w:right="-1"/>
        <w:rPr>
          <w:i/>
          <w:lang w:val="ro-MD"/>
        </w:rPr>
      </w:pPr>
    </w:p>
    <w:p w14:paraId="14AD7218" w14:textId="77777777" w:rsidR="00133053" w:rsidRPr="00FF430B" w:rsidRDefault="00133053" w:rsidP="00133053">
      <w:pPr>
        <w:pStyle w:val="a"/>
        <w:numPr>
          <w:ilvl w:val="0"/>
          <w:numId w:val="0"/>
        </w:numPr>
        <w:ind w:right="-1"/>
        <w:rPr>
          <w:i/>
          <w:lang w:val="ro-MD"/>
        </w:rPr>
      </w:pPr>
    </w:p>
    <w:p w14:paraId="5CFEBE5C" w14:textId="77777777" w:rsidR="00133053" w:rsidRPr="00FF430B" w:rsidRDefault="00133053" w:rsidP="00133053">
      <w:pPr>
        <w:pStyle w:val="a"/>
        <w:numPr>
          <w:ilvl w:val="0"/>
          <w:numId w:val="0"/>
        </w:numPr>
        <w:ind w:right="-1"/>
        <w:rPr>
          <w:i/>
          <w:lang w:val="ro-MD"/>
        </w:rPr>
      </w:pPr>
    </w:p>
    <w:p w14:paraId="33D9BFBE" w14:textId="77777777" w:rsidR="00133053" w:rsidRPr="00FF430B" w:rsidRDefault="00133053" w:rsidP="00133053">
      <w:pPr>
        <w:jc w:val="center"/>
        <w:rPr>
          <w:b/>
          <w:noProof w:val="0"/>
          <w:lang w:val="ro-MD"/>
        </w:rPr>
      </w:pPr>
    </w:p>
    <w:p w14:paraId="439D9A37" w14:textId="77777777" w:rsidR="00133053" w:rsidRPr="00FF430B" w:rsidRDefault="00133053" w:rsidP="00133053">
      <w:pPr>
        <w:jc w:val="center"/>
        <w:rPr>
          <w:b/>
          <w:noProof w:val="0"/>
          <w:lang w:val="ro-MD"/>
        </w:rPr>
      </w:pPr>
      <w:r w:rsidRPr="00FF430B">
        <w:rPr>
          <w:b/>
          <w:noProof w:val="0"/>
          <w:lang w:val="ro-MD"/>
        </w:rPr>
        <w:t>CONTRACT – MODEL</w:t>
      </w:r>
    </w:p>
    <w:p w14:paraId="103200AE" w14:textId="77777777" w:rsidR="00133053" w:rsidRPr="00FF430B" w:rsidRDefault="00133053" w:rsidP="00133053">
      <w:pPr>
        <w:pStyle w:val="a"/>
        <w:numPr>
          <w:ilvl w:val="0"/>
          <w:numId w:val="0"/>
        </w:numPr>
        <w:ind w:right="-1"/>
        <w:rPr>
          <w:lang w:val="ro-MD"/>
        </w:rPr>
      </w:pPr>
    </w:p>
    <w:p w14:paraId="6950DEBD" w14:textId="77777777" w:rsidR="00133053" w:rsidRPr="00FF430B" w:rsidRDefault="00133053" w:rsidP="00133053">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133053" w:rsidRPr="00EC30C2" w14:paraId="754E1916" w14:textId="77777777" w:rsidTr="0010100D">
        <w:trPr>
          <w:trHeight w:val="697"/>
        </w:trPr>
        <w:tc>
          <w:tcPr>
            <w:tcW w:w="9748" w:type="dxa"/>
            <w:vAlign w:val="center"/>
          </w:tcPr>
          <w:p w14:paraId="5E7DD618" w14:textId="77777777" w:rsidR="00133053" w:rsidRPr="00FF430B" w:rsidRDefault="00133053" w:rsidP="0010100D">
            <w:pPr>
              <w:jc w:val="both"/>
              <w:rPr>
                <w:lang w:val="ro-MD"/>
              </w:rPr>
            </w:pPr>
          </w:p>
          <w:p w14:paraId="1C8B43F7" w14:textId="77777777" w:rsidR="00133053" w:rsidRPr="00FF430B" w:rsidRDefault="00133053" w:rsidP="0010100D">
            <w:pPr>
              <w:jc w:val="both"/>
              <w:rPr>
                <w:b/>
                <w:caps/>
                <w:sz w:val="28"/>
                <w:szCs w:val="28"/>
                <w:lang w:val="ro-MD"/>
              </w:rPr>
            </w:pPr>
          </w:p>
          <w:p w14:paraId="25BB2E21" w14:textId="77777777" w:rsidR="00133053" w:rsidRPr="00FF430B" w:rsidRDefault="00133053" w:rsidP="0010100D">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18E561D6" w14:textId="77777777" w:rsidR="00133053" w:rsidRPr="00FF430B" w:rsidRDefault="00133053" w:rsidP="0010100D">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32E70AE9" w14:textId="77777777" w:rsidR="00133053" w:rsidRPr="00FF430B" w:rsidRDefault="00133053" w:rsidP="0010100D">
            <w:pPr>
              <w:jc w:val="both"/>
              <w:rPr>
                <w:b/>
                <w:i/>
                <w:lang w:val="ro-MD"/>
              </w:rPr>
            </w:pPr>
          </w:p>
          <w:p w14:paraId="649A6103" w14:textId="77777777" w:rsidR="00133053" w:rsidRPr="00FF430B" w:rsidRDefault="00133053" w:rsidP="0010100D">
            <w:pPr>
              <w:jc w:val="both"/>
              <w:rPr>
                <w:b/>
                <w:i/>
                <w:lang w:val="ro-MD"/>
              </w:rPr>
            </w:pPr>
          </w:p>
          <w:p w14:paraId="11889E2A" w14:textId="77777777" w:rsidR="00133053" w:rsidRPr="00FF430B" w:rsidRDefault="00133053" w:rsidP="0010100D">
            <w:pPr>
              <w:tabs>
                <w:tab w:val="center" w:pos="-6663"/>
                <w:tab w:val="left" w:pos="567"/>
                <w:tab w:val="right" w:pos="10206"/>
              </w:tabs>
              <w:rPr>
                <w:lang w:val="ro-MD"/>
              </w:rPr>
            </w:pPr>
            <w:r w:rsidRPr="00FF430B">
              <w:rPr>
                <w:lang w:val="ro-MD"/>
              </w:rPr>
              <w:t>„___”_________20__                                                                                  _________________</w:t>
            </w:r>
          </w:p>
          <w:p w14:paraId="41285E37" w14:textId="77777777" w:rsidR="00133053" w:rsidRPr="00FF430B" w:rsidRDefault="00133053" w:rsidP="0010100D">
            <w:pPr>
              <w:jc w:val="center"/>
              <w:rPr>
                <w:lang w:val="ro-MD"/>
              </w:rPr>
            </w:pPr>
            <w:r w:rsidRPr="00FF430B">
              <w:rPr>
                <w:sz w:val="20"/>
                <w:szCs w:val="20"/>
                <w:lang w:val="ro-MD"/>
              </w:rPr>
              <w:t xml:space="preserve">                                                                                                                                    (municipiu, oraş)</w:t>
            </w:r>
          </w:p>
          <w:p w14:paraId="44B33D38" w14:textId="77777777" w:rsidR="00133053" w:rsidRPr="00FF430B" w:rsidRDefault="00133053" w:rsidP="0010100D">
            <w:pPr>
              <w:jc w:val="both"/>
              <w:rPr>
                <w:lang w:val="ro-MD"/>
              </w:rPr>
            </w:pPr>
          </w:p>
          <w:p w14:paraId="2B4073FF" w14:textId="77777777" w:rsidR="00133053" w:rsidRPr="00FF430B" w:rsidRDefault="00133053" w:rsidP="0010100D">
            <w:pPr>
              <w:jc w:val="both"/>
              <w:rPr>
                <w:lang w:val="ro-MD"/>
              </w:rPr>
            </w:pPr>
          </w:p>
          <w:p w14:paraId="62AED1A1" w14:textId="77777777" w:rsidR="00133053" w:rsidRPr="00FF430B" w:rsidRDefault="00133053" w:rsidP="0010100D">
            <w:pPr>
              <w:pStyle w:val="a"/>
              <w:numPr>
                <w:ilvl w:val="3"/>
                <w:numId w:val="3"/>
              </w:numPr>
              <w:rPr>
                <w:b/>
                <w:kern w:val="28"/>
                <w:lang w:val="ro-MD"/>
              </w:rPr>
            </w:pPr>
            <w:r w:rsidRPr="00FF430B">
              <w:rPr>
                <w:b/>
                <w:kern w:val="28"/>
                <w:lang w:val="ro-MD"/>
              </w:rPr>
              <w:t>PARTEA GENERALĂ</w:t>
            </w:r>
          </w:p>
          <w:p w14:paraId="67ACFF14" w14:textId="77777777" w:rsidR="00133053" w:rsidRPr="00FF430B" w:rsidRDefault="00133053" w:rsidP="0010100D">
            <w:pPr>
              <w:pStyle w:val="a"/>
              <w:numPr>
                <w:ilvl w:val="0"/>
                <w:numId w:val="0"/>
              </w:numPr>
              <w:ind w:left="3240"/>
              <w:rPr>
                <w:kern w:val="28"/>
                <w:sz w:val="20"/>
                <w:szCs w:val="20"/>
                <w:lang w:val="ro-MD"/>
              </w:rPr>
            </w:pPr>
            <w:r w:rsidRPr="00FF430B">
              <w:rPr>
                <w:kern w:val="28"/>
                <w:sz w:val="20"/>
                <w:szCs w:val="20"/>
                <w:lang w:val="ro-MD"/>
              </w:rPr>
              <w:t xml:space="preserve"> (OBLIGATORIU)</w:t>
            </w:r>
          </w:p>
          <w:p w14:paraId="72C28A30" w14:textId="77777777" w:rsidR="00133053" w:rsidRPr="00FF430B" w:rsidRDefault="00133053" w:rsidP="0010100D">
            <w:pPr>
              <w:rPr>
                <w:b/>
                <w:kern w:val="28"/>
                <w:lang w:val="ro-MD"/>
              </w:rPr>
            </w:pPr>
          </w:p>
          <w:p w14:paraId="2C3C512B" w14:textId="77777777" w:rsidR="00133053" w:rsidRPr="00FF430B" w:rsidRDefault="00133053" w:rsidP="0010100D">
            <w:pPr>
              <w:rPr>
                <w:b/>
                <w:kern w:val="28"/>
                <w:lang w:val="ro-MD"/>
              </w:rPr>
            </w:pPr>
            <w:r w:rsidRPr="00FF430B">
              <w:rPr>
                <w:b/>
                <w:kern w:val="28"/>
                <w:lang w:val="ro-MD"/>
              </w:rPr>
              <w:t>PĂRŢILE CONTRACTANTE</w:t>
            </w:r>
          </w:p>
          <w:p w14:paraId="2102B0AB" w14:textId="77777777" w:rsidR="00133053" w:rsidRPr="00FF430B" w:rsidRDefault="00133053" w:rsidP="0010100D">
            <w:pPr>
              <w:rPr>
                <w:b/>
                <w:kern w:val="28"/>
                <w:lang w:val="ro-MD"/>
              </w:rPr>
            </w:pPr>
          </w:p>
          <w:p w14:paraId="7F4065FC" w14:textId="77777777" w:rsidR="00133053" w:rsidRPr="00FF430B" w:rsidRDefault="00133053" w:rsidP="0010100D">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64957AE4" w14:textId="77777777" w:rsidR="00133053" w:rsidRPr="00FF430B" w:rsidRDefault="00133053" w:rsidP="0010100D">
            <w:pPr>
              <w:tabs>
                <w:tab w:val="left" w:pos="567"/>
                <w:tab w:val="right" w:pos="10205"/>
              </w:tabs>
              <w:jc w:val="both"/>
              <w:rPr>
                <w:lang w:val="ro-MD"/>
              </w:rPr>
            </w:pPr>
            <w:r w:rsidRPr="00FF430B">
              <w:rPr>
                <w:lang w:val="ro-MD"/>
              </w:rPr>
              <w:t>_____________________________________________________________________, cu sediul în</w:t>
            </w:r>
          </w:p>
          <w:p w14:paraId="559870E4" w14:textId="77777777" w:rsidR="00133053" w:rsidRPr="00FF430B" w:rsidRDefault="00133053" w:rsidP="0010100D">
            <w:pPr>
              <w:tabs>
                <w:tab w:val="left" w:pos="567"/>
                <w:tab w:val="right" w:pos="10205"/>
              </w:tabs>
              <w:jc w:val="both"/>
              <w:rPr>
                <w:sz w:val="20"/>
                <w:szCs w:val="20"/>
                <w:lang w:val="ro-MD"/>
              </w:rPr>
            </w:pPr>
            <w:r w:rsidRPr="00FF430B">
              <w:rPr>
                <w:sz w:val="20"/>
                <w:szCs w:val="20"/>
                <w:lang w:val="ro-MD"/>
              </w:rPr>
              <w:t xml:space="preserve">                                                          (denumirea autorităţii contractante) </w:t>
            </w:r>
          </w:p>
          <w:p w14:paraId="542FC287" w14:textId="77777777" w:rsidR="00133053" w:rsidRPr="00FF430B" w:rsidRDefault="00133053" w:rsidP="0010100D">
            <w:pPr>
              <w:tabs>
                <w:tab w:val="left" w:pos="567"/>
                <w:tab w:val="right" w:pos="9531"/>
              </w:tabs>
              <w:jc w:val="both"/>
              <w:rPr>
                <w:lang w:val="ro-MD"/>
              </w:rPr>
            </w:pPr>
            <w:r w:rsidRPr="00FF430B">
              <w:rPr>
                <w:lang w:val="ro-MD"/>
              </w:rPr>
              <w:t>______________________________________________________________________________</w:t>
            </w:r>
          </w:p>
          <w:p w14:paraId="47469DDE" w14:textId="77777777" w:rsidR="00133053" w:rsidRPr="00FF430B" w:rsidRDefault="00133053" w:rsidP="0010100D">
            <w:pPr>
              <w:pStyle w:val="cn"/>
              <w:tabs>
                <w:tab w:val="left" w:pos="567"/>
              </w:tabs>
              <w:jc w:val="both"/>
              <w:rPr>
                <w:sz w:val="20"/>
                <w:szCs w:val="20"/>
                <w:lang w:val="ro-MD"/>
              </w:rPr>
            </w:pPr>
            <w:r w:rsidRPr="00FF430B">
              <w:rPr>
                <w:sz w:val="20"/>
                <w:szCs w:val="20"/>
                <w:lang w:val="ro-MD"/>
              </w:rPr>
              <w:t xml:space="preserve">                                                                   (localitatea) </w:t>
            </w:r>
          </w:p>
          <w:p w14:paraId="7B232BE8" w14:textId="77777777" w:rsidR="00133053" w:rsidRPr="00FF430B" w:rsidRDefault="00133053" w:rsidP="0010100D">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F585074" w14:textId="77777777" w:rsidR="00133053" w:rsidRPr="00FF430B" w:rsidRDefault="00133053" w:rsidP="0010100D">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4A133EA4" w14:textId="77777777" w:rsidR="00133053" w:rsidRPr="00FF430B" w:rsidRDefault="00133053" w:rsidP="0010100D">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F5704E0" w14:textId="77777777" w:rsidR="00133053" w:rsidRPr="00FF430B" w:rsidRDefault="00133053" w:rsidP="0010100D">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2862E369" w14:textId="77777777" w:rsidR="00133053" w:rsidRPr="00FF430B" w:rsidRDefault="00133053" w:rsidP="0010100D">
            <w:pPr>
              <w:tabs>
                <w:tab w:val="left" w:pos="567"/>
                <w:tab w:val="right" w:pos="10205"/>
              </w:tabs>
              <w:jc w:val="both"/>
              <w:rPr>
                <w:sz w:val="20"/>
                <w:szCs w:val="20"/>
                <w:lang w:val="ro-MD"/>
              </w:rPr>
            </w:pPr>
            <w:r w:rsidRPr="00FF430B">
              <w:rPr>
                <w:sz w:val="20"/>
                <w:szCs w:val="20"/>
                <w:lang w:val="ro-MD"/>
              </w:rPr>
              <w:t xml:space="preserve">                                                                                                (denumirea operatorului economic) </w:t>
            </w:r>
          </w:p>
          <w:p w14:paraId="74BB0B68" w14:textId="77777777" w:rsidR="00133053" w:rsidRPr="00FF430B" w:rsidRDefault="00133053" w:rsidP="0010100D">
            <w:pPr>
              <w:tabs>
                <w:tab w:val="left" w:pos="567"/>
                <w:tab w:val="right" w:pos="9531"/>
              </w:tabs>
              <w:jc w:val="both"/>
              <w:rPr>
                <w:lang w:val="ro-MD"/>
              </w:rPr>
            </w:pPr>
            <w:r w:rsidRPr="00FF430B">
              <w:rPr>
                <w:lang w:val="ro-MD"/>
              </w:rPr>
              <w:t>cu sediul în _________________________________str._________________________________,</w:t>
            </w:r>
          </w:p>
          <w:p w14:paraId="46B193EF" w14:textId="77777777" w:rsidR="00133053" w:rsidRPr="00FF430B" w:rsidRDefault="00133053" w:rsidP="0010100D">
            <w:pPr>
              <w:tabs>
                <w:tab w:val="left" w:pos="567"/>
                <w:tab w:val="right" w:pos="10205"/>
              </w:tabs>
              <w:jc w:val="both"/>
              <w:rPr>
                <w:sz w:val="20"/>
                <w:szCs w:val="20"/>
                <w:lang w:val="ro-MD"/>
              </w:rPr>
            </w:pPr>
            <w:r w:rsidRPr="00FF430B">
              <w:rPr>
                <w:sz w:val="20"/>
                <w:szCs w:val="20"/>
                <w:lang w:val="ro-MD"/>
              </w:rPr>
              <w:t xml:space="preserve">                                                    (localitatea) </w:t>
            </w:r>
          </w:p>
          <w:p w14:paraId="25851B1B" w14:textId="77777777" w:rsidR="00133053" w:rsidRPr="00FF430B" w:rsidRDefault="00133053" w:rsidP="0010100D">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E6DA822" w14:textId="77777777" w:rsidR="00133053" w:rsidRPr="00FF430B" w:rsidRDefault="00133053" w:rsidP="0010100D">
            <w:pPr>
              <w:pStyle w:val="af2"/>
              <w:tabs>
                <w:tab w:val="left" w:pos="567"/>
              </w:tabs>
              <w:ind w:firstLine="0"/>
              <w:rPr>
                <w:sz w:val="20"/>
                <w:szCs w:val="20"/>
                <w:lang w:val="ro-MD"/>
              </w:rPr>
            </w:pPr>
            <w:r w:rsidRPr="00FF430B">
              <w:rPr>
                <w:sz w:val="20"/>
                <w:szCs w:val="20"/>
                <w:lang w:val="ro-MD"/>
              </w:rPr>
              <w:t xml:space="preserve"> (numele şi funcţia conducătorului)</w:t>
            </w:r>
          </w:p>
          <w:p w14:paraId="4FD80B93" w14:textId="77777777" w:rsidR="00133053" w:rsidRPr="00FF430B" w:rsidRDefault="00133053" w:rsidP="0010100D">
            <w:pPr>
              <w:pStyle w:val="a"/>
              <w:numPr>
                <w:ilvl w:val="0"/>
                <w:numId w:val="0"/>
              </w:numPr>
              <w:tabs>
                <w:tab w:val="clear" w:pos="1134"/>
                <w:tab w:val="left" w:pos="3705"/>
              </w:tabs>
              <w:spacing w:after="200" w:line="276" w:lineRule="auto"/>
              <w:contextualSpacing/>
              <w:rPr>
                <w:lang w:val="ro-MD"/>
              </w:rPr>
            </w:pPr>
          </w:p>
          <w:p w14:paraId="2E40DD8C" w14:textId="77777777" w:rsidR="00133053" w:rsidRPr="00FF430B" w:rsidRDefault="00133053" w:rsidP="0010100D">
            <w:pPr>
              <w:tabs>
                <w:tab w:val="left" w:pos="3705"/>
              </w:tabs>
              <w:spacing w:after="200" w:line="276" w:lineRule="auto"/>
              <w:contextualSpacing/>
              <w:rPr>
                <w:lang w:val="ro-MD"/>
              </w:rPr>
            </w:pPr>
            <w:r w:rsidRPr="00FF430B">
              <w:rPr>
                <w:b/>
                <w:lang w:val="ro-MD"/>
              </w:rPr>
              <w:t>1. OBIECTUL CONTRACTULUI</w:t>
            </w:r>
          </w:p>
          <w:p w14:paraId="098000DB" w14:textId="77777777" w:rsidR="00133053" w:rsidRPr="00FF430B" w:rsidRDefault="00133053" w:rsidP="0010100D">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14:paraId="0EAD7F7E" w14:textId="77777777" w:rsidR="00133053" w:rsidRPr="00FF430B" w:rsidRDefault="00133053" w:rsidP="0010100D">
            <w:pPr>
              <w:jc w:val="both"/>
              <w:rPr>
                <w:lang w:val="ro-MD"/>
              </w:rPr>
            </w:pPr>
          </w:p>
          <w:p w14:paraId="3100C583" w14:textId="77777777" w:rsidR="00133053" w:rsidRPr="00FF430B" w:rsidRDefault="00133053" w:rsidP="0010100D">
            <w:pPr>
              <w:tabs>
                <w:tab w:val="left" w:pos="3585"/>
              </w:tabs>
              <w:spacing w:line="276" w:lineRule="auto"/>
              <w:contextualSpacing/>
              <w:rPr>
                <w:lang w:val="ro-MD"/>
              </w:rPr>
            </w:pPr>
            <w:r w:rsidRPr="00FF430B">
              <w:rPr>
                <w:b/>
                <w:lang w:val="ro-MD"/>
              </w:rPr>
              <w:t>2. PERIOADA DE EXECUŢIE</w:t>
            </w:r>
          </w:p>
          <w:p w14:paraId="05A60A09" w14:textId="77777777" w:rsidR="00133053" w:rsidRPr="00FF430B" w:rsidRDefault="00133053" w:rsidP="0010100D">
            <w:pPr>
              <w:pStyle w:val="af2"/>
              <w:tabs>
                <w:tab w:val="left" w:pos="567"/>
              </w:tabs>
              <w:spacing w:line="276" w:lineRule="auto"/>
              <w:ind w:firstLine="0"/>
              <w:rPr>
                <w:lang w:val="ro-MD"/>
              </w:rPr>
            </w:pPr>
            <w:r w:rsidRPr="00FF430B">
              <w:rPr>
                <w:lang w:val="ro-MD"/>
              </w:rPr>
              <w:lastRenderedPageBreak/>
              <w:t>2.1. Durata de execuţie a lucrărilor contractate este de _________ luni și zile___după primirea ordinului de începere a execuţiei şi asigurării lucrului ritmic de către beneficiar-ordonatorul de credite.</w:t>
            </w:r>
          </w:p>
          <w:p w14:paraId="4DDBADC5"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7FA648BC" w14:textId="77777777" w:rsidR="00133053" w:rsidRPr="00FF430B" w:rsidRDefault="00133053" w:rsidP="0010100D">
            <w:pPr>
              <w:pStyle w:val="af2"/>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14:paraId="29416343" w14:textId="77777777" w:rsidR="00133053" w:rsidRPr="00FF430B" w:rsidRDefault="00133053" w:rsidP="0010100D">
            <w:pPr>
              <w:numPr>
                <w:ilvl w:val="0"/>
                <w:numId w:val="9"/>
              </w:numPr>
              <w:tabs>
                <w:tab w:val="left" w:pos="1276"/>
              </w:tabs>
              <w:spacing w:line="276" w:lineRule="auto"/>
              <w:ind w:left="0" w:hanging="425"/>
              <w:jc w:val="both"/>
              <w:rPr>
                <w:lang w:val="ro-MD"/>
              </w:rPr>
            </w:pPr>
            <w:r w:rsidRPr="00FF430B">
              <w:rPr>
                <w:lang w:val="ro-MD"/>
              </w:rPr>
              <w:t>generate de Beneficiar;</w:t>
            </w:r>
          </w:p>
          <w:p w14:paraId="4C89CAB2" w14:textId="77777777" w:rsidR="00133053" w:rsidRPr="00FF430B" w:rsidRDefault="00133053" w:rsidP="0010100D">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5D31E1D5" w14:textId="77777777" w:rsidR="00133053" w:rsidRPr="00FF430B" w:rsidRDefault="00133053" w:rsidP="0010100D">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5DB19A0B" w14:textId="77777777" w:rsidR="00133053" w:rsidRPr="00FF430B" w:rsidRDefault="00133053" w:rsidP="0010100D">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016F86E5" w14:textId="77777777" w:rsidR="00133053" w:rsidRPr="00FF430B" w:rsidRDefault="00133053" w:rsidP="0010100D">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E96AC13" w14:textId="77777777" w:rsidR="00133053" w:rsidRPr="00FF430B" w:rsidRDefault="00133053" w:rsidP="0010100D">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554272C" w14:textId="77777777" w:rsidR="00133053" w:rsidRPr="00FF430B" w:rsidRDefault="00133053" w:rsidP="0010100D">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86FB942" w14:textId="77777777" w:rsidR="00133053" w:rsidRPr="00FF430B" w:rsidRDefault="00133053" w:rsidP="0010100D">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14:paraId="2122FB49" w14:textId="77777777" w:rsidR="00133053" w:rsidRPr="00FF430B" w:rsidRDefault="00133053" w:rsidP="0010100D">
            <w:pPr>
              <w:pStyle w:val="a"/>
              <w:numPr>
                <w:ilvl w:val="0"/>
                <w:numId w:val="0"/>
              </w:numPr>
              <w:rPr>
                <w:lang w:val="ro-MD"/>
              </w:rPr>
            </w:pPr>
          </w:p>
          <w:p w14:paraId="560EDEFC" w14:textId="77777777" w:rsidR="00133053" w:rsidRPr="00FF430B" w:rsidRDefault="00133053" w:rsidP="0010100D">
            <w:pPr>
              <w:tabs>
                <w:tab w:val="left" w:pos="3645"/>
              </w:tabs>
              <w:spacing w:line="276" w:lineRule="auto"/>
              <w:contextualSpacing/>
              <w:rPr>
                <w:lang w:val="ro-MD"/>
              </w:rPr>
            </w:pPr>
            <w:r w:rsidRPr="00FF430B">
              <w:rPr>
                <w:b/>
                <w:lang w:val="ro-MD"/>
              </w:rPr>
              <w:t>3. VALOAREA LUCRĂRILOR ŞI MODALITĂŢILE DE PLATĂ</w:t>
            </w:r>
          </w:p>
          <w:p w14:paraId="138D3D9F" w14:textId="77777777" w:rsidR="00133053" w:rsidRPr="00FF430B" w:rsidRDefault="00133053" w:rsidP="0010100D">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2C81A899" w14:textId="77777777" w:rsidR="00133053" w:rsidRPr="00FF430B" w:rsidRDefault="00133053" w:rsidP="0010100D">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052DB307" w14:textId="77777777" w:rsidR="00133053" w:rsidRPr="00FF430B" w:rsidRDefault="00133053" w:rsidP="0010100D">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4539C4EC" w14:textId="77777777" w:rsidR="00133053" w:rsidRPr="00FF430B" w:rsidRDefault="00133053" w:rsidP="0010100D">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5444601C" w14:textId="77777777" w:rsidR="00133053" w:rsidRPr="00FF430B" w:rsidRDefault="00133053" w:rsidP="0010100D">
            <w:pPr>
              <w:pStyle w:val="af2"/>
              <w:tabs>
                <w:tab w:val="left" w:pos="37"/>
              </w:tabs>
              <w:spacing w:line="276" w:lineRule="auto"/>
              <w:ind w:firstLine="0"/>
              <w:rPr>
                <w:lang w:val="ro-MD"/>
              </w:rPr>
            </w:pPr>
            <w:r w:rsidRPr="00FF430B">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14:paraId="5E27EBDC" w14:textId="77777777" w:rsidR="00133053" w:rsidRPr="00FF430B" w:rsidRDefault="00133053" w:rsidP="0010100D">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C904105" w14:textId="77777777" w:rsidR="00133053" w:rsidRPr="00FF430B" w:rsidRDefault="00133053" w:rsidP="0010100D">
            <w:pPr>
              <w:pStyle w:val="af2"/>
              <w:tabs>
                <w:tab w:val="left" w:pos="37"/>
              </w:tabs>
              <w:spacing w:line="276" w:lineRule="auto"/>
              <w:ind w:firstLine="0"/>
              <w:rPr>
                <w:lang w:val="ro-MD"/>
              </w:rPr>
            </w:pPr>
          </w:p>
          <w:p w14:paraId="051B3E74" w14:textId="77777777" w:rsidR="00133053" w:rsidRPr="00FF430B" w:rsidRDefault="00133053" w:rsidP="0010100D">
            <w:pPr>
              <w:tabs>
                <w:tab w:val="left" w:pos="2625"/>
              </w:tabs>
              <w:spacing w:after="200" w:line="276" w:lineRule="auto"/>
              <w:contextualSpacing/>
              <w:rPr>
                <w:b/>
                <w:lang w:val="ro-MD"/>
              </w:rPr>
            </w:pPr>
            <w:r w:rsidRPr="00FF430B">
              <w:rPr>
                <w:b/>
                <w:lang w:val="ro-MD"/>
              </w:rPr>
              <w:t>4. DREPTURILE ŞI OBLIGAŢIUNILE ANTREPRENORULUI ŞI ALE BENEFICIARULUI</w:t>
            </w:r>
          </w:p>
          <w:p w14:paraId="01378F42" w14:textId="77777777" w:rsidR="00133053" w:rsidRPr="00FF430B" w:rsidRDefault="00133053" w:rsidP="0010100D">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B7F8369" w14:textId="77777777" w:rsidR="00133053" w:rsidRPr="00FF430B" w:rsidRDefault="00133053" w:rsidP="0010100D">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5E121F8" w14:textId="77777777" w:rsidR="00133053" w:rsidRPr="00FF430B" w:rsidRDefault="00133053" w:rsidP="0010100D">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8E10FB1"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14:paraId="4D23E905" w14:textId="77777777" w:rsidR="00133053" w:rsidRPr="00FF430B" w:rsidRDefault="00133053" w:rsidP="0010100D">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5AF37FC"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E03B036"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E8BF696"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A7FB2B4"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3FF797E8"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88B6411" w14:textId="77777777" w:rsidR="00133053" w:rsidRPr="00FF430B" w:rsidRDefault="00133053" w:rsidP="0010100D">
            <w:pPr>
              <w:pStyle w:val="af2"/>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14:paraId="368AB046"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4.11. Autoritatea contractantă eliberează/restituie garanţia de bună execuţie Antreprenorului după semnarea procesului-verbal de recepţie finală/ procesului-verbal la terminarea lucrărilor în cel mult </w:t>
            </w:r>
            <w:r w:rsidRPr="00FF430B">
              <w:rPr>
                <w:lang w:val="ro-MD"/>
              </w:rPr>
              <w:lastRenderedPageBreak/>
              <w:t>15 zile. În cazul recepţiei cu obiecţii, garanţia se va restitui în cel mult 15 zile după înlăturarea acestora.</w:t>
            </w:r>
          </w:p>
          <w:p w14:paraId="01994DF1"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14FC83A"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CC14353"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3D407589"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CE9CCF4" w14:textId="77777777" w:rsidR="00133053" w:rsidRPr="00FF430B" w:rsidRDefault="00133053" w:rsidP="0010100D">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06891B8"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6AB1B09"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D38DDEC"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59A65C4F"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E3017AB"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608D435"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4BC1F455" w14:textId="77777777" w:rsidR="00133053" w:rsidRPr="00FF430B" w:rsidRDefault="00133053" w:rsidP="0010100D">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6AC73D1D" w14:textId="77777777" w:rsidR="00133053" w:rsidRPr="00FF430B" w:rsidRDefault="00133053" w:rsidP="0010100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8807260" w14:textId="77777777" w:rsidR="00133053" w:rsidRPr="00FF430B" w:rsidRDefault="00133053" w:rsidP="0010100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72B0BBFE" w14:textId="77777777" w:rsidR="00133053" w:rsidRPr="00FF430B" w:rsidRDefault="00133053" w:rsidP="0010100D">
            <w:pPr>
              <w:pStyle w:val="af2"/>
              <w:tabs>
                <w:tab w:val="left" w:pos="567"/>
              </w:tabs>
              <w:spacing w:line="276" w:lineRule="auto"/>
              <w:ind w:firstLine="0"/>
              <w:rPr>
                <w:lang w:val="ro-MD"/>
              </w:rPr>
            </w:pPr>
            <w:r w:rsidRPr="00FF430B">
              <w:rPr>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128E781"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945E674"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9A6B886" w14:textId="77777777" w:rsidR="00133053" w:rsidRPr="00FF430B" w:rsidRDefault="00133053" w:rsidP="0010100D">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C01BD7D" w14:textId="77777777" w:rsidR="00133053" w:rsidRPr="00FF430B" w:rsidRDefault="00133053" w:rsidP="0010100D">
            <w:pPr>
              <w:pStyle w:val="af2"/>
              <w:tabs>
                <w:tab w:val="left" w:pos="426"/>
                <w:tab w:val="left" w:pos="3645"/>
              </w:tabs>
              <w:spacing w:line="276" w:lineRule="auto"/>
              <w:ind w:firstLine="0"/>
              <w:rPr>
                <w:lang w:val="ro-MD"/>
              </w:rPr>
            </w:pPr>
          </w:p>
          <w:p w14:paraId="69CF4D92" w14:textId="77777777" w:rsidR="00133053" w:rsidRPr="00FF430B" w:rsidRDefault="00133053" w:rsidP="0010100D">
            <w:pPr>
              <w:tabs>
                <w:tab w:val="left" w:pos="3225"/>
              </w:tabs>
              <w:spacing w:after="200" w:line="276" w:lineRule="auto"/>
              <w:contextualSpacing/>
              <w:rPr>
                <w:lang w:val="ro-MD"/>
              </w:rPr>
            </w:pPr>
            <w:r w:rsidRPr="00FF430B">
              <w:rPr>
                <w:b/>
                <w:lang w:val="ro-MD"/>
              </w:rPr>
              <w:t>5. AJUSTAREA VALORII CONTRACTULUI</w:t>
            </w:r>
          </w:p>
          <w:p w14:paraId="50DFC483" w14:textId="77777777" w:rsidR="00133053" w:rsidRPr="00FF430B" w:rsidRDefault="00133053" w:rsidP="0010100D">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382B3B3" w14:textId="77777777" w:rsidR="00133053" w:rsidRPr="00FF430B" w:rsidRDefault="00133053" w:rsidP="0010100D">
            <w:pPr>
              <w:pStyle w:val="a"/>
              <w:numPr>
                <w:ilvl w:val="0"/>
                <w:numId w:val="0"/>
              </w:numPr>
              <w:tabs>
                <w:tab w:val="left" w:pos="1755"/>
              </w:tabs>
              <w:rPr>
                <w:lang w:val="ro-MD"/>
              </w:rPr>
            </w:pPr>
          </w:p>
          <w:p w14:paraId="3834B943" w14:textId="77777777" w:rsidR="00133053" w:rsidRPr="00FF430B" w:rsidRDefault="00133053" w:rsidP="0010100D">
            <w:pPr>
              <w:tabs>
                <w:tab w:val="left" w:pos="4365"/>
              </w:tabs>
              <w:spacing w:line="276" w:lineRule="auto"/>
              <w:contextualSpacing/>
              <w:rPr>
                <w:lang w:val="ro-MD"/>
              </w:rPr>
            </w:pPr>
            <w:r w:rsidRPr="00FF430B">
              <w:rPr>
                <w:b/>
                <w:lang w:val="ro-MD"/>
              </w:rPr>
              <w:t xml:space="preserve">6. ANTREPRENORUL ŞI SUBANTREPRENORII </w:t>
            </w:r>
          </w:p>
          <w:p w14:paraId="59B41402" w14:textId="77777777" w:rsidR="00133053" w:rsidRPr="00FF430B" w:rsidRDefault="00133053" w:rsidP="0010100D">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C70744E"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312ABD89"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4FB60B82" w14:textId="77777777" w:rsidR="00133053" w:rsidRPr="00FF430B" w:rsidRDefault="00133053" w:rsidP="0010100D">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15E452CB" w14:textId="77777777" w:rsidR="00133053" w:rsidRPr="00FF430B" w:rsidRDefault="00133053" w:rsidP="0010100D">
            <w:pPr>
              <w:pStyle w:val="af2"/>
              <w:tabs>
                <w:tab w:val="left" w:pos="142"/>
                <w:tab w:val="left" w:pos="284"/>
              </w:tabs>
              <w:spacing w:line="276" w:lineRule="auto"/>
              <w:ind w:firstLine="0"/>
              <w:rPr>
                <w:lang w:val="ro-MD"/>
              </w:rPr>
            </w:pPr>
          </w:p>
          <w:p w14:paraId="7349040B" w14:textId="77777777" w:rsidR="00133053" w:rsidRPr="00FF430B" w:rsidRDefault="00133053" w:rsidP="0010100D">
            <w:pPr>
              <w:tabs>
                <w:tab w:val="left" w:pos="3645"/>
              </w:tabs>
              <w:spacing w:after="200" w:line="276" w:lineRule="auto"/>
              <w:contextualSpacing/>
              <w:rPr>
                <w:lang w:val="ro-MD"/>
              </w:rPr>
            </w:pPr>
            <w:r w:rsidRPr="00FF430B">
              <w:rPr>
                <w:b/>
                <w:lang w:val="ro-MD"/>
              </w:rPr>
              <w:t>7. FORŢA DE MUNCĂ</w:t>
            </w:r>
          </w:p>
          <w:p w14:paraId="532D1314" w14:textId="77777777" w:rsidR="00133053" w:rsidRPr="00FF430B" w:rsidRDefault="00133053" w:rsidP="0010100D">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0341D47D" w14:textId="77777777" w:rsidR="00133053" w:rsidRPr="00FF430B" w:rsidRDefault="00133053" w:rsidP="0010100D">
            <w:pPr>
              <w:tabs>
                <w:tab w:val="left" w:pos="2385"/>
              </w:tabs>
              <w:jc w:val="both"/>
              <w:rPr>
                <w:lang w:val="ro-MD"/>
              </w:rPr>
            </w:pPr>
          </w:p>
          <w:p w14:paraId="0F817A4F" w14:textId="77777777" w:rsidR="00133053" w:rsidRPr="00FF430B" w:rsidRDefault="00133053" w:rsidP="0010100D">
            <w:pPr>
              <w:tabs>
                <w:tab w:val="left" w:pos="4275"/>
              </w:tabs>
              <w:spacing w:line="276" w:lineRule="auto"/>
              <w:contextualSpacing/>
              <w:rPr>
                <w:lang w:val="ro-MD"/>
              </w:rPr>
            </w:pPr>
            <w:r w:rsidRPr="00FF430B">
              <w:rPr>
                <w:b/>
                <w:lang w:val="ro-MD"/>
              </w:rPr>
              <w:t>8. MATERIALELE ŞI EXECUŢIA LUCRĂRILOR PROPRIU-ZISE</w:t>
            </w:r>
          </w:p>
          <w:p w14:paraId="753DD355" w14:textId="77777777" w:rsidR="00133053" w:rsidRPr="00FF430B" w:rsidRDefault="00133053" w:rsidP="0010100D">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FE16248" w14:textId="77777777" w:rsidR="00133053" w:rsidRPr="00FF430B" w:rsidRDefault="00133053" w:rsidP="0010100D">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64844E7A" w14:textId="77777777" w:rsidR="00133053" w:rsidRPr="00FF430B" w:rsidRDefault="00133053" w:rsidP="0010100D">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14:paraId="42C394DB" w14:textId="77777777" w:rsidR="00133053" w:rsidRPr="00FF430B" w:rsidRDefault="00133053" w:rsidP="0010100D">
            <w:pPr>
              <w:pStyle w:val="af2"/>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64327D08" w14:textId="77777777" w:rsidR="00133053" w:rsidRPr="00FF430B" w:rsidRDefault="00133053" w:rsidP="0010100D">
            <w:pPr>
              <w:pStyle w:val="af2"/>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FF39630" w14:textId="77777777" w:rsidR="00133053" w:rsidRPr="00FF430B" w:rsidRDefault="00133053" w:rsidP="0010100D">
            <w:pPr>
              <w:pStyle w:val="af2"/>
              <w:numPr>
                <w:ilvl w:val="1"/>
                <w:numId w:val="17"/>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ED59A10" w14:textId="77777777" w:rsidR="00133053" w:rsidRPr="00FF430B" w:rsidRDefault="00133053" w:rsidP="0010100D">
            <w:pPr>
              <w:pStyle w:val="af2"/>
              <w:numPr>
                <w:ilvl w:val="1"/>
                <w:numId w:val="17"/>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23841D93" w14:textId="77777777" w:rsidR="00133053" w:rsidRPr="00FF430B" w:rsidRDefault="00133053" w:rsidP="0010100D">
            <w:pPr>
              <w:pStyle w:val="af2"/>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1E6F4800" w14:textId="77777777" w:rsidR="00133053" w:rsidRPr="00FF430B" w:rsidRDefault="00133053" w:rsidP="0010100D">
            <w:pPr>
              <w:pStyle w:val="af2"/>
              <w:numPr>
                <w:ilvl w:val="1"/>
                <w:numId w:val="17"/>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14:paraId="2E29F94C" w14:textId="77777777" w:rsidR="00133053" w:rsidRPr="00FF430B" w:rsidRDefault="00133053" w:rsidP="0010100D">
            <w:pPr>
              <w:pStyle w:val="af2"/>
              <w:tabs>
                <w:tab w:val="left" w:pos="284"/>
                <w:tab w:val="left" w:pos="426"/>
              </w:tabs>
              <w:spacing w:line="276" w:lineRule="auto"/>
              <w:ind w:firstLine="0"/>
              <w:rPr>
                <w:lang w:val="ro-MD"/>
              </w:rPr>
            </w:pPr>
          </w:p>
          <w:p w14:paraId="1B4DB586" w14:textId="77777777" w:rsidR="00133053" w:rsidRPr="00FF430B" w:rsidRDefault="00133053" w:rsidP="0010100D">
            <w:pPr>
              <w:pStyle w:val="a"/>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0F399226"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14:paraId="2EA885AF"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121D682A"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0D31C1B7" w14:textId="77777777" w:rsidR="00133053" w:rsidRPr="00FF430B" w:rsidRDefault="00133053" w:rsidP="0010100D">
            <w:pPr>
              <w:pStyle w:val="af2"/>
              <w:tabs>
                <w:tab w:val="left" w:pos="567"/>
              </w:tabs>
              <w:spacing w:line="276" w:lineRule="auto"/>
              <w:ind w:firstLine="0"/>
              <w:rPr>
                <w:lang w:val="ro-MD"/>
              </w:rPr>
            </w:pPr>
          </w:p>
          <w:p w14:paraId="48E154A2" w14:textId="77777777" w:rsidR="00133053" w:rsidRPr="00FF430B" w:rsidRDefault="00133053" w:rsidP="0010100D">
            <w:pPr>
              <w:pStyle w:val="a"/>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14:paraId="0778ABD0"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3B63FFB0"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654D477"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7F677E51"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065E642"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03F3D22"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518FBF2"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A864E67"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2D7A96F1"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2FD6701" w14:textId="77777777" w:rsidR="00133053" w:rsidRPr="00FF430B" w:rsidRDefault="00133053" w:rsidP="0010100D">
            <w:pPr>
              <w:pStyle w:val="af2"/>
              <w:numPr>
                <w:ilvl w:val="1"/>
                <w:numId w:val="17"/>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E6567D4" w14:textId="77777777" w:rsidR="00133053" w:rsidRPr="00FF430B" w:rsidRDefault="00133053" w:rsidP="0010100D">
            <w:pPr>
              <w:pStyle w:val="af2"/>
              <w:numPr>
                <w:ilvl w:val="1"/>
                <w:numId w:val="17"/>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734D2161" w14:textId="77777777" w:rsidR="00133053" w:rsidRPr="00FF430B" w:rsidRDefault="00133053" w:rsidP="0010100D">
            <w:pPr>
              <w:pStyle w:val="af2"/>
              <w:tabs>
                <w:tab w:val="left" w:pos="567"/>
                <w:tab w:val="left" w:pos="1890"/>
              </w:tabs>
              <w:spacing w:line="276" w:lineRule="auto"/>
              <w:ind w:firstLine="0"/>
              <w:rPr>
                <w:lang w:val="ro-MD"/>
              </w:rPr>
            </w:pPr>
          </w:p>
          <w:p w14:paraId="71067F9F" w14:textId="77777777" w:rsidR="00133053" w:rsidRPr="00FF430B" w:rsidRDefault="00133053" w:rsidP="0010100D">
            <w:pPr>
              <w:pStyle w:val="a"/>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14:paraId="215ADA7E" w14:textId="77777777" w:rsidR="00133053" w:rsidRPr="00FF430B" w:rsidRDefault="00133053" w:rsidP="0010100D">
            <w:pPr>
              <w:pStyle w:val="a"/>
              <w:numPr>
                <w:ilvl w:val="1"/>
                <w:numId w:val="17"/>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357CE49F" w14:textId="77777777" w:rsidR="00133053" w:rsidRPr="00FF430B" w:rsidRDefault="00133053" w:rsidP="0010100D">
            <w:pPr>
              <w:tabs>
                <w:tab w:val="left" w:pos="567"/>
              </w:tabs>
              <w:jc w:val="both"/>
              <w:rPr>
                <w:lang w:val="ro-MD"/>
              </w:rPr>
            </w:pPr>
          </w:p>
          <w:p w14:paraId="135B813B" w14:textId="77777777" w:rsidR="00133053" w:rsidRPr="00FF430B" w:rsidRDefault="00133053" w:rsidP="0010100D">
            <w:pPr>
              <w:pStyle w:val="a"/>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14:paraId="38796344" w14:textId="77777777" w:rsidR="00133053" w:rsidRPr="00FF430B" w:rsidRDefault="00133053" w:rsidP="0010100D">
            <w:pPr>
              <w:pStyle w:val="af2"/>
              <w:tabs>
                <w:tab w:val="left" w:pos="567"/>
              </w:tabs>
              <w:spacing w:line="276" w:lineRule="auto"/>
              <w:ind w:firstLine="0"/>
              <w:rPr>
                <w:lang w:val="ro-MD"/>
              </w:rPr>
            </w:pPr>
            <w:r w:rsidRPr="00FF430B">
              <w:rPr>
                <w:lang w:val="ro-MD"/>
              </w:rPr>
              <w:t xml:space="preserve">12.1. Antreprenorul poate cere rezoluțiunea contractului, dacă: </w:t>
            </w:r>
          </w:p>
          <w:p w14:paraId="23E1EF56" w14:textId="77777777" w:rsidR="00133053" w:rsidRPr="00FF430B" w:rsidRDefault="00133053" w:rsidP="0010100D">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2DA78298" w14:textId="77777777" w:rsidR="00133053" w:rsidRPr="00FF430B" w:rsidRDefault="00133053" w:rsidP="0010100D">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0E49DE95" w14:textId="77777777" w:rsidR="00133053" w:rsidRPr="00FF430B" w:rsidRDefault="00133053" w:rsidP="0010100D">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42ECBA0B" w14:textId="77777777" w:rsidR="00133053" w:rsidRPr="00FF430B" w:rsidRDefault="00133053" w:rsidP="0010100D">
            <w:pPr>
              <w:pStyle w:val="af2"/>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14:paraId="0EAA0F84" w14:textId="77777777" w:rsidR="00133053" w:rsidRPr="00FF430B" w:rsidRDefault="00133053" w:rsidP="0010100D">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2D21F46D" w14:textId="77777777" w:rsidR="00133053" w:rsidRPr="00FF430B" w:rsidRDefault="00133053" w:rsidP="0010100D">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0AAAB94A" w14:textId="77777777" w:rsidR="00133053" w:rsidRPr="00FF430B" w:rsidRDefault="00133053" w:rsidP="0010100D">
            <w:pPr>
              <w:pStyle w:val="a"/>
              <w:numPr>
                <w:ilvl w:val="0"/>
                <w:numId w:val="14"/>
              </w:numPr>
              <w:tabs>
                <w:tab w:val="clear" w:pos="1134"/>
                <w:tab w:val="left" w:pos="1276"/>
              </w:tabs>
              <w:ind w:left="0"/>
              <w:contextualSpacing/>
              <w:rPr>
                <w:lang w:val="ro-MD"/>
              </w:rPr>
            </w:pPr>
            <w:r w:rsidRPr="00FF430B">
              <w:rPr>
                <w:lang w:val="ro-MD"/>
              </w:rPr>
              <w:lastRenderedPageBreak/>
              <w:t>c) Antreprenorul nu a îndepărtat materialele necorespunzătoare de pe şantier sau nu a refăcut o lucrare în termenul stabilit de către beneficiar;</w:t>
            </w:r>
          </w:p>
          <w:p w14:paraId="52930E7E" w14:textId="77777777" w:rsidR="00133053" w:rsidRPr="00FF430B" w:rsidRDefault="00133053" w:rsidP="0010100D">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6E9FE3F8" w14:textId="77777777" w:rsidR="00133053" w:rsidRPr="00FF430B" w:rsidRDefault="00133053" w:rsidP="0010100D">
            <w:pPr>
              <w:pStyle w:val="af2"/>
              <w:numPr>
                <w:ilvl w:val="1"/>
                <w:numId w:val="17"/>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06F98607" w14:textId="77777777" w:rsidR="00133053" w:rsidRPr="00FF430B" w:rsidRDefault="00133053" w:rsidP="0010100D">
            <w:pPr>
              <w:pStyle w:val="af2"/>
              <w:numPr>
                <w:ilvl w:val="1"/>
                <w:numId w:val="17"/>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2D97616F" w14:textId="77777777" w:rsidR="00133053" w:rsidRPr="00FF430B" w:rsidRDefault="00133053" w:rsidP="0010100D">
            <w:pPr>
              <w:pStyle w:val="af2"/>
              <w:numPr>
                <w:ilvl w:val="1"/>
                <w:numId w:val="17"/>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3819D38" w14:textId="77777777" w:rsidR="00133053" w:rsidRPr="00FF430B" w:rsidRDefault="00133053" w:rsidP="0010100D">
            <w:pPr>
              <w:pStyle w:val="af2"/>
              <w:numPr>
                <w:ilvl w:val="1"/>
                <w:numId w:val="17"/>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3E79222B" w14:textId="77777777" w:rsidR="00133053" w:rsidRPr="00FF430B" w:rsidRDefault="00133053" w:rsidP="0010100D">
            <w:pPr>
              <w:pStyle w:val="af2"/>
              <w:tabs>
                <w:tab w:val="left" w:pos="567"/>
                <w:tab w:val="left" w:pos="2070"/>
              </w:tabs>
              <w:ind w:firstLine="0"/>
              <w:rPr>
                <w:lang w:val="ro-MD"/>
              </w:rPr>
            </w:pPr>
            <w:r w:rsidRPr="00FF430B">
              <w:rPr>
                <w:lang w:val="ro-MD"/>
              </w:rPr>
              <w:t>12.7. Cazuri specifice de încetare a contractului de achiziţii publice:</w:t>
            </w:r>
          </w:p>
          <w:p w14:paraId="4820A7A2" w14:textId="77777777" w:rsidR="00133053" w:rsidRPr="00FF430B" w:rsidRDefault="00133053" w:rsidP="0010100D">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27CBCDCA" w14:textId="77777777" w:rsidR="00133053" w:rsidRPr="00FF430B" w:rsidRDefault="00133053" w:rsidP="0010100D">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50A2935A" w14:textId="77777777" w:rsidR="00133053" w:rsidRPr="00FF430B" w:rsidRDefault="00133053" w:rsidP="0010100D">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07FBBCCA" w14:textId="77777777" w:rsidR="00133053" w:rsidRPr="00FF430B" w:rsidRDefault="00133053" w:rsidP="0010100D">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5F8643BC" w14:textId="77777777" w:rsidR="00133053" w:rsidRPr="00FF430B" w:rsidRDefault="00133053" w:rsidP="0010100D">
            <w:pPr>
              <w:pStyle w:val="af2"/>
              <w:tabs>
                <w:tab w:val="left" w:pos="567"/>
                <w:tab w:val="left" w:pos="2070"/>
              </w:tabs>
              <w:ind w:firstLine="0"/>
              <w:rPr>
                <w:lang w:val="ro-MD"/>
              </w:rPr>
            </w:pPr>
          </w:p>
          <w:p w14:paraId="3CE15F89" w14:textId="77777777" w:rsidR="00133053" w:rsidRPr="00FF430B" w:rsidRDefault="00133053" w:rsidP="0010100D">
            <w:pPr>
              <w:pStyle w:val="a"/>
              <w:numPr>
                <w:ilvl w:val="0"/>
                <w:numId w:val="17"/>
              </w:numPr>
              <w:tabs>
                <w:tab w:val="clear" w:pos="1134"/>
                <w:tab w:val="left" w:pos="3705"/>
              </w:tabs>
              <w:ind w:left="0"/>
              <w:contextualSpacing/>
              <w:rPr>
                <w:lang w:val="ro-MD"/>
              </w:rPr>
            </w:pPr>
            <w:r w:rsidRPr="00FF430B">
              <w:rPr>
                <w:b/>
                <w:lang w:val="ro-MD"/>
              </w:rPr>
              <w:t>13. DISPOZIŢII FINALE</w:t>
            </w:r>
          </w:p>
          <w:p w14:paraId="2D1AD540" w14:textId="77777777" w:rsidR="00133053" w:rsidRPr="00FF430B" w:rsidRDefault="00133053" w:rsidP="0010100D">
            <w:pPr>
              <w:pStyle w:val="af2"/>
              <w:numPr>
                <w:ilvl w:val="1"/>
                <w:numId w:val="17"/>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7973C0DA" w14:textId="77777777" w:rsidR="00133053" w:rsidRPr="00FF430B" w:rsidRDefault="00133053" w:rsidP="0010100D">
            <w:pPr>
              <w:numPr>
                <w:ilvl w:val="0"/>
                <w:numId w:val="13"/>
              </w:numPr>
              <w:tabs>
                <w:tab w:val="left" w:pos="1276"/>
              </w:tabs>
              <w:ind w:left="0" w:hanging="425"/>
              <w:jc w:val="both"/>
              <w:rPr>
                <w:lang w:val="ro-MD"/>
              </w:rPr>
            </w:pPr>
            <w:r w:rsidRPr="00FF430B">
              <w:rPr>
                <w:lang w:val="ro-MD"/>
              </w:rPr>
              <w:t>a) Caietul de sarcini;</w:t>
            </w:r>
          </w:p>
          <w:p w14:paraId="68BA6BC5" w14:textId="77777777" w:rsidR="00133053" w:rsidRPr="00FF430B" w:rsidRDefault="00133053" w:rsidP="0010100D">
            <w:pPr>
              <w:numPr>
                <w:ilvl w:val="0"/>
                <w:numId w:val="13"/>
              </w:numPr>
              <w:tabs>
                <w:tab w:val="left" w:pos="1276"/>
              </w:tabs>
              <w:ind w:left="0" w:hanging="425"/>
              <w:jc w:val="both"/>
              <w:rPr>
                <w:lang w:val="ro-MD"/>
              </w:rPr>
            </w:pPr>
            <w:r w:rsidRPr="00FF430B">
              <w:rPr>
                <w:lang w:val="ro-MD"/>
              </w:rPr>
              <w:t>b) Propunerea tehnică;</w:t>
            </w:r>
          </w:p>
          <w:p w14:paraId="52C55914" w14:textId="77777777" w:rsidR="00133053" w:rsidRPr="00FF430B" w:rsidRDefault="00133053" w:rsidP="0010100D">
            <w:pPr>
              <w:numPr>
                <w:ilvl w:val="0"/>
                <w:numId w:val="13"/>
              </w:numPr>
              <w:tabs>
                <w:tab w:val="left" w:pos="1276"/>
              </w:tabs>
              <w:ind w:left="0" w:hanging="425"/>
              <w:jc w:val="both"/>
              <w:rPr>
                <w:lang w:val="ro-MD"/>
              </w:rPr>
            </w:pPr>
            <w:r w:rsidRPr="00FF430B">
              <w:rPr>
                <w:lang w:val="ro-MD"/>
              </w:rPr>
              <w:t>c) Propunerea financiară;</w:t>
            </w:r>
          </w:p>
          <w:p w14:paraId="77F73F69" w14:textId="77777777" w:rsidR="00133053" w:rsidRPr="00FF430B" w:rsidRDefault="00133053" w:rsidP="0010100D">
            <w:pPr>
              <w:numPr>
                <w:ilvl w:val="0"/>
                <w:numId w:val="13"/>
              </w:numPr>
              <w:tabs>
                <w:tab w:val="left" w:pos="1276"/>
              </w:tabs>
              <w:ind w:left="0" w:hanging="425"/>
              <w:jc w:val="both"/>
              <w:rPr>
                <w:lang w:val="ro-MD"/>
              </w:rPr>
            </w:pPr>
            <w:r w:rsidRPr="00FF430B">
              <w:rPr>
                <w:lang w:val="ro-MD"/>
              </w:rPr>
              <w:t xml:space="preserve">d) Graficul de executare a lucrărilor ; </w:t>
            </w:r>
          </w:p>
          <w:p w14:paraId="6348959B" w14:textId="77777777" w:rsidR="00133053" w:rsidRPr="00FF430B" w:rsidRDefault="00133053" w:rsidP="0010100D">
            <w:pPr>
              <w:numPr>
                <w:ilvl w:val="0"/>
                <w:numId w:val="13"/>
              </w:numPr>
              <w:tabs>
                <w:tab w:val="left" w:pos="1276"/>
              </w:tabs>
              <w:ind w:left="0" w:hanging="425"/>
              <w:jc w:val="both"/>
              <w:rPr>
                <w:lang w:val="ro-MD"/>
              </w:rPr>
            </w:pPr>
            <w:r w:rsidRPr="00FF430B">
              <w:rPr>
                <w:lang w:val="ro-MD"/>
              </w:rPr>
              <w:t>e) Garanția de bună execuție.</w:t>
            </w:r>
          </w:p>
          <w:p w14:paraId="72A03BE3" w14:textId="77777777" w:rsidR="00133053" w:rsidRPr="00FF430B" w:rsidRDefault="00133053" w:rsidP="0010100D">
            <w:pPr>
              <w:pStyle w:val="af2"/>
              <w:numPr>
                <w:ilvl w:val="1"/>
                <w:numId w:val="17"/>
              </w:numPr>
              <w:tabs>
                <w:tab w:val="left" w:pos="567"/>
              </w:tabs>
              <w:ind w:left="0" w:hanging="567"/>
              <w:rPr>
                <w:lang w:val="ro-MD"/>
              </w:rPr>
            </w:pPr>
            <w:r w:rsidRPr="00FF430B">
              <w:rPr>
                <w:lang w:val="ro-MD"/>
              </w:rPr>
              <w:t>13.2. Documentele contractului vor fi întocmite în limba română.</w:t>
            </w:r>
          </w:p>
          <w:p w14:paraId="082678D7" w14:textId="77777777" w:rsidR="00133053" w:rsidRPr="00FF430B" w:rsidRDefault="00133053" w:rsidP="0010100D">
            <w:pPr>
              <w:pStyle w:val="af2"/>
              <w:numPr>
                <w:ilvl w:val="1"/>
                <w:numId w:val="17"/>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46F68FDF" w14:textId="77777777" w:rsidR="00133053" w:rsidRPr="00FF430B" w:rsidRDefault="00133053" w:rsidP="0010100D">
            <w:pPr>
              <w:pStyle w:val="af2"/>
              <w:numPr>
                <w:ilvl w:val="1"/>
                <w:numId w:val="17"/>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7BFA2797" w14:textId="77777777" w:rsidR="00133053" w:rsidRPr="00FF430B" w:rsidRDefault="00133053" w:rsidP="0010100D">
            <w:pPr>
              <w:tabs>
                <w:tab w:val="left" w:pos="2295"/>
              </w:tabs>
              <w:jc w:val="both"/>
              <w:rPr>
                <w:lang w:val="ro-MD"/>
              </w:rPr>
            </w:pPr>
          </w:p>
          <w:p w14:paraId="46CDB3EE" w14:textId="77777777" w:rsidR="00133053" w:rsidRPr="00FF430B" w:rsidRDefault="00133053" w:rsidP="0010100D">
            <w:pPr>
              <w:tabs>
                <w:tab w:val="left" w:pos="2295"/>
              </w:tabs>
              <w:jc w:val="both"/>
              <w:rPr>
                <w:lang w:val="ro-MD"/>
              </w:rPr>
            </w:pPr>
          </w:p>
          <w:p w14:paraId="5C7C96D6" w14:textId="77777777" w:rsidR="00133053" w:rsidRPr="00FF430B" w:rsidRDefault="00133053" w:rsidP="0010100D">
            <w:pPr>
              <w:tabs>
                <w:tab w:val="left" w:pos="2295"/>
              </w:tabs>
              <w:jc w:val="both"/>
              <w:rPr>
                <w:lang w:val="ro-MD"/>
              </w:rPr>
            </w:pPr>
          </w:p>
          <w:p w14:paraId="32B386BB" w14:textId="77777777" w:rsidR="00133053" w:rsidRPr="00FF430B" w:rsidRDefault="00133053" w:rsidP="0010100D">
            <w:pPr>
              <w:tabs>
                <w:tab w:val="left" w:pos="2295"/>
              </w:tabs>
              <w:jc w:val="both"/>
              <w:rPr>
                <w:lang w:val="ro-MD"/>
              </w:rPr>
            </w:pPr>
          </w:p>
          <w:p w14:paraId="2C44787F" w14:textId="77777777" w:rsidR="00133053" w:rsidRPr="00FF430B" w:rsidRDefault="00133053" w:rsidP="0010100D">
            <w:pPr>
              <w:tabs>
                <w:tab w:val="left" w:pos="2295"/>
              </w:tabs>
              <w:jc w:val="both"/>
              <w:rPr>
                <w:lang w:val="ro-MD"/>
              </w:rPr>
            </w:pPr>
          </w:p>
          <w:p w14:paraId="59CF5B54" w14:textId="77777777" w:rsidR="00133053" w:rsidRPr="00FF430B" w:rsidRDefault="00133053" w:rsidP="0010100D">
            <w:pPr>
              <w:tabs>
                <w:tab w:val="left" w:pos="2295"/>
              </w:tabs>
              <w:jc w:val="both"/>
              <w:rPr>
                <w:lang w:val="ro-MD"/>
              </w:rPr>
            </w:pPr>
          </w:p>
          <w:p w14:paraId="02EF9264" w14:textId="77777777" w:rsidR="00133053" w:rsidRPr="00FF430B" w:rsidRDefault="00133053" w:rsidP="0010100D">
            <w:pPr>
              <w:tabs>
                <w:tab w:val="left" w:pos="2295"/>
              </w:tabs>
              <w:jc w:val="both"/>
              <w:rPr>
                <w:lang w:val="ro-MD"/>
              </w:rPr>
            </w:pPr>
          </w:p>
          <w:p w14:paraId="3BCFB6E2" w14:textId="77777777" w:rsidR="00133053" w:rsidRPr="00FF430B" w:rsidRDefault="00133053" w:rsidP="0010100D">
            <w:pPr>
              <w:tabs>
                <w:tab w:val="left" w:pos="2295"/>
              </w:tabs>
              <w:jc w:val="both"/>
              <w:rPr>
                <w:lang w:val="ro-MD"/>
              </w:rPr>
            </w:pPr>
          </w:p>
          <w:p w14:paraId="2AA7CA8E" w14:textId="77777777" w:rsidR="00133053" w:rsidRPr="00FF430B" w:rsidRDefault="00133053" w:rsidP="0010100D">
            <w:pPr>
              <w:tabs>
                <w:tab w:val="left" w:pos="2295"/>
              </w:tabs>
              <w:jc w:val="both"/>
              <w:rPr>
                <w:lang w:val="ro-MD"/>
              </w:rPr>
            </w:pPr>
          </w:p>
          <w:p w14:paraId="02127AE3" w14:textId="77777777" w:rsidR="00133053" w:rsidRPr="00FF430B" w:rsidRDefault="00133053" w:rsidP="0010100D">
            <w:pPr>
              <w:tabs>
                <w:tab w:val="left" w:pos="2295"/>
              </w:tabs>
              <w:jc w:val="both"/>
              <w:rPr>
                <w:lang w:val="ro-MD"/>
              </w:rPr>
            </w:pPr>
          </w:p>
          <w:p w14:paraId="1A010D04" w14:textId="77777777" w:rsidR="00133053" w:rsidRPr="00FF430B" w:rsidRDefault="00133053" w:rsidP="0010100D">
            <w:pPr>
              <w:tabs>
                <w:tab w:val="left" w:pos="2295"/>
              </w:tabs>
              <w:jc w:val="both"/>
              <w:rPr>
                <w:lang w:val="ro-MD"/>
              </w:rPr>
            </w:pPr>
          </w:p>
          <w:p w14:paraId="355D0EEC" w14:textId="77777777" w:rsidR="00133053" w:rsidRPr="00FF430B" w:rsidRDefault="00133053" w:rsidP="0010100D">
            <w:pPr>
              <w:pStyle w:val="a"/>
              <w:numPr>
                <w:ilvl w:val="3"/>
                <w:numId w:val="3"/>
              </w:numPr>
              <w:tabs>
                <w:tab w:val="left" w:pos="2295"/>
              </w:tabs>
              <w:rPr>
                <w:lang w:val="ro-MD"/>
              </w:rPr>
            </w:pPr>
            <w:r w:rsidRPr="00FF430B">
              <w:rPr>
                <w:b/>
                <w:lang w:val="ro-MD"/>
              </w:rPr>
              <w:lastRenderedPageBreak/>
              <w:t xml:space="preserve">PARTEA CE ȚINE DE CONDIȚIILE </w:t>
            </w:r>
          </w:p>
          <w:p w14:paraId="4E12549E" w14:textId="77777777" w:rsidR="00133053" w:rsidRPr="00FF430B" w:rsidRDefault="00133053" w:rsidP="0010100D">
            <w:pPr>
              <w:pStyle w:val="a"/>
              <w:numPr>
                <w:ilvl w:val="0"/>
                <w:numId w:val="0"/>
              </w:numPr>
              <w:tabs>
                <w:tab w:val="left" w:pos="2295"/>
              </w:tabs>
              <w:ind w:left="3240"/>
              <w:rPr>
                <w:lang w:val="ro-MD"/>
              </w:rPr>
            </w:pPr>
            <w:r w:rsidRPr="00FF430B">
              <w:rPr>
                <w:b/>
                <w:lang w:val="ro-MD"/>
              </w:rPr>
              <w:t>SPECIALE A CONTRACTULUI</w:t>
            </w:r>
          </w:p>
          <w:p w14:paraId="304505EB" w14:textId="77777777" w:rsidR="00133053" w:rsidRPr="00FF430B" w:rsidRDefault="00133053" w:rsidP="0010100D">
            <w:pPr>
              <w:jc w:val="center"/>
              <w:rPr>
                <w:lang w:val="ro-MD"/>
              </w:rPr>
            </w:pPr>
            <w:r w:rsidRPr="00FF430B">
              <w:rPr>
                <w:lang w:val="ro-MD"/>
              </w:rPr>
              <w:t xml:space="preserve">             (</w:t>
            </w:r>
            <w:r w:rsidRPr="00FF430B">
              <w:rPr>
                <w:sz w:val="20"/>
                <w:szCs w:val="20"/>
                <w:lang w:val="ro-MD"/>
              </w:rPr>
              <w:t>LA NECESITATE)</w:t>
            </w:r>
          </w:p>
          <w:p w14:paraId="6300DE03" w14:textId="77777777" w:rsidR="00133053" w:rsidRPr="00FF430B" w:rsidRDefault="00133053" w:rsidP="0010100D">
            <w:pPr>
              <w:tabs>
                <w:tab w:val="left" w:pos="567"/>
                <w:tab w:val="left" w:pos="4005"/>
              </w:tabs>
              <w:jc w:val="both"/>
              <w:rPr>
                <w:lang w:val="ro-MD"/>
              </w:rPr>
            </w:pPr>
          </w:p>
          <w:p w14:paraId="33520A88" w14:textId="77777777" w:rsidR="00133053" w:rsidRPr="00FF430B" w:rsidRDefault="00133053" w:rsidP="0010100D">
            <w:pPr>
              <w:tabs>
                <w:tab w:val="left" w:pos="567"/>
                <w:tab w:val="left" w:pos="4005"/>
              </w:tabs>
              <w:jc w:val="both"/>
              <w:rPr>
                <w:lang w:val="ro-MD"/>
              </w:rPr>
            </w:pPr>
          </w:p>
          <w:p w14:paraId="6D6ADD65" w14:textId="77777777" w:rsidR="00133053" w:rsidRPr="00FF430B" w:rsidRDefault="00133053" w:rsidP="0010100D">
            <w:pPr>
              <w:tabs>
                <w:tab w:val="left" w:pos="567"/>
                <w:tab w:val="left" w:pos="4005"/>
              </w:tabs>
              <w:jc w:val="both"/>
              <w:rPr>
                <w:lang w:val="ro-MD"/>
              </w:rPr>
            </w:pPr>
          </w:p>
          <w:p w14:paraId="37BC4B4D" w14:textId="77777777" w:rsidR="00133053" w:rsidRPr="00FF430B" w:rsidRDefault="00133053" w:rsidP="0010100D">
            <w:pPr>
              <w:tabs>
                <w:tab w:val="left" w:pos="567"/>
                <w:tab w:val="left" w:pos="4005"/>
              </w:tabs>
              <w:jc w:val="both"/>
              <w:rPr>
                <w:lang w:val="ro-MD"/>
              </w:rPr>
            </w:pPr>
          </w:p>
          <w:p w14:paraId="4DA19A1F" w14:textId="77777777" w:rsidR="00133053" w:rsidRPr="00FF430B" w:rsidRDefault="00133053" w:rsidP="0010100D">
            <w:pPr>
              <w:tabs>
                <w:tab w:val="left" w:pos="567"/>
                <w:tab w:val="left" w:pos="4005"/>
              </w:tabs>
              <w:jc w:val="both"/>
              <w:rPr>
                <w:lang w:val="ro-MD"/>
              </w:rPr>
            </w:pPr>
          </w:p>
          <w:p w14:paraId="4BA2663C" w14:textId="77777777" w:rsidR="00133053" w:rsidRPr="00FF430B" w:rsidRDefault="00133053" w:rsidP="0010100D">
            <w:pPr>
              <w:tabs>
                <w:tab w:val="left" w:pos="567"/>
                <w:tab w:val="left" w:pos="4005"/>
              </w:tabs>
              <w:jc w:val="both"/>
              <w:rPr>
                <w:lang w:val="ro-MD"/>
              </w:rPr>
            </w:pPr>
          </w:p>
          <w:p w14:paraId="3038F6DF" w14:textId="77777777" w:rsidR="00133053" w:rsidRPr="00FF430B" w:rsidRDefault="00133053" w:rsidP="0010100D">
            <w:pPr>
              <w:tabs>
                <w:tab w:val="left" w:pos="567"/>
                <w:tab w:val="left" w:pos="4005"/>
              </w:tabs>
              <w:jc w:val="both"/>
              <w:rPr>
                <w:lang w:val="ro-MD"/>
              </w:rPr>
            </w:pPr>
          </w:p>
          <w:p w14:paraId="14639225" w14:textId="77777777" w:rsidR="00133053" w:rsidRPr="00FF430B" w:rsidRDefault="00133053" w:rsidP="0010100D">
            <w:pPr>
              <w:tabs>
                <w:tab w:val="left" w:pos="567"/>
                <w:tab w:val="left" w:pos="4005"/>
              </w:tabs>
              <w:jc w:val="both"/>
              <w:rPr>
                <w:lang w:val="ro-MD"/>
              </w:rPr>
            </w:pPr>
          </w:p>
          <w:p w14:paraId="4AEA53B5" w14:textId="77777777" w:rsidR="00133053" w:rsidRPr="00FF430B" w:rsidRDefault="00133053" w:rsidP="0010100D">
            <w:pPr>
              <w:tabs>
                <w:tab w:val="left" w:pos="567"/>
                <w:tab w:val="left" w:pos="4005"/>
              </w:tabs>
              <w:jc w:val="both"/>
              <w:rPr>
                <w:lang w:val="ro-MD"/>
              </w:rPr>
            </w:pPr>
          </w:p>
          <w:p w14:paraId="1A9A1E6C" w14:textId="77777777" w:rsidR="00133053" w:rsidRPr="00FF430B" w:rsidRDefault="00133053" w:rsidP="0010100D">
            <w:pPr>
              <w:tabs>
                <w:tab w:val="left" w:pos="567"/>
                <w:tab w:val="left" w:pos="4005"/>
              </w:tabs>
              <w:jc w:val="both"/>
              <w:rPr>
                <w:lang w:val="ro-MD"/>
              </w:rPr>
            </w:pPr>
          </w:p>
          <w:p w14:paraId="258DDCA5" w14:textId="77777777" w:rsidR="00133053" w:rsidRPr="00FF430B" w:rsidRDefault="00133053" w:rsidP="0010100D">
            <w:pPr>
              <w:tabs>
                <w:tab w:val="left" w:pos="567"/>
                <w:tab w:val="left" w:pos="4005"/>
              </w:tabs>
              <w:jc w:val="both"/>
              <w:rPr>
                <w:lang w:val="ro-MD"/>
              </w:rPr>
            </w:pPr>
          </w:p>
          <w:p w14:paraId="4E565D63" w14:textId="77777777" w:rsidR="00133053" w:rsidRPr="00FF430B" w:rsidRDefault="00133053" w:rsidP="0010100D">
            <w:pPr>
              <w:tabs>
                <w:tab w:val="left" w:pos="567"/>
                <w:tab w:val="left" w:pos="4005"/>
              </w:tabs>
              <w:jc w:val="both"/>
              <w:rPr>
                <w:lang w:val="ro-MD"/>
              </w:rPr>
            </w:pPr>
          </w:p>
          <w:p w14:paraId="624988B0" w14:textId="77777777" w:rsidR="00133053" w:rsidRPr="00FF430B" w:rsidRDefault="00133053" w:rsidP="0010100D">
            <w:pPr>
              <w:tabs>
                <w:tab w:val="left" w:pos="567"/>
                <w:tab w:val="left" w:pos="4005"/>
              </w:tabs>
              <w:jc w:val="both"/>
              <w:rPr>
                <w:lang w:val="ro-MD"/>
              </w:rPr>
            </w:pPr>
          </w:p>
          <w:p w14:paraId="3A0DAD17" w14:textId="77777777" w:rsidR="00133053" w:rsidRPr="00FF430B" w:rsidRDefault="00133053" w:rsidP="0010100D">
            <w:pPr>
              <w:tabs>
                <w:tab w:val="left" w:pos="567"/>
                <w:tab w:val="left" w:pos="4005"/>
              </w:tabs>
              <w:jc w:val="both"/>
              <w:rPr>
                <w:lang w:val="ro-MD"/>
              </w:rPr>
            </w:pPr>
          </w:p>
          <w:p w14:paraId="39B62D70" w14:textId="77777777" w:rsidR="00133053" w:rsidRPr="00FF430B" w:rsidRDefault="00133053" w:rsidP="0010100D">
            <w:pPr>
              <w:tabs>
                <w:tab w:val="left" w:pos="567"/>
                <w:tab w:val="left" w:pos="4005"/>
              </w:tabs>
              <w:jc w:val="both"/>
              <w:rPr>
                <w:lang w:val="ro-MD"/>
              </w:rPr>
            </w:pPr>
          </w:p>
          <w:p w14:paraId="1CF9F29D" w14:textId="77777777" w:rsidR="00133053" w:rsidRPr="00FF430B" w:rsidRDefault="00133053" w:rsidP="0010100D">
            <w:pPr>
              <w:tabs>
                <w:tab w:val="left" w:pos="567"/>
                <w:tab w:val="left" w:pos="4005"/>
              </w:tabs>
              <w:jc w:val="both"/>
              <w:rPr>
                <w:lang w:val="ro-MD"/>
              </w:rPr>
            </w:pPr>
          </w:p>
          <w:p w14:paraId="3BDD2B1B" w14:textId="77777777" w:rsidR="00133053" w:rsidRPr="00FF430B" w:rsidRDefault="00133053" w:rsidP="0010100D">
            <w:pPr>
              <w:tabs>
                <w:tab w:val="left" w:pos="567"/>
                <w:tab w:val="left" w:pos="4005"/>
              </w:tabs>
              <w:jc w:val="both"/>
              <w:rPr>
                <w:lang w:val="ro-MD"/>
              </w:rPr>
            </w:pPr>
          </w:p>
          <w:p w14:paraId="2ECB7BE2" w14:textId="77777777" w:rsidR="00133053" w:rsidRPr="00FF430B" w:rsidRDefault="00133053" w:rsidP="0010100D">
            <w:pPr>
              <w:tabs>
                <w:tab w:val="left" w:pos="567"/>
                <w:tab w:val="left" w:pos="4005"/>
              </w:tabs>
              <w:jc w:val="both"/>
              <w:rPr>
                <w:lang w:val="ro-MD"/>
              </w:rPr>
            </w:pPr>
          </w:p>
          <w:p w14:paraId="4F5C551B" w14:textId="77777777" w:rsidR="00133053" w:rsidRPr="00FF430B" w:rsidRDefault="00133053" w:rsidP="0010100D">
            <w:pPr>
              <w:pStyle w:val="a"/>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2439DC01" w14:textId="77777777" w:rsidR="00133053" w:rsidRPr="00FF430B" w:rsidRDefault="00133053" w:rsidP="0010100D">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33053" w:rsidRPr="00EC30C2" w14:paraId="5D4716A1" w14:textId="77777777" w:rsidTr="0010100D">
              <w:trPr>
                <w:jc w:val="center"/>
              </w:trPr>
              <w:tc>
                <w:tcPr>
                  <w:tcW w:w="5163" w:type="dxa"/>
                  <w:tcBorders>
                    <w:top w:val="nil"/>
                    <w:left w:val="nil"/>
                    <w:bottom w:val="nil"/>
                    <w:right w:val="nil"/>
                  </w:tcBorders>
                </w:tcPr>
                <w:p w14:paraId="5AB9DB1E" w14:textId="77777777" w:rsidR="00133053" w:rsidRPr="00FF430B" w:rsidRDefault="00133053" w:rsidP="0010100D">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717F60D" w14:textId="77777777" w:rsidR="00133053" w:rsidRPr="00FF430B" w:rsidRDefault="00133053" w:rsidP="0010100D">
                  <w:pPr>
                    <w:tabs>
                      <w:tab w:val="left" w:pos="3295"/>
                    </w:tabs>
                    <w:jc w:val="center"/>
                    <w:rPr>
                      <w:lang w:val="ro-MD"/>
                    </w:rPr>
                  </w:pPr>
                  <w:r w:rsidRPr="00FF430B">
                    <w:rPr>
                      <w:b/>
                      <w:iCs/>
                      <w:lang w:val="ro-MD"/>
                    </w:rPr>
                    <w:t>BENEFICIARUL</w:t>
                  </w:r>
                </w:p>
              </w:tc>
            </w:tr>
            <w:tr w:rsidR="00133053" w:rsidRPr="00EC30C2" w14:paraId="29363A7A" w14:textId="77777777" w:rsidTr="0010100D">
              <w:trPr>
                <w:jc w:val="center"/>
              </w:trPr>
              <w:tc>
                <w:tcPr>
                  <w:tcW w:w="5163" w:type="dxa"/>
                  <w:tcBorders>
                    <w:top w:val="nil"/>
                    <w:left w:val="nil"/>
                    <w:bottom w:val="nil"/>
                    <w:right w:val="nil"/>
                  </w:tcBorders>
                  <w:vAlign w:val="center"/>
                </w:tcPr>
                <w:p w14:paraId="0B3C0A63"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19674106"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Adresa poştală:</w:t>
                  </w:r>
                </w:p>
              </w:tc>
            </w:tr>
            <w:tr w:rsidR="00133053" w:rsidRPr="00EC30C2" w14:paraId="139B873A" w14:textId="77777777" w:rsidTr="0010100D">
              <w:trPr>
                <w:jc w:val="center"/>
              </w:trPr>
              <w:tc>
                <w:tcPr>
                  <w:tcW w:w="5163" w:type="dxa"/>
                  <w:tcBorders>
                    <w:top w:val="nil"/>
                    <w:left w:val="nil"/>
                    <w:bottom w:val="nil"/>
                    <w:right w:val="nil"/>
                  </w:tcBorders>
                  <w:vAlign w:val="center"/>
                </w:tcPr>
                <w:p w14:paraId="206E361C"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3F1E9734"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Telefon:</w:t>
                  </w:r>
                </w:p>
              </w:tc>
            </w:tr>
            <w:tr w:rsidR="00133053" w:rsidRPr="00EC30C2" w14:paraId="08F12688" w14:textId="77777777" w:rsidTr="0010100D">
              <w:trPr>
                <w:jc w:val="center"/>
              </w:trPr>
              <w:tc>
                <w:tcPr>
                  <w:tcW w:w="5163" w:type="dxa"/>
                  <w:tcBorders>
                    <w:top w:val="nil"/>
                    <w:left w:val="nil"/>
                    <w:bottom w:val="nil"/>
                    <w:right w:val="nil"/>
                  </w:tcBorders>
                  <w:vAlign w:val="center"/>
                </w:tcPr>
                <w:p w14:paraId="509F6DAC"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F3F42C5"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 fiscal:</w:t>
                  </w:r>
                </w:p>
              </w:tc>
            </w:tr>
            <w:tr w:rsidR="00133053" w:rsidRPr="00EC30C2" w14:paraId="620C80F4" w14:textId="77777777" w:rsidTr="0010100D">
              <w:trPr>
                <w:jc w:val="center"/>
              </w:trPr>
              <w:tc>
                <w:tcPr>
                  <w:tcW w:w="5163" w:type="dxa"/>
                  <w:tcBorders>
                    <w:top w:val="nil"/>
                    <w:left w:val="nil"/>
                    <w:bottom w:val="nil"/>
                    <w:right w:val="nil"/>
                  </w:tcBorders>
                  <w:vAlign w:val="center"/>
                </w:tcPr>
                <w:p w14:paraId="265FF444"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A2AABC5"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Banca:</w:t>
                  </w:r>
                </w:p>
              </w:tc>
            </w:tr>
            <w:tr w:rsidR="00133053" w:rsidRPr="00EC30C2" w14:paraId="03079A88" w14:textId="77777777" w:rsidTr="0010100D">
              <w:trPr>
                <w:jc w:val="center"/>
              </w:trPr>
              <w:tc>
                <w:tcPr>
                  <w:tcW w:w="5163" w:type="dxa"/>
                  <w:tcBorders>
                    <w:top w:val="nil"/>
                    <w:left w:val="nil"/>
                    <w:bottom w:val="nil"/>
                    <w:right w:val="nil"/>
                  </w:tcBorders>
                  <w:vAlign w:val="center"/>
                </w:tcPr>
                <w:p w14:paraId="14BBE90F"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07E8A4D1"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w:t>
                  </w:r>
                </w:p>
              </w:tc>
            </w:tr>
            <w:tr w:rsidR="00133053" w:rsidRPr="00EC30C2" w14:paraId="4A897CA8" w14:textId="77777777" w:rsidTr="0010100D">
              <w:trPr>
                <w:jc w:val="center"/>
              </w:trPr>
              <w:tc>
                <w:tcPr>
                  <w:tcW w:w="5163" w:type="dxa"/>
                  <w:tcBorders>
                    <w:top w:val="nil"/>
                    <w:left w:val="nil"/>
                    <w:bottom w:val="nil"/>
                    <w:right w:val="nil"/>
                  </w:tcBorders>
                  <w:vAlign w:val="center"/>
                </w:tcPr>
                <w:p w14:paraId="55BFF426"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40063E1C"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IBAN</w:t>
                  </w:r>
                </w:p>
              </w:tc>
            </w:tr>
            <w:tr w:rsidR="00133053" w:rsidRPr="00EC30C2" w14:paraId="4CF714DA" w14:textId="77777777" w:rsidTr="0010100D">
              <w:trPr>
                <w:trHeight w:val="713"/>
                <w:jc w:val="center"/>
              </w:trPr>
              <w:tc>
                <w:tcPr>
                  <w:tcW w:w="5163" w:type="dxa"/>
                  <w:tcBorders>
                    <w:top w:val="nil"/>
                    <w:left w:val="nil"/>
                    <w:bottom w:val="nil"/>
                    <w:right w:val="nil"/>
                  </w:tcBorders>
                  <w:vAlign w:val="center"/>
                </w:tcPr>
                <w:p w14:paraId="1780139F" w14:textId="77777777" w:rsidR="00133053" w:rsidRPr="00FF430B" w:rsidRDefault="00133053" w:rsidP="0010100D">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77D8564" w14:textId="77777777" w:rsidR="00133053" w:rsidRPr="00FF430B" w:rsidRDefault="00133053" w:rsidP="0010100D">
                  <w:pPr>
                    <w:tabs>
                      <w:tab w:val="left" w:pos="1134"/>
                      <w:tab w:val="left" w:pos="4680"/>
                      <w:tab w:val="left" w:pos="7020"/>
                    </w:tabs>
                    <w:suppressAutoHyphens/>
                    <w:ind w:firstLine="567"/>
                    <w:jc w:val="both"/>
                    <w:rPr>
                      <w:lang w:val="ro-MD"/>
                    </w:rPr>
                  </w:pPr>
                </w:p>
                <w:p w14:paraId="157323E0" w14:textId="77777777" w:rsidR="00133053" w:rsidRDefault="00133053" w:rsidP="0010100D">
                  <w:pPr>
                    <w:tabs>
                      <w:tab w:val="left" w:pos="1134"/>
                      <w:tab w:val="left" w:pos="4680"/>
                      <w:tab w:val="left" w:pos="7020"/>
                    </w:tabs>
                    <w:suppressAutoHyphens/>
                    <w:ind w:firstLine="567"/>
                    <w:jc w:val="both"/>
                    <w:rPr>
                      <w:lang w:val="ro-MD"/>
                    </w:rPr>
                  </w:pPr>
                </w:p>
                <w:p w14:paraId="7D33F3FB" w14:textId="77777777" w:rsidR="00133053" w:rsidRDefault="00133053" w:rsidP="0010100D">
                  <w:pPr>
                    <w:tabs>
                      <w:tab w:val="left" w:pos="1134"/>
                      <w:tab w:val="left" w:pos="4680"/>
                      <w:tab w:val="left" w:pos="7020"/>
                    </w:tabs>
                    <w:suppressAutoHyphens/>
                    <w:ind w:firstLine="567"/>
                    <w:jc w:val="both"/>
                    <w:rPr>
                      <w:lang w:val="ro-MD"/>
                    </w:rPr>
                  </w:pPr>
                </w:p>
                <w:p w14:paraId="4D23D972" w14:textId="77777777" w:rsidR="00133053" w:rsidRPr="00FF430B" w:rsidRDefault="00133053" w:rsidP="0010100D">
                  <w:pPr>
                    <w:tabs>
                      <w:tab w:val="left" w:pos="1134"/>
                      <w:tab w:val="left" w:pos="4680"/>
                      <w:tab w:val="left" w:pos="7020"/>
                    </w:tabs>
                    <w:suppressAutoHyphens/>
                    <w:ind w:firstLine="567"/>
                    <w:jc w:val="both"/>
                    <w:rPr>
                      <w:lang w:val="ro-MD"/>
                    </w:rPr>
                  </w:pPr>
                </w:p>
                <w:p w14:paraId="7359CE97" w14:textId="77777777" w:rsidR="00133053" w:rsidRPr="00FF430B" w:rsidRDefault="00133053" w:rsidP="0010100D">
                  <w:pPr>
                    <w:tabs>
                      <w:tab w:val="left" w:pos="1134"/>
                      <w:tab w:val="left" w:pos="4680"/>
                      <w:tab w:val="left" w:pos="7020"/>
                    </w:tabs>
                    <w:suppressAutoHyphens/>
                    <w:ind w:firstLine="567"/>
                    <w:jc w:val="both"/>
                    <w:rPr>
                      <w:lang w:val="ro-MD"/>
                    </w:rPr>
                  </w:pPr>
                </w:p>
                <w:p w14:paraId="57577170" w14:textId="77777777" w:rsidR="00133053" w:rsidRPr="00FF430B" w:rsidRDefault="00133053" w:rsidP="0010100D">
                  <w:pPr>
                    <w:tabs>
                      <w:tab w:val="left" w:pos="1134"/>
                      <w:tab w:val="left" w:pos="4680"/>
                      <w:tab w:val="left" w:pos="7020"/>
                    </w:tabs>
                    <w:suppressAutoHyphens/>
                    <w:ind w:firstLine="567"/>
                    <w:jc w:val="both"/>
                    <w:rPr>
                      <w:lang w:val="ro-MD"/>
                    </w:rPr>
                  </w:pPr>
                </w:p>
                <w:p w14:paraId="50A7B5D2" w14:textId="77777777" w:rsidR="00133053" w:rsidRPr="00FF430B" w:rsidRDefault="00133053" w:rsidP="0010100D">
                  <w:pPr>
                    <w:tabs>
                      <w:tab w:val="left" w:pos="1134"/>
                      <w:tab w:val="left" w:pos="4680"/>
                      <w:tab w:val="left" w:pos="7020"/>
                    </w:tabs>
                    <w:suppressAutoHyphens/>
                    <w:ind w:firstLine="567"/>
                    <w:jc w:val="both"/>
                    <w:rPr>
                      <w:lang w:val="ro-MD"/>
                    </w:rPr>
                  </w:pPr>
                </w:p>
              </w:tc>
            </w:tr>
          </w:tbl>
          <w:p w14:paraId="3DE7C7B0" w14:textId="77777777" w:rsidR="00133053" w:rsidRPr="00FF430B" w:rsidRDefault="00133053" w:rsidP="0010100D">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133053" w:rsidRPr="00EC30C2" w14:paraId="03D08D34" w14:textId="77777777" w:rsidTr="0010100D">
              <w:trPr>
                <w:trHeight w:val="357"/>
                <w:jc w:val="center"/>
              </w:trPr>
              <w:tc>
                <w:tcPr>
                  <w:tcW w:w="5188" w:type="dxa"/>
                  <w:vAlign w:val="center"/>
                </w:tcPr>
                <w:p w14:paraId="7FE47244" w14:textId="77777777" w:rsidR="00133053" w:rsidRPr="00FF430B" w:rsidRDefault="00133053" w:rsidP="0010100D">
                  <w:pPr>
                    <w:jc w:val="center"/>
                    <w:rPr>
                      <w:b/>
                      <w:lang w:val="ro-MD"/>
                    </w:rPr>
                  </w:pPr>
                  <w:r w:rsidRPr="00FF430B">
                    <w:rPr>
                      <w:b/>
                      <w:lang w:val="ro-MD"/>
                    </w:rPr>
                    <w:t>ANTREPRENOR</w:t>
                  </w:r>
                </w:p>
              </w:tc>
              <w:tc>
                <w:tcPr>
                  <w:tcW w:w="4559" w:type="dxa"/>
                  <w:vAlign w:val="center"/>
                </w:tcPr>
                <w:p w14:paraId="7A0097E8" w14:textId="77777777" w:rsidR="00133053" w:rsidRPr="00FF430B" w:rsidRDefault="00133053" w:rsidP="0010100D">
                  <w:pPr>
                    <w:jc w:val="center"/>
                    <w:rPr>
                      <w:b/>
                      <w:lang w:val="ro-MD"/>
                    </w:rPr>
                  </w:pPr>
                  <w:r w:rsidRPr="00FF430B">
                    <w:rPr>
                      <w:b/>
                      <w:lang w:val="ro-MD"/>
                    </w:rPr>
                    <w:t>BENEFICIAR</w:t>
                  </w:r>
                </w:p>
              </w:tc>
            </w:tr>
            <w:tr w:rsidR="00133053" w:rsidRPr="00EC30C2" w14:paraId="7F36F803" w14:textId="77777777" w:rsidTr="0010100D">
              <w:trPr>
                <w:trHeight w:val="357"/>
                <w:jc w:val="center"/>
              </w:trPr>
              <w:tc>
                <w:tcPr>
                  <w:tcW w:w="5188" w:type="dxa"/>
                  <w:vAlign w:val="center"/>
                </w:tcPr>
                <w:p w14:paraId="72C5C959" w14:textId="77777777" w:rsidR="00133053" w:rsidRPr="00FF430B" w:rsidRDefault="00133053" w:rsidP="0010100D">
                  <w:pPr>
                    <w:jc w:val="both"/>
                    <w:rPr>
                      <w:b/>
                      <w:lang w:val="ro-MD"/>
                    </w:rPr>
                  </w:pPr>
                </w:p>
                <w:p w14:paraId="28CA43C9" w14:textId="77777777" w:rsidR="00133053" w:rsidRPr="00FF430B" w:rsidRDefault="00133053" w:rsidP="0010100D">
                  <w:pPr>
                    <w:jc w:val="both"/>
                    <w:rPr>
                      <w:b/>
                      <w:lang w:val="ro-MD"/>
                    </w:rPr>
                  </w:pPr>
                </w:p>
                <w:p w14:paraId="72973196" w14:textId="77777777" w:rsidR="00133053" w:rsidRPr="00FF430B" w:rsidRDefault="00133053" w:rsidP="0010100D">
                  <w:pPr>
                    <w:jc w:val="both"/>
                    <w:rPr>
                      <w:b/>
                      <w:lang w:val="ro-MD"/>
                    </w:rPr>
                  </w:pPr>
                </w:p>
              </w:tc>
              <w:tc>
                <w:tcPr>
                  <w:tcW w:w="4559" w:type="dxa"/>
                  <w:vAlign w:val="center"/>
                </w:tcPr>
                <w:p w14:paraId="2D5630D8" w14:textId="77777777" w:rsidR="00133053" w:rsidRPr="00FF430B" w:rsidRDefault="00133053" w:rsidP="0010100D">
                  <w:pPr>
                    <w:jc w:val="both"/>
                    <w:rPr>
                      <w:b/>
                      <w:lang w:val="ro-MD"/>
                    </w:rPr>
                  </w:pPr>
                </w:p>
                <w:p w14:paraId="5E9C90EE" w14:textId="77777777" w:rsidR="00133053" w:rsidRPr="00FF430B" w:rsidRDefault="00133053" w:rsidP="0010100D">
                  <w:pPr>
                    <w:jc w:val="both"/>
                    <w:rPr>
                      <w:b/>
                      <w:lang w:val="ro-MD"/>
                    </w:rPr>
                  </w:pPr>
                </w:p>
                <w:p w14:paraId="3770D8B9" w14:textId="77777777" w:rsidR="00133053" w:rsidRPr="00FF430B" w:rsidRDefault="00133053" w:rsidP="0010100D">
                  <w:pPr>
                    <w:jc w:val="both"/>
                    <w:rPr>
                      <w:b/>
                      <w:lang w:val="ro-MD"/>
                    </w:rPr>
                  </w:pPr>
                </w:p>
              </w:tc>
            </w:tr>
          </w:tbl>
          <w:p w14:paraId="7AD57DE0" w14:textId="77777777" w:rsidR="00133053" w:rsidRPr="00FF430B" w:rsidRDefault="00133053" w:rsidP="0010100D">
            <w:pPr>
              <w:tabs>
                <w:tab w:val="left" w:pos="2295"/>
              </w:tabs>
              <w:jc w:val="both"/>
              <w:rPr>
                <w:lang w:val="ro-MD"/>
              </w:rPr>
            </w:pPr>
          </w:p>
          <w:p w14:paraId="6B4B0511" w14:textId="77777777" w:rsidR="00133053" w:rsidRPr="00FF430B" w:rsidRDefault="00133053" w:rsidP="0010100D">
            <w:pPr>
              <w:tabs>
                <w:tab w:val="left" w:pos="2295"/>
              </w:tabs>
              <w:jc w:val="both"/>
              <w:rPr>
                <w:lang w:val="ro-MD"/>
              </w:rPr>
            </w:pPr>
          </w:p>
          <w:p w14:paraId="380E3F68" w14:textId="77777777" w:rsidR="00133053" w:rsidRPr="00FF430B" w:rsidRDefault="00133053" w:rsidP="0010100D">
            <w:pPr>
              <w:tabs>
                <w:tab w:val="left" w:pos="2295"/>
              </w:tabs>
              <w:jc w:val="both"/>
              <w:rPr>
                <w:lang w:val="ro-MD"/>
              </w:rPr>
            </w:pPr>
          </w:p>
          <w:p w14:paraId="15A357B8" w14:textId="77777777" w:rsidR="00133053" w:rsidRPr="00FF430B" w:rsidRDefault="00133053" w:rsidP="0010100D">
            <w:pPr>
              <w:tabs>
                <w:tab w:val="left" w:pos="2295"/>
              </w:tabs>
              <w:jc w:val="both"/>
              <w:rPr>
                <w:lang w:val="ro-MD"/>
              </w:rPr>
            </w:pPr>
          </w:p>
          <w:p w14:paraId="3668E6A4" w14:textId="77777777" w:rsidR="00133053" w:rsidRPr="00FF430B" w:rsidRDefault="00133053" w:rsidP="0010100D">
            <w:pPr>
              <w:tabs>
                <w:tab w:val="left" w:pos="2295"/>
              </w:tabs>
              <w:jc w:val="both"/>
              <w:rPr>
                <w:lang w:val="ro-MD"/>
              </w:rPr>
            </w:pPr>
            <w:r w:rsidRPr="00FF430B">
              <w:rPr>
                <w:lang w:val="ro-MD"/>
              </w:rPr>
              <w:br/>
            </w:r>
          </w:p>
          <w:p w14:paraId="7164EF47" w14:textId="77777777" w:rsidR="00133053" w:rsidRDefault="00133053" w:rsidP="0010100D">
            <w:pPr>
              <w:tabs>
                <w:tab w:val="left" w:pos="2295"/>
              </w:tabs>
              <w:jc w:val="both"/>
              <w:rPr>
                <w:lang w:val="ro-MD"/>
              </w:rPr>
            </w:pPr>
          </w:p>
          <w:p w14:paraId="483C5E7E" w14:textId="77777777" w:rsidR="00133053" w:rsidRDefault="00133053" w:rsidP="0010100D">
            <w:pPr>
              <w:tabs>
                <w:tab w:val="left" w:pos="2295"/>
              </w:tabs>
              <w:jc w:val="both"/>
              <w:rPr>
                <w:lang w:val="ro-MD"/>
              </w:rPr>
            </w:pPr>
          </w:p>
          <w:p w14:paraId="4F01F099" w14:textId="77777777" w:rsidR="00133053" w:rsidRDefault="00133053" w:rsidP="0010100D">
            <w:pPr>
              <w:jc w:val="both"/>
              <w:rPr>
                <w:lang w:val="ro-MD"/>
              </w:rPr>
            </w:pPr>
          </w:p>
          <w:p w14:paraId="1877FBD8" w14:textId="77777777" w:rsidR="00133053" w:rsidRPr="00FF430B" w:rsidRDefault="00133053" w:rsidP="0010100D">
            <w:pPr>
              <w:jc w:val="both"/>
              <w:rPr>
                <w:sz w:val="28"/>
                <w:szCs w:val="28"/>
                <w:lang w:val="ro-MD"/>
              </w:rPr>
            </w:pPr>
          </w:p>
          <w:p w14:paraId="4E055447" w14:textId="77777777" w:rsidR="00133053" w:rsidRPr="00FF430B" w:rsidRDefault="00133053" w:rsidP="0010100D">
            <w:pPr>
              <w:tabs>
                <w:tab w:val="left" w:pos="2295"/>
              </w:tabs>
              <w:jc w:val="right"/>
              <w:rPr>
                <w:lang w:val="ro-MD"/>
              </w:rPr>
            </w:pPr>
            <w:r w:rsidRPr="00FF430B">
              <w:rPr>
                <w:lang w:val="ro-MD"/>
              </w:rPr>
              <w:lastRenderedPageBreak/>
              <w:t>Anexa nr. 1</w:t>
            </w:r>
          </w:p>
          <w:p w14:paraId="3D7EF438" w14:textId="77777777" w:rsidR="00133053" w:rsidRPr="00FF430B" w:rsidRDefault="00133053" w:rsidP="0010100D">
            <w:pPr>
              <w:tabs>
                <w:tab w:val="left" w:pos="2295"/>
              </w:tabs>
              <w:jc w:val="right"/>
              <w:rPr>
                <w:lang w:val="ro-MD"/>
              </w:rPr>
            </w:pPr>
            <w:r w:rsidRPr="00FF430B">
              <w:rPr>
                <w:lang w:val="ro-MD"/>
              </w:rPr>
              <w:t>la Contractul nr. ___________</w:t>
            </w:r>
          </w:p>
          <w:p w14:paraId="4A6BECAC" w14:textId="77777777" w:rsidR="00133053" w:rsidRPr="00FF430B" w:rsidRDefault="00133053" w:rsidP="0010100D">
            <w:pPr>
              <w:tabs>
                <w:tab w:val="left" w:pos="2295"/>
              </w:tabs>
              <w:jc w:val="right"/>
              <w:rPr>
                <w:lang w:val="ro-MD"/>
              </w:rPr>
            </w:pPr>
            <w:r w:rsidRPr="00FF430B">
              <w:rPr>
                <w:lang w:val="ro-MD"/>
              </w:rPr>
              <w:t>Din „____”  _____ 20_______</w:t>
            </w:r>
          </w:p>
          <w:p w14:paraId="296364A4" w14:textId="77777777" w:rsidR="00133053" w:rsidRPr="00FF430B" w:rsidRDefault="00133053" w:rsidP="0010100D">
            <w:pPr>
              <w:tabs>
                <w:tab w:val="left" w:pos="2295"/>
              </w:tabs>
              <w:jc w:val="both"/>
              <w:rPr>
                <w:lang w:val="ro-MD"/>
              </w:rPr>
            </w:pPr>
          </w:p>
          <w:p w14:paraId="6518BF78" w14:textId="77777777" w:rsidR="00133053" w:rsidRPr="00FF430B" w:rsidRDefault="00133053" w:rsidP="0010100D">
            <w:pPr>
              <w:tabs>
                <w:tab w:val="left" w:pos="2295"/>
              </w:tabs>
              <w:jc w:val="both"/>
              <w:rPr>
                <w:lang w:val="ro-MD"/>
              </w:rPr>
            </w:pPr>
          </w:p>
          <w:p w14:paraId="01763AE9" w14:textId="77777777" w:rsidR="00133053" w:rsidRPr="00FF430B" w:rsidRDefault="00133053" w:rsidP="0010100D">
            <w:pPr>
              <w:tabs>
                <w:tab w:val="left" w:pos="2295"/>
              </w:tabs>
              <w:jc w:val="both"/>
              <w:rPr>
                <w:lang w:val="ro-MD"/>
              </w:rPr>
            </w:pPr>
          </w:p>
          <w:p w14:paraId="2FBEA7BB" w14:textId="77777777" w:rsidR="00133053" w:rsidRPr="00FF430B" w:rsidRDefault="00133053" w:rsidP="0010100D">
            <w:pPr>
              <w:tabs>
                <w:tab w:val="left" w:pos="2295"/>
              </w:tabs>
              <w:jc w:val="both"/>
              <w:rPr>
                <w:lang w:val="ro-MD"/>
              </w:rPr>
            </w:pPr>
          </w:p>
          <w:p w14:paraId="4035756B" w14:textId="77777777" w:rsidR="00133053" w:rsidRPr="00FF430B" w:rsidRDefault="00133053" w:rsidP="0010100D">
            <w:pPr>
              <w:tabs>
                <w:tab w:val="left" w:pos="2295"/>
              </w:tabs>
              <w:jc w:val="both"/>
              <w:rPr>
                <w:lang w:val="ro-MD"/>
              </w:rPr>
            </w:pPr>
          </w:p>
          <w:p w14:paraId="5DE66FF6" w14:textId="77777777" w:rsidR="00133053" w:rsidRPr="00FF430B" w:rsidRDefault="00133053" w:rsidP="0010100D">
            <w:pPr>
              <w:tabs>
                <w:tab w:val="left" w:pos="2295"/>
              </w:tabs>
              <w:jc w:val="both"/>
              <w:rPr>
                <w:lang w:val="ro-MD"/>
              </w:rPr>
            </w:pPr>
          </w:p>
          <w:p w14:paraId="6C6209AE" w14:textId="77777777" w:rsidR="00133053" w:rsidRPr="00FF430B" w:rsidRDefault="00133053" w:rsidP="0010100D">
            <w:pPr>
              <w:tabs>
                <w:tab w:val="left" w:pos="2295"/>
              </w:tabs>
              <w:jc w:val="both"/>
              <w:rPr>
                <w:lang w:val="ro-MD"/>
              </w:rPr>
            </w:pPr>
          </w:p>
          <w:p w14:paraId="081A45D6" w14:textId="77777777" w:rsidR="00133053" w:rsidRPr="00FF430B" w:rsidRDefault="00133053" w:rsidP="0010100D">
            <w:pPr>
              <w:tabs>
                <w:tab w:val="left" w:pos="2295"/>
              </w:tabs>
              <w:jc w:val="both"/>
              <w:rPr>
                <w:lang w:val="ro-MD"/>
              </w:rPr>
            </w:pPr>
          </w:p>
          <w:p w14:paraId="72F5CC53" w14:textId="77777777" w:rsidR="00133053" w:rsidRPr="00FF430B" w:rsidRDefault="00133053" w:rsidP="0010100D">
            <w:pPr>
              <w:tabs>
                <w:tab w:val="left" w:pos="2295"/>
              </w:tabs>
              <w:jc w:val="both"/>
              <w:rPr>
                <w:b/>
                <w:lang w:val="ro-MD"/>
              </w:rPr>
            </w:pPr>
            <w:r w:rsidRPr="00FF430B">
              <w:rPr>
                <w:b/>
                <w:lang w:val="ro-MD"/>
              </w:rPr>
              <w:t xml:space="preserve">       SPECIFICAŢII TEHNICE</w:t>
            </w:r>
          </w:p>
          <w:p w14:paraId="5AAC8516" w14:textId="77777777" w:rsidR="00133053" w:rsidRPr="00FF430B" w:rsidRDefault="00133053" w:rsidP="0010100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33053" w:rsidRPr="00EC30C2" w14:paraId="26EE1C85" w14:textId="77777777" w:rsidTr="0010100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7A7D6D" w14:textId="77777777" w:rsidR="00133053" w:rsidRPr="00FF430B" w:rsidRDefault="00133053" w:rsidP="0010100D">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2A8FAC" w14:textId="77777777" w:rsidR="00133053" w:rsidRPr="00FF430B" w:rsidRDefault="00133053" w:rsidP="0010100D">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6817D" w14:textId="77777777" w:rsidR="00133053" w:rsidRPr="00FF430B" w:rsidRDefault="00133053" w:rsidP="0010100D">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832879A" w14:textId="77777777" w:rsidR="00133053" w:rsidRPr="00FF430B" w:rsidRDefault="00133053" w:rsidP="0010100D">
                  <w:pPr>
                    <w:jc w:val="center"/>
                    <w:rPr>
                      <w:b/>
                      <w:lang w:val="ro-MD"/>
                    </w:rPr>
                  </w:pPr>
                  <w:r w:rsidRPr="00FF430B">
                    <w:rPr>
                      <w:b/>
                      <w:lang w:val="ro-MD"/>
                    </w:rPr>
                    <w:t>Specificarea tehnică deplină solicitată de către autoritatea contractantă</w:t>
                  </w:r>
                </w:p>
                <w:p w14:paraId="25890E11" w14:textId="77777777" w:rsidR="00133053" w:rsidRPr="00FF430B" w:rsidRDefault="00133053" w:rsidP="0010100D">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ED63F7" w14:textId="77777777" w:rsidR="00133053" w:rsidRPr="00FF430B" w:rsidRDefault="00133053" w:rsidP="0010100D">
                  <w:pPr>
                    <w:jc w:val="center"/>
                    <w:rPr>
                      <w:b/>
                      <w:lang w:val="ro-MD"/>
                    </w:rPr>
                  </w:pPr>
                  <w:r w:rsidRPr="00FF430B">
                    <w:rPr>
                      <w:b/>
                      <w:bCs/>
                      <w:noProof w:val="0"/>
                      <w:lang w:val="ro-MD"/>
                    </w:rPr>
                    <w:t xml:space="preserve">Specificarea tehnică </w:t>
                  </w:r>
                  <w:r w:rsidRPr="00FF430B">
                    <w:rPr>
                      <w:b/>
                      <w:lang w:val="ro-MD"/>
                    </w:rPr>
                    <w:t>deplină propusă de către ofertant</w:t>
                  </w:r>
                </w:p>
                <w:p w14:paraId="4F20C0A3" w14:textId="77777777" w:rsidR="00133053" w:rsidRPr="00FF430B" w:rsidRDefault="00133053" w:rsidP="0010100D">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8B191D" w14:textId="77777777" w:rsidR="00133053" w:rsidRPr="00FF430B" w:rsidRDefault="00133053" w:rsidP="0010100D">
                  <w:pPr>
                    <w:ind w:right="943"/>
                    <w:jc w:val="center"/>
                    <w:rPr>
                      <w:b/>
                      <w:bCs/>
                      <w:noProof w:val="0"/>
                      <w:lang w:val="ro-MD"/>
                    </w:rPr>
                  </w:pPr>
                  <w:r w:rsidRPr="00FF430B">
                    <w:rPr>
                      <w:b/>
                      <w:bCs/>
                      <w:noProof w:val="0"/>
                      <w:lang w:val="ro-MD"/>
                    </w:rPr>
                    <w:t>Standarde de</w:t>
                  </w:r>
                </w:p>
                <w:p w14:paraId="114F3698" w14:textId="77777777" w:rsidR="00133053" w:rsidRPr="00FF430B" w:rsidRDefault="00133053" w:rsidP="0010100D">
                  <w:pPr>
                    <w:ind w:right="943"/>
                    <w:jc w:val="center"/>
                    <w:rPr>
                      <w:b/>
                      <w:bCs/>
                      <w:noProof w:val="0"/>
                      <w:lang w:val="ro-MD"/>
                    </w:rPr>
                  </w:pPr>
                  <w:r w:rsidRPr="00FF430B">
                    <w:rPr>
                      <w:b/>
                      <w:bCs/>
                      <w:noProof w:val="0"/>
                      <w:lang w:val="ro-MD"/>
                    </w:rPr>
                    <w:t>referinţă</w:t>
                  </w:r>
                </w:p>
              </w:tc>
            </w:tr>
            <w:tr w:rsidR="00133053" w:rsidRPr="00EC30C2" w14:paraId="30C368DE" w14:textId="77777777" w:rsidTr="0010100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C8CFBE" w14:textId="77777777" w:rsidR="00133053" w:rsidRPr="00FF430B" w:rsidRDefault="00133053" w:rsidP="0010100D">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D6730F" w14:textId="77777777" w:rsidR="00133053" w:rsidRPr="00FF430B" w:rsidRDefault="00133053" w:rsidP="0010100D">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08C16A" w14:textId="77777777" w:rsidR="00133053" w:rsidRPr="00FF430B" w:rsidRDefault="00133053" w:rsidP="0010100D">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F0FDD7" w14:textId="77777777" w:rsidR="00133053" w:rsidRPr="00FF430B" w:rsidRDefault="00133053" w:rsidP="0010100D">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46DE2C" w14:textId="77777777" w:rsidR="00133053" w:rsidRPr="00FF430B" w:rsidRDefault="00133053" w:rsidP="0010100D">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61940" w14:textId="77777777" w:rsidR="00133053" w:rsidRPr="00FF430B" w:rsidRDefault="00133053" w:rsidP="0010100D">
                  <w:pPr>
                    <w:jc w:val="both"/>
                    <w:rPr>
                      <w:noProof w:val="0"/>
                      <w:lang w:val="ro-MD"/>
                    </w:rPr>
                  </w:pPr>
                </w:p>
              </w:tc>
            </w:tr>
            <w:tr w:rsidR="00133053" w:rsidRPr="00EC30C2" w14:paraId="1798366F" w14:textId="77777777" w:rsidTr="0010100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AE477" w14:textId="77777777" w:rsidR="00133053" w:rsidRPr="00FF430B" w:rsidRDefault="00133053" w:rsidP="0010100D">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3B7E92" w14:textId="77777777" w:rsidR="00133053" w:rsidRPr="00FF430B" w:rsidRDefault="00133053" w:rsidP="0010100D">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73A2F9" w14:textId="77777777" w:rsidR="00133053" w:rsidRPr="00FF430B" w:rsidRDefault="00133053" w:rsidP="0010100D">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3FEEB7" w14:textId="77777777" w:rsidR="00133053" w:rsidRPr="00FF430B" w:rsidRDefault="00133053" w:rsidP="0010100D">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5CE87" w14:textId="77777777" w:rsidR="00133053" w:rsidRPr="00FF430B" w:rsidRDefault="00133053" w:rsidP="0010100D">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0E830" w14:textId="77777777" w:rsidR="00133053" w:rsidRPr="00FF430B" w:rsidRDefault="00133053" w:rsidP="0010100D">
                  <w:pPr>
                    <w:jc w:val="both"/>
                    <w:rPr>
                      <w:noProof w:val="0"/>
                      <w:lang w:val="ro-MD"/>
                    </w:rPr>
                  </w:pPr>
                </w:p>
              </w:tc>
            </w:tr>
            <w:tr w:rsidR="00133053" w:rsidRPr="00EC30C2" w14:paraId="587169F1" w14:textId="77777777" w:rsidTr="0010100D">
              <w:tc>
                <w:tcPr>
                  <w:tcW w:w="2261" w:type="dxa"/>
                  <w:gridSpan w:val="2"/>
                  <w:tcBorders>
                    <w:top w:val="single" w:sz="6" w:space="0" w:color="000000"/>
                    <w:left w:val="nil"/>
                    <w:bottom w:val="nil"/>
                    <w:right w:val="nil"/>
                  </w:tcBorders>
                </w:tcPr>
                <w:p w14:paraId="456CEE41" w14:textId="77777777" w:rsidR="00133053" w:rsidRPr="00FF430B" w:rsidRDefault="00133053" w:rsidP="0010100D">
                  <w:pPr>
                    <w:jc w:val="both"/>
                    <w:rPr>
                      <w:noProof w:val="0"/>
                      <w:lang w:val="ro-MD"/>
                    </w:rPr>
                  </w:pPr>
                </w:p>
                <w:p w14:paraId="7EFD1AB6" w14:textId="77777777" w:rsidR="00133053" w:rsidRPr="00FF430B" w:rsidRDefault="00133053" w:rsidP="0010100D">
                  <w:pPr>
                    <w:jc w:val="both"/>
                    <w:rPr>
                      <w:noProof w:val="0"/>
                      <w:lang w:val="ro-MD"/>
                    </w:rPr>
                  </w:pPr>
                </w:p>
                <w:p w14:paraId="4EF6B5EC" w14:textId="77777777" w:rsidR="00133053" w:rsidRPr="00FF430B" w:rsidRDefault="00133053" w:rsidP="0010100D">
                  <w:pPr>
                    <w:jc w:val="both"/>
                    <w:rPr>
                      <w:noProof w:val="0"/>
                      <w:lang w:val="ro-MD"/>
                    </w:rPr>
                  </w:pPr>
                </w:p>
                <w:p w14:paraId="69ADF7AC" w14:textId="77777777" w:rsidR="00133053" w:rsidRPr="00FF430B" w:rsidRDefault="00133053" w:rsidP="0010100D">
                  <w:pPr>
                    <w:jc w:val="both"/>
                    <w:rPr>
                      <w:noProof w:val="0"/>
                      <w:lang w:val="ro-MD"/>
                    </w:rPr>
                  </w:pPr>
                </w:p>
                <w:p w14:paraId="520372A0" w14:textId="77777777" w:rsidR="00133053" w:rsidRPr="00FF430B" w:rsidRDefault="00133053" w:rsidP="0010100D">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51489A" w14:textId="77777777" w:rsidR="00133053" w:rsidRPr="00FF430B" w:rsidRDefault="00133053" w:rsidP="0010100D">
                  <w:pPr>
                    <w:jc w:val="both"/>
                    <w:rPr>
                      <w:noProof w:val="0"/>
                      <w:lang w:val="ro-MD"/>
                    </w:rPr>
                  </w:pPr>
                  <w:r w:rsidRPr="00FF430B">
                    <w:rPr>
                      <w:noProof w:val="0"/>
                      <w:lang w:val="ro-MD"/>
                    </w:rPr>
                    <w:t> </w:t>
                  </w:r>
                </w:p>
                <w:p w14:paraId="6E5B2C09" w14:textId="77777777" w:rsidR="00133053" w:rsidRPr="00FF430B" w:rsidRDefault="00133053" w:rsidP="0010100D">
                  <w:pPr>
                    <w:jc w:val="center"/>
                    <w:rPr>
                      <w:b/>
                      <w:bCs/>
                      <w:noProof w:val="0"/>
                      <w:lang w:val="ro-MD"/>
                    </w:rPr>
                  </w:pPr>
                </w:p>
                <w:p w14:paraId="3AB54B48" w14:textId="77777777" w:rsidR="00133053" w:rsidRPr="00FF430B" w:rsidRDefault="00133053" w:rsidP="0010100D">
                  <w:pPr>
                    <w:jc w:val="center"/>
                    <w:rPr>
                      <w:b/>
                      <w:bCs/>
                      <w:noProof w:val="0"/>
                      <w:lang w:val="ro-MD"/>
                    </w:rPr>
                  </w:pPr>
                </w:p>
                <w:p w14:paraId="5815E64A" w14:textId="77777777" w:rsidR="00133053" w:rsidRPr="00FF430B" w:rsidRDefault="00133053" w:rsidP="0010100D">
                  <w:pPr>
                    <w:jc w:val="center"/>
                    <w:rPr>
                      <w:b/>
                      <w:bCs/>
                      <w:noProof w:val="0"/>
                      <w:lang w:val="ro-MD"/>
                    </w:rPr>
                  </w:pPr>
                </w:p>
                <w:p w14:paraId="5B309C9E" w14:textId="77777777" w:rsidR="00133053" w:rsidRPr="00FF430B" w:rsidRDefault="00133053" w:rsidP="0010100D">
                  <w:pPr>
                    <w:jc w:val="center"/>
                    <w:rPr>
                      <w:b/>
                      <w:bCs/>
                      <w:noProof w:val="0"/>
                      <w:lang w:val="ro-MD"/>
                    </w:rPr>
                  </w:pPr>
                </w:p>
                <w:p w14:paraId="72F53D46" w14:textId="77777777" w:rsidR="00133053" w:rsidRPr="00FF430B" w:rsidRDefault="00133053" w:rsidP="0010100D">
                  <w:pPr>
                    <w:jc w:val="center"/>
                    <w:rPr>
                      <w:b/>
                      <w:bCs/>
                      <w:noProof w:val="0"/>
                      <w:lang w:val="ro-MD"/>
                    </w:rPr>
                  </w:pPr>
                </w:p>
                <w:p w14:paraId="453CAB81" w14:textId="77777777" w:rsidR="00133053" w:rsidRPr="00FF430B" w:rsidRDefault="00133053" w:rsidP="0010100D">
                  <w:pPr>
                    <w:jc w:val="center"/>
                    <w:rPr>
                      <w:b/>
                      <w:bCs/>
                      <w:noProof w:val="0"/>
                      <w:lang w:val="ro-MD"/>
                    </w:rPr>
                  </w:pPr>
                </w:p>
                <w:p w14:paraId="438C3E1E" w14:textId="77777777" w:rsidR="00133053" w:rsidRPr="00FF430B" w:rsidRDefault="00133053" w:rsidP="0010100D">
                  <w:pPr>
                    <w:rPr>
                      <w:b/>
                      <w:bCs/>
                      <w:noProof w:val="0"/>
                      <w:lang w:val="ro-MD"/>
                    </w:rPr>
                  </w:pPr>
                  <w:r w:rsidRPr="00FF430B">
                    <w:rPr>
                      <w:b/>
                      <w:bCs/>
                      <w:noProof w:val="0"/>
                      <w:lang w:val="ro-MD"/>
                    </w:rPr>
                    <w:t xml:space="preserve">                 SEMNĂTURILE PĂRŢILOR</w:t>
                  </w:r>
                </w:p>
                <w:p w14:paraId="7637DEF6" w14:textId="77777777" w:rsidR="00133053" w:rsidRPr="00FF430B" w:rsidRDefault="00133053" w:rsidP="0010100D">
                  <w:pPr>
                    <w:rPr>
                      <w:noProof w:val="0"/>
                      <w:lang w:val="ro-MD"/>
                    </w:rPr>
                  </w:pPr>
                </w:p>
              </w:tc>
            </w:tr>
            <w:tr w:rsidR="00133053" w:rsidRPr="00EC30C2" w14:paraId="2508D319" w14:textId="77777777" w:rsidTr="0010100D">
              <w:tc>
                <w:tcPr>
                  <w:tcW w:w="4763" w:type="dxa"/>
                  <w:gridSpan w:val="4"/>
                  <w:tcBorders>
                    <w:top w:val="nil"/>
                    <w:left w:val="nil"/>
                    <w:bottom w:val="nil"/>
                    <w:right w:val="nil"/>
                  </w:tcBorders>
                  <w:tcMar>
                    <w:top w:w="24" w:type="dxa"/>
                    <w:left w:w="48" w:type="dxa"/>
                    <w:bottom w:w="24" w:type="dxa"/>
                    <w:right w:w="48" w:type="dxa"/>
                  </w:tcMar>
                  <w:hideMark/>
                </w:tcPr>
                <w:p w14:paraId="11FA3605" w14:textId="77777777" w:rsidR="00133053" w:rsidRPr="00FF430B" w:rsidRDefault="00133053" w:rsidP="0010100D">
                  <w:pPr>
                    <w:jc w:val="center"/>
                    <w:rPr>
                      <w:noProof w:val="0"/>
                      <w:lang w:val="ro-MD"/>
                    </w:rPr>
                  </w:pPr>
                  <w:r w:rsidRPr="006A7C1C">
                    <w:rPr>
                      <w:b/>
                      <w:bCs/>
                      <w:noProof w:val="0"/>
                      <w:lang w:val="ro-MD"/>
                    </w:rPr>
                    <w:t>ANTREPRENORU</w:t>
                  </w:r>
                  <w:r>
                    <w:rPr>
                      <w:b/>
                      <w:bCs/>
                      <w:noProof w:val="0"/>
                      <w:lang w:val="ro-MD"/>
                    </w:rPr>
                    <w:t>L</w:t>
                  </w:r>
                </w:p>
                <w:p w14:paraId="46F70DC5" w14:textId="77777777" w:rsidR="00133053" w:rsidRPr="00FF430B" w:rsidRDefault="00133053" w:rsidP="0010100D">
                  <w:pPr>
                    <w:ind w:firstLine="567"/>
                    <w:jc w:val="both"/>
                    <w:rPr>
                      <w:noProof w:val="0"/>
                      <w:lang w:val="ro-MD"/>
                    </w:rPr>
                  </w:pPr>
                  <w:r w:rsidRPr="00FF430B">
                    <w:rPr>
                      <w:noProof w:val="0"/>
                      <w:lang w:val="ro-MD"/>
                    </w:rPr>
                    <w:t> </w:t>
                  </w:r>
                </w:p>
                <w:p w14:paraId="0ED82200" w14:textId="77777777" w:rsidR="00133053" w:rsidRPr="00FF430B" w:rsidRDefault="00133053" w:rsidP="0010100D">
                  <w:pPr>
                    <w:ind w:firstLine="567"/>
                    <w:rPr>
                      <w:noProof w:val="0"/>
                      <w:lang w:val="ro-MD"/>
                    </w:rPr>
                  </w:pPr>
                </w:p>
                <w:p w14:paraId="149D0EE7" w14:textId="77777777" w:rsidR="00133053" w:rsidRPr="00FF430B" w:rsidRDefault="00133053" w:rsidP="0010100D">
                  <w:pPr>
                    <w:ind w:firstLine="567"/>
                    <w:rPr>
                      <w:noProof w:val="0"/>
                      <w:lang w:val="ro-MD"/>
                    </w:rPr>
                  </w:pPr>
                </w:p>
              </w:tc>
              <w:tc>
                <w:tcPr>
                  <w:tcW w:w="50" w:type="dxa"/>
                  <w:tcBorders>
                    <w:top w:val="nil"/>
                    <w:left w:val="nil"/>
                    <w:bottom w:val="nil"/>
                    <w:right w:val="nil"/>
                  </w:tcBorders>
                </w:tcPr>
                <w:p w14:paraId="68517088" w14:textId="77777777" w:rsidR="00133053" w:rsidRPr="00FF430B" w:rsidRDefault="00133053" w:rsidP="0010100D">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17570F97" w14:textId="77777777" w:rsidR="00133053" w:rsidRPr="00FF430B" w:rsidRDefault="00133053" w:rsidP="0010100D">
                  <w:pPr>
                    <w:rPr>
                      <w:noProof w:val="0"/>
                      <w:lang w:val="ro-MD"/>
                    </w:rPr>
                  </w:pPr>
                  <w:r w:rsidRPr="00FF430B">
                    <w:rPr>
                      <w:b/>
                      <w:bCs/>
                      <w:noProof w:val="0"/>
                      <w:lang w:val="ro-MD"/>
                    </w:rPr>
                    <w:t xml:space="preserve">                               BENEFICIAR</w:t>
                  </w:r>
                </w:p>
                <w:p w14:paraId="01FDC2D7" w14:textId="77777777" w:rsidR="00133053" w:rsidRPr="00FF430B" w:rsidRDefault="00133053" w:rsidP="0010100D">
                  <w:pPr>
                    <w:ind w:firstLine="567"/>
                    <w:jc w:val="both"/>
                    <w:rPr>
                      <w:noProof w:val="0"/>
                      <w:lang w:val="ro-MD"/>
                    </w:rPr>
                  </w:pPr>
                  <w:r w:rsidRPr="00FF430B">
                    <w:rPr>
                      <w:noProof w:val="0"/>
                      <w:lang w:val="ro-MD"/>
                    </w:rPr>
                    <w:t> </w:t>
                  </w:r>
                </w:p>
                <w:p w14:paraId="7F28614F" w14:textId="77777777" w:rsidR="00133053" w:rsidRPr="00FF430B" w:rsidRDefault="00133053" w:rsidP="0010100D">
                  <w:pPr>
                    <w:rPr>
                      <w:noProof w:val="0"/>
                      <w:lang w:val="ro-MD"/>
                    </w:rPr>
                  </w:pPr>
                </w:p>
                <w:p w14:paraId="4B29FE2D" w14:textId="77777777" w:rsidR="00133053" w:rsidRPr="00FF430B" w:rsidRDefault="00133053" w:rsidP="0010100D">
                  <w:pPr>
                    <w:jc w:val="both"/>
                    <w:rPr>
                      <w:noProof w:val="0"/>
                      <w:lang w:val="ro-MD"/>
                    </w:rPr>
                  </w:pPr>
                </w:p>
              </w:tc>
            </w:tr>
          </w:tbl>
          <w:p w14:paraId="5E973C3F" w14:textId="77777777" w:rsidR="00133053" w:rsidRPr="00FF430B" w:rsidRDefault="00133053" w:rsidP="0010100D">
            <w:pPr>
              <w:tabs>
                <w:tab w:val="left" w:pos="2295"/>
              </w:tabs>
              <w:jc w:val="both"/>
              <w:rPr>
                <w:lang w:val="ro-MD"/>
              </w:rPr>
            </w:pPr>
          </w:p>
          <w:p w14:paraId="6AEF38BE" w14:textId="77777777" w:rsidR="00133053" w:rsidRPr="00FF430B" w:rsidRDefault="00133053" w:rsidP="0010100D">
            <w:pPr>
              <w:tabs>
                <w:tab w:val="left" w:pos="2295"/>
              </w:tabs>
              <w:jc w:val="both"/>
              <w:rPr>
                <w:lang w:val="ro-MD"/>
              </w:rPr>
            </w:pPr>
          </w:p>
          <w:p w14:paraId="7660B486" w14:textId="77777777" w:rsidR="00133053" w:rsidRPr="00FF430B" w:rsidRDefault="00133053" w:rsidP="0010100D">
            <w:pPr>
              <w:tabs>
                <w:tab w:val="left" w:pos="2295"/>
              </w:tabs>
              <w:jc w:val="both"/>
              <w:rPr>
                <w:lang w:val="ro-MD"/>
              </w:rPr>
            </w:pPr>
          </w:p>
          <w:p w14:paraId="76FA8145" w14:textId="77777777" w:rsidR="00133053" w:rsidRPr="00FF430B" w:rsidRDefault="00133053" w:rsidP="0010100D">
            <w:pPr>
              <w:tabs>
                <w:tab w:val="left" w:pos="2295"/>
              </w:tabs>
              <w:jc w:val="both"/>
              <w:rPr>
                <w:lang w:val="ro-MD"/>
              </w:rPr>
            </w:pPr>
          </w:p>
          <w:p w14:paraId="033E395E" w14:textId="77777777" w:rsidR="00133053" w:rsidRPr="00FF430B" w:rsidRDefault="00133053" w:rsidP="0010100D">
            <w:pPr>
              <w:tabs>
                <w:tab w:val="left" w:pos="2295"/>
              </w:tabs>
              <w:jc w:val="both"/>
              <w:rPr>
                <w:lang w:val="ro-MD"/>
              </w:rPr>
            </w:pPr>
          </w:p>
          <w:p w14:paraId="052B8406" w14:textId="77777777" w:rsidR="00133053" w:rsidRPr="00FF430B" w:rsidRDefault="00133053" w:rsidP="0010100D">
            <w:pPr>
              <w:tabs>
                <w:tab w:val="left" w:pos="2295"/>
              </w:tabs>
              <w:jc w:val="both"/>
              <w:rPr>
                <w:lang w:val="ro-MD"/>
              </w:rPr>
            </w:pPr>
          </w:p>
          <w:p w14:paraId="7174887C" w14:textId="77777777" w:rsidR="00133053" w:rsidRPr="00FF430B" w:rsidRDefault="00133053" w:rsidP="0010100D">
            <w:pPr>
              <w:tabs>
                <w:tab w:val="left" w:pos="2295"/>
              </w:tabs>
              <w:jc w:val="both"/>
              <w:rPr>
                <w:lang w:val="ro-MD"/>
              </w:rPr>
            </w:pPr>
          </w:p>
          <w:p w14:paraId="1EA4F79F" w14:textId="77777777" w:rsidR="00133053" w:rsidRPr="00FF430B" w:rsidRDefault="00133053" w:rsidP="0010100D">
            <w:pPr>
              <w:tabs>
                <w:tab w:val="left" w:pos="2295"/>
              </w:tabs>
              <w:jc w:val="both"/>
              <w:rPr>
                <w:lang w:val="ro-MD"/>
              </w:rPr>
            </w:pPr>
          </w:p>
          <w:p w14:paraId="39BC5FC3" w14:textId="77777777" w:rsidR="00133053" w:rsidRPr="00FF430B" w:rsidRDefault="00133053" w:rsidP="0010100D">
            <w:pPr>
              <w:tabs>
                <w:tab w:val="left" w:pos="2295"/>
              </w:tabs>
              <w:jc w:val="both"/>
              <w:rPr>
                <w:lang w:val="ro-MD"/>
              </w:rPr>
            </w:pPr>
          </w:p>
          <w:p w14:paraId="0AB27CE2" w14:textId="77777777" w:rsidR="00133053" w:rsidRPr="00FF430B" w:rsidRDefault="00133053" w:rsidP="0010100D">
            <w:pPr>
              <w:tabs>
                <w:tab w:val="left" w:pos="2295"/>
              </w:tabs>
              <w:jc w:val="both"/>
              <w:rPr>
                <w:lang w:val="ro-MD"/>
              </w:rPr>
            </w:pPr>
          </w:p>
          <w:p w14:paraId="7C6D90B0" w14:textId="77777777" w:rsidR="00133053" w:rsidRPr="00FF430B" w:rsidRDefault="00133053" w:rsidP="0010100D">
            <w:pPr>
              <w:tabs>
                <w:tab w:val="left" w:pos="2295"/>
              </w:tabs>
              <w:jc w:val="both"/>
              <w:rPr>
                <w:lang w:val="ro-MD"/>
              </w:rPr>
            </w:pPr>
          </w:p>
          <w:p w14:paraId="12549EAF" w14:textId="77777777" w:rsidR="00133053" w:rsidRPr="00FF430B" w:rsidRDefault="00133053" w:rsidP="0010100D">
            <w:pPr>
              <w:tabs>
                <w:tab w:val="left" w:pos="2295"/>
              </w:tabs>
              <w:jc w:val="both"/>
              <w:rPr>
                <w:lang w:val="ro-MD"/>
              </w:rPr>
            </w:pPr>
          </w:p>
          <w:p w14:paraId="53586508" w14:textId="77777777" w:rsidR="00133053" w:rsidRPr="00FF430B" w:rsidRDefault="00133053" w:rsidP="0010100D">
            <w:pPr>
              <w:tabs>
                <w:tab w:val="left" w:pos="2295"/>
              </w:tabs>
              <w:jc w:val="both"/>
              <w:rPr>
                <w:lang w:val="ro-MD"/>
              </w:rPr>
            </w:pPr>
          </w:p>
          <w:p w14:paraId="0128CC5C" w14:textId="77777777" w:rsidR="00133053" w:rsidRPr="00FF430B" w:rsidRDefault="00133053" w:rsidP="0010100D">
            <w:pPr>
              <w:tabs>
                <w:tab w:val="left" w:pos="2295"/>
              </w:tabs>
              <w:jc w:val="both"/>
              <w:rPr>
                <w:lang w:val="ro-MD"/>
              </w:rPr>
            </w:pPr>
          </w:p>
          <w:p w14:paraId="1534A0D8" w14:textId="77777777" w:rsidR="00133053" w:rsidRDefault="00133053" w:rsidP="0010100D">
            <w:pPr>
              <w:tabs>
                <w:tab w:val="left" w:pos="2295"/>
              </w:tabs>
              <w:jc w:val="both"/>
              <w:rPr>
                <w:lang w:val="ro-MD"/>
              </w:rPr>
            </w:pPr>
          </w:p>
          <w:p w14:paraId="1F0B3386" w14:textId="77777777" w:rsidR="00133053" w:rsidRDefault="00133053" w:rsidP="0010100D">
            <w:pPr>
              <w:tabs>
                <w:tab w:val="left" w:pos="2295"/>
              </w:tabs>
              <w:jc w:val="both"/>
              <w:rPr>
                <w:lang w:val="ro-MD"/>
              </w:rPr>
            </w:pPr>
          </w:p>
          <w:p w14:paraId="0BC44B60" w14:textId="77777777" w:rsidR="00133053" w:rsidRDefault="00133053" w:rsidP="0010100D">
            <w:pPr>
              <w:tabs>
                <w:tab w:val="left" w:pos="2295"/>
              </w:tabs>
              <w:jc w:val="both"/>
              <w:rPr>
                <w:lang w:val="ro-MD"/>
              </w:rPr>
            </w:pPr>
          </w:p>
          <w:p w14:paraId="048C59BD" w14:textId="77777777" w:rsidR="00133053" w:rsidRPr="00FF430B" w:rsidRDefault="00133053" w:rsidP="0010100D">
            <w:pPr>
              <w:tabs>
                <w:tab w:val="left" w:pos="2295"/>
              </w:tabs>
              <w:jc w:val="both"/>
              <w:rPr>
                <w:lang w:val="ro-MD"/>
              </w:rPr>
            </w:pPr>
          </w:p>
          <w:p w14:paraId="175B57CE" w14:textId="77777777" w:rsidR="00133053" w:rsidRPr="00FF430B" w:rsidRDefault="00133053" w:rsidP="0010100D">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26443525" w14:textId="77777777" w:rsidR="00133053" w:rsidRPr="00FF430B" w:rsidRDefault="00133053" w:rsidP="0010100D">
            <w:pPr>
              <w:jc w:val="right"/>
              <w:rPr>
                <w:noProof w:val="0"/>
                <w:lang w:val="ro-MD"/>
              </w:rPr>
            </w:pPr>
            <w:r w:rsidRPr="00FF430B">
              <w:rPr>
                <w:noProof w:val="0"/>
                <w:lang w:val="ro-MD"/>
              </w:rPr>
              <w:t>la Contractul nr.__________</w:t>
            </w:r>
          </w:p>
          <w:p w14:paraId="21B78A39" w14:textId="77777777" w:rsidR="00133053" w:rsidRPr="00FF430B" w:rsidRDefault="00133053" w:rsidP="0010100D">
            <w:pPr>
              <w:jc w:val="right"/>
              <w:rPr>
                <w:noProof w:val="0"/>
                <w:lang w:val="ro-MD"/>
              </w:rPr>
            </w:pPr>
            <w:r w:rsidRPr="00FF430B">
              <w:rPr>
                <w:noProof w:val="0"/>
                <w:lang w:val="ro-MD"/>
              </w:rPr>
              <w:lastRenderedPageBreak/>
              <w:t>din “____” ________ 20___</w:t>
            </w:r>
          </w:p>
          <w:p w14:paraId="193E6A43" w14:textId="77777777" w:rsidR="00133053" w:rsidRDefault="00133053" w:rsidP="0010100D">
            <w:pPr>
              <w:keepNext/>
              <w:keepLines/>
              <w:spacing w:before="200"/>
              <w:jc w:val="both"/>
              <w:outlineLvl w:val="2"/>
              <w:rPr>
                <w:noProof w:val="0"/>
                <w:lang w:val="ro-MD"/>
              </w:rPr>
            </w:pPr>
          </w:p>
          <w:p w14:paraId="0A7F5B5B" w14:textId="77777777" w:rsidR="00133053" w:rsidRPr="00FF430B" w:rsidRDefault="00133053" w:rsidP="0010100D">
            <w:pPr>
              <w:keepNext/>
              <w:keepLines/>
              <w:spacing w:before="200"/>
              <w:jc w:val="both"/>
              <w:outlineLvl w:val="2"/>
              <w:rPr>
                <w:noProof w:val="0"/>
                <w:lang w:val="ro-MD"/>
              </w:rPr>
            </w:pPr>
          </w:p>
          <w:p w14:paraId="52E06712" w14:textId="77777777" w:rsidR="00133053" w:rsidRPr="00FF430B" w:rsidRDefault="00133053" w:rsidP="0010100D">
            <w:pPr>
              <w:ind w:firstLine="567"/>
              <w:jc w:val="both"/>
              <w:rPr>
                <w:b/>
                <w:noProof w:val="0"/>
                <w:lang w:val="ro-MD"/>
              </w:rPr>
            </w:pPr>
            <w:r w:rsidRPr="00FF430B">
              <w:rPr>
                <w:b/>
                <w:noProof w:val="0"/>
                <w:lang w:val="ro-MD"/>
              </w:rPr>
              <w:t>SPECIFICAŢII DE PREŢ</w:t>
            </w:r>
          </w:p>
          <w:p w14:paraId="05DEF7CB" w14:textId="77777777" w:rsidR="00133053" w:rsidRPr="00FF430B" w:rsidRDefault="00133053" w:rsidP="0010100D">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33053" w:rsidRPr="00EC30C2" w14:paraId="0D74125F" w14:textId="77777777" w:rsidTr="0010100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53C" w14:textId="77777777" w:rsidR="00133053" w:rsidRPr="00FF430B" w:rsidRDefault="00133053" w:rsidP="0010100D">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6B1B5E" w14:textId="77777777" w:rsidR="00133053" w:rsidRPr="00FF430B" w:rsidRDefault="00133053" w:rsidP="0010100D">
                  <w:pPr>
                    <w:tabs>
                      <w:tab w:val="left" w:pos="235"/>
                      <w:tab w:val="left" w:pos="378"/>
                    </w:tabs>
                    <w:ind w:left="-923"/>
                    <w:jc w:val="center"/>
                    <w:rPr>
                      <w:b/>
                      <w:bCs/>
                      <w:noProof w:val="0"/>
                      <w:lang w:val="ro-MD"/>
                    </w:rPr>
                  </w:pPr>
                  <w:r w:rsidRPr="00FF430B">
                    <w:rPr>
                      <w:b/>
                      <w:bCs/>
                      <w:noProof w:val="0"/>
                      <w:lang w:val="ro-MD"/>
                    </w:rPr>
                    <w:t xml:space="preserve">          Denumirea</w:t>
                  </w:r>
                </w:p>
                <w:p w14:paraId="1F05C68F" w14:textId="77777777" w:rsidR="00133053" w:rsidRPr="00FF430B" w:rsidRDefault="00133053" w:rsidP="0010100D">
                  <w:pPr>
                    <w:tabs>
                      <w:tab w:val="left" w:pos="235"/>
                      <w:tab w:val="left" w:pos="378"/>
                    </w:tabs>
                    <w:ind w:left="-923"/>
                    <w:jc w:val="center"/>
                    <w:rPr>
                      <w:b/>
                      <w:bCs/>
                      <w:noProof w:val="0"/>
                      <w:lang w:val="ro-MD"/>
                    </w:rPr>
                  </w:pPr>
                  <w:r w:rsidRPr="00FF430B">
                    <w:rPr>
                      <w:b/>
                      <w:bCs/>
                      <w:noProof w:val="0"/>
                      <w:lang w:val="ro-MD"/>
                    </w:rPr>
                    <w:t xml:space="preserve">          lucrărilor</w:t>
                  </w:r>
                </w:p>
                <w:p w14:paraId="3B9F1485" w14:textId="77777777" w:rsidR="00133053" w:rsidRPr="00FF430B" w:rsidRDefault="00133053" w:rsidP="0010100D">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E31179" w14:textId="77777777" w:rsidR="00133053" w:rsidRPr="00FF430B" w:rsidRDefault="00133053" w:rsidP="0010100D">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224306" w14:textId="77777777" w:rsidR="00133053" w:rsidRPr="00FF430B" w:rsidRDefault="00133053" w:rsidP="0010100D">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71FE84" w14:textId="77777777" w:rsidR="00133053" w:rsidRPr="00FF430B" w:rsidRDefault="00133053" w:rsidP="0010100D">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3DF6C7" w14:textId="77777777" w:rsidR="00133053" w:rsidRPr="00FF430B" w:rsidRDefault="00133053" w:rsidP="0010100D">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31258E" w14:textId="77777777" w:rsidR="00133053" w:rsidRPr="00FF430B" w:rsidRDefault="00133053" w:rsidP="0010100D">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7A9CC4" w14:textId="77777777" w:rsidR="00133053" w:rsidRPr="00FF430B" w:rsidRDefault="00133053" w:rsidP="0010100D">
                  <w:pPr>
                    <w:jc w:val="center"/>
                    <w:rPr>
                      <w:b/>
                      <w:bCs/>
                      <w:noProof w:val="0"/>
                      <w:lang w:val="ro-MD"/>
                    </w:rPr>
                  </w:pPr>
                  <w:r w:rsidRPr="00FF430B">
                    <w:rPr>
                      <w:b/>
                      <w:bCs/>
                      <w:noProof w:val="0"/>
                      <w:lang w:val="ro-MD"/>
                    </w:rPr>
                    <w:t>Termenii de executare</w:t>
                  </w:r>
                </w:p>
                <w:p w14:paraId="2DDCDF6D" w14:textId="77777777" w:rsidR="00133053" w:rsidRPr="00FF430B" w:rsidRDefault="00133053" w:rsidP="0010100D">
                  <w:pPr>
                    <w:tabs>
                      <w:tab w:val="left" w:pos="1134"/>
                    </w:tabs>
                    <w:ind w:left="720"/>
                    <w:outlineLvl w:val="0"/>
                    <w:rPr>
                      <w:b/>
                      <w:bCs/>
                      <w:noProof w:val="0"/>
                      <w:lang w:val="ro-MD"/>
                    </w:rPr>
                  </w:pPr>
                </w:p>
              </w:tc>
            </w:tr>
            <w:tr w:rsidR="00133053" w:rsidRPr="00EC30C2" w14:paraId="392399F7" w14:textId="77777777" w:rsidTr="0010100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F17BB6" w14:textId="77777777" w:rsidR="00133053" w:rsidRPr="00FF430B" w:rsidRDefault="00133053" w:rsidP="0010100D">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3CD9C" w14:textId="77777777" w:rsidR="00133053" w:rsidRPr="00FF430B" w:rsidRDefault="00133053" w:rsidP="0010100D">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93A101" w14:textId="77777777" w:rsidR="00133053" w:rsidRPr="00FF430B" w:rsidRDefault="00133053" w:rsidP="0010100D">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D947A34" w14:textId="77777777" w:rsidR="00133053" w:rsidRPr="00FF430B" w:rsidRDefault="00133053" w:rsidP="0010100D">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4210ABC" w14:textId="77777777" w:rsidR="00133053" w:rsidRPr="00FF430B" w:rsidRDefault="00133053" w:rsidP="0010100D">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A5B314" w14:textId="77777777" w:rsidR="00133053" w:rsidRPr="00FF430B" w:rsidRDefault="00133053" w:rsidP="0010100D">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D3C580" w14:textId="77777777" w:rsidR="00133053" w:rsidRPr="00FF430B" w:rsidRDefault="00133053" w:rsidP="0010100D">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CCB64" w14:textId="77777777" w:rsidR="00133053" w:rsidRPr="00FF430B" w:rsidRDefault="00133053" w:rsidP="0010100D">
                  <w:pPr>
                    <w:keepNext/>
                    <w:keepLines/>
                    <w:spacing w:before="200"/>
                    <w:jc w:val="both"/>
                    <w:outlineLvl w:val="2"/>
                    <w:rPr>
                      <w:noProof w:val="0"/>
                      <w:lang w:val="ro-MD"/>
                    </w:rPr>
                  </w:pPr>
                </w:p>
              </w:tc>
            </w:tr>
            <w:tr w:rsidR="00133053" w:rsidRPr="00EC30C2" w14:paraId="468CCD88" w14:textId="77777777" w:rsidTr="0010100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65C05" w14:textId="77777777" w:rsidR="00133053" w:rsidRPr="00FF430B" w:rsidRDefault="00133053" w:rsidP="0010100D">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94E3A4" w14:textId="77777777" w:rsidR="00133053" w:rsidRPr="00FF430B" w:rsidRDefault="00133053" w:rsidP="0010100D">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DCA6C" w14:textId="77777777" w:rsidR="00133053" w:rsidRPr="00FF430B" w:rsidRDefault="00133053" w:rsidP="0010100D">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B3B6C" w14:textId="77777777" w:rsidR="00133053" w:rsidRPr="00FF430B" w:rsidRDefault="00133053" w:rsidP="0010100D">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A35BD3" w14:textId="77777777" w:rsidR="00133053" w:rsidRPr="00FF430B" w:rsidRDefault="00133053" w:rsidP="0010100D">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069355" w14:textId="77777777" w:rsidR="00133053" w:rsidRPr="00FF430B" w:rsidRDefault="00133053" w:rsidP="0010100D">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F0104" w14:textId="77777777" w:rsidR="00133053" w:rsidRPr="00FF430B" w:rsidRDefault="00133053" w:rsidP="0010100D">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E6C7D4" w14:textId="77777777" w:rsidR="00133053" w:rsidRPr="00FF430B" w:rsidRDefault="00133053" w:rsidP="0010100D">
                  <w:pPr>
                    <w:keepNext/>
                    <w:keepLines/>
                    <w:spacing w:before="200"/>
                    <w:jc w:val="both"/>
                    <w:outlineLvl w:val="2"/>
                    <w:rPr>
                      <w:noProof w:val="0"/>
                      <w:lang w:val="ro-MD"/>
                    </w:rPr>
                  </w:pPr>
                </w:p>
              </w:tc>
            </w:tr>
            <w:tr w:rsidR="00133053" w:rsidRPr="00EC30C2" w14:paraId="5C06ED3F" w14:textId="77777777" w:rsidTr="0010100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2B5B91E" w14:textId="77777777" w:rsidR="00133053" w:rsidRPr="00FF430B" w:rsidRDefault="00133053" w:rsidP="0010100D">
                  <w:pPr>
                    <w:jc w:val="both"/>
                    <w:rPr>
                      <w:noProof w:val="0"/>
                      <w:lang w:val="ro-MD"/>
                    </w:rPr>
                  </w:pPr>
                  <w:r w:rsidRPr="00FF430B">
                    <w:rPr>
                      <w:noProof w:val="0"/>
                      <w:lang w:val="ro-MD"/>
                    </w:rPr>
                    <w:t> </w:t>
                  </w:r>
                </w:p>
                <w:p w14:paraId="308B7E27" w14:textId="77777777" w:rsidR="00133053" w:rsidRPr="00FF430B" w:rsidRDefault="00133053" w:rsidP="0010100D">
                  <w:pPr>
                    <w:keepNext/>
                    <w:keepLines/>
                    <w:spacing w:before="200"/>
                    <w:jc w:val="both"/>
                    <w:outlineLvl w:val="2"/>
                    <w:rPr>
                      <w:noProof w:val="0"/>
                      <w:lang w:val="ro-MD"/>
                    </w:rPr>
                  </w:pPr>
                </w:p>
                <w:p w14:paraId="7273783B" w14:textId="77777777" w:rsidR="00133053" w:rsidRPr="00FF430B" w:rsidRDefault="00133053" w:rsidP="0010100D">
                  <w:pPr>
                    <w:keepNext/>
                    <w:keepLines/>
                    <w:spacing w:before="200"/>
                    <w:jc w:val="both"/>
                    <w:outlineLvl w:val="2"/>
                    <w:rPr>
                      <w:noProof w:val="0"/>
                      <w:lang w:val="ro-MD"/>
                    </w:rPr>
                  </w:pPr>
                </w:p>
                <w:p w14:paraId="52D85602" w14:textId="77777777" w:rsidR="00133053" w:rsidRPr="00FF430B" w:rsidRDefault="00133053" w:rsidP="0010100D">
                  <w:pPr>
                    <w:keepNext/>
                    <w:keepLines/>
                    <w:spacing w:before="200"/>
                    <w:jc w:val="both"/>
                    <w:outlineLvl w:val="2"/>
                    <w:rPr>
                      <w:noProof w:val="0"/>
                      <w:lang w:val="ro-MD"/>
                    </w:rPr>
                  </w:pPr>
                </w:p>
                <w:p w14:paraId="50687E31" w14:textId="77777777" w:rsidR="00133053" w:rsidRPr="00FF430B" w:rsidRDefault="00133053" w:rsidP="0010100D">
                  <w:pPr>
                    <w:keepNext/>
                    <w:keepLines/>
                    <w:spacing w:before="200"/>
                    <w:jc w:val="both"/>
                    <w:outlineLvl w:val="2"/>
                    <w:rPr>
                      <w:noProof w:val="0"/>
                      <w:lang w:val="ro-MD"/>
                    </w:rPr>
                  </w:pPr>
                </w:p>
                <w:p w14:paraId="53BDF41E" w14:textId="77777777" w:rsidR="00133053" w:rsidRPr="00FF430B" w:rsidRDefault="00133053" w:rsidP="0010100D">
                  <w:pPr>
                    <w:keepNext/>
                    <w:keepLines/>
                    <w:spacing w:before="200"/>
                    <w:jc w:val="both"/>
                    <w:outlineLvl w:val="2"/>
                    <w:rPr>
                      <w:noProof w:val="0"/>
                      <w:lang w:val="ro-MD"/>
                    </w:rPr>
                  </w:pPr>
                </w:p>
                <w:p w14:paraId="394B0654" w14:textId="77777777" w:rsidR="00133053" w:rsidRPr="00FF430B" w:rsidRDefault="00133053" w:rsidP="0010100D">
                  <w:pPr>
                    <w:keepNext/>
                    <w:keepLines/>
                    <w:spacing w:before="200"/>
                    <w:jc w:val="both"/>
                    <w:outlineLvl w:val="2"/>
                    <w:rPr>
                      <w:noProof w:val="0"/>
                      <w:lang w:val="ro-MD"/>
                    </w:rPr>
                  </w:pPr>
                </w:p>
                <w:p w14:paraId="0E3E9FC8" w14:textId="77777777" w:rsidR="00133053" w:rsidRDefault="00133053" w:rsidP="0010100D">
                  <w:pPr>
                    <w:jc w:val="center"/>
                    <w:rPr>
                      <w:b/>
                      <w:bCs/>
                      <w:noProof w:val="0"/>
                      <w:lang w:val="ro-MD"/>
                    </w:rPr>
                  </w:pPr>
                  <w:r w:rsidRPr="00FF430B">
                    <w:rPr>
                      <w:b/>
                      <w:bCs/>
                      <w:noProof w:val="0"/>
                      <w:lang w:val="ro-MD"/>
                    </w:rPr>
                    <w:t>SEMNĂTURILE PĂRŢILOR</w:t>
                  </w:r>
                </w:p>
                <w:p w14:paraId="13847847" w14:textId="77777777" w:rsidR="00133053" w:rsidRPr="00FF430B" w:rsidRDefault="00133053" w:rsidP="0010100D">
                  <w:pPr>
                    <w:jc w:val="center"/>
                    <w:rPr>
                      <w:noProof w:val="0"/>
                      <w:lang w:val="ro-MD"/>
                    </w:rPr>
                  </w:pPr>
                </w:p>
              </w:tc>
            </w:tr>
            <w:tr w:rsidR="00133053" w:rsidRPr="00EC30C2" w14:paraId="271B11A6" w14:textId="77777777" w:rsidTr="0010100D">
              <w:tc>
                <w:tcPr>
                  <w:tcW w:w="5303" w:type="dxa"/>
                  <w:gridSpan w:val="5"/>
                  <w:tcBorders>
                    <w:top w:val="nil"/>
                    <w:left w:val="nil"/>
                    <w:bottom w:val="nil"/>
                    <w:right w:val="nil"/>
                  </w:tcBorders>
                  <w:tcMar>
                    <w:top w:w="24" w:type="dxa"/>
                    <w:left w:w="48" w:type="dxa"/>
                    <w:bottom w:w="24" w:type="dxa"/>
                    <w:right w:w="48" w:type="dxa"/>
                  </w:tcMar>
                  <w:hideMark/>
                </w:tcPr>
                <w:p w14:paraId="10C85F3C" w14:textId="77777777" w:rsidR="00133053" w:rsidRPr="00FF430B" w:rsidRDefault="00133053" w:rsidP="0010100D">
                  <w:pPr>
                    <w:jc w:val="center"/>
                    <w:rPr>
                      <w:noProof w:val="0"/>
                      <w:lang w:val="ro-MD"/>
                    </w:rPr>
                  </w:pPr>
                  <w:r w:rsidRPr="00FF430B">
                    <w:rPr>
                      <w:b/>
                      <w:bCs/>
                      <w:noProof w:val="0"/>
                      <w:lang w:val="ro-MD"/>
                    </w:rPr>
                    <w:t>ANTREPRENOR</w:t>
                  </w:r>
                </w:p>
                <w:p w14:paraId="71FA3000" w14:textId="77777777" w:rsidR="00133053" w:rsidRPr="00FF430B" w:rsidRDefault="00133053" w:rsidP="0010100D">
                  <w:pPr>
                    <w:tabs>
                      <w:tab w:val="left" w:pos="1134"/>
                    </w:tabs>
                    <w:ind w:left="720"/>
                    <w:outlineLvl w:val="0"/>
                    <w:rPr>
                      <w:noProof w:val="0"/>
                      <w:lang w:val="ro-MD"/>
                    </w:rPr>
                  </w:pPr>
                </w:p>
                <w:p w14:paraId="26105A7A" w14:textId="77777777" w:rsidR="00133053" w:rsidRPr="00FF430B" w:rsidRDefault="00133053" w:rsidP="0010100D">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5C6BB224" w14:textId="77777777" w:rsidR="00133053" w:rsidRPr="00FF430B" w:rsidRDefault="00133053" w:rsidP="0010100D">
                  <w:pPr>
                    <w:jc w:val="center"/>
                    <w:rPr>
                      <w:noProof w:val="0"/>
                      <w:lang w:val="ro-MD"/>
                    </w:rPr>
                  </w:pPr>
                  <w:r w:rsidRPr="00FF430B">
                    <w:rPr>
                      <w:b/>
                      <w:bCs/>
                      <w:noProof w:val="0"/>
                      <w:lang w:val="ro-MD"/>
                    </w:rPr>
                    <w:t>BENEFICIAR</w:t>
                  </w:r>
                </w:p>
                <w:p w14:paraId="2A9DF548" w14:textId="77777777" w:rsidR="00133053" w:rsidRPr="00FF430B" w:rsidRDefault="00133053" w:rsidP="0010100D">
                  <w:pPr>
                    <w:ind w:firstLine="567"/>
                    <w:jc w:val="both"/>
                    <w:rPr>
                      <w:noProof w:val="0"/>
                      <w:lang w:val="ro-MD"/>
                    </w:rPr>
                  </w:pPr>
                  <w:r w:rsidRPr="00FF430B">
                    <w:rPr>
                      <w:noProof w:val="0"/>
                      <w:lang w:val="ro-MD"/>
                    </w:rPr>
                    <w:t> </w:t>
                  </w:r>
                </w:p>
                <w:p w14:paraId="08D79BB5" w14:textId="77777777" w:rsidR="00133053" w:rsidRPr="00FF430B" w:rsidRDefault="00133053" w:rsidP="0010100D">
                  <w:pPr>
                    <w:keepNext/>
                    <w:keepLines/>
                    <w:spacing w:before="200"/>
                    <w:ind w:firstLine="567"/>
                    <w:jc w:val="both"/>
                    <w:outlineLvl w:val="2"/>
                    <w:rPr>
                      <w:noProof w:val="0"/>
                      <w:lang w:val="ro-MD"/>
                    </w:rPr>
                  </w:pPr>
                </w:p>
                <w:p w14:paraId="527D2C58" w14:textId="77777777" w:rsidR="00133053" w:rsidRPr="00FF430B" w:rsidRDefault="00133053" w:rsidP="0010100D">
                  <w:pPr>
                    <w:ind w:firstLine="567"/>
                    <w:jc w:val="both"/>
                    <w:rPr>
                      <w:noProof w:val="0"/>
                      <w:lang w:val="ro-MD"/>
                    </w:rPr>
                  </w:pPr>
                </w:p>
              </w:tc>
            </w:tr>
          </w:tbl>
          <w:p w14:paraId="5480D370" w14:textId="77777777" w:rsidR="00133053" w:rsidRPr="00FF430B" w:rsidRDefault="00133053" w:rsidP="0010100D">
            <w:pPr>
              <w:tabs>
                <w:tab w:val="left" w:pos="2295"/>
              </w:tabs>
              <w:jc w:val="both"/>
              <w:rPr>
                <w:lang w:val="ro-MD"/>
              </w:rPr>
            </w:pPr>
          </w:p>
          <w:p w14:paraId="6D3C4A20" w14:textId="77777777" w:rsidR="00133053" w:rsidRPr="00FF430B" w:rsidRDefault="00133053" w:rsidP="0010100D">
            <w:pPr>
              <w:tabs>
                <w:tab w:val="left" w:pos="2295"/>
              </w:tabs>
              <w:jc w:val="both"/>
              <w:rPr>
                <w:lang w:val="ro-MD"/>
              </w:rPr>
            </w:pPr>
          </w:p>
          <w:p w14:paraId="3CF490AE" w14:textId="77777777" w:rsidR="00133053" w:rsidRPr="00FF430B" w:rsidRDefault="00133053" w:rsidP="0010100D">
            <w:pPr>
              <w:tabs>
                <w:tab w:val="left" w:pos="2295"/>
              </w:tabs>
              <w:jc w:val="both"/>
              <w:rPr>
                <w:lang w:val="ro-MD"/>
              </w:rPr>
            </w:pPr>
          </w:p>
          <w:p w14:paraId="0D5F4226" w14:textId="77777777" w:rsidR="00133053" w:rsidRPr="00FF430B" w:rsidRDefault="00133053" w:rsidP="0010100D">
            <w:pPr>
              <w:tabs>
                <w:tab w:val="left" w:pos="2295"/>
              </w:tabs>
              <w:jc w:val="both"/>
              <w:rPr>
                <w:lang w:val="ro-MD"/>
              </w:rPr>
            </w:pPr>
          </w:p>
          <w:p w14:paraId="1A79649A" w14:textId="77777777" w:rsidR="00133053" w:rsidRPr="00FF430B" w:rsidRDefault="00133053" w:rsidP="0010100D">
            <w:pPr>
              <w:tabs>
                <w:tab w:val="left" w:pos="2295"/>
              </w:tabs>
              <w:jc w:val="both"/>
              <w:rPr>
                <w:lang w:val="ro-MD"/>
              </w:rPr>
            </w:pPr>
          </w:p>
          <w:p w14:paraId="3E1535A5" w14:textId="77777777" w:rsidR="00133053" w:rsidRPr="00FF430B" w:rsidRDefault="00133053" w:rsidP="0010100D">
            <w:pPr>
              <w:tabs>
                <w:tab w:val="left" w:pos="2295"/>
              </w:tabs>
              <w:jc w:val="both"/>
              <w:rPr>
                <w:lang w:val="ro-MD"/>
              </w:rPr>
            </w:pPr>
          </w:p>
          <w:p w14:paraId="4EB7E2A4" w14:textId="77777777" w:rsidR="00133053" w:rsidRPr="00FF430B" w:rsidRDefault="00133053" w:rsidP="0010100D">
            <w:pPr>
              <w:tabs>
                <w:tab w:val="left" w:pos="2295"/>
              </w:tabs>
              <w:jc w:val="both"/>
              <w:rPr>
                <w:lang w:val="ro-MD"/>
              </w:rPr>
            </w:pPr>
          </w:p>
          <w:p w14:paraId="7F7E9666" w14:textId="77777777" w:rsidR="00133053" w:rsidRPr="00FF430B" w:rsidRDefault="00133053" w:rsidP="0010100D">
            <w:pPr>
              <w:tabs>
                <w:tab w:val="left" w:pos="2295"/>
              </w:tabs>
              <w:jc w:val="both"/>
              <w:rPr>
                <w:lang w:val="ro-MD"/>
              </w:rPr>
            </w:pPr>
          </w:p>
          <w:p w14:paraId="365CCBAE" w14:textId="77777777" w:rsidR="00133053" w:rsidRPr="00FF430B" w:rsidRDefault="00133053" w:rsidP="0010100D">
            <w:pPr>
              <w:tabs>
                <w:tab w:val="left" w:pos="2295"/>
              </w:tabs>
              <w:jc w:val="both"/>
              <w:rPr>
                <w:lang w:val="ro-MD"/>
              </w:rPr>
            </w:pPr>
          </w:p>
          <w:p w14:paraId="20FE992C" w14:textId="77777777" w:rsidR="00133053" w:rsidRDefault="00133053" w:rsidP="0010100D">
            <w:pPr>
              <w:tabs>
                <w:tab w:val="left" w:pos="2295"/>
              </w:tabs>
              <w:jc w:val="both"/>
              <w:rPr>
                <w:lang w:val="ro-MD"/>
              </w:rPr>
            </w:pPr>
          </w:p>
          <w:p w14:paraId="6246E0FC" w14:textId="77777777" w:rsidR="00133053" w:rsidRDefault="00133053" w:rsidP="0010100D">
            <w:pPr>
              <w:tabs>
                <w:tab w:val="left" w:pos="2295"/>
              </w:tabs>
              <w:jc w:val="both"/>
              <w:rPr>
                <w:lang w:val="ro-MD"/>
              </w:rPr>
            </w:pPr>
          </w:p>
          <w:p w14:paraId="5431FFA2" w14:textId="77777777" w:rsidR="00133053" w:rsidRDefault="00133053" w:rsidP="0010100D">
            <w:pPr>
              <w:tabs>
                <w:tab w:val="left" w:pos="2295"/>
              </w:tabs>
              <w:jc w:val="both"/>
              <w:rPr>
                <w:lang w:val="ro-MD"/>
              </w:rPr>
            </w:pPr>
          </w:p>
          <w:p w14:paraId="1D28CCC2" w14:textId="77777777" w:rsidR="00133053" w:rsidRDefault="00133053" w:rsidP="0010100D">
            <w:pPr>
              <w:tabs>
                <w:tab w:val="left" w:pos="2295"/>
              </w:tabs>
              <w:jc w:val="both"/>
              <w:rPr>
                <w:lang w:val="ro-MD"/>
              </w:rPr>
            </w:pPr>
          </w:p>
          <w:p w14:paraId="4143FF53" w14:textId="77777777" w:rsidR="00133053" w:rsidRDefault="00133053" w:rsidP="0010100D">
            <w:pPr>
              <w:tabs>
                <w:tab w:val="left" w:pos="2295"/>
              </w:tabs>
              <w:jc w:val="both"/>
              <w:rPr>
                <w:lang w:val="ro-MD"/>
              </w:rPr>
            </w:pPr>
          </w:p>
          <w:p w14:paraId="68A6EC9D" w14:textId="77777777" w:rsidR="00133053" w:rsidRPr="00FF430B" w:rsidRDefault="00133053" w:rsidP="0010100D">
            <w:pPr>
              <w:tabs>
                <w:tab w:val="left" w:pos="2295"/>
              </w:tabs>
              <w:jc w:val="both"/>
              <w:rPr>
                <w:lang w:val="ro-MD"/>
              </w:rPr>
            </w:pPr>
          </w:p>
          <w:p w14:paraId="66D03E97" w14:textId="77777777" w:rsidR="00133053" w:rsidRPr="00FF430B" w:rsidRDefault="00133053" w:rsidP="0010100D">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5DFE14D9" w14:textId="77777777" w:rsidR="00133053" w:rsidRPr="00FF430B" w:rsidRDefault="00133053" w:rsidP="0010100D">
            <w:pPr>
              <w:jc w:val="right"/>
              <w:rPr>
                <w:noProof w:val="0"/>
                <w:lang w:val="ro-MD"/>
              </w:rPr>
            </w:pPr>
            <w:r w:rsidRPr="00FF430B">
              <w:rPr>
                <w:noProof w:val="0"/>
                <w:lang w:val="ro-MD"/>
              </w:rPr>
              <w:t>la Documentația standard nr._____</w:t>
            </w:r>
          </w:p>
          <w:p w14:paraId="7772BB8B" w14:textId="77777777" w:rsidR="00133053" w:rsidRPr="00FF430B" w:rsidRDefault="00133053" w:rsidP="0010100D">
            <w:pPr>
              <w:jc w:val="right"/>
              <w:rPr>
                <w:noProof w:val="0"/>
                <w:lang w:val="ro-MD"/>
              </w:rPr>
            </w:pPr>
            <w:r w:rsidRPr="00FF430B">
              <w:rPr>
                <w:noProof w:val="0"/>
                <w:lang w:val="ro-MD"/>
              </w:rPr>
              <w:t>din “____” ________ 20___</w:t>
            </w:r>
          </w:p>
          <w:p w14:paraId="0791C739" w14:textId="77777777" w:rsidR="00133053" w:rsidRPr="00FF430B" w:rsidRDefault="00133053" w:rsidP="0010100D">
            <w:pPr>
              <w:tabs>
                <w:tab w:val="left" w:pos="2295"/>
              </w:tabs>
              <w:jc w:val="both"/>
              <w:rPr>
                <w:lang w:val="ro-MD"/>
              </w:rPr>
            </w:pPr>
          </w:p>
          <w:p w14:paraId="7E9495C4" w14:textId="77777777" w:rsidR="00133053" w:rsidRPr="00FF430B" w:rsidRDefault="00133053" w:rsidP="0010100D">
            <w:pPr>
              <w:tabs>
                <w:tab w:val="left" w:pos="2295"/>
              </w:tabs>
              <w:jc w:val="both"/>
              <w:rPr>
                <w:lang w:val="ro-MD"/>
              </w:rPr>
            </w:pPr>
          </w:p>
          <w:p w14:paraId="25428C05" w14:textId="77777777" w:rsidR="00133053" w:rsidRPr="00FF430B" w:rsidRDefault="00133053" w:rsidP="0010100D">
            <w:pPr>
              <w:tabs>
                <w:tab w:val="left" w:pos="2295"/>
              </w:tabs>
              <w:jc w:val="both"/>
              <w:rPr>
                <w:lang w:val="ro-MD"/>
              </w:rPr>
            </w:pPr>
          </w:p>
          <w:p w14:paraId="05027390" w14:textId="77777777" w:rsidR="00133053" w:rsidRPr="00FF430B" w:rsidRDefault="00133053" w:rsidP="0010100D">
            <w:pPr>
              <w:jc w:val="center"/>
              <w:rPr>
                <w:b/>
                <w:noProof w:val="0"/>
                <w:lang w:val="ro-MD"/>
              </w:rPr>
            </w:pPr>
            <w:r w:rsidRPr="00FF430B">
              <w:rPr>
                <w:b/>
                <w:noProof w:val="0"/>
                <w:lang w:val="ro-MD"/>
              </w:rPr>
              <w:lastRenderedPageBreak/>
              <w:t>CONTRACT – MODEL</w:t>
            </w:r>
          </w:p>
          <w:p w14:paraId="4A180353" w14:textId="77777777" w:rsidR="00133053" w:rsidRPr="00FF430B" w:rsidRDefault="00133053" w:rsidP="0010100D">
            <w:pPr>
              <w:jc w:val="center"/>
              <w:rPr>
                <w:b/>
                <w:noProof w:val="0"/>
                <w:lang w:val="ro-MD"/>
              </w:rPr>
            </w:pPr>
          </w:p>
          <w:p w14:paraId="164460D8" w14:textId="77777777" w:rsidR="00133053" w:rsidRPr="00FF430B" w:rsidRDefault="00133053" w:rsidP="0010100D">
            <w:pPr>
              <w:tabs>
                <w:tab w:val="left" w:pos="2295"/>
              </w:tabs>
              <w:jc w:val="both"/>
              <w:rPr>
                <w:lang w:val="ro-MD"/>
              </w:rPr>
            </w:pPr>
          </w:p>
          <w:p w14:paraId="58440234" w14:textId="77777777" w:rsidR="00133053" w:rsidRPr="00FF430B" w:rsidRDefault="00133053" w:rsidP="0010100D">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44156686" w14:textId="77777777" w:rsidR="00133053" w:rsidRPr="00FF430B" w:rsidRDefault="00133053" w:rsidP="0010100D">
            <w:pPr>
              <w:jc w:val="center"/>
              <w:rPr>
                <w:b/>
                <w:i/>
                <w:lang w:val="ro-MD"/>
              </w:rPr>
            </w:pPr>
            <w:r w:rsidRPr="00FF430B">
              <w:rPr>
                <w:b/>
                <w:lang w:val="ro-MD"/>
              </w:rPr>
              <w:t xml:space="preserve">de achiziţionare aserviciilor de proiectare </w:t>
            </w:r>
          </w:p>
          <w:p w14:paraId="040AF029" w14:textId="77777777" w:rsidR="00133053" w:rsidRPr="00FF430B" w:rsidRDefault="00133053" w:rsidP="0010100D">
            <w:pPr>
              <w:tabs>
                <w:tab w:val="left" w:pos="2295"/>
              </w:tabs>
              <w:jc w:val="both"/>
              <w:rPr>
                <w:lang w:val="ro-MD"/>
              </w:rPr>
            </w:pPr>
          </w:p>
          <w:p w14:paraId="32AC0154" w14:textId="77777777" w:rsidR="00133053" w:rsidRPr="00FF430B" w:rsidRDefault="00133053" w:rsidP="0010100D">
            <w:pPr>
              <w:rPr>
                <w:i/>
                <w:lang w:val="ro-MD"/>
              </w:rPr>
            </w:pPr>
            <w:r w:rsidRPr="00FF430B">
              <w:rPr>
                <w:b/>
                <w:lang w:val="ro-MD"/>
              </w:rPr>
              <w:t xml:space="preserve">”___” _____________  202..                                                                 </w:t>
            </w:r>
            <w:r w:rsidRPr="00FF430B">
              <w:rPr>
                <w:lang w:val="ro-MD"/>
              </w:rPr>
              <w:t>oraș/municipiu</w:t>
            </w:r>
            <w:r w:rsidRPr="00FF430B">
              <w:rPr>
                <w:b/>
                <w:lang w:val="ro-MD"/>
              </w:rPr>
              <w:t>…...………</w:t>
            </w:r>
          </w:p>
          <w:p w14:paraId="0BBBC258" w14:textId="77777777" w:rsidR="00133053" w:rsidRPr="00FF430B" w:rsidRDefault="00133053" w:rsidP="0010100D">
            <w:pPr>
              <w:tabs>
                <w:tab w:val="left" w:pos="2295"/>
              </w:tabs>
              <w:jc w:val="both"/>
              <w:rPr>
                <w:lang w:val="ro-MD"/>
              </w:rPr>
            </w:pPr>
          </w:p>
          <w:p w14:paraId="3D1B60BE" w14:textId="77777777" w:rsidR="00133053" w:rsidRPr="00FF430B" w:rsidRDefault="00133053" w:rsidP="00133053">
            <w:pPr>
              <w:pStyle w:val="a"/>
              <w:numPr>
                <w:ilvl w:val="0"/>
                <w:numId w:val="44"/>
              </w:numPr>
              <w:jc w:val="center"/>
              <w:rPr>
                <w:b/>
                <w:kern w:val="28"/>
                <w:lang w:val="ro-MD"/>
              </w:rPr>
            </w:pPr>
            <w:r w:rsidRPr="00FF430B">
              <w:rPr>
                <w:b/>
                <w:kern w:val="28"/>
                <w:lang w:val="ro-MD"/>
              </w:rPr>
              <w:t>PARTEA GENERALĂ</w:t>
            </w:r>
          </w:p>
          <w:p w14:paraId="5E5B2A65" w14:textId="77777777" w:rsidR="00133053" w:rsidRPr="00FF430B" w:rsidRDefault="00133053" w:rsidP="0010100D">
            <w:pPr>
              <w:pStyle w:val="a"/>
              <w:numPr>
                <w:ilvl w:val="0"/>
                <w:numId w:val="0"/>
              </w:numPr>
              <w:ind w:left="3240"/>
              <w:rPr>
                <w:kern w:val="28"/>
                <w:sz w:val="20"/>
                <w:szCs w:val="20"/>
                <w:lang w:val="ro-MD"/>
              </w:rPr>
            </w:pPr>
            <w:r w:rsidRPr="00FF430B">
              <w:rPr>
                <w:kern w:val="28"/>
                <w:sz w:val="20"/>
                <w:szCs w:val="20"/>
                <w:lang w:val="ro-MD"/>
              </w:rPr>
              <w:t xml:space="preserve">                    (OBLIGATORIU)</w:t>
            </w:r>
          </w:p>
          <w:p w14:paraId="6A764892" w14:textId="77777777" w:rsidR="00133053" w:rsidRPr="00FF430B" w:rsidRDefault="00133053" w:rsidP="0010100D">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133053" w:rsidRPr="00EC30C2" w14:paraId="6F60AF6D" w14:textId="77777777" w:rsidTr="0010100D">
              <w:tc>
                <w:tcPr>
                  <w:tcW w:w="2650" w:type="pct"/>
                </w:tcPr>
                <w:p w14:paraId="56CAE7BF" w14:textId="77777777" w:rsidR="00133053" w:rsidRPr="00FF430B" w:rsidRDefault="00133053" w:rsidP="0010100D">
                  <w:pPr>
                    <w:jc w:val="both"/>
                    <w:rPr>
                      <w:b/>
                      <w:lang w:val="ro-MD"/>
                    </w:rPr>
                  </w:pPr>
                  <w:r w:rsidRPr="00FF430B">
                    <w:rPr>
                      <w:b/>
                      <w:lang w:val="ro-MD"/>
                    </w:rPr>
                    <w:t>Beneficiar</w:t>
                  </w:r>
                </w:p>
              </w:tc>
              <w:tc>
                <w:tcPr>
                  <w:tcW w:w="2350" w:type="pct"/>
                </w:tcPr>
                <w:p w14:paraId="41297B01" w14:textId="77777777" w:rsidR="00133053" w:rsidRPr="00FF430B" w:rsidRDefault="00133053" w:rsidP="0010100D">
                  <w:pPr>
                    <w:jc w:val="both"/>
                    <w:rPr>
                      <w:b/>
                      <w:lang w:val="ro-MD"/>
                    </w:rPr>
                  </w:pPr>
                  <w:r w:rsidRPr="00FF430B">
                    <w:rPr>
                      <w:b/>
                      <w:lang w:val="ro-MD"/>
                    </w:rPr>
                    <w:t>Antreprenor</w:t>
                  </w:r>
                </w:p>
              </w:tc>
            </w:tr>
            <w:tr w:rsidR="00133053" w:rsidRPr="00EC30C2" w14:paraId="6DB5182B" w14:textId="77777777" w:rsidTr="0010100D">
              <w:tc>
                <w:tcPr>
                  <w:tcW w:w="2650" w:type="pct"/>
                </w:tcPr>
                <w:p w14:paraId="6B36CF2C" w14:textId="77777777" w:rsidR="00133053" w:rsidRPr="00FF430B" w:rsidRDefault="00133053" w:rsidP="0010100D">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30B6BE73" w14:textId="77777777" w:rsidR="00133053" w:rsidRPr="00FF430B" w:rsidRDefault="00133053" w:rsidP="0010100D">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576D1405" w14:textId="77777777" w:rsidR="00133053" w:rsidRPr="00FF430B" w:rsidRDefault="00133053" w:rsidP="0010100D">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0EA5DAF6" w14:textId="77777777" w:rsidR="00133053" w:rsidRPr="00FF430B" w:rsidRDefault="00133053" w:rsidP="0010100D">
            <w:pPr>
              <w:pStyle w:val="a"/>
              <w:numPr>
                <w:ilvl w:val="0"/>
                <w:numId w:val="0"/>
              </w:numPr>
              <w:ind w:left="3240"/>
              <w:rPr>
                <w:kern w:val="28"/>
                <w:sz w:val="20"/>
                <w:szCs w:val="20"/>
                <w:lang w:val="ro-MD"/>
              </w:rPr>
            </w:pPr>
          </w:p>
          <w:p w14:paraId="0BCDCC5D" w14:textId="77777777" w:rsidR="00133053" w:rsidRPr="00FF430B" w:rsidRDefault="00133053" w:rsidP="0010100D">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7125B9B7" w14:textId="77777777" w:rsidR="00133053" w:rsidRPr="00FF430B" w:rsidRDefault="00133053" w:rsidP="0010100D">
            <w:pPr>
              <w:pStyle w:val="a"/>
              <w:numPr>
                <w:ilvl w:val="0"/>
                <w:numId w:val="0"/>
              </w:numPr>
              <w:ind w:left="3240"/>
              <w:rPr>
                <w:kern w:val="28"/>
                <w:sz w:val="20"/>
                <w:szCs w:val="20"/>
                <w:lang w:val="ro-MD"/>
              </w:rPr>
            </w:pPr>
          </w:p>
          <w:p w14:paraId="4F528895" w14:textId="77777777" w:rsidR="00133053" w:rsidRPr="00FF430B" w:rsidRDefault="00133053" w:rsidP="0010100D">
            <w:pPr>
              <w:jc w:val="both"/>
              <w:rPr>
                <w:lang w:val="ro-MD"/>
              </w:rPr>
            </w:pPr>
            <w:r w:rsidRPr="00FF430B">
              <w:rPr>
                <w:lang w:val="ro-MD"/>
              </w:rPr>
              <w:t>2. Următoarele documente vor fi considerate părţi componente ale Contractului:</w:t>
            </w:r>
          </w:p>
          <w:p w14:paraId="2C4E9392" w14:textId="77777777" w:rsidR="00133053" w:rsidRPr="00FF430B" w:rsidRDefault="00133053" w:rsidP="0010100D">
            <w:pPr>
              <w:numPr>
                <w:ilvl w:val="0"/>
                <w:numId w:val="33"/>
              </w:numPr>
              <w:suppressAutoHyphens/>
              <w:ind w:left="0" w:firstLine="720"/>
              <w:jc w:val="both"/>
              <w:rPr>
                <w:lang w:val="ro-MD"/>
              </w:rPr>
            </w:pPr>
            <w:r w:rsidRPr="00FF430B">
              <w:rPr>
                <w:lang w:val="ro-MD"/>
              </w:rPr>
              <w:t>Formularul Contractului;</w:t>
            </w:r>
          </w:p>
          <w:p w14:paraId="5D8020E7" w14:textId="77777777" w:rsidR="00133053" w:rsidRPr="00FF430B" w:rsidRDefault="00133053" w:rsidP="0010100D">
            <w:pPr>
              <w:numPr>
                <w:ilvl w:val="0"/>
                <w:numId w:val="33"/>
              </w:numPr>
              <w:suppressAutoHyphens/>
              <w:ind w:left="0" w:firstLine="720"/>
              <w:jc w:val="both"/>
              <w:rPr>
                <w:i/>
                <w:lang w:val="ro-MD"/>
              </w:rPr>
            </w:pPr>
            <w:r w:rsidRPr="00FF430B">
              <w:rPr>
                <w:lang w:val="ro-MD"/>
              </w:rPr>
              <w:t>Formularul ofertei;</w:t>
            </w:r>
          </w:p>
          <w:p w14:paraId="177B2818" w14:textId="77777777" w:rsidR="00133053" w:rsidRPr="00FF430B" w:rsidRDefault="00133053" w:rsidP="0010100D">
            <w:pPr>
              <w:numPr>
                <w:ilvl w:val="0"/>
                <w:numId w:val="33"/>
              </w:numPr>
              <w:suppressAutoHyphens/>
              <w:ind w:left="0" w:firstLine="720"/>
              <w:jc w:val="both"/>
              <w:rPr>
                <w:i/>
                <w:lang w:val="ro-MD"/>
              </w:rPr>
            </w:pPr>
            <w:r w:rsidRPr="00FF430B">
              <w:rPr>
                <w:lang w:val="ro-MD"/>
              </w:rPr>
              <w:t>Caietul de sarcini;</w:t>
            </w:r>
          </w:p>
          <w:p w14:paraId="6ABDE2F4" w14:textId="77777777" w:rsidR="00133053" w:rsidRPr="00FF430B" w:rsidRDefault="00133053" w:rsidP="0010100D">
            <w:pPr>
              <w:numPr>
                <w:ilvl w:val="0"/>
                <w:numId w:val="33"/>
              </w:numPr>
              <w:suppressAutoHyphens/>
              <w:ind w:left="0" w:firstLine="720"/>
              <w:jc w:val="both"/>
              <w:rPr>
                <w:i/>
                <w:lang w:val="ro-MD"/>
              </w:rPr>
            </w:pPr>
            <w:r w:rsidRPr="00FF430B">
              <w:rPr>
                <w:lang w:val="ro-MD"/>
              </w:rPr>
              <w:t>Garanția de bună execuție.</w:t>
            </w:r>
          </w:p>
          <w:p w14:paraId="11B89A5D" w14:textId="77777777" w:rsidR="00133053" w:rsidRPr="00FF430B" w:rsidRDefault="00133053" w:rsidP="0010100D">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72068E97" w14:textId="77777777" w:rsidR="00133053" w:rsidRPr="00FF430B" w:rsidRDefault="00133053" w:rsidP="0010100D">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0992887" w14:textId="77777777" w:rsidR="00133053" w:rsidRPr="00FF430B" w:rsidRDefault="00133053" w:rsidP="0010100D">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EB4654A" w14:textId="77777777" w:rsidR="00133053" w:rsidRPr="00FF430B" w:rsidRDefault="00133053" w:rsidP="0010100D">
            <w:pPr>
              <w:pStyle w:val="a"/>
              <w:numPr>
                <w:ilvl w:val="0"/>
                <w:numId w:val="0"/>
              </w:numPr>
              <w:ind w:left="710"/>
              <w:jc w:val="left"/>
              <w:rPr>
                <w:kern w:val="28"/>
                <w:sz w:val="20"/>
                <w:szCs w:val="20"/>
                <w:lang w:val="ro-MD"/>
              </w:rPr>
            </w:pPr>
          </w:p>
          <w:p w14:paraId="399E7BBC" w14:textId="77777777" w:rsidR="00133053" w:rsidRPr="00FF430B" w:rsidRDefault="00133053" w:rsidP="0010100D">
            <w:pPr>
              <w:rPr>
                <w:b/>
                <w:lang w:val="ro-MD"/>
              </w:rPr>
            </w:pPr>
            <w:r w:rsidRPr="00FF430B">
              <w:rPr>
                <w:b/>
                <w:lang w:val="ro-MD"/>
              </w:rPr>
              <w:t>1. OBIECTUL CONTRACTULUI</w:t>
            </w:r>
          </w:p>
          <w:p w14:paraId="0FFDB4F4" w14:textId="77777777" w:rsidR="00133053" w:rsidRPr="00FF430B" w:rsidRDefault="00133053" w:rsidP="0010100D">
            <w:pPr>
              <w:jc w:val="both"/>
              <w:rPr>
                <w:lang w:val="ro-MD"/>
              </w:rPr>
            </w:pPr>
            <w:r w:rsidRPr="00FF430B">
              <w:rPr>
                <w:lang w:val="ro-MD"/>
              </w:rPr>
              <w:t xml:space="preserve">1.1. Antreprenorul îşi asumă obligaţia de a presta Lucrările conform Specificaţiei, care este parte integrantă a prezentului Contract. </w:t>
            </w:r>
          </w:p>
          <w:p w14:paraId="1313A1C0" w14:textId="77777777" w:rsidR="00133053" w:rsidRPr="00FF430B" w:rsidRDefault="00133053" w:rsidP="0010100D">
            <w:pPr>
              <w:jc w:val="both"/>
              <w:rPr>
                <w:lang w:val="ro-MD"/>
              </w:rPr>
            </w:pPr>
            <w:r w:rsidRPr="00FF430B">
              <w:rPr>
                <w:lang w:val="ro-MD"/>
              </w:rPr>
              <w:t xml:space="preserve">1.2. Beneficiarul se obligă, la rândul său, să achite şi să recepţioneze Lucrările livrate de Antreprenor. </w:t>
            </w:r>
          </w:p>
          <w:p w14:paraId="7331038F" w14:textId="77777777" w:rsidR="00133053" w:rsidRPr="00FF430B" w:rsidRDefault="00133053" w:rsidP="0010100D">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3A6289B9" w14:textId="77777777" w:rsidR="00133053" w:rsidRPr="00FF430B" w:rsidRDefault="00133053" w:rsidP="0010100D">
            <w:pPr>
              <w:pStyle w:val="a"/>
              <w:numPr>
                <w:ilvl w:val="0"/>
                <w:numId w:val="0"/>
              </w:numPr>
              <w:ind w:left="3240"/>
              <w:rPr>
                <w:kern w:val="28"/>
                <w:sz w:val="20"/>
                <w:szCs w:val="20"/>
                <w:lang w:val="ro-MD"/>
              </w:rPr>
            </w:pPr>
          </w:p>
          <w:p w14:paraId="714A52F3" w14:textId="77777777" w:rsidR="00133053" w:rsidRPr="00FF430B" w:rsidRDefault="00133053" w:rsidP="0010100D">
            <w:pPr>
              <w:rPr>
                <w:b/>
                <w:lang w:val="ro-MD"/>
              </w:rPr>
            </w:pPr>
            <w:r w:rsidRPr="00FF430B">
              <w:rPr>
                <w:b/>
                <w:lang w:val="ro-MD"/>
              </w:rPr>
              <w:t>2.TERMENII ŞI CONDIŢIILE DE PRESTARE</w:t>
            </w:r>
          </w:p>
          <w:p w14:paraId="4B5D1ED3" w14:textId="77777777" w:rsidR="00133053" w:rsidRPr="00FF430B" w:rsidRDefault="00133053" w:rsidP="0010100D">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4E7469E1" w14:textId="77777777" w:rsidR="00133053" w:rsidRPr="00FF430B" w:rsidRDefault="00133053" w:rsidP="0010100D">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630EC5C9" w14:textId="77777777" w:rsidR="00133053" w:rsidRPr="00FF430B" w:rsidRDefault="00133053" w:rsidP="0010100D">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48C6A32F" w14:textId="77777777" w:rsidR="00133053" w:rsidRPr="00FF430B" w:rsidRDefault="00133053" w:rsidP="0010100D">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076F22E3" w14:textId="77777777" w:rsidR="00133053" w:rsidRPr="00FF430B" w:rsidRDefault="00133053" w:rsidP="0010100D">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4D9A05A7" w14:textId="77777777" w:rsidR="00133053" w:rsidRPr="00FF430B" w:rsidRDefault="00133053" w:rsidP="0010100D">
            <w:pPr>
              <w:ind w:firstLine="720"/>
              <w:jc w:val="both"/>
              <w:rPr>
                <w:lang w:val="ro-MD"/>
              </w:rPr>
            </w:pPr>
          </w:p>
          <w:p w14:paraId="28D7B16F" w14:textId="77777777" w:rsidR="00133053" w:rsidRPr="00FF430B" w:rsidRDefault="00133053" w:rsidP="0010100D">
            <w:pPr>
              <w:rPr>
                <w:b/>
                <w:lang w:val="ro-MD"/>
              </w:rPr>
            </w:pPr>
            <w:r w:rsidRPr="00FF430B">
              <w:rPr>
                <w:b/>
                <w:lang w:val="ro-MD"/>
              </w:rPr>
              <w:t>3. PREŢUL ŞI CONDIŢIILE DE PLATĂ</w:t>
            </w:r>
          </w:p>
          <w:p w14:paraId="75BEBA06" w14:textId="77777777" w:rsidR="00133053" w:rsidRPr="00FF430B" w:rsidRDefault="00133053" w:rsidP="0010100D">
            <w:pPr>
              <w:jc w:val="both"/>
              <w:rPr>
                <w:lang w:val="ro-MD"/>
              </w:rPr>
            </w:pPr>
            <w:r w:rsidRPr="00FF430B">
              <w:rPr>
                <w:lang w:val="ro-MD"/>
              </w:rPr>
              <w:t>3.1. Preţul Lucrărilor conform prezentului Contract este stabilit în lei moldoveneşti.</w:t>
            </w:r>
          </w:p>
          <w:p w14:paraId="30F37C0E" w14:textId="77777777" w:rsidR="00133053" w:rsidRPr="00FF430B" w:rsidRDefault="00133053" w:rsidP="0010100D">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07EAF2F1" w14:textId="77777777" w:rsidR="00133053" w:rsidRPr="00FF430B" w:rsidRDefault="00133053" w:rsidP="0010100D">
            <w:pPr>
              <w:jc w:val="both"/>
              <w:rPr>
                <w:lang w:val="ro-MD"/>
              </w:rPr>
            </w:pPr>
            <w:r w:rsidRPr="00FF430B">
              <w:rPr>
                <w:lang w:val="ro-MD"/>
              </w:rPr>
              <w:t>3.3. Beneficiarul va achita Antreprenorului în două etape suma totală pentru Lucrările executate, după cum urmează:</w:t>
            </w:r>
          </w:p>
          <w:p w14:paraId="5B76B076" w14:textId="77777777" w:rsidR="00133053" w:rsidRPr="00FF430B" w:rsidRDefault="00133053" w:rsidP="0010100D">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735C7F72" w14:textId="77777777" w:rsidR="00133053" w:rsidRPr="00FF430B" w:rsidRDefault="00133053" w:rsidP="0010100D">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3E923DC9" w14:textId="77777777" w:rsidR="00133053" w:rsidRPr="00FF430B" w:rsidRDefault="00133053" w:rsidP="0010100D">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0B592E26" w14:textId="77777777" w:rsidR="00133053" w:rsidRPr="00FF430B" w:rsidRDefault="00133053" w:rsidP="0010100D">
            <w:pPr>
              <w:jc w:val="both"/>
              <w:rPr>
                <w:lang w:val="ro-MD"/>
              </w:rPr>
            </w:pPr>
            <w:r w:rsidRPr="00FF430B">
              <w:rPr>
                <w:lang w:val="ro-MD"/>
              </w:rPr>
              <w:t>3.5. Plăţile se vor efectua prin ……………, indicat în prezentul Contract.</w:t>
            </w:r>
          </w:p>
          <w:p w14:paraId="774C3162" w14:textId="77777777" w:rsidR="00133053" w:rsidRPr="00FF430B" w:rsidRDefault="00133053" w:rsidP="0010100D">
            <w:pPr>
              <w:pStyle w:val="a"/>
              <w:numPr>
                <w:ilvl w:val="0"/>
                <w:numId w:val="0"/>
              </w:numPr>
              <w:ind w:left="3240"/>
              <w:rPr>
                <w:kern w:val="28"/>
                <w:sz w:val="20"/>
                <w:szCs w:val="20"/>
                <w:lang w:val="ro-MD"/>
              </w:rPr>
            </w:pPr>
          </w:p>
          <w:p w14:paraId="410F64AD" w14:textId="77777777" w:rsidR="00133053" w:rsidRPr="00FF430B" w:rsidRDefault="00133053" w:rsidP="0010100D">
            <w:pPr>
              <w:rPr>
                <w:b/>
                <w:lang w:val="ro-MD"/>
              </w:rPr>
            </w:pPr>
            <w:r w:rsidRPr="00FF430B">
              <w:rPr>
                <w:b/>
                <w:lang w:val="ro-MD"/>
              </w:rPr>
              <w:t>4. CONDIŢIILE DE PREDARE-PRIMIRE</w:t>
            </w:r>
          </w:p>
          <w:p w14:paraId="0696263B" w14:textId="77777777" w:rsidR="00133053" w:rsidRPr="00FF430B" w:rsidRDefault="00133053" w:rsidP="0010100D">
            <w:pPr>
              <w:jc w:val="both"/>
              <w:rPr>
                <w:lang w:val="ro-MD"/>
              </w:rPr>
            </w:pPr>
            <w:r w:rsidRPr="00FF430B">
              <w:rPr>
                <w:lang w:val="ro-MD"/>
              </w:rPr>
              <w:t>4.1. Lucrările se consideră predate de către Antreprenor şi recepţionate de către Beneficiar dacă:</w:t>
            </w:r>
          </w:p>
          <w:p w14:paraId="49454FB1" w14:textId="77777777" w:rsidR="00133053" w:rsidRPr="00FF430B" w:rsidRDefault="00133053" w:rsidP="0010100D">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030F243A" w14:textId="77777777" w:rsidR="00133053" w:rsidRPr="00FF430B" w:rsidRDefault="00133053" w:rsidP="0010100D">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76ED8043" w14:textId="77777777" w:rsidR="00133053" w:rsidRPr="00FF430B" w:rsidRDefault="00133053" w:rsidP="0010100D">
            <w:pPr>
              <w:ind w:firstLine="720"/>
              <w:jc w:val="center"/>
              <w:rPr>
                <w:b/>
                <w:lang w:val="ro-MD"/>
              </w:rPr>
            </w:pPr>
          </w:p>
          <w:p w14:paraId="105E7737" w14:textId="77777777" w:rsidR="00133053" w:rsidRPr="00FF430B" w:rsidRDefault="00133053" w:rsidP="0010100D">
            <w:pPr>
              <w:rPr>
                <w:b/>
                <w:lang w:val="ro-MD"/>
              </w:rPr>
            </w:pPr>
            <w:r w:rsidRPr="00FF430B">
              <w:rPr>
                <w:b/>
                <w:lang w:val="ro-MD"/>
              </w:rPr>
              <w:t>5. STANDARDE</w:t>
            </w:r>
          </w:p>
          <w:p w14:paraId="1310408A" w14:textId="77777777" w:rsidR="00133053" w:rsidRPr="00FF430B" w:rsidRDefault="00133053" w:rsidP="0010100D">
            <w:pPr>
              <w:jc w:val="both"/>
              <w:rPr>
                <w:lang w:val="ro-MD"/>
              </w:rPr>
            </w:pPr>
            <w:r w:rsidRPr="00FF430B">
              <w:rPr>
                <w:lang w:val="ro-MD"/>
              </w:rPr>
              <w:t>5.1 Lucrările prestate în baza contractului vor respecta standardele prezentate de către Beneficiar în cerințele caietului de sarcini.</w:t>
            </w:r>
          </w:p>
          <w:p w14:paraId="7188B384" w14:textId="77777777" w:rsidR="00133053" w:rsidRPr="00FF430B" w:rsidRDefault="00133053" w:rsidP="0010100D">
            <w:pPr>
              <w:jc w:val="both"/>
              <w:rPr>
                <w:lang w:val="ro-MD"/>
              </w:rPr>
            </w:pPr>
            <w:r w:rsidRPr="00FF430B">
              <w:rPr>
                <w:lang w:val="ro-MD"/>
              </w:rPr>
              <w:t>5.2 Când nu este menţionat nici un standard sau reglementare aplicabilă, se vor respecta standardele sau alte reglementări autorizate în Republica Moldova.</w:t>
            </w:r>
          </w:p>
          <w:p w14:paraId="245BB070" w14:textId="77777777" w:rsidR="00133053" w:rsidRPr="00FF430B" w:rsidRDefault="00133053" w:rsidP="0010100D">
            <w:pPr>
              <w:ind w:firstLine="720"/>
              <w:jc w:val="both"/>
              <w:rPr>
                <w:lang w:val="ro-MD"/>
              </w:rPr>
            </w:pPr>
          </w:p>
          <w:p w14:paraId="6C8C784D" w14:textId="77777777" w:rsidR="00133053" w:rsidRPr="00FF430B" w:rsidRDefault="00133053" w:rsidP="0010100D">
            <w:pPr>
              <w:rPr>
                <w:b/>
                <w:lang w:val="ro-MD"/>
              </w:rPr>
            </w:pPr>
            <w:r w:rsidRPr="00FF430B">
              <w:rPr>
                <w:b/>
                <w:lang w:val="ro-MD"/>
              </w:rPr>
              <w:t>6. OBLIGAŢIILE PĂRŢILOR</w:t>
            </w:r>
          </w:p>
          <w:p w14:paraId="63F003FA" w14:textId="77777777" w:rsidR="00133053" w:rsidRPr="00FF430B" w:rsidRDefault="00133053" w:rsidP="0010100D">
            <w:pPr>
              <w:jc w:val="both"/>
              <w:rPr>
                <w:lang w:val="ro-MD"/>
              </w:rPr>
            </w:pPr>
            <w:r w:rsidRPr="00FF430B">
              <w:rPr>
                <w:lang w:val="ro-MD"/>
              </w:rPr>
              <w:t>6.1. În baza prezentului Contract, Antreprenorul se obligă:</w:t>
            </w:r>
          </w:p>
          <w:p w14:paraId="09D57E24"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5E54E944"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7A85CCC3"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7A0D46BA"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6A5F515E"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65C17078"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490485F5"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4D93E417" w14:textId="77777777" w:rsidR="00133053" w:rsidRPr="00FF430B" w:rsidRDefault="00133053" w:rsidP="0010100D">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3DA22943" w14:textId="77777777" w:rsidR="00133053" w:rsidRPr="00FF430B" w:rsidRDefault="00133053" w:rsidP="0010100D">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15C031" w14:textId="77777777" w:rsidR="00133053" w:rsidRPr="00FF430B" w:rsidRDefault="00133053" w:rsidP="0010100D">
            <w:pPr>
              <w:jc w:val="both"/>
              <w:rPr>
                <w:lang w:val="ro-MD"/>
              </w:rPr>
            </w:pPr>
            <w:r w:rsidRPr="00FF430B">
              <w:rPr>
                <w:lang w:val="ro-MD"/>
              </w:rPr>
              <w:t>6.2.  În baza prezentului Contract, Beneficiarul se obligă:</w:t>
            </w:r>
          </w:p>
          <w:p w14:paraId="0A7ACAE8" w14:textId="77777777" w:rsidR="00133053" w:rsidRPr="00FF430B" w:rsidRDefault="00133053" w:rsidP="0010100D">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recepţionării în termenul stabilit a Lucrărilor prestate în corespundere cu cerinţele prezentului Contract și să remită documentația de proiect spre verificare;</w:t>
            </w:r>
          </w:p>
          <w:p w14:paraId="23C6D51D" w14:textId="77777777" w:rsidR="00133053" w:rsidRPr="00FF430B" w:rsidRDefault="00133053" w:rsidP="0010100D">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1DEA812B" w14:textId="77777777" w:rsidR="00133053" w:rsidRPr="00FF430B" w:rsidRDefault="00133053" w:rsidP="0010100D">
            <w:pPr>
              <w:numPr>
                <w:ilvl w:val="0"/>
                <w:numId w:val="36"/>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486A1AF9" w14:textId="77777777" w:rsidR="00133053" w:rsidRPr="00FF430B" w:rsidRDefault="00133053" w:rsidP="0010100D">
            <w:pPr>
              <w:ind w:firstLine="720"/>
              <w:jc w:val="center"/>
              <w:rPr>
                <w:b/>
                <w:lang w:val="ro-MD"/>
              </w:rPr>
            </w:pPr>
          </w:p>
          <w:p w14:paraId="29999FD2" w14:textId="77777777" w:rsidR="00133053" w:rsidRPr="00FF430B" w:rsidRDefault="00133053" w:rsidP="0010100D">
            <w:pPr>
              <w:rPr>
                <w:b/>
                <w:lang w:val="ro-MD"/>
              </w:rPr>
            </w:pPr>
            <w:r w:rsidRPr="00FF430B">
              <w:rPr>
                <w:b/>
                <w:lang w:val="ro-MD"/>
              </w:rPr>
              <w:t>7. JUSTIFICAREA DATORITĂ UNUI IMPEDIMENT</w:t>
            </w:r>
          </w:p>
          <w:p w14:paraId="0594FB35" w14:textId="77777777" w:rsidR="00133053" w:rsidRPr="00FF430B" w:rsidRDefault="00133053" w:rsidP="0010100D">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F75D168" w14:textId="77777777" w:rsidR="00133053" w:rsidRPr="00FF430B" w:rsidRDefault="00133053" w:rsidP="0010100D">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25EF629E" w14:textId="77777777" w:rsidR="00133053" w:rsidRPr="00FF430B" w:rsidRDefault="00133053" w:rsidP="0010100D">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BA70716" w14:textId="77777777" w:rsidR="00133053" w:rsidRPr="00FF430B" w:rsidRDefault="00133053" w:rsidP="0010100D">
            <w:pPr>
              <w:ind w:firstLine="720"/>
              <w:jc w:val="both"/>
              <w:rPr>
                <w:lang w:val="ro-MD"/>
              </w:rPr>
            </w:pPr>
          </w:p>
          <w:p w14:paraId="01C7BFF9" w14:textId="77777777" w:rsidR="00133053" w:rsidRPr="00FF430B" w:rsidRDefault="00133053" w:rsidP="0010100D">
            <w:pPr>
              <w:rPr>
                <w:b/>
                <w:lang w:val="ro-MD"/>
              </w:rPr>
            </w:pPr>
            <w:r w:rsidRPr="00FF430B">
              <w:rPr>
                <w:b/>
                <w:lang w:val="ro-MD"/>
              </w:rPr>
              <w:t>8. REZOLUȚIUNEA CONTRACTULUI</w:t>
            </w:r>
          </w:p>
          <w:p w14:paraId="671C5300" w14:textId="77777777" w:rsidR="00133053" w:rsidRPr="00FF430B" w:rsidRDefault="00133053" w:rsidP="0010100D">
            <w:pPr>
              <w:jc w:val="both"/>
              <w:rPr>
                <w:lang w:val="ro-MD"/>
              </w:rPr>
            </w:pPr>
            <w:r w:rsidRPr="00FF430B">
              <w:rPr>
                <w:lang w:val="ro-MD"/>
              </w:rPr>
              <w:t>8.1.Rezoluțiunea Contractului se poate realiza cu acordul comun al Părţilor.</w:t>
            </w:r>
          </w:p>
          <w:p w14:paraId="44A912E6" w14:textId="77777777" w:rsidR="00133053" w:rsidRPr="00FF430B" w:rsidRDefault="00133053" w:rsidP="0010100D">
            <w:pPr>
              <w:jc w:val="both"/>
              <w:rPr>
                <w:lang w:val="ro-MD"/>
              </w:rPr>
            </w:pPr>
            <w:r w:rsidRPr="00FF430B">
              <w:rPr>
                <w:lang w:val="ro-MD"/>
              </w:rPr>
              <w:t>8.2. Contractul poate fi rezolvitîn mod unilateral în caz de:</w:t>
            </w:r>
          </w:p>
          <w:p w14:paraId="2546E19D" w14:textId="77777777" w:rsidR="00133053" w:rsidRPr="00FF430B" w:rsidRDefault="00133053" w:rsidP="0010100D">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2B4A18A1" w14:textId="77777777" w:rsidR="00133053" w:rsidRPr="00FF430B" w:rsidRDefault="00133053" w:rsidP="0010100D">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49FB519" w14:textId="77777777" w:rsidR="00133053" w:rsidRPr="00FF430B" w:rsidRDefault="00133053" w:rsidP="0010100D">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0DF36D68" w14:textId="77777777" w:rsidR="00133053" w:rsidRPr="00FF430B" w:rsidRDefault="00133053" w:rsidP="0010100D">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4EB8E2C8" w14:textId="77777777" w:rsidR="00133053" w:rsidRPr="00FF430B" w:rsidRDefault="00133053" w:rsidP="0010100D">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25E0EEBF" w14:textId="77777777" w:rsidR="00133053" w:rsidRPr="00FF430B" w:rsidRDefault="00133053" w:rsidP="0010100D">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4133D1EE" w14:textId="77777777" w:rsidR="00133053" w:rsidRPr="00FF430B" w:rsidRDefault="00133053" w:rsidP="0010100D">
            <w:pPr>
              <w:pStyle w:val="af2"/>
              <w:numPr>
                <w:ilvl w:val="0"/>
                <w:numId w:val="37"/>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7C09684E" w14:textId="77777777" w:rsidR="00133053" w:rsidRPr="00FF430B" w:rsidRDefault="00133053" w:rsidP="0010100D">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0FF3782B" w14:textId="77777777" w:rsidR="00133053" w:rsidRPr="00FF430B" w:rsidRDefault="00133053" w:rsidP="0010100D">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0A55B89B" w14:textId="77777777" w:rsidR="00133053" w:rsidRPr="00FF430B" w:rsidRDefault="00133053" w:rsidP="0010100D">
            <w:pPr>
              <w:jc w:val="both"/>
              <w:rPr>
                <w:lang w:val="ro-MD"/>
              </w:rPr>
            </w:pPr>
          </w:p>
          <w:p w14:paraId="1597C184" w14:textId="77777777" w:rsidR="00133053" w:rsidRPr="00FF430B" w:rsidRDefault="00133053" w:rsidP="0010100D">
            <w:pPr>
              <w:rPr>
                <w:b/>
                <w:lang w:val="ro-MD"/>
              </w:rPr>
            </w:pPr>
            <w:r w:rsidRPr="00FF430B">
              <w:rPr>
                <w:b/>
                <w:lang w:val="ro-MD"/>
              </w:rPr>
              <w:t>9. RECLAMAŢII ŞI SANCŢIUNI</w:t>
            </w:r>
          </w:p>
          <w:p w14:paraId="79E7A90F" w14:textId="77777777" w:rsidR="00133053" w:rsidRPr="00FF430B" w:rsidRDefault="00133053" w:rsidP="0010100D">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74DA8EC" w14:textId="77777777" w:rsidR="00133053" w:rsidRPr="00FF430B" w:rsidRDefault="00133053" w:rsidP="0010100D">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95644F9" w14:textId="77777777" w:rsidR="00133053" w:rsidRPr="00FF430B" w:rsidRDefault="00133053" w:rsidP="0010100D">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4DA0B2C3" w14:textId="77777777" w:rsidR="00133053" w:rsidRPr="00FF430B" w:rsidRDefault="00133053" w:rsidP="0010100D">
            <w:pPr>
              <w:jc w:val="both"/>
              <w:rPr>
                <w:lang w:val="ro-MD"/>
              </w:rPr>
            </w:pPr>
            <w:r w:rsidRPr="00FF430B">
              <w:rPr>
                <w:lang w:val="ro-MD"/>
              </w:rPr>
              <w:t xml:space="preserve">9.4.  În caz de recunoaştere a pretenţiilor, Antreprenorul este obligat, în termen  restrâns, să înlăture potrivit cerinţelor Contractului. </w:t>
            </w:r>
          </w:p>
          <w:p w14:paraId="28F6C66C" w14:textId="77777777" w:rsidR="00133053" w:rsidRPr="00FF430B" w:rsidRDefault="00133053" w:rsidP="0010100D">
            <w:pPr>
              <w:jc w:val="both"/>
              <w:rPr>
                <w:lang w:val="ro-MD"/>
              </w:rPr>
            </w:pPr>
            <w:r w:rsidRPr="00FF430B">
              <w:rPr>
                <w:lang w:val="ro-MD"/>
              </w:rPr>
              <w:lastRenderedPageBreak/>
              <w:t>9.5. Antreprenorul poartă răspundere pentru calitatea Lucrărilor în limitele stabilite, inclusiv pentru viciile ascunse.</w:t>
            </w:r>
          </w:p>
          <w:p w14:paraId="1E26E013" w14:textId="77777777" w:rsidR="00133053" w:rsidRPr="00FF430B" w:rsidRDefault="00133053" w:rsidP="0010100D">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546EED47" w14:textId="77777777" w:rsidR="00133053" w:rsidRPr="00FF430B" w:rsidRDefault="00133053" w:rsidP="0010100D">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3E91955C" w14:textId="77777777" w:rsidR="00133053" w:rsidRPr="00FF430B" w:rsidRDefault="00133053" w:rsidP="0010100D">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721BB8B8" w14:textId="77777777" w:rsidR="00133053" w:rsidRPr="00FF430B" w:rsidRDefault="00133053" w:rsidP="0010100D">
            <w:pPr>
              <w:rPr>
                <w:b/>
                <w:lang w:val="ro-MD"/>
              </w:rPr>
            </w:pPr>
          </w:p>
          <w:p w14:paraId="2C8A63EE" w14:textId="77777777" w:rsidR="00133053" w:rsidRPr="00FF430B" w:rsidRDefault="00133053" w:rsidP="0010100D">
            <w:pPr>
              <w:rPr>
                <w:b/>
                <w:lang w:val="ro-MD"/>
              </w:rPr>
            </w:pPr>
            <w:r w:rsidRPr="00FF430B">
              <w:rPr>
                <w:b/>
                <w:lang w:val="ro-MD"/>
              </w:rPr>
              <w:t>10. DREPTURI DE PROPRIETATE INTELECTUALĂ</w:t>
            </w:r>
          </w:p>
          <w:p w14:paraId="54286951" w14:textId="77777777" w:rsidR="00133053" w:rsidRPr="00FF430B" w:rsidRDefault="00133053" w:rsidP="0010100D">
            <w:pPr>
              <w:jc w:val="both"/>
              <w:rPr>
                <w:lang w:val="ro-MD"/>
              </w:rPr>
            </w:pPr>
            <w:r w:rsidRPr="00FF430B">
              <w:rPr>
                <w:lang w:val="ro-MD"/>
              </w:rPr>
              <w:t>10.1. Antreprenorul are obligaţia să despăgubească Beneficiarul împotriva oricăror:</w:t>
            </w:r>
          </w:p>
          <w:p w14:paraId="2D5D29AF" w14:textId="77777777" w:rsidR="00133053" w:rsidRPr="00FF430B" w:rsidRDefault="00133053" w:rsidP="0010100D">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A14EF92" w14:textId="77777777" w:rsidR="00133053" w:rsidRPr="00FF430B" w:rsidRDefault="00133053" w:rsidP="0010100D">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40379B71" w14:textId="77777777" w:rsidR="00133053" w:rsidRPr="00FF430B" w:rsidRDefault="00133053" w:rsidP="0010100D">
            <w:pPr>
              <w:ind w:firstLine="720"/>
              <w:jc w:val="both"/>
              <w:rPr>
                <w:lang w:val="ro-MD"/>
              </w:rPr>
            </w:pPr>
          </w:p>
          <w:p w14:paraId="30530B01" w14:textId="77777777" w:rsidR="00133053" w:rsidRPr="00FF430B" w:rsidRDefault="00133053" w:rsidP="0010100D">
            <w:pPr>
              <w:rPr>
                <w:b/>
                <w:lang w:val="ro-MD"/>
              </w:rPr>
            </w:pPr>
            <w:r w:rsidRPr="00FF430B">
              <w:rPr>
                <w:b/>
                <w:lang w:val="ro-MD"/>
              </w:rPr>
              <w:t>11. DISPOZIŢII FINALE</w:t>
            </w:r>
          </w:p>
          <w:p w14:paraId="7CD9EDBE" w14:textId="77777777" w:rsidR="00133053" w:rsidRPr="00FF430B" w:rsidRDefault="00133053" w:rsidP="0010100D">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F827DB2" w14:textId="77777777" w:rsidR="00133053" w:rsidRPr="00FF430B" w:rsidRDefault="00133053" w:rsidP="0010100D">
            <w:pPr>
              <w:jc w:val="both"/>
              <w:rPr>
                <w:lang w:val="ro-MD"/>
              </w:rPr>
            </w:pPr>
            <w:r w:rsidRPr="00FF430B">
              <w:rPr>
                <w:lang w:val="ro-MD"/>
              </w:rPr>
              <w:t>11.2. De la data semnării prezentului Contract, toate negocierile purtate şi documentele  perfectate anterior, îşi pierd valabilitatea.</w:t>
            </w:r>
          </w:p>
          <w:p w14:paraId="5C1CF040" w14:textId="77777777" w:rsidR="00133053" w:rsidRPr="00FF430B" w:rsidRDefault="00133053" w:rsidP="0010100D">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D39B83E" w14:textId="77777777" w:rsidR="00133053" w:rsidRPr="00FF430B" w:rsidRDefault="00133053" w:rsidP="0010100D">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0A5DF912" w14:textId="77777777" w:rsidR="00133053" w:rsidRPr="00FF430B" w:rsidRDefault="00133053" w:rsidP="0010100D">
            <w:pPr>
              <w:jc w:val="both"/>
              <w:rPr>
                <w:lang w:val="ro-MD"/>
              </w:rPr>
            </w:pPr>
            <w:r w:rsidRPr="00FF430B">
              <w:rPr>
                <w:lang w:val="ro-MD"/>
              </w:rPr>
              <w:t>11.5. Prezentul Contract este întocmit în două exemplare în limba de română, câte un exemplar pentru Antreprenor și Beneficiar.</w:t>
            </w:r>
          </w:p>
          <w:p w14:paraId="5228D326" w14:textId="77777777" w:rsidR="00133053" w:rsidRPr="00FF430B" w:rsidRDefault="00133053" w:rsidP="0010100D">
            <w:pPr>
              <w:tabs>
                <w:tab w:val="left" w:pos="2295"/>
              </w:tabs>
              <w:jc w:val="both"/>
              <w:rPr>
                <w:lang w:val="ro-MD"/>
              </w:rPr>
            </w:pPr>
            <w:r w:rsidRPr="00FF430B">
              <w:rPr>
                <w:lang w:val="ro-MD"/>
              </w:rPr>
              <w:t>11.6. Prezentul Contract se consideră încheiat şi intră în vigoare la data semnării, fiind valabil până la ……………...</w:t>
            </w:r>
          </w:p>
          <w:p w14:paraId="033927B5" w14:textId="77777777" w:rsidR="00133053" w:rsidRPr="00FF430B" w:rsidRDefault="00133053" w:rsidP="0010100D">
            <w:pPr>
              <w:tabs>
                <w:tab w:val="left" w:pos="2295"/>
              </w:tabs>
              <w:jc w:val="both"/>
              <w:rPr>
                <w:lang w:val="ro-MD"/>
              </w:rPr>
            </w:pPr>
            <w:r w:rsidRPr="00FF430B">
              <w:rPr>
                <w:lang w:val="ro-MD"/>
              </w:rPr>
              <w:t xml:space="preserve">11.7. Prezentul Contract reprezintă acordul de voinţă al ambelor părţi şi este semnat astăzi,  “____” </w:t>
            </w:r>
          </w:p>
          <w:p w14:paraId="42B5087F" w14:textId="77777777" w:rsidR="00133053" w:rsidRPr="00FF430B" w:rsidRDefault="00133053" w:rsidP="0010100D">
            <w:pPr>
              <w:spacing w:line="276" w:lineRule="auto"/>
              <w:contextualSpacing/>
              <w:rPr>
                <w:lang w:val="ro-MD"/>
              </w:rPr>
            </w:pPr>
          </w:p>
          <w:p w14:paraId="3613BD64" w14:textId="77777777" w:rsidR="00133053" w:rsidRPr="00FF430B" w:rsidRDefault="00133053" w:rsidP="0010100D">
            <w:pPr>
              <w:spacing w:line="276" w:lineRule="auto"/>
              <w:contextualSpacing/>
              <w:rPr>
                <w:lang w:val="ro-MD"/>
              </w:rPr>
            </w:pPr>
          </w:p>
          <w:p w14:paraId="2E557A39" w14:textId="77777777" w:rsidR="00133053" w:rsidRPr="00FF430B" w:rsidRDefault="00133053" w:rsidP="0010100D">
            <w:pPr>
              <w:spacing w:line="276" w:lineRule="auto"/>
              <w:contextualSpacing/>
              <w:rPr>
                <w:lang w:val="ro-MD"/>
              </w:rPr>
            </w:pPr>
          </w:p>
          <w:p w14:paraId="203EAED5" w14:textId="77777777" w:rsidR="00133053" w:rsidRPr="00FF430B" w:rsidRDefault="00133053" w:rsidP="0010100D">
            <w:pPr>
              <w:spacing w:line="276" w:lineRule="auto"/>
              <w:contextualSpacing/>
              <w:rPr>
                <w:lang w:val="ro-MD"/>
              </w:rPr>
            </w:pPr>
          </w:p>
          <w:p w14:paraId="1FC5D7DB" w14:textId="77777777" w:rsidR="00133053" w:rsidRPr="00FF430B" w:rsidRDefault="00133053" w:rsidP="0010100D">
            <w:pPr>
              <w:spacing w:line="276" w:lineRule="auto"/>
              <w:contextualSpacing/>
              <w:rPr>
                <w:lang w:val="ro-MD"/>
              </w:rPr>
            </w:pPr>
          </w:p>
          <w:p w14:paraId="03F6A210" w14:textId="77777777" w:rsidR="00133053" w:rsidRPr="00FF430B" w:rsidRDefault="00133053" w:rsidP="0010100D">
            <w:pPr>
              <w:spacing w:line="276" w:lineRule="auto"/>
              <w:contextualSpacing/>
              <w:rPr>
                <w:lang w:val="ro-MD"/>
              </w:rPr>
            </w:pPr>
          </w:p>
          <w:p w14:paraId="27B3E774" w14:textId="77777777" w:rsidR="00133053" w:rsidRPr="00FF430B" w:rsidRDefault="00133053" w:rsidP="0010100D">
            <w:pPr>
              <w:spacing w:line="276" w:lineRule="auto"/>
              <w:contextualSpacing/>
              <w:rPr>
                <w:lang w:val="ro-MD"/>
              </w:rPr>
            </w:pPr>
          </w:p>
          <w:p w14:paraId="3BC303FD" w14:textId="77777777" w:rsidR="00133053" w:rsidRPr="00FF430B" w:rsidRDefault="00133053" w:rsidP="0010100D">
            <w:pPr>
              <w:spacing w:line="276" w:lineRule="auto"/>
              <w:contextualSpacing/>
              <w:rPr>
                <w:lang w:val="ro-MD"/>
              </w:rPr>
            </w:pPr>
          </w:p>
          <w:p w14:paraId="437CD940" w14:textId="77777777" w:rsidR="00133053" w:rsidRPr="00FF430B" w:rsidRDefault="00133053" w:rsidP="0010100D">
            <w:pPr>
              <w:spacing w:line="276" w:lineRule="auto"/>
              <w:contextualSpacing/>
              <w:rPr>
                <w:lang w:val="ro-MD"/>
              </w:rPr>
            </w:pPr>
          </w:p>
          <w:p w14:paraId="27A74C03" w14:textId="77777777" w:rsidR="00133053" w:rsidRPr="00FF430B" w:rsidRDefault="00133053" w:rsidP="00133053">
            <w:pPr>
              <w:pStyle w:val="a"/>
              <w:numPr>
                <w:ilvl w:val="0"/>
                <w:numId w:val="44"/>
              </w:numPr>
              <w:tabs>
                <w:tab w:val="left" w:pos="2295"/>
              </w:tabs>
              <w:jc w:val="center"/>
              <w:rPr>
                <w:lang w:val="ro-MD"/>
              </w:rPr>
            </w:pPr>
            <w:r w:rsidRPr="00FF430B">
              <w:rPr>
                <w:b/>
                <w:lang w:val="ro-MD"/>
              </w:rPr>
              <w:t>PARTEA CE ȚINE DE CONDIȚIILE</w:t>
            </w:r>
          </w:p>
          <w:p w14:paraId="581BC7CF" w14:textId="77777777" w:rsidR="00133053" w:rsidRPr="00FF430B" w:rsidRDefault="00133053" w:rsidP="0010100D">
            <w:pPr>
              <w:pStyle w:val="a"/>
              <w:numPr>
                <w:ilvl w:val="0"/>
                <w:numId w:val="0"/>
              </w:numPr>
              <w:tabs>
                <w:tab w:val="left" w:pos="2295"/>
              </w:tabs>
              <w:ind w:left="3240"/>
              <w:rPr>
                <w:lang w:val="ro-MD"/>
              </w:rPr>
            </w:pPr>
            <w:r w:rsidRPr="00FF430B">
              <w:rPr>
                <w:b/>
                <w:lang w:val="ro-MD"/>
              </w:rPr>
              <w:t>SPECIALE AL CONTRACTULUI</w:t>
            </w:r>
          </w:p>
          <w:p w14:paraId="3CCD3D4C" w14:textId="77777777" w:rsidR="00133053" w:rsidRPr="00FF430B" w:rsidRDefault="00133053" w:rsidP="0010100D">
            <w:pPr>
              <w:jc w:val="center"/>
              <w:rPr>
                <w:lang w:val="ro-MD"/>
              </w:rPr>
            </w:pPr>
            <w:r w:rsidRPr="00FF430B">
              <w:rPr>
                <w:lang w:val="ro-MD"/>
              </w:rPr>
              <w:t>(</w:t>
            </w:r>
            <w:r w:rsidRPr="00FF430B">
              <w:rPr>
                <w:sz w:val="20"/>
                <w:szCs w:val="20"/>
                <w:lang w:val="ro-MD"/>
              </w:rPr>
              <w:t>LA NECESITATE)</w:t>
            </w:r>
          </w:p>
          <w:p w14:paraId="28B55212" w14:textId="77777777" w:rsidR="00133053" w:rsidRPr="00FF430B" w:rsidRDefault="00133053" w:rsidP="0010100D">
            <w:pPr>
              <w:jc w:val="both"/>
              <w:rPr>
                <w:sz w:val="28"/>
                <w:szCs w:val="28"/>
                <w:lang w:val="ro-MD"/>
              </w:rPr>
            </w:pPr>
          </w:p>
          <w:p w14:paraId="4F1A3EA0" w14:textId="77777777" w:rsidR="00133053" w:rsidRPr="00FF430B" w:rsidRDefault="00133053" w:rsidP="0010100D">
            <w:pPr>
              <w:spacing w:line="276" w:lineRule="auto"/>
              <w:contextualSpacing/>
              <w:rPr>
                <w:lang w:val="ro-MD"/>
              </w:rPr>
            </w:pPr>
          </w:p>
          <w:p w14:paraId="3CE161E8" w14:textId="77777777" w:rsidR="00133053" w:rsidRPr="00FF430B" w:rsidRDefault="00133053" w:rsidP="0010100D">
            <w:pPr>
              <w:spacing w:line="276" w:lineRule="auto"/>
              <w:contextualSpacing/>
              <w:rPr>
                <w:lang w:val="ro-MD"/>
              </w:rPr>
            </w:pPr>
          </w:p>
          <w:p w14:paraId="2D75DCB2" w14:textId="77777777" w:rsidR="00133053" w:rsidRPr="00FF430B" w:rsidRDefault="00133053" w:rsidP="0010100D">
            <w:pPr>
              <w:spacing w:line="276" w:lineRule="auto"/>
              <w:contextualSpacing/>
              <w:rPr>
                <w:lang w:val="ro-MD"/>
              </w:rPr>
            </w:pPr>
          </w:p>
          <w:p w14:paraId="1DA06338" w14:textId="77777777" w:rsidR="00133053" w:rsidRPr="00FF430B" w:rsidRDefault="00133053" w:rsidP="0010100D">
            <w:pPr>
              <w:spacing w:line="276" w:lineRule="auto"/>
              <w:contextualSpacing/>
              <w:rPr>
                <w:lang w:val="ro-MD"/>
              </w:rPr>
            </w:pPr>
          </w:p>
          <w:p w14:paraId="2D0B2AEB" w14:textId="77777777" w:rsidR="00133053" w:rsidRPr="00FF430B" w:rsidRDefault="00133053" w:rsidP="0010100D">
            <w:pPr>
              <w:spacing w:line="276" w:lineRule="auto"/>
              <w:contextualSpacing/>
              <w:rPr>
                <w:lang w:val="ro-MD"/>
              </w:rPr>
            </w:pPr>
          </w:p>
          <w:p w14:paraId="207A4F77" w14:textId="77777777" w:rsidR="00133053" w:rsidRPr="00FF430B" w:rsidRDefault="00133053" w:rsidP="0010100D">
            <w:pPr>
              <w:spacing w:line="276" w:lineRule="auto"/>
              <w:contextualSpacing/>
              <w:rPr>
                <w:lang w:val="ro-MD"/>
              </w:rPr>
            </w:pPr>
          </w:p>
          <w:p w14:paraId="0F4756C2" w14:textId="77777777" w:rsidR="00133053" w:rsidRPr="00FF430B" w:rsidRDefault="00133053" w:rsidP="0010100D">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3ED811BD" w14:textId="77777777" w:rsidR="00133053" w:rsidRPr="00FF430B" w:rsidRDefault="00133053" w:rsidP="0010100D">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33053" w:rsidRPr="00EC30C2" w14:paraId="647194AD" w14:textId="77777777" w:rsidTr="0010100D">
              <w:trPr>
                <w:jc w:val="center"/>
              </w:trPr>
              <w:tc>
                <w:tcPr>
                  <w:tcW w:w="5163" w:type="dxa"/>
                  <w:tcBorders>
                    <w:top w:val="nil"/>
                    <w:left w:val="nil"/>
                    <w:bottom w:val="nil"/>
                    <w:right w:val="nil"/>
                  </w:tcBorders>
                </w:tcPr>
                <w:p w14:paraId="022D6185" w14:textId="77777777" w:rsidR="00133053" w:rsidRPr="00FF430B" w:rsidRDefault="00133053" w:rsidP="0010100D">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202E756" w14:textId="77777777" w:rsidR="00133053" w:rsidRPr="00FF430B" w:rsidRDefault="00133053" w:rsidP="0010100D">
                  <w:pPr>
                    <w:tabs>
                      <w:tab w:val="left" w:pos="3295"/>
                    </w:tabs>
                    <w:jc w:val="center"/>
                    <w:rPr>
                      <w:lang w:val="ro-MD"/>
                    </w:rPr>
                  </w:pPr>
                  <w:r w:rsidRPr="00FF430B">
                    <w:rPr>
                      <w:b/>
                      <w:iCs/>
                      <w:lang w:val="ro-MD"/>
                    </w:rPr>
                    <w:t>BENEFICIARUL</w:t>
                  </w:r>
                </w:p>
              </w:tc>
            </w:tr>
            <w:tr w:rsidR="00133053" w:rsidRPr="00EC30C2" w14:paraId="0540C402" w14:textId="77777777" w:rsidTr="0010100D">
              <w:trPr>
                <w:jc w:val="center"/>
              </w:trPr>
              <w:tc>
                <w:tcPr>
                  <w:tcW w:w="5163" w:type="dxa"/>
                  <w:tcBorders>
                    <w:top w:val="nil"/>
                    <w:left w:val="nil"/>
                    <w:bottom w:val="nil"/>
                    <w:right w:val="nil"/>
                  </w:tcBorders>
                  <w:vAlign w:val="center"/>
                </w:tcPr>
                <w:p w14:paraId="746197CC"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F095CFA"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Adresa poştală:</w:t>
                  </w:r>
                </w:p>
              </w:tc>
            </w:tr>
            <w:tr w:rsidR="00133053" w:rsidRPr="00EC30C2" w14:paraId="3256A6C6" w14:textId="77777777" w:rsidTr="0010100D">
              <w:trPr>
                <w:jc w:val="center"/>
              </w:trPr>
              <w:tc>
                <w:tcPr>
                  <w:tcW w:w="5163" w:type="dxa"/>
                  <w:tcBorders>
                    <w:top w:val="nil"/>
                    <w:left w:val="nil"/>
                    <w:bottom w:val="nil"/>
                    <w:right w:val="nil"/>
                  </w:tcBorders>
                  <w:vAlign w:val="center"/>
                </w:tcPr>
                <w:p w14:paraId="20AC2465"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06FCFBDB"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Telefon:</w:t>
                  </w:r>
                </w:p>
              </w:tc>
            </w:tr>
            <w:tr w:rsidR="00133053" w:rsidRPr="00EC30C2" w14:paraId="162D53E4" w14:textId="77777777" w:rsidTr="0010100D">
              <w:trPr>
                <w:jc w:val="center"/>
              </w:trPr>
              <w:tc>
                <w:tcPr>
                  <w:tcW w:w="5163" w:type="dxa"/>
                  <w:tcBorders>
                    <w:top w:val="nil"/>
                    <w:left w:val="nil"/>
                    <w:bottom w:val="nil"/>
                    <w:right w:val="nil"/>
                  </w:tcBorders>
                  <w:vAlign w:val="center"/>
                </w:tcPr>
                <w:p w14:paraId="4148C5D5"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FDA564C"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 fiscal:</w:t>
                  </w:r>
                </w:p>
              </w:tc>
            </w:tr>
            <w:tr w:rsidR="00133053" w:rsidRPr="00EC30C2" w14:paraId="23E611CA" w14:textId="77777777" w:rsidTr="0010100D">
              <w:trPr>
                <w:jc w:val="center"/>
              </w:trPr>
              <w:tc>
                <w:tcPr>
                  <w:tcW w:w="5163" w:type="dxa"/>
                  <w:tcBorders>
                    <w:top w:val="nil"/>
                    <w:left w:val="nil"/>
                    <w:bottom w:val="nil"/>
                    <w:right w:val="nil"/>
                  </w:tcBorders>
                  <w:vAlign w:val="center"/>
                </w:tcPr>
                <w:p w14:paraId="63F800BB"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3C40FAE6"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Banca:</w:t>
                  </w:r>
                </w:p>
              </w:tc>
            </w:tr>
            <w:tr w:rsidR="00133053" w:rsidRPr="00EC30C2" w14:paraId="368434EC" w14:textId="77777777" w:rsidTr="0010100D">
              <w:trPr>
                <w:jc w:val="center"/>
              </w:trPr>
              <w:tc>
                <w:tcPr>
                  <w:tcW w:w="5163" w:type="dxa"/>
                  <w:tcBorders>
                    <w:top w:val="nil"/>
                    <w:left w:val="nil"/>
                    <w:bottom w:val="nil"/>
                    <w:right w:val="nil"/>
                  </w:tcBorders>
                  <w:vAlign w:val="center"/>
                </w:tcPr>
                <w:p w14:paraId="4C4529C1"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145FB3DF"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Cod:</w:t>
                  </w:r>
                </w:p>
              </w:tc>
            </w:tr>
            <w:tr w:rsidR="00133053" w:rsidRPr="00EC30C2" w14:paraId="0D7B28D1" w14:textId="77777777" w:rsidTr="0010100D">
              <w:trPr>
                <w:jc w:val="center"/>
              </w:trPr>
              <w:tc>
                <w:tcPr>
                  <w:tcW w:w="5163" w:type="dxa"/>
                  <w:tcBorders>
                    <w:top w:val="nil"/>
                    <w:left w:val="nil"/>
                    <w:bottom w:val="nil"/>
                    <w:right w:val="nil"/>
                  </w:tcBorders>
                  <w:vAlign w:val="center"/>
                </w:tcPr>
                <w:p w14:paraId="08EF2372"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592F7A7E" w14:textId="77777777" w:rsidR="00133053" w:rsidRPr="00FF430B" w:rsidRDefault="00133053" w:rsidP="0010100D">
                  <w:pPr>
                    <w:tabs>
                      <w:tab w:val="left" w:pos="1134"/>
                      <w:tab w:val="left" w:pos="4680"/>
                      <w:tab w:val="left" w:pos="7020"/>
                    </w:tabs>
                    <w:suppressAutoHyphens/>
                    <w:ind w:firstLine="567"/>
                    <w:jc w:val="both"/>
                    <w:rPr>
                      <w:lang w:val="ro-MD"/>
                    </w:rPr>
                  </w:pPr>
                  <w:r w:rsidRPr="00FF430B">
                    <w:rPr>
                      <w:lang w:val="ro-MD"/>
                    </w:rPr>
                    <w:t>IBAN</w:t>
                  </w:r>
                </w:p>
              </w:tc>
            </w:tr>
            <w:tr w:rsidR="00133053" w:rsidRPr="00EC30C2" w14:paraId="2D82C54E" w14:textId="77777777" w:rsidTr="0010100D">
              <w:trPr>
                <w:trHeight w:val="749"/>
                <w:jc w:val="center"/>
              </w:trPr>
              <w:tc>
                <w:tcPr>
                  <w:tcW w:w="5163" w:type="dxa"/>
                  <w:tcBorders>
                    <w:top w:val="nil"/>
                    <w:left w:val="nil"/>
                    <w:bottom w:val="nil"/>
                    <w:right w:val="nil"/>
                  </w:tcBorders>
                  <w:vAlign w:val="center"/>
                </w:tcPr>
                <w:p w14:paraId="48D982C3" w14:textId="77777777" w:rsidR="00133053" w:rsidRPr="00FF430B" w:rsidRDefault="00133053" w:rsidP="0010100D">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B7A4C74" w14:textId="77777777" w:rsidR="00133053" w:rsidRPr="00FF430B" w:rsidRDefault="00133053" w:rsidP="0010100D">
                  <w:pPr>
                    <w:tabs>
                      <w:tab w:val="left" w:pos="1134"/>
                      <w:tab w:val="left" w:pos="4680"/>
                      <w:tab w:val="left" w:pos="7020"/>
                    </w:tabs>
                    <w:suppressAutoHyphens/>
                    <w:ind w:firstLine="567"/>
                    <w:jc w:val="both"/>
                    <w:rPr>
                      <w:lang w:val="ro-MD"/>
                    </w:rPr>
                  </w:pPr>
                </w:p>
                <w:p w14:paraId="7DD3E144" w14:textId="77777777" w:rsidR="00133053" w:rsidRPr="00FF430B" w:rsidRDefault="00133053" w:rsidP="0010100D">
                  <w:pPr>
                    <w:tabs>
                      <w:tab w:val="left" w:pos="1134"/>
                      <w:tab w:val="left" w:pos="4680"/>
                      <w:tab w:val="left" w:pos="7020"/>
                    </w:tabs>
                    <w:suppressAutoHyphens/>
                    <w:ind w:firstLine="567"/>
                    <w:jc w:val="both"/>
                    <w:rPr>
                      <w:lang w:val="ro-MD"/>
                    </w:rPr>
                  </w:pPr>
                </w:p>
                <w:p w14:paraId="4475F9D2" w14:textId="77777777" w:rsidR="00133053" w:rsidRPr="00FF430B" w:rsidRDefault="00133053" w:rsidP="0010100D">
                  <w:pPr>
                    <w:tabs>
                      <w:tab w:val="left" w:pos="1134"/>
                      <w:tab w:val="left" w:pos="4680"/>
                      <w:tab w:val="left" w:pos="7020"/>
                    </w:tabs>
                    <w:suppressAutoHyphens/>
                    <w:ind w:firstLine="567"/>
                    <w:jc w:val="both"/>
                    <w:rPr>
                      <w:lang w:val="ro-MD"/>
                    </w:rPr>
                  </w:pPr>
                </w:p>
                <w:p w14:paraId="7CFDBA89" w14:textId="77777777" w:rsidR="00133053" w:rsidRPr="00FF430B" w:rsidRDefault="00133053" w:rsidP="0010100D">
                  <w:pPr>
                    <w:tabs>
                      <w:tab w:val="left" w:pos="1134"/>
                      <w:tab w:val="left" w:pos="4680"/>
                      <w:tab w:val="left" w:pos="7020"/>
                    </w:tabs>
                    <w:suppressAutoHyphens/>
                    <w:ind w:firstLine="567"/>
                    <w:jc w:val="both"/>
                    <w:rPr>
                      <w:lang w:val="ro-MD"/>
                    </w:rPr>
                  </w:pPr>
                </w:p>
                <w:p w14:paraId="2CEA2463" w14:textId="77777777" w:rsidR="00133053" w:rsidRPr="00FF430B" w:rsidRDefault="00133053" w:rsidP="0010100D">
                  <w:pPr>
                    <w:tabs>
                      <w:tab w:val="left" w:pos="1134"/>
                      <w:tab w:val="left" w:pos="4680"/>
                      <w:tab w:val="left" w:pos="7020"/>
                    </w:tabs>
                    <w:suppressAutoHyphens/>
                    <w:ind w:firstLine="567"/>
                    <w:jc w:val="both"/>
                    <w:rPr>
                      <w:lang w:val="ro-MD"/>
                    </w:rPr>
                  </w:pPr>
                </w:p>
              </w:tc>
            </w:tr>
          </w:tbl>
          <w:p w14:paraId="0CD804ED" w14:textId="77777777" w:rsidR="00133053" w:rsidRDefault="00133053" w:rsidP="0010100D">
            <w:pPr>
              <w:pStyle w:val="a"/>
              <w:numPr>
                <w:ilvl w:val="0"/>
                <w:numId w:val="0"/>
              </w:numPr>
              <w:tabs>
                <w:tab w:val="clear" w:pos="1134"/>
                <w:tab w:val="left" w:pos="2685"/>
              </w:tabs>
              <w:contextualSpacing/>
              <w:jc w:val="center"/>
              <w:rPr>
                <w:b/>
                <w:lang w:val="ro-MD"/>
              </w:rPr>
            </w:pPr>
            <w:r w:rsidRPr="00FF430B">
              <w:rPr>
                <w:b/>
                <w:lang w:val="ro-MD"/>
              </w:rPr>
              <w:t>SEMNĂTURILE PĂRŢILOR</w:t>
            </w:r>
          </w:p>
          <w:p w14:paraId="5641A56E" w14:textId="77777777" w:rsidR="00133053" w:rsidRPr="00FF430B" w:rsidRDefault="00133053" w:rsidP="0010100D">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133053" w:rsidRPr="00EC30C2" w14:paraId="1337BCD9" w14:textId="77777777" w:rsidTr="0010100D">
              <w:trPr>
                <w:trHeight w:val="357"/>
                <w:jc w:val="center"/>
              </w:trPr>
              <w:tc>
                <w:tcPr>
                  <w:tcW w:w="5188" w:type="dxa"/>
                  <w:vAlign w:val="center"/>
                </w:tcPr>
                <w:p w14:paraId="2F7442AE" w14:textId="77777777" w:rsidR="00133053" w:rsidRPr="00FF430B" w:rsidRDefault="00133053" w:rsidP="0010100D">
                  <w:pPr>
                    <w:jc w:val="center"/>
                    <w:rPr>
                      <w:b/>
                      <w:lang w:val="ro-MD"/>
                    </w:rPr>
                  </w:pPr>
                  <w:r w:rsidRPr="00FF430B">
                    <w:rPr>
                      <w:b/>
                      <w:lang w:val="ro-MD"/>
                    </w:rPr>
                    <w:t>ANTREPRENOR</w:t>
                  </w:r>
                </w:p>
              </w:tc>
              <w:tc>
                <w:tcPr>
                  <w:tcW w:w="4559" w:type="dxa"/>
                  <w:vAlign w:val="center"/>
                </w:tcPr>
                <w:p w14:paraId="1A2EDF43" w14:textId="77777777" w:rsidR="00133053" w:rsidRPr="00FF430B" w:rsidRDefault="00133053" w:rsidP="0010100D">
                  <w:pPr>
                    <w:jc w:val="center"/>
                    <w:rPr>
                      <w:b/>
                      <w:lang w:val="ro-MD"/>
                    </w:rPr>
                  </w:pPr>
                  <w:r w:rsidRPr="00FF430B">
                    <w:rPr>
                      <w:b/>
                      <w:lang w:val="ro-MD"/>
                    </w:rPr>
                    <w:t>BENEFICIAR</w:t>
                  </w:r>
                </w:p>
              </w:tc>
            </w:tr>
            <w:tr w:rsidR="00133053" w:rsidRPr="00EC30C2" w14:paraId="4E5DACEF" w14:textId="77777777" w:rsidTr="0010100D">
              <w:trPr>
                <w:trHeight w:val="357"/>
                <w:jc w:val="center"/>
              </w:trPr>
              <w:tc>
                <w:tcPr>
                  <w:tcW w:w="5188" w:type="dxa"/>
                  <w:vAlign w:val="center"/>
                </w:tcPr>
                <w:p w14:paraId="5C548A73" w14:textId="77777777" w:rsidR="00133053" w:rsidRPr="00FF430B" w:rsidRDefault="00133053" w:rsidP="0010100D">
                  <w:pPr>
                    <w:jc w:val="both"/>
                    <w:rPr>
                      <w:b/>
                      <w:lang w:val="ro-MD"/>
                    </w:rPr>
                  </w:pPr>
                </w:p>
              </w:tc>
              <w:tc>
                <w:tcPr>
                  <w:tcW w:w="4559" w:type="dxa"/>
                  <w:vAlign w:val="center"/>
                </w:tcPr>
                <w:p w14:paraId="325051C4" w14:textId="77777777" w:rsidR="00133053" w:rsidRPr="00FF430B" w:rsidRDefault="00133053" w:rsidP="0010100D">
                  <w:pPr>
                    <w:jc w:val="both"/>
                    <w:rPr>
                      <w:b/>
                      <w:lang w:val="ro-MD"/>
                    </w:rPr>
                  </w:pPr>
                </w:p>
              </w:tc>
            </w:tr>
          </w:tbl>
          <w:p w14:paraId="7AC039C4" w14:textId="77777777" w:rsidR="00133053" w:rsidRPr="00FF430B" w:rsidRDefault="00133053" w:rsidP="0010100D">
            <w:pPr>
              <w:tabs>
                <w:tab w:val="left" w:pos="2295"/>
              </w:tabs>
              <w:jc w:val="both"/>
              <w:rPr>
                <w:lang w:val="ro-MD"/>
              </w:rPr>
            </w:pPr>
          </w:p>
          <w:p w14:paraId="3B751874" w14:textId="77777777" w:rsidR="00133053" w:rsidRPr="00FF430B" w:rsidRDefault="00133053" w:rsidP="0010100D">
            <w:pPr>
              <w:tabs>
                <w:tab w:val="left" w:pos="2295"/>
              </w:tabs>
              <w:jc w:val="both"/>
              <w:rPr>
                <w:lang w:val="ro-MD"/>
              </w:rPr>
            </w:pPr>
          </w:p>
          <w:p w14:paraId="1637E48C" w14:textId="77777777" w:rsidR="00133053" w:rsidRPr="00FF430B" w:rsidRDefault="00133053" w:rsidP="0010100D">
            <w:pPr>
              <w:tabs>
                <w:tab w:val="left" w:pos="2295"/>
              </w:tabs>
              <w:jc w:val="center"/>
              <w:rPr>
                <w:lang w:val="ro-MD"/>
              </w:rPr>
            </w:pPr>
          </w:p>
          <w:p w14:paraId="7947907E" w14:textId="77777777" w:rsidR="00133053" w:rsidRPr="00FF430B" w:rsidRDefault="00133053" w:rsidP="0010100D">
            <w:pPr>
              <w:tabs>
                <w:tab w:val="left" w:pos="2295"/>
              </w:tabs>
              <w:jc w:val="center"/>
              <w:rPr>
                <w:lang w:val="ro-MD"/>
              </w:rPr>
            </w:pPr>
          </w:p>
          <w:p w14:paraId="497F3679" w14:textId="77777777" w:rsidR="00133053" w:rsidRPr="00FF430B" w:rsidRDefault="00133053" w:rsidP="0010100D">
            <w:pPr>
              <w:tabs>
                <w:tab w:val="left" w:pos="2295"/>
              </w:tabs>
              <w:jc w:val="center"/>
              <w:rPr>
                <w:lang w:val="ro-MD"/>
              </w:rPr>
            </w:pPr>
          </w:p>
          <w:p w14:paraId="30598DCF" w14:textId="77777777" w:rsidR="00133053" w:rsidRPr="00FF430B" w:rsidRDefault="00133053" w:rsidP="0010100D">
            <w:pPr>
              <w:tabs>
                <w:tab w:val="left" w:pos="2295"/>
              </w:tabs>
              <w:jc w:val="both"/>
              <w:rPr>
                <w:lang w:val="ro-MD"/>
              </w:rPr>
            </w:pPr>
          </w:p>
          <w:p w14:paraId="76A20D78" w14:textId="77777777" w:rsidR="00133053" w:rsidRPr="00FF430B" w:rsidRDefault="00133053" w:rsidP="0010100D">
            <w:pPr>
              <w:tabs>
                <w:tab w:val="left" w:pos="2295"/>
              </w:tabs>
              <w:jc w:val="both"/>
              <w:rPr>
                <w:lang w:val="ro-MD"/>
              </w:rPr>
            </w:pPr>
          </w:p>
          <w:p w14:paraId="41EBBB8A" w14:textId="77777777" w:rsidR="00133053" w:rsidRPr="00FF430B" w:rsidRDefault="00133053" w:rsidP="0010100D">
            <w:pPr>
              <w:tabs>
                <w:tab w:val="left" w:pos="2295"/>
              </w:tabs>
              <w:jc w:val="both"/>
              <w:rPr>
                <w:lang w:val="ro-MD"/>
              </w:rPr>
            </w:pPr>
          </w:p>
          <w:p w14:paraId="0B867C38" w14:textId="77777777" w:rsidR="00133053" w:rsidRPr="00FF430B" w:rsidRDefault="00133053" w:rsidP="0010100D">
            <w:pPr>
              <w:jc w:val="both"/>
              <w:rPr>
                <w:sz w:val="28"/>
                <w:szCs w:val="28"/>
                <w:lang w:val="ro-MD"/>
              </w:rPr>
            </w:pPr>
          </w:p>
          <w:p w14:paraId="41583714" w14:textId="77777777" w:rsidR="00133053" w:rsidRPr="00FF430B" w:rsidRDefault="00133053" w:rsidP="0010100D">
            <w:pPr>
              <w:jc w:val="both"/>
              <w:rPr>
                <w:sz w:val="28"/>
                <w:szCs w:val="28"/>
                <w:lang w:val="ro-MD"/>
              </w:rPr>
            </w:pPr>
          </w:p>
          <w:p w14:paraId="7045BFB9" w14:textId="77777777" w:rsidR="00133053" w:rsidRPr="00FF430B" w:rsidRDefault="00133053" w:rsidP="0010100D">
            <w:pPr>
              <w:jc w:val="both"/>
              <w:rPr>
                <w:sz w:val="28"/>
                <w:szCs w:val="28"/>
                <w:lang w:val="ro-MD"/>
              </w:rPr>
            </w:pPr>
          </w:p>
          <w:p w14:paraId="3ED904A8" w14:textId="77777777" w:rsidR="00133053" w:rsidRPr="00FF430B" w:rsidRDefault="00133053" w:rsidP="0010100D">
            <w:pPr>
              <w:jc w:val="both"/>
              <w:rPr>
                <w:sz w:val="28"/>
                <w:szCs w:val="28"/>
                <w:lang w:val="ro-MD"/>
              </w:rPr>
            </w:pPr>
          </w:p>
          <w:p w14:paraId="269482F7" w14:textId="77777777" w:rsidR="00133053" w:rsidRPr="00FF430B" w:rsidRDefault="00133053" w:rsidP="0010100D">
            <w:pPr>
              <w:jc w:val="both"/>
              <w:rPr>
                <w:sz w:val="28"/>
                <w:szCs w:val="28"/>
                <w:lang w:val="ro-MD"/>
              </w:rPr>
            </w:pPr>
          </w:p>
          <w:p w14:paraId="2A7100B8" w14:textId="77777777" w:rsidR="00133053" w:rsidRPr="00FF430B" w:rsidRDefault="00133053" w:rsidP="0010100D">
            <w:pPr>
              <w:jc w:val="both"/>
              <w:rPr>
                <w:sz w:val="28"/>
                <w:szCs w:val="28"/>
                <w:lang w:val="ro-MD"/>
              </w:rPr>
            </w:pPr>
          </w:p>
          <w:p w14:paraId="4C355528" w14:textId="77777777" w:rsidR="00133053" w:rsidRPr="00FF430B" w:rsidRDefault="00133053" w:rsidP="0010100D">
            <w:pPr>
              <w:jc w:val="both"/>
              <w:rPr>
                <w:sz w:val="28"/>
                <w:szCs w:val="28"/>
                <w:lang w:val="ro-MD"/>
              </w:rPr>
            </w:pPr>
          </w:p>
          <w:p w14:paraId="3510AFDB" w14:textId="77777777" w:rsidR="00133053" w:rsidRPr="00FF430B" w:rsidRDefault="00133053" w:rsidP="0010100D">
            <w:pPr>
              <w:jc w:val="both"/>
              <w:rPr>
                <w:sz w:val="28"/>
                <w:szCs w:val="28"/>
                <w:lang w:val="ro-MD"/>
              </w:rPr>
            </w:pPr>
          </w:p>
          <w:p w14:paraId="5C37339B" w14:textId="77777777" w:rsidR="00133053" w:rsidRPr="00FF430B" w:rsidRDefault="00133053" w:rsidP="0010100D">
            <w:pPr>
              <w:jc w:val="both"/>
              <w:rPr>
                <w:sz w:val="28"/>
                <w:szCs w:val="28"/>
                <w:lang w:val="ro-MD"/>
              </w:rPr>
            </w:pPr>
          </w:p>
          <w:p w14:paraId="4CC3B359" w14:textId="77777777" w:rsidR="00133053" w:rsidRDefault="00133053" w:rsidP="0010100D">
            <w:pPr>
              <w:jc w:val="both"/>
              <w:rPr>
                <w:sz w:val="28"/>
                <w:szCs w:val="28"/>
                <w:lang w:val="ro-MD"/>
              </w:rPr>
            </w:pPr>
          </w:p>
          <w:p w14:paraId="0AC448B5" w14:textId="77777777" w:rsidR="00133053" w:rsidRPr="00FF430B" w:rsidRDefault="00133053" w:rsidP="0010100D">
            <w:pPr>
              <w:jc w:val="both"/>
              <w:rPr>
                <w:sz w:val="28"/>
                <w:szCs w:val="28"/>
                <w:lang w:val="ro-MD"/>
              </w:rPr>
            </w:pPr>
          </w:p>
          <w:p w14:paraId="27260665" w14:textId="77777777" w:rsidR="00133053" w:rsidRPr="00FF430B" w:rsidRDefault="00133053" w:rsidP="0010100D">
            <w:pPr>
              <w:tabs>
                <w:tab w:val="left" w:pos="2295"/>
              </w:tabs>
              <w:jc w:val="right"/>
              <w:rPr>
                <w:lang w:val="ro-MD"/>
              </w:rPr>
            </w:pPr>
          </w:p>
          <w:p w14:paraId="78D024D5" w14:textId="77777777" w:rsidR="00133053" w:rsidRPr="00FF430B" w:rsidRDefault="00133053" w:rsidP="0010100D">
            <w:pPr>
              <w:tabs>
                <w:tab w:val="left" w:pos="2295"/>
              </w:tabs>
              <w:jc w:val="right"/>
              <w:rPr>
                <w:lang w:val="ro-MD"/>
              </w:rPr>
            </w:pPr>
            <w:r w:rsidRPr="00FF430B">
              <w:rPr>
                <w:lang w:val="ro-MD"/>
              </w:rPr>
              <w:t>Anexa nr. 1</w:t>
            </w:r>
          </w:p>
          <w:p w14:paraId="6421FEE8" w14:textId="77777777" w:rsidR="00133053" w:rsidRPr="00FF430B" w:rsidRDefault="00133053" w:rsidP="0010100D">
            <w:pPr>
              <w:tabs>
                <w:tab w:val="left" w:pos="2295"/>
              </w:tabs>
              <w:jc w:val="right"/>
              <w:rPr>
                <w:lang w:val="ro-MD"/>
              </w:rPr>
            </w:pPr>
            <w:r w:rsidRPr="00FF430B">
              <w:rPr>
                <w:lang w:val="ro-MD"/>
              </w:rPr>
              <w:t>la Contractul nr. ___________</w:t>
            </w:r>
          </w:p>
          <w:p w14:paraId="073CEA1E" w14:textId="77777777" w:rsidR="00133053" w:rsidRPr="00FF430B" w:rsidRDefault="00133053" w:rsidP="0010100D">
            <w:pPr>
              <w:tabs>
                <w:tab w:val="left" w:pos="2295"/>
              </w:tabs>
              <w:jc w:val="right"/>
              <w:rPr>
                <w:lang w:val="ro-MD"/>
              </w:rPr>
            </w:pPr>
            <w:r w:rsidRPr="00FF430B">
              <w:rPr>
                <w:lang w:val="ro-MD"/>
              </w:rPr>
              <w:t>din „____”  _____ 20_______</w:t>
            </w:r>
          </w:p>
          <w:p w14:paraId="46EE4096" w14:textId="77777777" w:rsidR="00133053" w:rsidRPr="00FF430B" w:rsidRDefault="00133053" w:rsidP="0010100D">
            <w:pPr>
              <w:tabs>
                <w:tab w:val="left" w:pos="2295"/>
              </w:tabs>
              <w:jc w:val="both"/>
              <w:rPr>
                <w:lang w:val="ro-MD"/>
              </w:rPr>
            </w:pPr>
          </w:p>
          <w:p w14:paraId="3D30A378" w14:textId="77777777" w:rsidR="00133053" w:rsidRPr="00FF430B" w:rsidRDefault="00133053" w:rsidP="0010100D">
            <w:pPr>
              <w:tabs>
                <w:tab w:val="left" w:pos="2295"/>
              </w:tabs>
              <w:jc w:val="both"/>
              <w:rPr>
                <w:lang w:val="ro-MD"/>
              </w:rPr>
            </w:pPr>
          </w:p>
          <w:p w14:paraId="0DFBF86E" w14:textId="77777777" w:rsidR="00133053" w:rsidRPr="00FF430B" w:rsidRDefault="00133053" w:rsidP="0010100D">
            <w:pPr>
              <w:tabs>
                <w:tab w:val="left" w:pos="2295"/>
              </w:tabs>
              <w:jc w:val="both"/>
              <w:rPr>
                <w:lang w:val="ro-MD"/>
              </w:rPr>
            </w:pPr>
          </w:p>
          <w:p w14:paraId="16765287" w14:textId="77777777" w:rsidR="00133053" w:rsidRPr="00FF430B" w:rsidRDefault="00133053" w:rsidP="0010100D">
            <w:pPr>
              <w:tabs>
                <w:tab w:val="left" w:pos="2295"/>
              </w:tabs>
              <w:jc w:val="both"/>
              <w:rPr>
                <w:lang w:val="ro-MD"/>
              </w:rPr>
            </w:pPr>
          </w:p>
          <w:p w14:paraId="5448D238" w14:textId="77777777" w:rsidR="00133053" w:rsidRPr="00FF430B" w:rsidRDefault="00133053" w:rsidP="0010100D">
            <w:pPr>
              <w:tabs>
                <w:tab w:val="left" w:pos="2295"/>
              </w:tabs>
              <w:jc w:val="both"/>
              <w:rPr>
                <w:lang w:val="ro-MD"/>
              </w:rPr>
            </w:pPr>
          </w:p>
          <w:p w14:paraId="08B58BA2" w14:textId="77777777" w:rsidR="00133053" w:rsidRPr="00FF430B" w:rsidRDefault="00133053" w:rsidP="0010100D">
            <w:pPr>
              <w:tabs>
                <w:tab w:val="left" w:pos="2295"/>
              </w:tabs>
              <w:jc w:val="both"/>
              <w:rPr>
                <w:lang w:val="ro-MD"/>
              </w:rPr>
            </w:pPr>
          </w:p>
          <w:p w14:paraId="37BA7ECC" w14:textId="77777777" w:rsidR="00133053" w:rsidRPr="00FF430B" w:rsidRDefault="00133053" w:rsidP="0010100D">
            <w:pPr>
              <w:tabs>
                <w:tab w:val="left" w:pos="2295"/>
              </w:tabs>
              <w:jc w:val="both"/>
              <w:rPr>
                <w:b/>
                <w:lang w:val="ro-MD"/>
              </w:rPr>
            </w:pPr>
            <w:r w:rsidRPr="00FF430B">
              <w:rPr>
                <w:b/>
                <w:lang w:val="ro-MD"/>
              </w:rPr>
              <w:t xml:space="preserve">        SPECIFICAŢII TEHNICE</w:t>
            </w:r>
          </w:p>
          <w:p w14:paraId="089F33C0" w14:textId="77777777" w:rsidR="00133053" w:rsidRPr="00FF430B" w:rsidRDefault="00133053" w:rsidP="0010100D">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133053" w:rsidRPr="00EC30C2" w14:paraId="0C70C8A8" w14:textId="77777777" w:rsidTr="0010100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9105D8" w14:textId="77777777" w:rsidR="00133053" w:rsidRPr="00FF430B" w:rsidRDefault="00133053" w:rsidP="0010100D">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9A190A" w14:textId="77777777" w:rsidR="00133053" w:rsidRPr="00FF430B" w:rsidRDefault="00133053" w:rsidP="0010100D">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BF9237" w14:textId="77777777" w:rsidR="00133053" w:rsidRPr="00FF430B" w:rsidRDefault="00133053" w:rsidP="0010100D">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6590BF0" w14:textId="77777777" w:rsidR="00133053" w:rsidRPr="00FF430B" w:rsidRDefault="00133053" w:rsidP="0010100D">
                  <w:pPr>
                    <w:jc w:val="center"/>
                    <w:rPr>
                      <w:b/>
                      <w:lang w:val="ro-MD"/>
                    </w:rPr>
                  </w:pPr>
                  <w:r w:rsidRPr="00FF430B">
                    <w:rPr>
                      <w:b/>
                      <w:lang w:val="ro-MD"/>
                    </w:rPr>
                    <w:t>Specificarea tehnică deplină solicitată de către autoritatea contractantă</w:t>
                  </w:r>
                </w:p>
                <w:p w14:paraId="312BECBA" w14:textId="77777777" w:rsidR="00133053" w:rsidRPr="00FF430B" w:rsidRDefault="00133053" w:rsidP="0010100D">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255CAE" w14:textId="77777777" w:rsidR="00133053" w:rsidRPr="00FF430B" w:rsidRDefault="00133053" w:rsidP="0010100D">
                  <w:pPr>
                    <w:jc w:val="center"/>
                    <w:rPr>
                      <w:b/>
                      <w:lang w:val="ro-MD"/>
                    </w:rPr>
                  </w:pPr>
                  <w:r w:rsidRPr="00FF430B">
                    <w:rPr>
                      <w:b/>
                      <w:bCs/>
                      <w:noProof w:val="0"/>
                      <w:lang w:val="ro-MD"/>
                    </w:rPr>
                    <w:t>Specificarea tehnică</w:t>
                  </w:r>
                  <w:r w:rsidRPr="00FF430B">
                    <w:rPr>
                      <w:b/>
                      <w:lang w:val="ro-MD"/>
                    </w:rPr>
                    <w:t>deplină propusă de către ofertant</w:t>
                  </w:r>
                </w:p>
                <w:p w14:paraId="1D61797F" w14:textId="77777777" w:rsidR="00133053" w:rsidRPr="00FF430B" w:rsidRDefault="00133053" w:rsidP="0010100D">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3F7EC166" w14:textId="77777777" w:rsidR="00133053" w:rsidRPr="00FF430B" w:rsidRDefault="00133053" w:rsidP="0010100D">
                  <w:pPr>
                    <w:ind w:left="378" w:right="377"/>
                    <w:jc w:val="center"/>
                    <w:rPr>
                      <w:b/>
                      <w:bCs/>
                      <w:noProof w:val="0"/>
                      <w:lang w:val="ro-MD"/>
                    </w:rPr>
                  </w:pPr>
                  <w:r w:rsidRPr="00FF430B">
                    <w:rPr>
                      <w:b/>
                      <w:bCs/>
                      <w:noProof w:val="0"/>
                      <w:lang w:val="ro-MD"/>
                    </w:rPr>
                    <w:t>Standarde de</w:t>
                  </w:r>
                </w:p>
                <w:p w14:paraId="7CCE2BBC" w14:textId="77777777" w:rsidR="00133053" w:rsidRPr="00FF430B" w:rsidRDefault="00133053" w:rsidP="0010100D">
                  <w:pPr>
                    <w:tabs>
                      <w:tab w:val="left" w:pos="1370"/>
                    </w:tabs>
                    <w:ind w:left="378" w:right="377"/>
                    <w:jc w:val="center"/>
                    <w:rPr>
                      <w:b/>
                      <w:bCs/>
                      <w:noProof w:val="0"/>
                      <w:lang w:val="ro-MD"/>
                    </w:rPr>
                  </w:pPr>
                  <w:r w:rsidRPr="00FF430B">
                    <w:rPr>
                      <w:b/>
                      <w:bCs/>
                      <w:noProof w:val="0"/>
                      <w:lang w:val="ro-MD"/>
                    </w:rPr>
                    <w:t>referinţă</w:t>
                  </w:r>
                </w:p>
              </w:tc>
            </w:tr>
            <w:tr w:rsidR="00133053" w:rsidRPr="00EC30C2" w14:paraId="44BE73FB" w14:textId="77777777" w:rsidTr="0010100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CE8429" w14:textId="77777777" w:rsidR="00133053" w:rsidRPr="00FF430B" w:rsidRDefault="00133053" w:rsidP="0010100D">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B0FC66" w14:textId="77777777" w:rsidR="00133053" w:rsidRPr="00FF430B" w:rsidRDefault="00133053" w:rsidP="0010100D">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CFB749" w14:textId="77777777" w:rsidR="00133053" w:rsidRPr="00FF430B" w:rsidRDefault="00133053" w:rsidP="0010100D">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B74A61" w14:textId="77777777" w:rsidR="00133053" w:rsidRPr="00FF430B" w:rsidRDefault="00133053" w:rsidP="0010100D">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AD436E" w14:textId="77777777" w:rsidR="00133053" w:rsidRPr="00FF430B" w:rsidRDefault="00133053" w:rsidP="0010100D">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500A4C8" w14:textId="77777777" w:rsidR="00133053" w:rsidRPr="00FF430B" w:rsidRDefault="00133053" w:rsidP="0010100D">
                  <w:pPr>
                    <w:jc w:val="both"/>
                    <w:rPr>
                      <w:noProof w:val="0"/>
                      <w:lang w:val="ro-MD"/>
                    </w:rPr>
                  </w:pPr>
                </w:p>
              </w:tc>
            </w:tr>
            <w:tr w:rsidR="00133053" w:rsidRPr="00EC30C2" w14:paraId="1CBB1CBA" w14:textId="77777777" w:rsidTr="0010100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745087" w14:textId="77777777" w:rsidR="00133053" w:rsidRPr="00FF430B" w:rsidRDefault="00133053" w:rsidP="0010100D">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23DE8" w14:textId="77777777" w:rsidR="00133053" w:rsidRPr="00FF430B" w:rsidRDefault="00133053" w:rsidP="0010100D">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4DD894" w14:textId="77777777" w:rsidR="00133053" w:rsidRPr="00FF430B" w:rsidRDefault="00133053" w:rsidP="0010100D">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7A83CC" w14:textId="77777777" w:rsidR="00133053" w:rsidRPr="00FF430B" w:rsidRDefault="00133053" w:rsidP="0010100D">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F27BD" w14:textId="77777777" w:rsidR="00133053" w:rsidRPr="00FF430B" w:rsidRDefault="00133053" w:rsidP="0010100D">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444569A" w14:textId="77777777" w:rsidR="00133053" w:rsidRPr="00FF430B" w:rsidRDefault="00133053" w:rsidP="0010100D">
                  <w:pPr>
                    <w:jc w:val="both"/>
                    <w:rPr>
                      <w:noProof w:val="0"/>
                      <w:lang w:val="ro-MD"/>
                    </w:rPr>
                  </w:pPr>
                </w:p>
              </w:tc>
            </w:tr>
            <w:tr w:rsidR="00133053" w:rsidRPr="00EC30C2" w14:paraId="6681D18A" w14:textId="77777777" w:rsidTr="0010100D">
              <w:tc>
                <w:tcPr>
                  <w:tcW w:w="2261" w:type="dxa"/>
                  <w:gridSpan w:val="2"/>
                  <w:tcBorders>
                    <w:top w:val="single" w:sz="6" w:space="0" w:color="000000"/>
                    <w:left w:val="nil"/>
                    <w:bottom w:val="nil"/>
                    <w:right w:val="nil"/>
                  </w:tcBorders>
                </w:tcPr>
                <w:p w14:paraId="5149C9AF" w14:textId="77777777" w:rsidR="00133053" w:rsidRPr="00FF430B" w:rsidRDefault="00133053" w:rsidP="0010100D">
                  <w:pPr>
                    <w:jc w:val="both"/>
                    <w:rPr>
                      <w:noProof w:val="0"/>
                      <w:lang w:val="ro-MD"/>
                    </w:rPr>
                  </w:pPr>
                </w:p>
                <w:p w14:paraId="16CB2EAB" w14:textId="77777777" w:rsidR="00133053" w:rsidRPr="00FF430B" w:rsidRDefault="00133053" w:rsidP="0010100D">
                  <w:pPr>
                    <w:jc w:val="both"/>
                    <w:rPr>
                      <w:noProof w:val="0"/>
                      <w:lang w:val="ro-MD"/>
                    </w:rPr>
                  </w:pPr>
                </w:p>
                <w:p w14:paraId="0BCA25C6" w14:textId="77777777" w:rsidR="00133053" w:rsidRPr="00FF430B" w:rsidRDefault="00133053" w:rsidP="0010100D">
                  <w:pPr>
                    <w:jc w:val="both"/>
                    <w:rPr>
                      <w:noProof w:val="0"/>
                      <w:lang w:val="ro-MD"/>
                    </w:rPr>
                  </w:pPr>
                </w:p>
                <w:p w14:paraId="6517D3A0" w14:textId="77777777" w:rsidR="00133053" w:rsidRPr="00FF430B" w:rsidRDefault="00133053" w:rsidP="0010100D">
                  <w:pPr>
                    <w:jc w:val="both"/>
                    <w:rPr>
                      <w:noProof w:val="0"/>
                      <w:lang w:val="ro-MD"/>
                    </w:rPr>
                  </w:pPr>
                </w:p>
                <w:p w14:paraId="5E1E91E4" w14:textId="77777777" w:rsidR="00133053" w:rsidRPr="00FF430B" w:rsidRDefault="00133053" w:rsidP="0010100D">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5CFBFD4" w14:textId="77777777" w:rsidR="00133053" w:rsidRPr="00FF430B" w:rsidRDefault="00133053" w:rsidP="0010100D">
                  <w:pPr>
                    <w:jc w:val="both"/>
                    <w:rPr>
                      <w:noProof w:val="0"/>
                      <w:lang w:val="ro-MD"/>
                    </w:rPr>
                  </w:pPr>
                  <w:r w:rsidRPr="00FF430B">
                    <w:rPr>
                      <w:noProof w:val="0"/>
                      <w:lang w:val="ro-MD"/>
                    </w:rPr>
                    <w:t> </w:t>
                  </w:r>
                </w:p>
                <w:p w14:paraId="1DFF065A" w14:textId="77777777" w:rsidR="00133053" w:rsidRPr="00FF430B" w:rsidRDefault="00133053" w:rsidP="0010100D">
                  <w:pPr>
                    <w:jc w:val="center"/>
                    <w:rPr>
                      <w:b/>
                      <w:bCs/>
                      <w:noProof w:val="0"/>
                      <w:lang w:val="ro-MD"/>
                    </w:rPr>
                  </w:pPr>
                </w:p>
                <w:p w14:paraId="5BA37878" w14:textId="77777777" w:rsidR="00133053" w:rsidRPr="00FF430B" w:rsidRDefault="00133053" w:rsidP="0010100D">
                  <w:pPr>
                    <w:jc w:val="center"/>
                    <w:rPr>
                      <w:b/>
                      <w:bCs/>
                      <w:noProof w:val="0"/>
                      <w:lang w:val="ro-MD"/>
                    </w:rPr>
                  </w:pPr>
                </w:p>
                <w:p w14:paraId="29518244" w14:textId="77777777" w:rsidR="00133053" w:rsidRPr="00FF430B" w:rsidRDefault="00133053" w:rsidP="0010100D">
                  <w:pPr>
                    <w:jc w:val="center"/>
                    <w:rPr>
                      <w:b/>
                      <w:bCs/>
                      <w:noProof w:val="0"/>
                      <w:lang w:val="ro-MD"/>
                    </w:rPr>
                  </w:pPr>
                </w:p>
                <w:p w14:paraId="36FF290B" w14:textId="77777777" w:rsidR="00133053" w:rsidRPr="00FF430B" w:rsidRDefault="00133053" w:rsidP="0010100D">
                  <w:pPr>
                    <w:jc w:val="center"/>
                    <w:rPr>
                      <w:b/>
                      <w:bCs/>
                      <w:noProof w:val="0"/>
                      <w:lang w:val="ro-MD"/>
                    </w:rPr>
                  </w:pPr>
                </w:p>
                <w:p w14:paraId="75D669A1" w14:textId="77777777" w:rsidR="00133053" w:rsidRPr="00FF430B" w:rsidRDefault="00133053" w:rsidP="0010100D">
                  <w:pPr>
                    <w:jc w:val="center"/>
                    <w:rPr>
                      <w:b/>
                      <w:bCs/>
                      <w:noProof w:val="0"/>
                      <w:lang w:val="ro-MD"/>
                    </w:rPr>
                  </w:pPr>
                </w:p>
                <w:p w14:paraId="3D9F2F23" w14:textId="77777777" w:rsidR="00133053" w:rsidRPr="00FF430B" w:rsidRDefault="00133053" w:rsidP="0010100D">
                  <w:pPr>
                    <w:jc w:val="center"/>
                    <w:rPr>
                      <w:b/>
                      <w:bCs/>
                      <w:noProof w:val="0"/>
                      <w:lang w:val="ro-MD"/>
                    </w:rPr>
                  </w:pPr>
                </w:p>
                <w:p w14:paraId="1EE0300D" w14:textId="77777777" w:rsidR="00133053" w:rsidRPr="00FF430B" w:rsidRDefault="00133053" w:rsidP="0010100D">
                  <w:pPr>
                    <w:jc w:val="center"/>
                    <w:rPr>
                      <w:b/>
                      <w:bCs/>
                      <w:noProof w:val="0"/>
                      <w:lang w:val="ro-MD"/>
                    </w:rPr>
                  </w:pPr>
                </w:p>
                <w:p w14:paraId="19A03080" w14:textId="77777777" w:rsidR="00133053" w:rsidRDefault="00133053" w:rsidP="0010100D">
                  <w:pPr>
                    <w:rPr>
                      <w:b/>
                      <w:bCs/>
                      <w:noProof w:val="0"/>
                      <w:lang w:val="ro-MD"/>
                    </w:rPr>
                  </w:pPr>
                  <w:r w:rsidRPr="00FF430B">
                    <w:rPr>
                      <w:b/>
                      <w:bCs/>
                      <w:noProof w:val="0"/>
                      <w:lang w:val="ro-MD"/>
                    </w:rPr>
                    <w:t xml:space="preserve">                 SEMNĂTURILE PĂRŢILOR</w:t>
                  </w:r>
                </w:p>
                <w:p w14:paraId="317166CF" w14:textId="77777777" w:rsidR="00133053" w:rsidRPr="00FF430B" w:rsidRDefault="00133053" w:rsidP="0010100D">
                  <w:pPr>
                    <w:rPr>
                      <w:noProof w:val="0"/>
                      <w:lang w:val="ro-MD"/>
                    </w:rPr>
                  </w:pPr>
                </w:p>
              </w:tc>
            </w:tr>
            <w:tr w:rsidR="00133053" w:rsidRPr="00EC30C2" w14:paraId="2920E016" w14:textId="77777777" w:rsidTr="0010100D">
              <w:tc>
                <w:tcPr>
                  <w:tcW w:w="4763" w:type="dxa"/>
                  <w:gridSpan w:val="4"/>
                  <w:tcBorders>
                    <w:top w:val="nil"/>
                    <w:left w:val="nil"/>
                    <w:bottom w:val="nil"/>
                    <w:right w:val="nil"/>
                  </w:tcBorders>
                  <w:tcMar>
                    <w:top w:w="24" w:type="dxa"/>
                    <w:left w:w="48" w:type="dxa"/>
                    <w:bottom w:w="24" w:type="dxa"/>
                    <w:right w:w="48" w:type="dxa"/>
                  </w:tcMar>
                  <w:hideMark/>
                </w:tcPr>
                <w:p w14:paraId="1D5079C5" w14:textId="77777777" w:rsidR="00133053" w:rsidRPr="00FF430B" w:rsidRDefault="00133053" w:rsidP="0010100D">
                  <w:pPr>
                    <w:jc w:val="center"/>
                    <w:rPr>
                      <w:noProof w:val="0"/>
                      <w:lang w:val="ro-MD"/>
                    </w:rPr>
                  </w:pPr>
                  <w:r w:rsidRPr="00FF430B">
                    <w:rPr>
                      <w:b/>
                      <w:bCs/>
                      <w:noProof w:val="0"/>
                      <w:lang w:val="ro-MD"/>
                    </w:rPr>
                    <w:t>Antreprenorul/Prestatorul de lucrări/de servicii de proiectare</w:t>
                  </w:r>
                </w:p>
                <w:p w14:paraId="335C3DDA" w14:textId="77777777" w:rsidR="00133053" w:rsidRPr="00FF430B" w:rsidRDefault="00133053" w:rsidP="0010100D">
                  <w:pPr>
                    <w:ind w:firstLine="567"/>
                    <w:jc w:val="both"/>
                    <w:rPr>
                      <w:noProof w:val="0"/>
                      <w:lang w:val="ro-MD"/>
                    </w:rPr>
                  </w:pPr>
                  <w:r w:rsidRPr="00FF430B">
                    <w:rPr>
                      <w:noProof w:val="0"/>
                      <w:lang w:val="ro-MD"/>
                    </w:rPr>
                    <w:t> </w:t>
                  </w:r>
                </w:p>
                <w:p w14:paraId="74BDB261" w14:textId="77777777" w:rsidR="00133053" w:rsidRPr="00FF430B" w:rsidRDefault="00133053" w:rsidP="0010100D">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2C711971" w14:textId="77777777" w:rsidR="00133053" w:rsidRPr="00FF430B" w:rsidRDefault="00133053" w:rsidP="0010100D">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09E9D49A" w14:textId="77777777" w:rsidR="00133053" w:rsidRPr="00FF430B" w:rsidRDefault="00133053" w:rsidP="0010100D">
                  <w:pPr>
                    <w:rPr>
                      <w:noProof w:val="0"/>
                      <w:lang w:val="ro-MD"/>
                    </w:rPr>
                  </w:pPr>
                  <w:r w:rsidRPr="00FF430B">
                    <w:rPr>
                      <w:b/>
                      <w:bCs/>
                      <w:noProof w:val="0"/>
                      <w:lang w:val="ro-MD"/>
                    </w:rPr>
                    <w:t xml:space="preserve">                                  Beneficiar</w:t>
                  </w:r>
                </w:p>
                <w:p w14:paraId="6A8DD589" w14:textId="77777777" w:rsidR="00133053" w:rsidRPr="00FF430B" w:rsidRDefault="00133053" w:rsidP="0010100D">
                  <w:pPr>
                    <w:ind w:firstLine="567"/>
                    <w:jc w:val="both"/>
                    <w:rPr>
                      <w:noProof w:val="0"/>
                      <w:lang w:val="ro-MD"/>
                    </w:rPr>
                  </w:pPr>
                </w:p>
                <w:p w14:paraId="5E45CE72" w14:textId="77777777" w:rsidR="00133053" w:rsidRPr="00FF430B" w:rsidRDefault="00133053" w:rsidP="0010100D">
                  <w:pPr>
                    <w:ind w:firstLine="567"/>
                    <w:jc w:val="both"/>
                    <w:rPr>
                      <w:noProof w:val="0"/>
                      <w:lang w:val="ro-MD"/>
                    </w:rPr>
                  </w:pPr>
                  <w:r w:rsidRPr="00FF430B">
                    <w:rPr>
                      <w:noProof w:val="0"/>
                      <w:lang w:val="ro-MD"/>
                    </w:rPr>
                    <w:t> </w:t>
                  </w:r>
                </w:p>
                <w:p w14:paraId="370DD7E9" w14:textId="77777777" w:rsidR="00133053" w:rsidRPr="00FF430B" w:rsidRDefault="00133053" w:rsidP="0010100D">
                  <w:pPr>
                    <w:ind w:firstLine="567"/>
                    <w:jc w:val="both"/>
                    <w:rPr>
                      <w:noProof w:val="0"/>
                      <w:lang w:val="ro-MD"/>
                    </w:rPr>
                  </w:pPr>
                </w:p>
              </w:tc>
            </w:tr>
          </w:tbl>
          <w:p w14:paraId="6D4168AF" w14:textId="77777777" w:rsidR="00133053" w:rsidRPr="00FF430B" w:rsidRDefault="00133053" w:rsidP="0010100D">
            <w:pPr>
              <w:ind w:firstLine="567"/>
              <w:jc w:val="both"/>
              <w:rPr>
                <w:noProof w:val="0"/>
                <w:lang w:val="ro-MD"/>
              </w:rPr>
            </w:pPr>
          </w:p>
          <w:p w14:paraId="0159E05D" w14:textId="77777777" w:rsidR="00133053" w:rsidRPr="00FF430B" w:rsidRDefault="00133053" w:rsidP="0010100D">
            <w:pPr>
              <w:ind w:firstLine="567"/>
              <w:jc w:val="both"/>
              <w:rPr>
                <w:noProof w:val="0"/>
                <w:lang w:val="ro-MD"/>
              </w:rPr>
            </w:pPr>
          </w:p>
          <w:p w14:paraId="7000FAB7" w14:textId="77777777" w:rsidR="00133053" w:rsidRPr="00FF430B" w:rsidRDefault="00133053" w:rsidP="0010100D">
            <w:pPr>
              <w:ind w:firstLine="567"/>
              <w:jc w:val="both"/>
              <w:rPr>
                <w:noProof w:val="0"/>
                <w:lang w:val="ro-MD"/>
              </w:rPr>
            </w:pPr>
          </w:p>
          <w:p w14:paraId="709F41C1" w14:textId="77777777" w:rsidR="00133053" w:rsidRPr="00FF430B" w:rsidRDefault="00133053" w:rsidP="0010100D">
            <w:pPr>
              <w:ind w:firstLine="567"/>
              <w:jc w:val="both"/>
              <w:rPr>
                <w:noProof w:val="0"/>
                <w:lang w:val="ro-MD"/>
              </w:rPr>
            </w:pPr>
          </w:p>
          <w:p w14:paraId="28AA777C" w14:textId="77777777" w:rsidR="00133053" w:rsidRPr="00FF430B" w:rsidRDefault="00133053" w:rsidP="0010100D">
            <w:pPr>
              <w:ind w:firstLine="567"/>
              <w:jc w:val="both"/>
              <w:rPr>
                <w:noProof w:val="0"/>
                <w:lang w:val="ro-MD"/>
              </w:rPr>
            </w:pPr>
          </w:p>
          <w:p w14:paraId="2EB698F4" w14:textId="77777777" w:rsidR="00133053" w:rsidRPr="00FF430B" w:rsidRDefault="00133053" w:rsidP="0010100D">
            <w:pPr>
              <w:ind w:firstLine="567"/>
              <w:jc w:val="both"/>
              <w:rPr>
                <w:noProof w:val="0"/>
                <w:lang w:val="ro-MD"/>
              </w:rPr>
            </w:pPr>
          </w:p>
          <w:p w14:paraId="2E16985E" w14:textId="77777777" w:rsidR="00133053" w:rsidRPr="00FF430B" w:rsidRDefault="00133053" w:rsidP="0010100D">
            <w:pPr>
              <w:ind w:firstLine="567"/>
              <w:jc w:val="both"/>
              <w:rPr>
                <w:noProof w:val="0"/>
                <w:lang w:val="ro-MD"/>
              </w:rPr>
            </w:pPr>
          </w:p>
          <w:p w14:paraId="33E00BD1" w14:textId="77777777" w:rsidR="00133053" w:rsidRPr="00FF430B" w:rsidRDefault="00133053" w:rsidP="0010100D">
            <w:pPr>
              <w:ind w:firstLine="567"/>
              <w:jc w:val="both"/>
              <w:rPr>
                <w:noProof w:val="0"/>
                <w:lang w:val="ro-MD"/>
              </w:rPr>
            </w:pPr>
          </w:p>
          <w:p w14:paraId="35321736" w14:textId="77777777" w:rsidR="00133053" w:rsidRPr="00FF430B" w:rsidRDefault="00133053" w:rsidP="0010100D">
            <w:pPr>
              <w:ind w:firstLine="567"/>
              <w:jc w:val="both"/>
              <w:rPr>
                <w:noProof w:val="0"/>
                <w:lang w:val="ro-MD"/>
              </w:rPr>
            </w:pPr>
          </w:p>
          <w:p w14:paraId="5DB134A1" w14:textId="77777777" w:rsidR="00133053" w:rsidRPr="00FF430B" w:rsidRDefault="00133053" w:rsidP="0010100D">
            <w:pPr>
              <w:ind w:firstLine="567"/>
              <w:jc w:val="both"/>
              <w:rPr>
                <w:noProof w:val="0"/>
                <w:lang w:val="ro-MD"/>
              </w:rPr>
            </w:pPr>
          </w:p>
          <w:p w14:paraId="723CDF4C" w14:textId="77777777" w:rsidR="00133053" w:rsidRPr="00FF430B" w:rsidRDefault="00133053" w:rsidP="0010100D">
            <w:pPr>
              <w:ind w:firstLine="567"/>
              <w:jc w:val="both"/>
              <w:rPr>
                <w:noProof w:val="0"/>
                <w:lang w:val="ro-MD"/>
              </w:rPr>
            </w:pPr>
          </w:p>
          <w:p w14:paraId="244F6C82" w14:textId="77777777" w:rsidR="00133053" w:rsidRPr="00FF430B" w:rsidRDefault="00133053" w:rsidP="0010100D">
            <w:pPr>
              <w:ind w:firstLine="567"/>
              <w:jc w:val="both"/>
              <w:rPr>
                <w:noProof w:val="0"/>
                <w:lang w:val="ro-MD"/>
              </w:rPr>
            </w:pPr>
          </w:p>
          <w:p w14:paraId="1602817C" w14:textId="77777777" w:rsidR="00133053" w:rsidRPr="00FF430B" w:rsidRDefault="00133053" w:rsidP="0010100D">
            <w:pPr>
              <w:ind w:firstLine="567"/>
              <w:jc w:val="both"/>
              <w:rPr>
                <w:noProof w:val="0"/>
                <w:lang w:val="ro-MD"/>
              </w:rPr>
            </w:pPr>
          </w:p>
          <w:p w14:paraId="792E25BF" w14:textId="77777777" w:rsidR="00133053" w:rsidRPr="00FF430B" w:rsidRDefault="00133053" w:rsidP="0010100D">
            <w:pPr>
              <w:ind w:firstLine="567"/>
              <w:jc w:val="both"/>
              <w:rPr>
                <w:noProof w:val="0"/>
                <w:lang w:val="ro-MD"/>
              </w:rPr>
            </w:pPr>
          </w:p>
          <w:p w14:paraId="7A6AF6F6" w14:textId="77777777" w:rsidR="00133053" w:rsidRPr="00FF430B" w:rsidRDefault="00133053" w:rsidP="0010100D">
            <w:pPr>
              <w:ind w:firstLine="567"/>
              <w:jc w:val="both"/>
              <w:rPr>
                <w:noProof w:val="0"/>
                <w:lang w:val="ro-MD"/>
              </w:rPr>
            </w:pPr>
          </w:p>
          <w:p w14:paraId="74912ED4" w14:textId="77777777" w:rsidR="00133053" w:rsidRPr="00FF430B" w:rsidRDefault="00133053" w:rsidP="0010100D">
            <w:pPr>
              <w:ind w:firstLine="567"/>
              <w:jc w:val="both"/>
              <w:rPr>
                <w:noProof w:val="0"/>
                <w:lang w:val="ro-MD"/>
              </w:rPr>
            </w:pPr>
          </w:p>
          <w:p w14:paraId="00BE77C7" w14:textId="77777777" w:rsidR="00133053" w:rsidRDefault="00133053" w:rsidP="0010100D">
            <w:pPr>
              <w:jc w:val="both"/>
              <w:rPr>
                <w:noProof w:val="0"/>
                <w:lang w:val="ro-MD"/>
              </w:rPr>
            </w:pPr>
          </w:p>
          <w:p w14:paraId="2605AB0B" w14:textId="77777777" w:rsidR="00133053" w:rsidRDefault="00133053" w:rsidP="0010100D">
            <w:pPr>
              <w:jc w:val="both"/>
              <w:rPr>
                <w:noProof w:val="0"/>
                <w:lang w:val="ro-MD"/>
              </w:rPr>
            </w:pPr>
          </w:p>
          <w:p w14:paraId="427F7CBE" w14:textId="77777777" w:rsidR="00133053" w:rsidRPr="00FF430B" w:rsidRDefault="00133053" w:rsidP="0010100D">
            <w:pPr>
              <w:jc w:val="both"/>
              <w:rPr>
                <w:noProof w:val="0"/>
                <w:lang w:val="ro-MD"/>
              </w:rPr>
            </w:pPr>
          </w:p>
          <w:p w14:paraId="2FE16FC3" w14:textId="77777777" w:rsidR="00133053" w:rsidRPr="00FF430B" w:rsidRDefault="00133053" w:rsidP="0010100D">
            <w:pPr>
              <w:ind w:firstLine="567"/>
              <w:jc w:val="both"/>
              <w:rPr>
                <w:noProof w:val="0"/>
                <w:lang w:val="ro-MD"/>
              </w:rPr>
            </w:pPr>
            <w:r w:rsidRPr="00FF430B">
              <w:rPr>
                <w:noProof w:val="0"/>
                <w:lang w:val="ro-MD"/>
              </w:rPr>
              <w:t> </w:t>
            </w:r>
          </w:p>
          <w:p w14:paraId="768948D4" w14:textId="77777777" w:rsidR="00133053" w:rsidRPr="00FF430B" w:rsidRDefault="00133053" w:rsidP="0010100D">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BBBE7AD" w14:textId="77777777" w:rsidR="00133053" w:rsidRPr="00FF430B" w:rsidRDefault="00133053" w:rsidP="0010100D">
            <w:pPr>
              <w:jc w:val="right"/>
              <w:rPr>
                <w:noProof w:val="0"/>
                <w:lang w:val="ro-MD"/>
              </w:rPr>
            </w:pPr>
            <w:r w:rsidRPr="00FF430B">
              <w:rPr>
                <w:noProof w:val="0"/>
                <w:lang w:val="ro-MD"/>
              </w:rPr>
              <w:t>la Contractul nr.__________</w:t>
            </w:r>
          </w:p>
          <w:p w14:paraId="42B398A9" w14:textId="77777777" w:rsidR="00133053" w:rsidRPr="00FF430B" w:rsidRDefault="00133053" w:rsidP="0010100D">
            <w:pPr>
              <w:jc w:val="right"/>
              <w:rPr>
                <w:noProof w:val="0"/>
                <w:lang w:val="ro-MD"/>
              </w:rPr>
            </w:pPr>
            <w:r w:rsidRPr="00FF430B">
              <w:rPr>
                <w:noProof w:val="0"/>
                <w:lang w:val="ro-MD"/>
              </w:rPr>
              <w:t>din “____” ________ 20___</w:t>
            </w:r>
          </w:p>
          <w:p w14:paraId="7EF469CD" w14:textId="77777777" w:rsidR="00133053" w:rsidRPr="00FF430B" w:rsidRDefault="00133053" w:rsidP="0010100D">
            <w:pPr>
              <w:keepNext/>
              <w:keepLines/>
              <w:spacing w:before="200"/>
              <w:ind w:firstLine="567"/>
              <w:jc w:val="both"/>
              <w:outlineLvl w:val="2"/>
              <w:rPr>
                <w:noProof w:val="0"/>
                <w:lang w:val="ro-MD"/>
              </w:rPr>
            </w:pPr>
          </w:p>
          <w:p w14:paraId="018BD895" w14:textId="77777777" w:rsidR="00133053" w:rsidRPr="00FF430B" w:rsidRDefault="00133053" w:rsidP="0010100D">
            <w:pPr>
              <w:keepNext/>
              <w:keepLines/>
              <w:spacing w:before="200"/>
              <w:ind w:firstLine="567"/>
              <w:jc w:val="both"/>
              <w:outlineLvl w:val="2"/>
              <w:rPr>
                <w:noProof w:val="0"/>
                <w:lang w:val="ro-MD"/>
              </w:rPr>
            </w:pPr>
          </w:p>
          <w:p w14:paraId="6D009063" w14:textId="77777777" w:rsidR="00133053" w:rsidRPr="00FF430B" w:rsidRDefault="00133053" w:rsidP="0010100D">
            <w:pPr>
              <w:keepNext/>
              <w:keepLines/>
              <w:spacing w:before="200"/>
              <w:ind w:firstLine="567"/>
              <w:jc w:val="both"/>
              <w:outlineLvl w:val="2"/>
              <w:rPr>
                <w:noProof w:val="0"/>
                <w:lang w:val="ro-MD"/>
              </w:rPr>
            </w:pPr>
          </w:p>
          <w:p w14:paraId="49B01203" w14:textId="77777777" w:rsidR="00133053" w:rsidRPr="00FF430B" w:rsidRDefault="00133053" w:rsidP="0010100D">
            <w:pPr>
              <w:keepNext/>
              <w:keepLines/>
              <w:spacing w:before="200"/>
              <w:ind w:firstLine="567"/>
              <w:jc w:val="both"/>
              <w:outlineLvl w:val="2"/>
              <w:rPr>
                <w:noProof w:val="0"/>
                <w:lang w:val="ro-MD"/>
              </w:rPr>
            </w:pPr>
          </w:p>
          <w:p w14:paraId="02AFDFA0" w14:textId="77777777" w:rsidR="00133053" w:rsidRPr="00FF430B" w:rsidRDefault="00133053" w:rsidP="0010100D">
            <w:pPr>
              <w:jc w:val="both"/>
              <w:rPr>
                <w:b/>
                <w:noProof w:val="0"/>
                <w:lang w:val="ro-MD"/>
              </w:rPr>
            </w:pPr>
            <w:r w:rsidRPr="00FF430B">
              <w:rPr>
                <w:b/>
                <w:noProof w:val="0"/>
                <w:lang w:val="ro-MD"/>
              </w:rPr>
              <w:t xml:space="preserve">        SPECIFICAŢII DE PREŢ</w:t>
            </w:r>
          </w:p>
          <w:p w14:paraId="3022AB22" w14:textId="77777777" w:rsidR="00133053" w:rsidRPr="00FF430B" w:rsidRDefault="00133053" w:rsidP="0010100D">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33053" w:rsidRPr="00EC30C2" w14:paraId="70FB49E5" w14:textId="77777777" w:rsidTr="0010100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0BFF10" w14:textId="77777777" w:rsidR="00133053" w:rsidRPr="00FF430B" w:rsidRDefault="00133053" w:rsidP="0010100D">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44CCC7" w14:textId="77777777" w:rsidR="00133053" w:rsidRPr="00FF430B" w:rsidRDefault="00133053" w:rsidP="0010100D">
                  <w:pPr>
                    <w:tabs>
                      <w:tab w:val="left" w:pos="369"/>
                    </w:tabs>
                    <w:ind w:left="-923"/>
                    <w:jc w:val="center"/>
                    <w:rPr>
                      <w:b/>
                      <w:bCs/>
                      <w:noProof w:val="0"/>
                      <w:lang w:val="ro-MD"/>
                    </w:rPr>
                  </w:pPr>
                  <w:r w:rsidRPr="00FF430B">
                    <w:rPr>
                      <w:b/>
                      <w:bCs/>
                      <w:noProof w:val="0"/>
                      <w:lang w:val="ro-MD"/>
                    </w:rPr>
                    <w:t xml:space="preserve">      Denumirea</w:t>
                  </w:r>
                </w:p>
                <w:p w14:paraId="3A70981B" w14:textId="77777777" w:rsidR="00133053" w:rsidRPr="00FF430B" w:rsidRDefault="00133053" w:rsidP="0010100D">
                  <w:pPr>
                    <w:tabs>
                      <w:tab w:val="left" w:pos="369"/>
                    </w:tabs>
                    <w:ind w:left="-923"/>
                    <w:jc w:val="center"/>
                    <w:rPr>
                      <w:b/>
                      <w:bCs/>
                      <w:noProof w:val="0"/>
                      <w:lang w:val="ro-MD"/>
                    </w:rPr>
                  </w:pPr>
                  <w:r w:rsidRPr="00FF430B">
                    <w:rPr>
                      <w:b/>
                      <w:bCs/>
                      <w:noProof w:val="0"/>
                      <w:lang w:val="ro-MD"/>
                    </w:rPr>
                    <w:t xml:space="preserve">      lucrărilor/</w:t>
                  </w:r>
                </w:p>
                <w:p w14:paraId="0C8804ED" w14:textId="77777777" w:rsidR="00133053" w:rsidRPr="00FF430B" w:rsidRDefault="00133053" w:rsidP="0010100D">
                  <w:pPr>
                    <w:tabs>
                      <w:tab w:val="left" w:pos="369"/>
                    </w:tabs>
                    <w:ind w:left="-923"/>
                    <w:jc w:val="center"/>
                    <w:rPr>
                      <w:b/>
                      <w:bCs/>
                      <w:noProof w:val="0"/>
                      <w:lang w:val="ro-MD"/>
                    </w:rPr>
                  </w:pPr>
                  <w:r w:rsidRPr="00FF430B">
                    <w:rPr>
                      <w:b/>
                      <w:bCs/>
                      <w:noProof w:val="0"/>
                      <w:lang w:val="ro-MD"/>
                    </w:rPr>
                    <w:t xml:space="preserve">     serviciilor</w:t>
                  </w:r>
                </w:p>
                <w:p w14:paraId="5931A5A7" w14:textId="77777777" w:rsidR="00133053" w:rsidRPr="00FF430B" w:rsidRDefault="00133053" w:rsidP="0010100D">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ACE24A" w14:textId="77777777" w:rsidR="00133053" w:rsidRPr="00FF430B" w:rsidRDefault="00133053" w:rsidP="0010100D">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721CED" w14:textId="77777777" w:rsidR="00133053" w:rsidRPr="00FF430B" w:rsidRDefault="00133053" w:rsidP="0010100D">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CCAD74" w14:textId="77777777" w:rsidR="00133053" w:rsidRPr="00FF430B" w:rsidRDefault="00133053" w:rsidP="0010100D">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27108F" w14:textId="77777777" w:rsidR="00133053" w:rsidRPr="00FF430B" w:rsidRDefault="00133053" w:rsidP="0010100D">
                  <w:pPr>
                    <w:jc w:val="center"/>
                    <w:rPr>
                      <w:b/>
                      <w:bCs/>
                      <w:noProof w:val="0"/>
                      <w:lang w:val="ro-MD"/>
                    </w:rPr>
                  </w:pPr>
                  <w:r w:rsidRPr="00FF430B">
                    <w:rPr>
                      <w:b/>
                      <w:bCs/>
                      <w:noProof w:val="0"/>
                      <w:lang w:val="ro-MD"/>
                    </w:rPr>
                    <w:t>Preţul unitar,</w:t>
                  </w:r>
                </w:p>
                <w:p w14:paraId="03B31A7D" w14:textId="77777777" w:rsidR="00133053" w:rsidRPr="00FF430B" w:rsidRDefault="00133053" w:rsidP="0010100D">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0BED67" w14:textId="77777777" w:rsidR="00133053" w:rsidRPr="00FF430B" w:rsidRDefault="00133053" w:rsidP="0010100D">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9F408A" w14:textId="77777777" w:rsidR="00133053" w:rsidRPr="00FF430B" w:rsidRDefault="00133053" w:rsidP="0010100D">
                  <w:pPr>
                    <w:jc w:val="center"/>
                    <w:rPr>
                      <w:b/>
                      <w:bCs/>
                      <w:noProof w:val="0"/>
                      <w:lang w:val="ro-MD"/>
                    </w:rPr>
                  </w:pPr>
                  <w:r w:rsidRPr="00FF430B">
                    <w:rPr>
                      <w:b/>
                      <w:bCs/>
                      <w:noProof w:val="0"/>
                      <w:lang w:val="ro-MD"/>
                    </w:rPr>
                    <w:t>Termenii de executare/</w:t>
                  </w:r>
                </w:p>
                <w:p w14:paraId="5D7BC9D8" w14:textId="77777777" w:rsidR="00133053" w:rsidRPr="00FF430B" w:rsidRDefault="00133053" w:rsidP="0010100D">
                  <w:pPr>
                    <w:jc w:val="center"/>
                    <w:rPr>
                      <w:b/>
                      <w:bCs/>
                      <w:noProof w:val="0"/>
                      <w:lang w:val="ro-MD"/>
                    </w:rPr>
                  </w:pPr>
                  <w:r w:rsidRPr="00FF430B">
                    <w:rPr>
                      <w:b/>
                      <w:bCs/>
                      <w:noProof w:val="0"/>
                      <w:lang w:val="ro-MD"/>
                    </w:rPr>
                    <w:t>prestare</w:t>
                  </w:r>
                </w:p>
              </w:tc>
            </w:tr>
            <w:tr w:rsidR="00133053" w:rsidRPr="00EC30C2" w14:paraId="534C55FD" w14:textId="77777777" w:rsidTr="0010100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EBBA4" w14:textId="77777777" w:rsidR="00133053" w:rsidRPr="00FF430B" w:rsidRDefault="00133053" w:rsidP="0010100D">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180AF" w14:textId="77777777" w:rsidR="00133053" w:rsidRPr="00FF430B" w:rsidRDefault="00133053" w:rsidP="0010100D">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328806" w14:textId="77777777" w:rsidR="00133053" w:rsidRPr="00FF430B" w:rsidRDefault="00133053" w:rsidP="0010100D">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992ED6" w14:textId="77777777" w:rsidR="00133053" w:rsidRPr="00FF430B" w:rsidRDefault="00133053" w:rsidP="0010100D">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A6ADB9" w14:textId="77777777" w:rsidR="00133053" w:rsidRPr="00FF430B" w:rsidRDefault="00133053" w:rsidP="0010100D">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634DD9" w14:textId="77777777" w:rsidR="00133053" w:rsidRPr="00FF430B" w:rsidRDefault="00133053" w:rsidP="0010100D">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AE6E26" w14:textId="77777777" w:rsidR="00133053" w:rsidRPr="00FF430B" w:rsidRDefault="00133053" w:rsidP="0010100D">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48C70" w14:textId="77777777" w:rsidR="00133053" w:rsidRPr="00FF430B" w:rsidRDefault="00133053" w:rsidP="0010100D">
                  <w:pPr>
                    <w:jc w:val="both"/>
                    <w:rPr>
                      <w:noProof w:val="0"/>
                      <w:lang w:val="ro-MD"/>
                    </w:rPr>
                  </w:pPr>
                </w:p>
              </w:tc>
            </w:tr>
            <w:tr w:rsidR="00133053" w:rsidRPr="00EC30C2" w14:paraId="62262765" w14:textId="77777777" w:rsidTr="0010100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8BB8AE" w14:textId="77777777" w:rsidR="00133053" w:rsidRPr="00FF430B" w:rsidRDefault="00133053" w:rsidP="0010100D">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38C906" w14:textId="77777777" w:rsidR="00133053" w:rsidRPr="00FF430B" w:rsidRDefault="00133053" w:rsidP="0010100D">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4AE8A" w14:textId="77777777" w:rsidR="00133053" w:rsidRPr="00FF430B" w:rsidRDefault="00133053" w:rsidP="0010100D">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8C94A" w14:textId="77777777" w:rsidR="00133053" w:rsidRPr="00FF430B" w:rsidRDefault="00133053" w:rsidP="0010100D">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ED799" w14:textId="77777777" w:rsidR="00133053" w:rsidRPr="00FF430B" w:rsidRDefault="00133053" w:rsidP="0010100D">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61FFDF" w14:textId="77777777" w:rsidR="00133053" w:rsidRPr="00FF430B" w:rsidRDefault="00133053" w:rsidP="0010100D">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1C816" w14:textId="77777777" w:rsidR="00133053" w:rsidRPr="00FF430B" w:rsidRDefault="00133053" w:rsidP="0010100D">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859EB4" w14:textId="77777777" w:rsidR="00133053" w:rsidRPr="00FF430B" w:rsidRDefault="00133053" w:rsidP="0010100D">
                  <w:pPr>
                    <w:jc w:val="both"/>
                    <w:rPr>
                      <w:noProof w:val="0"/>
                      <w:lang w:val="ro-MD"/>
                    </w:rPr>
                  </w:pPr>
                </w:p>
              </w:tc>
            </w:tr>
            <w:tr w:rsidR="00133053" w:rsidRPr="00EC30C2" w14:paraId="7737033E" w14:textId="77777777" w:rsidTr="0010100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CC23CE2" w14:textId="77777777" w:rsidR="00133053" w:rsidRPr="00FF430B" w:rsidRDefault="00133053" w:rsidP="0010100D">
                  <w:pPr>
                    <w:jc w:val="both"/>
                    <w:rPr>
                      <w:noProof w:val="0"/>
                      <w:lang w:val="ro-MD"/>
                    </w:rPr>
                  </w:pPr>
                  <w:r w:rsidRPr="00FF430B">
                    <w:rPr>
                      <w:noProof w:val="0"/>
                      <w:lang w:val="ro-MD"/>
                    </w:rPr>
                    <w:t> </w:t>
                  </w:r>
                </w:p>
                <w:p w14:paraId="72A69938" w14:textId="77777777" w:rsidR="00133053" w:rsidRPr="00FF430B" w:rsidRDefault="00133053" w:rsidP="0010100D">
                  <w:pPr>
                    <w:jc w:val="both"/>
                    <w:rPr>
                      <w:noProof w:val="0"/>
                      <w:lang w:val="ro-MD"/>
                    </w:rPr>
                  </w:pPr>
                </w:p>
                <w:p w14:paraId="7C50E191" w14:textId="77777777" w:rsidR="00133053" w:rsidRPr="00FF430B" w:rsidRDefault="00133053" w:rsidP="0010100D">
                  <w:pPr>
                    <w:jc w:val="both"/>
                    <w:rPr>
                      <w:noProof w:val="0"/>
                      <w:lang w:val="ro-MD"/>
                    </w:rPr>
                  </w:pPr>
                </w:p>
                <w:p w14:paraId="45EA6AFE" w14:textId="77777777" w:rsidR="00133053" w:rsidRPr="00FF430B" w:rsidRDefault="00133053" w:rsidP="0010100D">
                  <w:pPr>
                    <w:jc w:val="both"/>
                    <w:rPr>
                      <w:noProof w:val="0"/>
                      <w:lang w:val="ro-MD"/>
                    </w:rPr>
                  </w:pPr>
                </w:p>
                <w:p w14:paraId="4D175ABB" w14:textId="77777777" w:rsidR="00133053" w:rsidRPr="00FF430B" w:rsidRDefault="00133053" w:rsidP="0010100D">
                  <w:pPr>
                    <w:jc w:val="both"/>
                    <w:rPr>
                      <w:noProof w:val="0"/>
                      <w:lang w:val="ro-MD"/>
                    </w:rPr>
                  </w:pPr>
                </w:p>
                <w:p w14:paraId="14008437" w14:textId="77777777" w:rsidR="00133053" w:rsidRPr="00FF430B" w:rsidRDefault="00133053" w:rsidP="0010100D">
                  <w:pPr>
                    <w:jc w:val="both"/>
                    <w:rPr>
                      <w:noProof w:val="0"/>
                      <w:lang w:val="ro-MD"/>
                    </w:rPr>
                  </w:pPr>
                </w:p>
                <w:p w14:paraId="72DCE202" w14:textId="77777777" w:rsidR="00133053" w:rsidRPr="00FF430B" w:rsidRDefault="00133053" w:rsidP="0010100D">
                  <w:pPr>
                    <w:jc w:val="both"/>
                    <w:rPr>
                      <w:noProof w:val="0"/>
                      <w:lang w:val="ro-MD"/>
                    </w:rPr>
                  </w:pPr>
                </w:p>
                <w:p w14:paraId="1ED75121" w14:textId="77777777" w:rsidR="00133053" w:rsidRPr="00FF430B" w:rsidRDefault="00133053" w:rsidP="0010100D">
                  <w:pPr>
                    <w:jc w:val="both"/>
                    <w:rPr>
                      <w:noProof w:val="0"/>
                      <w:lang w:val="ro-MD"/>
                    </w:rPr>
                  </w:pPr>
                </w:p>
                <w:p w14:paraId="45500FC4" w14:textId="77777777" w:rsidR="00133053" w:rsidRPr="00FF430B" w:rsidRDefault="00133053" w:rsidP="0010100D">
                  <w:pPr>
                    <w:jc w:val="both"/>
                    <w:rPr>
                      <w:noProof w:val="0"/>
                      <w:lang w:val="ro-MD"/>
                    </w:rPr>
                  </w:pPr>
                </w:p>
                <w:p w14:paraId="2B79B58F" w14:textId="77777777" w:rsidR="00133053" w:rsidRPr="00FF430B" w:rsidRDefault="00133053" w:rsidP="0010100D">
                  <w:pPr>
                    <w:jc w:val="center"/>
                    <w:rPr>
                      <w:noProof w:val="0"/>
                      <w:lang w:val="ro-MD"/>
                    </w:rPr>
                  </w:pPr>
                  <w:r w:rsidRPr="00FF430B">
                    <w:rPr>
                      <w:b/>
                      <w:bCs/>
                      <w:noProof w:val="0"/>
                      <w:lang w:val="ro-MD"/>
                    </w:rPr>
                    <w:t>SEMNĂTURILE PĂRŢILOR</w:t>
                  </w:r>
                </w:p>
              </w:tc>
            </w:tr>
            <w:tr w:rsidR="00133053" w:rsidRPr="00EC30C2" w14:paraId="2C7E2B5F" w14:textId="77777777" w:rsidTr="0010100D">
              <w:tc>
                <w:tcPr>
                  <w:tcW w:w="5303" w:type="dxa"/>
                  <w:gridSpan w:val="5"/>
                  <w:tcBorders>
                    <w:top w:val="nil"/>
                    <w:left w:val="nil"/>
                    <w:bottom w:val="nil"/>
                    <w:right w:val="nil"/>
                  </w:tcBorders>
                  <w:tcMar>
                    <w:top w:w="24" w:type="dxa"/>
                    <w:left w:w="48" w:type="dxa"/>
                    <w:bottom w:w="24" w:type="dxa"/>
                    <w:right w:w="48" w:type="dxa"/>
                  </w:tcMar>
                  <w:hideMark/>
                </w:tcPr>
                <w:p w14:paraId="148448A1" w14:textId="77777777" w:rsidR="00133053" w:rsidRPr="00FF430B" w:rsidRDefault="00133053" w:rsidP="0010100D">
                  <w:pPr>
                    <w:jc w:val="center"/>
                    <w:rPr>
                      <w:b/>
                      <w:bCs/>
                      <w:noProof w:val="0"/>
                      <w:lang w:val="ro-MD"/>
                    </w:rPr>
                  </w:pPr>
                  <w:r w:rsidRPr="00FF430B">
                    <w:rPr>
                      <w:b/>
                      <w:bCs/>
                      <w:noProof w:val="0"/>
                      <w:lang w:val="ro-MD"/>
                    </w:rPr>
                    <w:t>Antreprenorul/Prestatorul de lucrări/</w:t>
                  </w:r>
                </w:p>
                <w:p w14:paraId="31E2F991" w14:textId="77777777" w:rsidR="00133053" w:rsidRPr="00FF430B" w:rsidRDefault="00133053" w:rsidP="0010100D">
                  <w:pPr>
                    <w:jc w:val="center"/>
                    <w:rPr>
                      <w:noProof w:val="0"/>
                      <w:lang w:val="ro-MD"/>
                    </w:rPr>
                  </w:pPr>
                  <w:r w:rsidRPr="00FF430B">
                    <w:rPr>
                      <w:b/>
                      <w:bCs/>
                      <w:noProof w:val="0"/>
                      <w:lang w:val="ro-MD"/>
                    </w:rPr>
                    <w:t>de servicii de proiectare</w:t>
                  </w:r>
                </w:p>
                <w:p w14:paraId="6B8D088A" w14:textId="77777777" w:rsidR="00133053" w:rsidRPr="00FF430B" w:rsidRDefault="00133053" w:rsidP="0010100D">
                  <w:pPr>
                    <w:ind w:firstLine="567"/>
                    <w:jc w:val="both"/>
                    <w:rPr>
                      <w:noProof w:val="0"/>
                      <w:lang w:val="ro-MD"/>
                    </w:rPr>
                  </w:pPr>
                  <w:r w:rsidRPr="00FF430B">
                    <w:rPr>
                      <w:noProof w:val="0"/>
                      <w:lang w:val="ro-MD"/>
                    </w:rPr>
                    <w:t> </w:t>
                  </w:r>
                </w:p>
                <w:p w14:paraId="1C8D804F" w14:textId="77777777" w:rsidR="00133053" w:rsidRPr="00FF430B" w:rsidRDefault="00133053" w:rsidP="0010100D">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B801902" w14:textId="77777777" w:rsidR="00133053" w:rsidRPr="00FF430B" w:rsidRDefault="00133053" w:rsidP="0010100D">
                  <w:pPr>
                    <w:jc w:val="center"/>
                    <w:rPr>
                      <w:noProof w:val="0"/>
                      <w:lang w:val="ro-MD"/>
                    </w:rPr>
                  </w:pPr>
                  <w:r w:rsidRPr="00FF430B">
                    <w:rPr>
                      <w:b/>
                      <w:bCs/>
                      <w:noProof w:val="0"/>
                      <w:lang w:val="ro-MD"/>
                    </w:rPr>
                    <w:t>Beneficiar</w:t>
                  </w:r>
                </w:p>
                <w:p w14:paraId="7C4C5869" w14:textId="77777777" w:rsidR="00133053" w:rsidRPr="00FF430B" w:rsidRDefault="00133053" w:rsidP="0010100D">
                  <w:pPr>
                    <w:ind w:firstLine="567"/>
                    <w:jc w:val="both"/>
                    <w:rPr>
                      <w:noProof w:val="0"/>
                      <w:lang w:val="ro-MD"/>
                    </w:rPr>
                  </w:pPr>
                  <w:r w:rsidRPr="00FF430B">
                    <w:rPr>
                      <w:noProof w:val="0"/>
                      <w:lang w:val="ro-MD"/>
                    </w:rPr>
                    <w:t> </w:t>
                  </w:r>
                </w:p>
                <w:p w14:paraId="17E8A98F" w14:textId="77777777" w:rsidR="00133053" w:rsidRPr="00FF430B" w:rsidRDefault="00133053" w:rsidP="0010100D">
                  <w:pPr>
                    <w:ind w:firstLine="567"/>
                    <w:jc w:val="both"/>
                    <w:rPr>
                      <w:noProof w:val="0"/>
                      <w:lang w:val="ro-MD"/>
                    </w:rPr>
                  </w:pPr>
                </w:p>
                <w:p w14:paraId="53BD9EB3" w14:textId="77777777" w:rsidR="00133053" w:rsidRPr="00FF430B" w:rsidRDefault="00133053" w:rsidP="0010100D">
                  <w:pPr>
                    <w:ind w:firstLine="567"/>
                    <w:jc w:val="both"/>
                    <w:rPr>
                      <w:noProof w:val="0"/>
                      <w:lang w:val="ro-MD"/>
                    </w:rPr>
                  </w:pPr>
                </w:p>
              </w:tc>
            </w:tr>
          </w:tbl>
          <w:p w14:paraId="7F529607" w14:textId="77777777" w:rsidR="00133053" w:rsidRPr="00FF430B" w:rsidRDefault="00133053" w:rsidP="0010100D">
            <w:pPr>
              <w:keepNext/>
              <w:keepLines/>
              <w:spacing w:before="200"/>
              <w:ind w:firstLine="567"/>
              <w:jc w:val="both"/>
              <w:outlineLvl w:val="2"/>
              <w:rPr>
                <w:noProof w:val="0"/>
                <w:lang w:val="ro-MD"/>
              </w:rPr>
            </w:pPr>
          </w:p>
          <w:p w14:paraId="1E52856E" w14:textId="77777777" w:rsidR="00133053" w:rsidRPr="00FF430B" w:rsidRDefault="00133053" w:rsidP="0010100D">
            <w:pPr>
              <w:tabs>
                <w:tab w:val="left" w:pos="2295"/>
              </w:tabs>
              <w:jc w:val="both"/>
              <w:rPr>
                <w:lang w:val="ro-MD"/>
              </w:rPr>
            </w:pPr>
          </w:p>
          <w:p w14:paraId="5ED57C3D" w14:textId="77777777" w:rsidR="00133053" w:rsidRPr="00FF430B" w:rsidRDefault="00133053" w:rsidP="0010100D">
            <w:pPr>
              <w:autoSpaceDE w:val="0"/>
              <w:autoSpaceDN w:val="0"/>
              <w:adjustRightInd w:val="0"/>
              <w:ind w:right="23"/>
              <w:jc w:val="center"/>
              <w:rPr>
                <w:b/>
                <w:bCs/>
                <w:lang w:val="ro-MD"/>
              </w:rPr>
            </w:pPr>
          </w:p>
          <w:p w14:paraId="3F0C219A" w14:textId="77777777" w:rsidR="00133053" w:rsidRPr="00FF430B" w:rsidRDefault="00133053" w:rsidP="0010100D">
            <w:pPr>
              <w:autoSpaceDE w:val="0"/>
              <w:autoSpaceDN w:val="0"/>
              <w:adjustRightInd w:val="0"/>
              <w:ind w:right="23"/>
              <w:jc w:val="center"/>
              <w:rPr>
                <w:b/>
                <w:bCs/>
                <w:lang w:val="ro-MD"/>
              </w:rPr>
            </w:pPr>
          </w:p>
          <w:p w14:paraId="4F71EAEF" w14:textId="77777777" w:rsidR="00133053" w:rsidRPr="00FF430B" w:rsidRDefault="00133053" w:rsidP="0010100D">
            <w:pPr>
              <w:autoSpaceDE w:val="0"/>
              <w:autoSpaceDN w:val="0"/>
              <w:adjustRightInd w:val="0"/>
              <w:ind w:right="23"/>
              <w:jc w:val="center"/>
              <w:rPr>
                <w:b/>
                <w:bCs/>
                <w:lang w:val="ro-MD"/>
              </w:rPr>
            </w:pPr>
          </w:p>
          <w:p w14:paraId="604EB26E" w14:textId="77777777" w:rsidR="00133053" w:rsidRPr="00FF430B" w:rsidRDefault="00133053" w:rsidP="0010100D">
            <w:pPr>
              <w:autoSpaceDE w:val="0"/>
              <w:autoSpaceDN w:val="0"/>
              <w:adjustRightInd w:val="0"/>
              <w:ind w:right="23"/>
              <w:jc w:val="center"/>
              <w:rPr>
                <w:b/>
                <w:bCs/>
                <w:lang w:val="ro-MD"/>
              </w:rPr>
            </w:pPr>
          </w:p>
          <w:p w14:paraId="46201D79" w14:textId="77777777" w:rsidR="00133053" w:rsidRPr="00FF430B" w:rsidRDefault="00133053" w:rsidP="0010100D">
            <w:pPr>
              <w:autoSpaceDE w:val="0"/>
              <w:autoSpaceDN w:val="0"/>
              <w:adjustRightInd w:val="0"/>
              <w:ind w:right="23"/>
              <w:jc w:val="center"/>
              <w:rPr>
                <w:b/>
                <w:bCs/>
                <w:lang w:val="ro-MD"/>
              </w:rPr>
            </w:pPr>
          </w:p>
          <w:p w14:paraId="591779EE" w14:textId="77777777" w:rsidR="00133053" w:rsidRPr="00FF430B" w:rsidRDefault="00133053" w:rsidP="0010100D">
            <w:pPr>
              <w:autoSpaceDE w:val="0"/>
              <w:autoSpaceDN w:val="0"/>
              <w:adjustRightInd w:val="0"/>
              <w:ind w:right="23"/>
              <w:jc w:val="center"/>
              <w:rPr>
                <w:b/>
                <w:bCs/>
                <w:lang w:val="ro-MD"/>
              </w:rPr>
            </w:pPr>
          </w:p>
          <w:p w14:paraId="74AD8A88" w14:textId="77777777" w:rsidR="00133053" w:rsidRPr="00FF430B" w:rsidRDefault="00133053" w:rsidP="0010100D">
            <w:pPr>
              <w:autoSpaceDE w:val="0"/>
              <w:autoSpaceDN w:val="0"/>
              <w:adjustRightInd w:val="0"/>
              <w:ind w:right="23"/>
              <w:jc w:val="center"/>
              <w:rPr>
                <w:b/>
                <w:bCs/>
                <w:lang w:val="ro-MD"/>
              </w:rPr>
            </w:pPr>
          </w:p>
          <w:p w14:paraId="40A872E6" w14:textId="77777777" w:rsidR="00133053" w:rsidRPr="00FF430B" w:rsidRDefault="00133053" w:rsidP="0010100D">
            <w:pPr>
              <w:autoSpaceDE w:val="0"/>
              <w:autoSpaceDN w:val="0"/>
              <w:adjustRightInd w:val="0"/>
              <w:ind w:right="23"/>
              <w:jc w:val="center"/>
              <w:rPr>
                <w:b/>
                <w:bCs/>
                <w:lang w:val="ro-MD"/>
              </w:rPr>
            </w:pPr>
          </w:p>
          <w:p w14:paraId="194CC630" w14:textId="77777777" w:rsidR="00133053" w:rsidRPr="00FF430B" w:rsidRDefault="00133053" w:rsidP="0010100D">
            <w:pPr>
              <w:autoSpaceDE w:val="0"/>
              <w:autoSpaceDN w:val="0"/>
              <w:adjustRightInd w:val="0"/>
              <w:ind w:right="23"/>
              <w:jc w:val="center"/>
              <w:rPr>
                <w:b/>
                <w:bCs/>
                <w:lang w:val="ro-MD"/>
              </w:rPr>
            </w:pPr>
          </w:p>
          <w:p w14:paraId="315BD0BE" w14:textId="77777777" w:rsidR="00133053" w:rsidRPr="00FF430B" w:rsidRDefault="00133053" w:rsidP="0010100D">
            <w:pPr>
              <w:autoSpaceDE w:val="0"/>
              <w:autoSpaceDN w:val="0"/>
              <w:adjustRightInd w:val="0"/>
              <w:ind w:right="23"/>
              <w:jc w:val="center"/>
              <w:rPr>
                <w:b/>
                <w:bCs/>
                <w:lang w:val="ro-MD"/>
              </w:rPr>
            </w:pPr>
          </w:p>
          <w:p w14:paraId="2A63D06F" w14:textId="77777777" w:rsidR="00133053" w:rsidRDefault="00133053" w:rsidP="0010100D">
            <w:pPr>
              <w:autoSpaceDE w:val="0"/>
              <w:autoSpaceDN w:val="0"/>
              <w:adjustRightInd w:val="0"/>
              <w:ind w:right="23"/>
              <w:rPr>
                <w:b/>
                <w:bCs/>
                <w:lang w:val="ro-MD"/>
              </w:rPr>
            </w:pPr>
          </w:p>
          <w:p w14:paraId="523FE9C5" w14:textId="77777777" w:rsidR="00133053" w:rsidRDefault="00133053" w:rsidP="0010100D">
            <w:pPr>
              <w:autoSpaceDE w:val="0"/>
              <w:autoSpaceDN w:val="0"/>
              <w:adjustRightInd w:val="0"/>
              <w:ind w:right="23"/>
              <w:rPr>
                <w:b/>
                <w:bCs/>
                <w:lang w:val="ro-MD"/>
              </w:rPr>
            </w:pPr>
          </w:p>
          <w:p w14:paraId="78F81449" w14:textId="77777777" w:rsidR="00133053" w:rsidRDefault="00133053" w:rsidP="0010100D">
            <w:pPr>
              <w:autoSpaceDE w:val="0"/>
              <w:autoSpaceDN w:val="0"/>
              <w:adjustRightInd w:val="0"/>
              <w:ind w:right="23"/>
              <w:jc w:val="center"/>
              <w:rPr>
                <w:b/>
                <w:bCs/>
                <w:lang w:val="ro-MD"/>
              </w:rPr>
            </w:pPr>
          </w:p>
          <w:p w14:paraId="602F4009" w14:textId="77777777" w:rsidR="00133053" w:rsidRPr="00FF430B" w:rsidRDefault="00133053" w:rsidP="0010100D">
            <w:pPr>
              <w:autoSpaceDE w:val="0"/>
              <w:autoSpaceDN w:val="0"/>
              <w:adjustRightInd w:val="0"/>
              <w:ind w:right="23"/>
              <w:jc w:val="center"/>
              <w:rPr>
                <w:b/>
                <w:bCs/>
                <w:lang w:val="ro-MD"/>
              </w:rPr>
            </w:pPr>
          </w:p>
          <w:p w14:paraId="0FB87B81" w14:textId="77777777" w:rsidR="00133053" w:rsidRPr="00FF430B" w:rsidRDefault="00133053" w:rsidP="0010100D">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3366BC5C" w14:textId="77777777" w:rsidR="00133053" w:rsidRPr="00FF430B" w:rsidRDefault="00133053" w:rsidP="0010100D">
            <w:pPr>
              <w:jc w:val="right"/>
              <w:rPr>
                <w:noProof w:val="0"/>
                <w:lang w:val="ro-MD"/>
              </w:rPr>
            </w:pPr>
            <w:r w:rsidRPr="00FF430B">
              <w:rPr>
                <w:noProof w:val="0"/>
                <w:lang w:val="ro-MD"/>
              </w:rPr>
              <w:t>la Documentația standard nr._____</w:t>
            </w:r>
          </w:p>
          <w:p w14:paraId="0754ED9E" w14:textId="77777777" w:rsidR="00133053" w:rsidRPr="00FF430B" w:rsidRDefault="00133053" w:rsidP="0010100D">
            <w:pPr>
              <w:jc w:val="right"/>
              <w:rPr>
                <w:noProof w:val="0"/>
                <w:lang w:val="ro-MD"/>
              </w:rPr>
            </w:pPr>
            <w:r w:rsidRPr="00FF430B">
              <w:rPr>
                <w:noProof w:val="0"/>
                <w:lang w:val="ro-MD"/>
              </w:rPr>
              <w:t>din “____” ________ 20___</w:t>
            </w:r>
          </w:p>
          <w:p w14:paraId="602C71DB" w14:textId="77777777" w:rsidR="00133053" w:rsidRPr="00FF430B" w:rsidRDefault="00133053" w:rsidP="0010100D">
            <w:pPr>
              <w:autoSpaceDE w:val="0"/>
              <w:autoSpaceDN w:val="0"/>
              <w:adjustRightInd w:val="0"/>
              <w:ind w:right="23"/>
              <w:jc w:val="right"/>
              <w:rPr>
                <w:b/>
                <w:bCs/>
                <w:lang w:val="ro-MD"/>
              </w:rPr>
            </w:pPr>
          </w:p>
          <w:p w14:paraId="2418C5E3" w14:textId="77777777" w:rsidR="00133053" w:rsidRPr="00FF430B" w:rsidRDefault="00133053" w:rsidP="0010100D">
            <w:pPr>
              <w:autoSpaceDE w:val="0"/>
              <w:autoSpaceDN w:val="0"/>
              <w:adjustRightInd w:val="0"/>
              <w:ind w:right="23"/>
              <w:jc w:val="center"/>
              <w:rPr>
                <w:b/>
                <w:bCs/>
                <w:lang w:val="ro-MD"/>
              </w:rPr>
            </w:pPr>
          </w:p>
          <w:p w14:paraId="656C5B72" w14:textId="77777777" w:rsidR="00133053" w:rsidRPr="00FF430B" w:rsidRDefault="00133053" w:rsidP="0010100D">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133053" w:rsidRPr="00EC30C2" w14:paraId="2F2AC7D3" w14:textId="77777777" w:rsidTr="0010100D">
              <w:tc>
                <w:tcPr>
                  <w:tcW w:w="9640" w:type="dxa"/>
                  <w:gridSpan w:val="2"/>
                </w:tcPr>
                <w:p w14:paraId="08FD1748" w14:textId="77777777" w:rsidR="00133053" w:rsidRPr="00FF430B" w:rsidRDefault="00133053" w:rsidP="0010100D">
                  <w:pPr>
                    <w:jc w:val="center"/>
                    <w:rPr>
                      <w:b/>
                      <w:lang w:val="ro-MD"/>
                    </w:rPr>
                  </w:pPr>
                  <w:r w:rsidRPr="00FF430B">
                    <w:rPr>
                      <w:b/>
                      <w:caps/>
                      <w:lang w:val="ro-MD"/>
                    </w:rPr>
                    <w:t>ACORD ADIȚIONAL</w:t>
                  </w:r>
                  <w:r w:rsidRPr="00FF430B">
                    <w:rPr>
                      <w:b/>
                      <w:lang w:val="ro-MD"/>
                    </w:rPr>
                    <w:t xml:space="preserve"> Nr.______</w:t>
                  </w:r>
                </w:p>
                <w:p w14:paraId="7072EA16" w14:textId="77777777" w:rsidR="00133053" w:rsidRPr="00FF430B" w:rsidRDefault="00133053" w:rsidP="0010100D">
                  <w:pPr>
                    <w:jc w:val="center"/>
                    <w:rPr>
                      <w:b/>
                      <w:lang w:val="ro-MD"/>
                    </w:rPr>
                  </w:pPr>
                </w:p>
                <w:p w14:paraId="038B5265" w14:textId="77777777" w:rsidR="00133053" w:rsidRPr="00FF430B" w:rsidRDefault="00133053" w:rsidP="0010100D">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12E49EAC" w14:textId="77777777" w:rsidR="00133053" w:rsidRPr="00FF430B" w:rsidRDefault="00133053" w:rsidP="0010100D">
                  <w:pPr>
                    <w:rPr>
                      <w:lang w:val="ro-MD"/>
                    </w:rPr>
                  </w:pPr>
                </w:p>
                <w:p w14:paraId="67A7E5E1" w14:textId="77777777" w:rsidR="00133053" w:rsidRPr="00FF430B" w:rsidRDefault="00133053" w:rsidP="0010100D">
                  <w:pPr>
                    <w:rPr>
                      <w:lang w:val="ro-MD"/>
                    </w:rPr>
                  </w:pPr>
                </w:p>
              </w:tc>
            </w:tr>
            <w:tr w:rsidR="00133053" w:rsidRPr="00EC30C2" w14:paraId="59F00174" w14:textId="77777777" w:rsidTr="0010100D">
              <w:tc>
                <w:tcPr>
                  <w:tcW w:w="9640" w:type="dxa"/>
                  <w:gridSpan w:val="2"/>
                </w:tcPr>
                <w:p w14:paraId="1740B063" w14:textId="77777777" w:rsidR="00133053" w:rsidRPr="00FF430B" w:rsidRDefault="00133053" w:rsidP="0010100D">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27BB8B6D" w14:textId="77777777" w:rsidR="00133053" w:rsidRPr="00FF430B" w:rsidRDefault="00133053" w:rsidP="0010100D">
                  <w:pPr>
                    <w:pStyle w:val="ad"/>
                    <w:ind w:firstLine="0"/>
                    <w:rPr>
                      <w:sz w:val="24"/>
                      <w:szCs w:val="24"/>
                      <w:lang w:val="ro-MD"/>
                    </w:rPr>
                  </w:pPr>
                </w:p>
                <w:p w14:paraId="60E096AF" w14:textId="77777777" w:rsidR="00133053" w:rsidRPr="00FF430B" w:rsidRDefault="00133053" w:rsidP="0010100D">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2301995C" w14:textId="77777777" w:rsidR="00133053" w:rsidRPr="00FF430B" w:rsidRDefault="00133053" w:rsidP="0010100D">
                  <w:pPr>
                    <w:pStyle w:val="ad"/>
                    <w:ind w:firstLine="0"/>
                    <w:rPr>
                      <w:sz w:val="24"/>
                      <w:szCs w:val="24"/>
                      <w:lang w:val="ro-MD"/>
                    </w:rPr>
                  </w:pPr>
                </w:p>
                <w:p w14:paraId="0F651379" w14:textId="77777777" w:rsidR="00133053" w:rsidRPr="00FF430B" w:rsidRDefault="00133053" w:rsidP="0010100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3A8D383" w14:textId="77777777" w:rsidR="00133053" w:rsidRPr="00FF430B" w:rsidRDefault="00133053" w:rsidP="0010100D">
                  <w:pPr>
                    <w:pStyle w:val="af2"/>
                    <w:tabs>
                      <w:tab w:val="right" w:pos="10205"/>
                    </w:tabs>
                    <w:ind w:firstLine="0"/>
                    <w:jc w:val="left"/>
                    <w:rPr>
                      <w:lang w:val="ro-MD"/>
                    </w:rPr>
                  </w:pPr>
                </w:p>
                <w:p w14:paraId="6EC71829" w14:textId="77777777" w:rsidR="00133053" w:rsidRPr="00FF430B" w:rsidRDefault="00133053" w:rsidP="0010100D">
                  <w:pPr>
                    <w:pStyle w:val="ad"/>
                    <w:ind w:right="-1" w:firstLine="0"/>
                    <w:rPr>
                      <w:sz w:val="24"/>
                      <w:szCs w:val="24"/>
                      <w:lang w:val="ro-MD"/>
                    </w:rPr>
                  </w:pPr>
                  <w:r w:rsidRPr="00FF430B">
                    <w:rPr>
                      <w:sz w:val="24"/>
                      <w:szCs w:val="24"/>
                      <w:lang w:val="ro-MD"/>
                    </w:rPr>
                    <w:t>Prin prezentul acord, în Contract se aplică următoarele modificări:</w:t>
                  </w:r>
                </w:p>
                <w:p w14:paraId="66F6D959" w14:textId="77777777" w:rsidR="00133053" w:rsidRPr="00FF430B" w:rsidRDefault="00133053" w:rsidP="0010100D">
                  <w:pPr>
                    <w:pStyle w:val="a"/>
                    <w:ind w:left="743"/>
                    <w:rPr>
                      <w:lang w:val="ro-MD"/>
                    </w:rPr>
                  </w:pPr>
                  <w:r w:rsidRPr="00FF430B">
                    <w:rPr>
                      <w:lang w:val="ro-MD"/>
                    </w:rPr>
                    <w:t>________________________________________________________________________</w:t>
                  </w:r>
                </w:p>
                <w:p w14:paraId="26FD204C" w14:textId="77777777" w:rsidR="00133053" w:rsidRPr="00FF430B" w:rsidRDefault="00133053" w:rsidP="0010100D">
                  <w:pPr>
                    <w:tabs>
                      <w:tab w:val="right" w:pos="10205"/>
                    </w:tabs>
                    <w:ind w:left="1134" w:right="-1"/>
                    <w:rPr>
                      <w:lang w:val="ro-MD"/>
                    </w:rPr>
                  </w:pPr>
                </w:p>
                <w:p w14:paraId="57CCCBD7" w14:textId="77777777" w:rsidR="00133053" w:rsidRPr="00FF430B" w:rsidRDefault="00133053" w:rsidP="0010100D">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6B4D4D7" w14:textId="77777777" w:rsidR="00133053" w:rsidRPr="00FF430B" w:rsidRDefault="00133053" w:rsidP="0010100D">
                  <w:pPr>
                    <w:pStyle w:val="2"/>
                    <w:rPr>
                      <w:szCs w:val="24"/>
                      <w:lang w:val="ro-MD"/>
                    </w:rPr>
                  </w:pPr>
                </w:p>
                <w:p w14:paraId="42561EDC" w14:textId="77777777" w:rsidR="00133053" w:rsidRPr="00FF430B" w:rsidRDefault="00133053" w:rsidP="0010100D">
                  <w:pPr>
                    <w:rPr>
                      <w:lang w:val="ro-MD"/>
                    </w:rPr>
                  </w:pPr>
                </w:p>
                <w:p w14:paraId="7CEAC731" w14:textId="77777777" w:rsidR="00133053" w:rsidRPr="00FF430B" w:rsidRDefault="00133053" w:rsidP="0010100D">
                  <w:pPr>
                    <w:jc w:val="center"/>
                    <w:rPr>
                      <w:lang w:val="ro-MD"/>
                    </w:rPr>
                  </w:pPr>
                  <w:r w:rsidRPr="00FF430B">
                    <w:rPr>
                      <w:b/>
                      <w:bCs/>
                      <w:noProof w:val="0"/>
                      <w:lang w:val="ro-MD"/>
                    </w:rPr>
                    <w:t>SEMNĂTURILE PĂRŢILOR</w:t>
                  </w:r>
                </w:p>
                <w:p w14:paraId="55E8AADF" w14:textId="77777777" w:rsidR="00133053" w:rsidRPr="00FF430B" w:rsidRDefault="00133053" w:rsidP="0010100D">
                  <w:pPr>
                    <w:rPr>
                      <w:lang w:val="ro-MD"/>
                    </w:rPr>
                  </w:pPr>
                </w:p>
              </w:tc>
            </w:tr>
            <w:tr w:rsidR="00133053" w:rsidRPr="00EC30C2" w14:paraId="0D6F1F43" w14:textId="77777777" w:rsidTr="0010100D">
              <w:trPr>
                <w:trHeight w:val="357"/>
              </w:trPr>
              <w:tc>
                <w:tcPr>
                  <w:tcW w:w="5179" w:type="dxa"/>
                  <w:vAlign w:val="center"/>
                </w:tcPr>
                <w:p w14:paraId="6774B42D" w14:textId="77777777" w:rsidR="00133053" w:rsidRPr="00FF430B" w:rsidRDefault="00133053" w:rsidP="0010100D">
                  <w:pPr>
                    <w:jc w:val="center"/>
                    <w:rPr>
                      <w:b/>
                      <w:lang w:val="ro-MD"/>
                    </w:rPr>
                  </w:pPr>
                  <w:r w:rsidRPr="00FF430B">
                    <w:rPr>
                      <w:b/>
                      <w:bCs/>
                      <w:noProof w:val="0"/>
                      <w:lang w:val="ro-MD"/>
                    </w:rPr>
                    <w:t>ANTREPRENORUL/PRESTATORUL</w:t>
                  </w:r>
                </w:p>
              </w:tc>
              <w:tc>
                <w:tcPr>
                  <w:tcW w:w="4461" w:type="dxa"/>
                  <w:vAlign w:val="center"/>
                </w:tcPr>
                <w:p w14:paraId="033117EA" w14:textId="77777777" w:rsidR="00133053" w:rsidRPr="00FF430B" w:rsidRDefault="00133053" w:rsidP="0010100D">
                  <w:pPr>
                    <w:jc w:val="center"/>
                    <w:rPr>
                      <w:noProof w:val="0"/>
                      <w:lang w:val="ro-MD"/>
                    </w:rPr>
                  </w:pPr>
                  <w:r w:rsidRPr="00FF430B">
                    <w:rPr>
                      <w:b/>
                      <w:bCs/>
                      <w:noProof w:val="0"/>
                      <w:lang w:val="ro-MD"/>
                    </w:rPr>
                    <w:t>BENEFICIAR</w:t>
                  </w:r>
                </w:p>
              </w:tc>
            </w:tr>
            <w:tr w:rsidR="00133053" w:rsidRPr="00EC30C2" w14:paraId="26B340CA" w14:textId="77777777" w:rsidTr="001010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B0F0A1B" w14:textId="77777777" w:rsidR="00133053" w:rsidRPr="00FF430B" w:rsidRDefault="00133053" w:rsidP="0010100D">
                  <w:pPr>
                    <w:rPr>
                      <w:lang w:val="ro-MD"/>
                    </w:rPr>
                  </w:pPr>
                </w:p>
              </w:tc>
              <w:tc>
                <w:tcPr>
                  <w:tcW w:w="4461" w:type="dxa"/>
                  <w:tcBorders>
                    <w:top w:val="nil"/>
                    <w:left w:val="nil"/>
                    <w:bottom w:val="nil"/>
                    <w:right w:val="nil"/>
                  </w:tcBorders>
                  <w:vAlign w:val="center"/>
                </w:tcPr>
                <w:p w14:paraId="0B03AA91" w14:textId="77777777" w:rsidR="00133053" w:rsidRPr="00FF430B" w:rsidRDefault="00133053" w:rsidP="0010100D">
                  <w:pPr>
                    <w:rPr>
                      <w:lang w:val="ro-MD"/>
                    </w:rPr>
                  </w:pPr>
                </w:p>
              </w:tc>
            </w:tr>
          </w:tbl>
          <w:p w14:paraId="45C93D21" w14:textId="77777777" w:rsidR="00133053" w:rsidRPr="00FF430B" w:rsidRDefault="00133053" w:rsidP="0010100D">
            <w:pPr>
              <w:autoSpaceDE w:val="0"/>
              <w:autoSpaceDN w:val="0"/>
              <w:adjustRightInd w:val="0"/>
              <w:ind w:right="23"/>
              <w:jc w:val="center"/>
              <w:rPr>
                <w:b/>
                <w:color w:val="000000"/>
                <w:w w:val="90"/>
                <w:lang w:val="ro-MD"/>
              </w:rPr>
            </w:pPr>
          </w:p>
          <w:p w14:paraId="543AFA39" w14:textId="77777777" w:rsidR="00133053" w:rsidRPr="00FF430B" w:rsidRDefault="00133053" w:rsidP="0010100D">
            <w:pPr>
              <w:autoSpaceDE w:val="0"/>
              <w:autoSpaceDN w:val="0"/>
              <w:adjustRightInd w:val="0"/>
              <w:ind w:right="23"/>
              <w:jc w:val="center"/>
              <w:rPr>
                <w:b/>
                <w:color w:val="000000"/>
                <w:w w:val="90"/>
                <w:lang w:val="ro-MD"/>
              </w:rPr>
            </w:pPr>
          </w:p>
          <w:p w14:paraId="759E3160" w14:textId="77777777" w:rsidR="00133053" w:rsidRPr="00FF430B" w:rsidRDefault="00133053" w:rsidP="0010100D">
            <w:pPr>
              <w:autoSpaceDE w:val="0"/>
              <w:autoSpaceDN w:val="0"/>
              <w:adjustRightInd w:val="0"/>
              <w:ind w:right="23"/>
              <w:jc w:val="center"/>
              <w:rPr>
                <w:b/>
                <w:color w:val="000000"/>
                <w:w w:val="90"/>
                <w:lang w:val="ro-MD"/>
              </w:rPr>
            </w:pPr>
          </w:p>
          <w:p w14:paraId="50D91374" w14:textId="77777777" w:rsidR="00133053" w:rsidRPr="00FF430B" w:rsidRDefault="00133053" w:rsidP="0010100D">
            <w:pPr>
              <w:autoSpaceDE w:val="0"/>
              <w:autoSpaceDN w:val="0"/>
              <w:adjustRightInd w:val="0"/>
              <w:ind w:right="23"/>
              <w:jc w:val="center"/>
              <w:rPr>
                <w:b/>
                <w:color w:val="000000"/>
                <w:w w:val="90"/>
                <w:lang w:val="ro-MD"/>
              </w:rPr>
            </w:pPr>
          </w:p>
          <w:p w14:paraId="32CC326A" w14:textId="77777777" w:rsidR="00133053" w:rsidRPr="00FF430B" w:rsidRDefault="00133053" w:rsidP="0010100D">
            <w:pPr>
              <w:autoSpaceDE w:val="0"/>
              <w:autoSpaceDN w:val="0"/>
              <w:adjustRightInd w:val="0"/>
              <w:ind w:right="23"/>
              <w:jc w:val="center"/>
              <w:rPr>
                <w:b/>
                <w:color w:val="000000"/>
                <w:w w:val="90"/>
                <w:lang w:val="ro-MD"/>
              </w:rPr>
            </w:pPr>
          </w:p>
          <w:p w14:paraId="5EB6EE36" w14:textId="77777777" w:rsidR="00133053" w:rsidRPr="00FF430B" w:rsidRDefault="00133053" w:rsidP="0010100D">
            <w:pPr>
              <w:autoSpaceDE w:val="0"/>
              <w:autoSpaceDN w:val="0"/>
              <w:adjustRightInd w:val="0"/>
              <w:ind w:right="23"/>
              <w:jc w:val="center"/>
              <w:rPr>
                <w:b/>
                <w:color w:val="000000"/>
                <w:w w:val="90"/>
                <w:lang w:val="ro-MD"/>
              </w:rPr>
            </w:pPr>
          </w:p>
          <w:p w14:paraId="2ADD886D" w14:textId="77777777" w:rsidR="00133053" w:rsidRPr="00FF430B" w:rsidRDefault="00133053" w:rsidP="0010100D">
            <w:pPr>
              <w:autoSpaceDE w:val="0"/>
              <w:autoSpaceDN w:val="0"/>
              <w:adjustRightInd w:val="0"/>
              <w:ind w:right="23"/>
              <w:jc w:val="center"/>
              <w:rPr>
                <w:b/>
                <w:color w:val="000000"/>
                <w:w w:val="90"/>
                <w:lang w:val="ro-MD"/>
              </w:rPr>
            </w:pPr>
          </w:p>
          <w:p w14:paraId="0FC78C47" w14:textId="77777777" w:rsidR="00133053" w:rsidRPr="00FF430B" w:rsidRDefault="00133053" w:rsidP="0010100D">
            <w:pPr>
              <w:autoSpaceDE w:val="0"/>
              <w:autoSpaceDN w:val="0"/>
              <w:adjustRightInd w:val="0"/>
              <w:ind w:right="23"/>
              <w:jc w:val="center"/>
              <w:rPr>
                <w:b/>
                <w:color w:val="000000"/>
                <w:w w:val="90"/>
                <w:lang w:val="ro-MD"/>
              </w:rPr>
            </w:pPr>
          </w:p>
          <w:p w14:paraId="755D28A0" w14:textId="77777777" w:rsidR="00133053" w:rsidRPr="00FF430B" w:rsidRDefault="00133053" w:rsidP="0010100D">
            <w:pPr>
              <w:autoSpaceDE w:val="0"/>
              <w:autoSpaceDN w:val="0"/>
              <w:adjustRightInd w:val="0"/>
              <w:ind w:right="23"/>
              <w:jc w:val="center"/>
              <w:rPr>
                <w:b/>
                <w:color w:val="000000"/>
                <w:w w:val="90"/>
                <w:lang w:val="ro-MD"/>
              </w:rPr>
            </w:pPr>
          </w:p>
          <w:p w14:paraId="11EC821B" w14:textId="77777777" w:rsidR="00133053" w:rsidRPr="00FF430B" w:rsidRDefault="00133053" w:rsidP="0010100D">
            <w:pPr>
              <w:autoSpaceDE w:val="0"/>
              <w:autoSpaceDN w:val="0"/>
              <w:adjustRightInd w:val="0"/>
              <w:ind w:right="23"/>
              <w:jc w:val="center"/>
              <w:rPr>
                <w:b/>
                <w:color w:val="000000"/>
                <w:w w:val="90"/>
                <w:lang w:val="ro-MD"/>
              </w:rPr>
            </w:pPr>
          </w:p>
          <w:p w14:paraId="39480294" w14:textId="77777777" w:rsidR="00133053" w:rsidRPr="00FF430B" w:rsidRDefault="00133053" w:rsidP="0010100D">
            <w:pPr>
              <w:autoSpaceDE w:val="0"/>
              <w:autoSpaceDN w:val="0"/>
              <w:adjustRightInd w:val="0"/>
              <w:ind w:right="23"/>
              <w:jc w:val="center"/>
              <w:rPr>
                <w:b/>
                <w:color w:val="000000"/>
                <w:w w:val="90"/>
                <w:lang w:val="ro-MD"/>
              </w:rPr>
            </w:pPr>
          </w:p>
          <w:p w14:paraId="1A97A728" w14:textId="77777777" w:rsidR="00133053" w:rsidRPr="00FF430B" w:rsidRDefault="00133053" w:rsidP="0010100D">
            <w:pPr>
              <w:autoSpaceDE w:val="0"/>
              <w:autoSpaceDN w:val="0"/>
              <w:adjustRightInd w:val="0"/>
              <w:ind w:right="23"/>
              <w:jc w:val="center"/>
              <w:rPr>
                <w:b/>
                <w:color w:val="000000"/>
                <w:w w:val="90"/>
                <w:lang w:val="ro-MD"/>
              </w:rPr>
            </w:pPr>
          </w:p>
          <w:p w14:paraId="46F476A2" w14:textId="77777777" w:rsidR="00133053" w:rsidRPr="00FF430B" w:rsidRDefault="00133053" w:rsidP="0010100D">
            <w:pPr>
              <w:autoSpaceDE w:val="0"/>
              <w:autoSpaceDN w:val="0"/>
              <w:adjustRightInd w:val="0"/>
              <w:ind w:right="23"/>
              <w:jc w:val="center"/>
              <w:rPr>
                <w:b/>
                <w:color w:val="000000"/>
                <w:w w:val="90"/>
                <w:lang w:val="ro-MD"/>
              </w:rPr>
            </w:pPr>
          </w:p>
          <w:p w14:paraId="2B77FB2C" w14:textId="77777777" w:rsidR="00133053" w:rsidRPr="00FF430B" w:rsidRDefault="00133053" w:rsidP="0010100D">
            <w:pPr>
              <w:autoSpaceDE w:val="0"/>
              <w:autoSpaceDN w:val="0"/>
              <w:adjustRightInd w:val="0"/>
              <w:ind w:right="23"/>
              <w:jc w:val="center"/>
              <w:rPr>
                <w:b/>
                <w:color w:val="000000"/>
                <w:w w:val="90"/>
                <w:lang w:val="ro-MD"/>
              </w:rPr>
            </w:pPr>
          </w:p>
          <w:p w14:paraId="34EB840D" w14:textId="77777777" w:rsidR="00133053" w:rsidRPr="00FF430B" w:rsidRDefault="00133053" w:rsidP="0010100D">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A35C1FC" w14:textId="77777777" w:rsidR="00133053" w:rsidRPr="00FF430B" w:rsidRDefault="00133053" w:rsidP="0010100D">
            <w:pPr>
              <w:jc w:val="right"/>
              <w:rPr>
                <w:noProof w:val="0"/>
                <w:lang w:val="ro-MD"/>
              </w:rPr>
            </w:pPr>
            <w:r w:rsidRPr="00FF430B">
              <w:rPr>
                <w:noProof w:val="0"/>
                <w:lang w:val="ro-MD"/>
              </w:rPr>
              <w:t>la Documentația standard nr._____</w:t>
            </w:r>
          </w:p>
          <w:p w14:paraId="0B5FC388" w14:textId="77777777" w:rsidR="00133053" w:rsidRPr="00FF430B" w:rsidRDefault="00133053" w:rsidP="0010100D">
            <w:pPr>
              <w:jc w:val="right"/>
              <w:rPr>
                <w:noProof w:val="0"/>
                <w:lang w:val="ro-MD"/>
              </w:rPr>
            </w:pPr>
            <w:r w:rsidRPr="00FF430B">
              <w:rPr>
                <w:noProof w:val="0"/>
                <w:lang w:val="ro-MD"/>
              </w:rPr>
              <w:t>din “____” ________ 20___</w:t>
            </w:r>
          </w:p>
          <w:p w14:paraId="73DCE9DB" w14:textId="77777777" w:rsidR="00133053" w:rsidRPr="00FF430B" w:rsidRDefault="00133053" w:rsidP="0010100D">
            <w:pPr>
              <w:autoSpaceDE w:val="0"/>
              <w:autoSpaceDN w:val="0"/>
              <w:adjustRightInd w:val="0"/>
              <w:ind w:right="23"/>
              <w:jc w:val="center"/>
              <w:rPr>
                <w:b/>
                <w:color w:val="000000"/>
                <w:w w:val="90"/>
                <w:lang w:val="ro-MD"/>
              </w:rPr>
            </w:pPr>
          </w:p>
          <w:p w14:paraId="7D047243" w14:textId="77777777" w:rsidR="00133053" w:rsidRPr="00FF430B" w:rsidRDefault="00133053" w:rsidP="0010100D">
            <w:pPr>
              <w:autoSpaceDE w:val="0"/>
              <w:autoSpaceDN w:val="0"/>
              <w:adjustRightInd w:val="0"/>
              <w:ind w:right="23"/>
              <w:jc w:val="center"/>
              <w:rPr>
                <w:b/>
                <w:color w:val="000000"/>
                <w:w w:val="90"/>
                <w:lang w:val="ro-MD"/>
              </w:rPr>
            </w:pPr>
          </w:p>
          <w:p w14:paraId="2EA07059" w14:textId="77777777" w:rsidR="00133053" w:rsidRPr="00FF430B" w:rsidRDefault="00133053" w:rsidP="0010100D">
            <w:pPr>
              <w:autoSpaceDE w:val="0"/>
              <w:autoSpaceDN w:val="0"/>
              <w:adjustRightInd w:val="0"/>
              <w:ind w:right="23"/>
              <w:jc w:val="center"/>
              <w:rPr>
                <w:b/>
                <w:bCs/>
                <w:lang w:val="ro-MD"/>
              </w:rPr>
            </w:pPr>
          </w:p>
          <w:p w14:paraId="5C02D17C" w14:textId="77777777" w:rsidR="00133053" w:rsidRPr="00FF430B" w:rsidRDefault="00133053" w:rsidP="0010100D">
            <w:pPr>
              <w:autoSpaceDE w:val="0"/>
              <w:autoSpaceDN w:val="0"/>
              <w:adjustRightInd w:val="0"/>
              <w:ind w:right="23"/>
              <w:jc w:val="center"/>
              <w:rPr>
                <w:b/>
                <w:bCs/>
                <w:lang w:val="ro-MD"/>
              </w:rPr>
            </w:pPr>
            <w:r w:rsidRPr="00FF430B">
              <w:rPr>
                <w:b/>
                <w:bCs/>
                <w:lang w:val="ro-MD"/>
              </w:rPr>
              <w:t xml:space="preserve">ACORD-CADRU </w:t>
            </w:r>
          </w:p>
          <w:p w14:paraId="732B6300" w14:textId="77777777" w:rsidR="00133053" w:rsidRPr="00FF430B" w:rsidRDefault="00133053" w:rsidP="0010100D">
            <w:pPr>
              <w:autoSpaceDE w:val="0"/>
              <w:autoSpaceDN w:val="0"/>
              <w:adjustRightInd w:val="0"/>
              <w:ind w:right="23"/>
              <w:jc w:val="center"/>
              <w:rPr>
                <w:lang w:val="ro-MD"/>
              </w:rPr>
            </w:pPr>
            <w:r w:rsidRPr="00FF430B">
              <w:rPr>
                <w:lang w:val="ro-MD"/>
              </w:rPr>
              <w:t>nr. ________ data ___________</w:t>
            </w:r>
          </w:p>
          <w:p w14:paraId="6281F8D9" w14:textId="77777777" w:rsidR="00133053" w:rsidRPr="00FF430B" w:rsidRDefault="00133053" w:rsidP="0010100D">
            <w:pPr>
              <w:autoSpaceDE w:val="0"/>
              <w:autoSpaceDN w:val="0"/>
              <w:adjustRightInd w:val="0"/>
              <w:ind w:right="23"/>
              <w:jc w:val="center"/>
              <w:rPr>
                <w:lang w:val="ro-MD"/>
              </w:rPr>
            </w:pPr>
          </w:p>
          <w:p w14:paraId="2F3494CB" w14:textId="77777777" w:rsidR="00133053" w:rsidRPr="00FF430B" w:rsidRDefault="00133053" w:rsidP="0010100D">
            <w:pPr>
              <w:autoSpaceDE w:val="0"/>
              <w:autoSpaceDN w:val="0"/>
              <w:adjustRightInd w:val="0"/>
              <w:ind w:left="720" w:right="-540"/>
              <w:jc w:val="both"/>
              <w:rPr>
                <w:b/>
                <w:bCs/>
                <w:lang w:val="ro-MD"/>
              </w:rPr>
            </w:pPr>
            <w:r w:rsidRPr="00FF430B">
              <w:rPr>
                <w:b/>
                <w:bCs/>
                <w:lang w:val="ro-MD"/>
              </w:rPr>
              <w:t>1. Părţile acordului-cadru</w:t>
            </w:r>
          </w:p>
          <w:p w14:paraId="0F3D022C" w14:textId="77777777" w:rsidR="00133053" w:rsidRPr="00FF430B" w:rsidRDefault="00133053" w:rsidP="0010100D">
            <w:pPr>
              <w:autoSpaceDE w:val="0"/>
              <w:autoSpaceDN w:val="0"/>
              <w:adjustRightInd w:val="0"/>
              <w:ind w:left="1140" w:right="-540"/>
              <w:jc w:val="both"/>
              <w:rPr>
                <w:b/>
                <w:bCs/>
                <w:lang w:val="ro-MD"/>
              </w:rPr>
            </w:pPr>
          </w:p>
          <w:p w14:paraId="3288FDF8" w14:textId="77777777" w:rsidR="00133053" w:rsidRPr="00FF430B" w:rsidRDefault="00133053" w:rsidP="0010100D">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C83DE79" w14:textId="77777777" w:rsidR="00133053" w:rsidRPr="00FF430B" w:rsidRDefault="00133053" w:rsidP="0010100D">
            <w:pPr>
              <w:autoSpaceDE w:val="0"/>
              <w:autoSpaceDN w:val="0"/>
              <w:adjustRightInd w:val="0"/>
              <w:jc w:val="both"/>
              <w:rPr>
                <w:lang w:val="ro-MD"/>
              </w:rPr>
            </w:pPr>
          </w:p>
          <w:p w14:paraId="79FA9774" w14:textId="77777777" w:rsidR="00133053" w:rsidRPr="00FF430B" w:rsidRDefault="00133053" w:rsidP="0010100D">
            <w:pPr>
              <w:autoSpaceDE w:val="0"/>
              <w:autoSpaceDN w:val="0"/>
              <w:adjustRightInd w:val="0"/>
              <w:jc w:val="both"/>
              <w:rPr>
                <w:lang w:val="ro-MD"/>
              </w:rPr>
            </w:pPr>
            <w:r w:rsidRPr="00FF430B">
              <w:rPr>
                <w:lang w:val="ro-MD"/>
              </w:rPr>
              <w:t xml:space="preserve">    între</w:t>
            </w:r>
          </w:p>
          <w:p w14:paraId="1D9132A1" w14:textId="77777777" w:rsidR="00133053" w:rsidRPr="00FF430B" w:rsidRDefault="00133053" w:rsidP="0010100D">
            <w:pPr>
              <w:autoSpaceDE w:val="0"/>
              <w:autoSpaceDN w:val="0"/>
              <w:adjustRightInd w:val="0"/>
              <w:jc w:val="both"/>
              <w:rPr>
                <w:lang w:val="ro-MD"/>
              </w:rPr>
            </w:pPr>
          </w:p>
          <w:p w14:paraId="66501D22" w14:textId="77777777" w:rsidR="00133053" w:rsidRPr="00FF430B" w:rsidRDefault="00133053" w:rsidP="0010100D">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A7A889B" w14:textId="77777777" w:rsidR="00133053" w:rsidRPr="00FF430B" w:rsidRDefault="00133053" w:rsidP="0010100D">
            <w:pPr>
              <w:autoSpaceDE w:val="0"/>
              <w:autoSpaceDN w:val="0"/>
              <w:adjustRightInd w:val="0"/>
              <w:jc w:val="both"/>
              <w:rPr>
                <w:lang w:val="ro-MD"/>
              </w:rPr>
            </w:pPr>
          </w:p>
          <w:p w14:paraId="39D76153" w14:textId="77777777" w:rsidR="00133053" w:rsidRPr="00FF430B" w:rsidRDefault="00133053" w:rsidP="0010100D">
            <w:pPr>
              <w:autoSpaceDE w:val="0"/>
              <w:autoSpaceDN w:val="0"/>
              <w:adjustRightInd w:val="0"/>
              <w:ind w:left="710"/>
              <w:jc w:val="both"/>
              <w:rPr>
                <w:b/>
                <w:bCs/>
                <w:lang w:val="ro-MD"/>
              </w:rPr>
            </w:pPr>
            <w:r w:rsidRPr="00FF430B">
              <w:rPr>
                <w:b/>
                <w:bCs/>
                <w:lang w:val="ro-MD"/>
              </w:rPr>
              <w:t>2. Scopul acordului-cadru</w:t>
            </w:r>
          </w:p>
          <w:p w14:paraId="16BD7DC7" w14:textId="77777777" w:rsidR="00133053" w:rsidRPr="00FF430B" w:rsidRDefault="00133053" w:rsidP="0010100D">
            <w:pPr>
              <w:autoSpaceDE w:val="0"/>
              <w:autoSpaceDN w:val="0"/>
              <w:adjustRightInd w:val="0"/>
              <w:jc w:val="both"/>
              <w:rPr>
                <w:b/>
                <w:bCs/>
                <w:lang w:val="ro-MD"/>
              </w:rPr>
            </w:pPr>
          </w:p>
          <w:p w14:paraId="7E8EFFD9" w14:textId="77777777" w:rsidR="00133053" w:rsidRPr="00FF430B" w:rsidRDefault="00133053" w:rsidP="0010100D">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EFA2FC0" w14:textId="77777777" w:rsidR="00133053" w:rsidRPr="00FF430B" w:rsidRDefault="00133053" w:rsidP="0010100D">
            <w:pPr>
              <w:autoSpaceDE w:val="0"/>
              <w:autoSpaceDN w:val="0"/>
              <w:adjustRightInd w:val="0"/>
              <w:jc w:val="both"/>
              <w:rPr>
                <w:lang w:val="ro-MD"/>
              </w:rPr>
            </w:pPr>
          </w:p>
          <w:p w14:paraId="6F06C5C5" w14:textId="77777777" w:rsidR="00133053" w:rsidRPr="00FF430B" w:rsidRDefault="00133053" w:rsidP="0010100D">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1DDFB6B" w14:textId="77777777" w:rsidR="00133053" w:rsidRPr="00FF430B" w:rsidRDefault="00133053" w:rsidP="0010100D">
            <w:pPr>
              <w:autoSpaceDE w:val="0"/>
              <w:autoSpaceDN w:val="0"/>
              <w:adjustRightInd w:val="0"/>
              <w:jc w:val="both"/>
              <w:rPr>
                <w:lang w:val="ro-MD"/>
              </w:rPr>
            </w:pPr>
          </w:p>
          <w:p w14:paraId="6C032497" w14:textId="77777777" w:rsidR="00133053" w:rsidRPr="00FF430B" w:rsidRDefault="00133053" w:rsidP="0010100D">
            <w:pPr>
              <w:autoSpaceDE w:val="0"/>
              <w:autoSpaceDN w:val="0"/>
              <w:adjustRightInd w:val="0"/>
              <w:jc w:val="both"/>
              <w:rPr>
                <w:b/>
                <w:bCs/>
                <w:lang w:val="ro-MD"/>
              </w:rPr>
            </w:pPr>
            <w:r w:rsidRPr="00FF430B">
              <w:rPr>
                <w:b/>
                <w:bCs/>
                <w:lang w:val="ro-MD"/>
              </w:rPr>
              <w:t xml:space="preserve">           3. Durata acordului-cadru</w:t>
            </w:r>
          </w:p>
          <w:p w14:paraId="4F9FA446" w14:textId="77777777" w:rsidR="00133053" w:rsidRPr="00FF430B" w:rsidRDefault="00133053" w:rsidP="0010100D">
            <w:pPr>
              <w:autoSpaceDE w:val="0"/>
              <w:autoSpaceDN w:val="0"/>
              <w:adjustRightInd w:val="0"/>
              <w:jc w:val="both"/>
              <w:rPr>
                <w:b/>
                <w:bCs/>
                <w:lang w:val="ro-MD"/>
              </w:rPr>
            </w:pPr>
          </w:p>
          <w:p w14:paraId="3A6DEF2A" w14:textId="77777777" w:rsidR="00133053" w:rsidRPr="00FF430B" w:rsidRDefault="00133053" w:rsidP="0010100D">
            <w:pPr>
              <w:autoSpaceDE w:val="0"/>
              <w:autoSpaceDN w:val="0"/>
              <w:adjustRightInd w:val="0"/>
              <w:jc w:val="both"/>
              <w:rPr>
                <w:lang w:val="ro-MD"/>
              </w:rPr>
            </w:pPr>
            <w:r w:rsidRPr="00FF430B">
              <w:rPr>
                <w:lang w:val="ro-MD"/>
              </w:rPr>
              <w:t>3.1 Durata prezentului acord-cadru este de ....... ani şi ……………. de luni, începând de la data semnării.</w:t>
            </w:r>
          </w:p>
          <w:p w14:paraId="267D0104" w14:textId="77777777" w:rsidR="00133053" w:rsidRPr="00FF430B" w:rsidRDefault="00133053" w:rsidP="0010100D">
            <w:pPr>
              <w:autoSpaceDE w:val="0"/>
              <w:autoSpaceDN w:val="0"/>
              <w:adjustRightInd w:val="0"/>
              <w:jc w:val="both"/>
              <w:rPr>
                <w:lang w:val="ro-MD"/>
              </w:rPr>
            </w:pPr>
          </w:p>
          <w:p w14:paraId="249CB95E" w14:textId="77777777" w:rsidR="00133053" w:rsidRPr="00FF430B" w:rsidRDefault="00133053" w:rsidP="0010100D">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B80067E" w14:textId="77777777" w:rsidR="00133053" w:rsidRPr="00FF430B" w:rsidRDefault="00133053" w:rsidP="0010100D">
            <w:pPr>
              <w:autoSpaceDE w:val="0"/>
              <w:autoSpaceDN w:val="0"/>
              <w:adjustRightInd w:val="0"/>
              <w:jc w:val="both"/>
              <w:rPr>
                <w:b/>
                <w:bCs/>
                <w:i/>
                <w:iCs/>
                <w:lang w:val="ro-MD"/>
              </w:rPr>
            </w:pPr>
          </w:p>
          <w:p w14:paraId="6985E437" w14:textId="77777777" w:rsidR="00133053" w:rsidRPr="00FF430B" w:rsidRDefault="00133053" w:rsidP="0010100D">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0910705" w14:textId="77777777" w:rsidR="00133053" w:rsidRPr="00FF430B" w:rsidRDefault="00133053" w:rsidP="0010100D">
            <w:pPr>
              <w:jc w:val="both"/>
              <w:rPr>
                <w:lang w:val="ro-MD"/>
              </w:rPr>
            </w:pPr>
            <w:r w:rsidRPr="00FF430B">
              <w:rPr>
                <w:lang w:val="ro-MD"/>
              </w:rPr>
              <w:t>4.2 Promitenții executori/prestatori se obligă să nu transfere, nici total și nici parţial, obligaţiile asumate prin prezentul acord-cadru.</w:t>
            </w:r>
          </w:p>
          <w:p w14:paraId="66C71A03" w14:textId="77777777" w:rsidR="00133053" w:rsidRPr="00FF430B" w:rsidRDefault="00133053" w:rsidP="0010100D">
            <w:pPr>
              <w:autoSpaceDE w:val="0"/>
              <w:autoSpaceDN w:val="0"/>
              <w:adjustRightInd w:val="0"/>
              <w:jc w:val="both"/>
              <w:rPr>
                <w:i/>
                <w:iCs/>
                <w:lang w:val="ro-MD"/>
              </w:rPr>
            </w:pPr>
          </w:p>
          <w:p w14:paraId="7F3DE510" w14:textId="77777777" w:rsidR="00133053" w:rsidRPr="00FF430B" w:rsidRDefault="00133053" w:rsidP="0010100D">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0489A04F" w14:textId="77777777" w:rsidR="00133053" w:rsidRPr="00FF430B" w:rsidRDefault="00133053" w:rsidP="0010100D">
            <w:pPr>
              <w:autoSpaceDE w:val="0"/>
              <w:autoSpaceDN w:val="0"/>
              <w:adjustRightInd w:val="0"/>
              <w:jc w:val="both"/>
              <w:rPr>
                <w:b/>
                <w:bCs/>
                <w:lang w:val="ro-MD"/>
              </w:rPr>
            </w:pPr>
          </w:p>
          <w:p w14:paraId="2ED7B62A" w14:textId="77777777" w:rsidR="00133053" w:rsidRPr="00FF430B" w:rsidRDefault="00133053" w:rsidP="0010100D">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w:t>
            </w:r>
            <w:r w:rsidRPr="00FF430B">
              <w:rPr>
                <w:lang w:val="ro-MD"/>
              </w:rPr>
              <w:lastRenderedPageBreak/>
              <w:t>către aceștia de contracte subsecvente, în urma reluării competiției potrivit prevederilor documentației de atribuire.</w:t>
            </w:r>
          </w:p>
          <w:p w14:paraId="24743D54" w14:textId="77777777" w:rsidR="00133053" w:rsidRPr="00FF430B" w:rsidRDefault="00133053" w:rsidP="0010100D">
            <w:pPr>
              <w:autoSpaceDE w:val="0"/>
              <w:autoSpaceDN w:val="0"/>
              <w:adjustRightInd w:val="0"/>
              <w:jc w:val="both"/>
              <w:rPr>
                <w:b/>
                <w:bCs/>
                <w:lang w:val="ro-MD"/>
              </w:rPr>
            </w:pPr>
          </w:p>
          <w:p w14:paraId="1A6191B7" w14:textId="77777777" w:rsidR="00133053" w:rsidRPr="00FF430B" w:rsidRDefault="00133053" w:rsidP="0010100D">
            <w:pPr>
              <w:tabs>
                <w:tab w:val="left" w:pos="600"/>
              </w:tabs>
              <w:ind w:left="300"/>
              <w:jc w:val="both"/>
              <w:rPr>
                <w:b/>
                <w:bCs/>
                <w:lang w:val="ro-MD"/>
              </w:rPr>
            </w:pPr>
            <w:r>
              <w:rPr>
                <w:b/>
                <w:bCs/>
                <w:lang w:val="ro-MD"/>
              </w:rPr>
              <w:t xml:space="preserve">      </w:t>
            </w:r>
            <w:r w:rsidRPr="00FF430B">
              <w:rPr>
                <w:b/>
                <w:bCs/>
                <w:lang w:val="ro-MD"/>
              </w:rPr>
              <w:t>6. Rezoluțiune unilaterală</w:t>
            </w:r>
          </w:p>
          <w:p w14:paraId="2C1FD6EC" w14:textId="77777777" w:rsidR="00133053" w:rsidRPr="00FF430B" w:rsidRDefault="00133053" w:rsidP="0010100D">
            <w:pPr>
              <w:ind w:left="660"/>
              <w:jc w:val="both"/>
              <w:rPr>
                <w:b/>
                <w:bCs/>
                <w:lang w:val="ro-MD"/>
              </w:rPr>
            </w:pPr>
          </w:p>
          <w:p w14:paraId="5C84F379" w14:textId="77777777" w:rsidR="00133053" w:rsidRPr="00FF430B" w:rsidRDefault="00133053" w:rsidP="0010100D">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737D5DB1" w14:textId="77777777" w:rsidR="00133053" w:rsidRPr="00FF430B" w:rsidRDefault="00133053" w:rsidP="0010100D">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2B804F5B" w14:textId="77777777" w:rsidR="00133053" w:rsidRPr="00FF430B" w:rsidRDefault="00133053" w:rsidP="0010100D">
            <w:pPr>
              <w:autoSpaceDE w:val="0"/>
              <w:autoSpaceDN w:val="0"/>
              <w:adjustRightInd w:val="0"/>
              <w:ind w:firstLine="720"/>
              <w:jc w:val="both"/>
              <w:rPr>
                <w:lang w:val="ro-MD"/>
              </w:rPr>
            </w:pPr>
          </w:p>
          <w:p w14:paraId="747119DE" w14:textId="77777777" w:rsidR="00133053" w:rsidRPr="00FF430B" w:rsidRDefault="00133053" w:rsidP="0010100D">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31FA4240" w14:textId="77777777" w:rsidR="00133053" w:rsidRPr="00FF430B" w:rsidRDefault="00133053" w:rsidP="0010100D">
            <w:pPr>
              <w:autoSpaceDE w:val="0"/>
              <w:autoSpaceDN w:val="0"/>
              <w:adjustRightInd w:val="0"/>
              <w:ind w:left="660"/>
              <w:jc w:val="both"/>
              <w:rPr>
                <w:b/>
                <w:bCs/>
                <w:lang w:val="ro-MD"/>
              </w:rPr>
            </w:pPr>
          </w:p>
          <w:p w14:paraId="68CC5A9A" w14:textId="77777777" w:rsidR="00133053" w:rsidRPr="00FF430B" w:rsidRDefault="00133053" w:rsidP="0010100D">
            <w:pPr>
              <w:autoSpaceDE w:val="0"/>
              <w:autoSpaceDN w:val="0"/>
              <w:adjustRightInd w:val="0"/>
              <w:jc w:val="both"/>
              <w:rPr>
                <w:iCs/>
                <w:lang w:val="ro-MD"/>
              </w:rPr>
            </w:pPr>
            <w:r w:rsidRPr="00FF430B">
              <w:rPr>
                <w:iCs/>
                <w:lang w:val="ro-MD"/>
              </w:rPr>
              <w:t>a) propunerea tehnică;</w:t>
            </w:r>
          </w:p>
          <w:p w14:paraId="02BCBF7C" w14:textId="77777777" w:rsidR="00133053" w:rsidRPr="00FF430B" w:rsidRDefault="00133053" w:rsidP="0010100D">
            <w:pPr>
              <w:jc w:val="both"/>
              <w:rPr>
                <w:lang w:val="ro-MD"/>
              </w:rPr>
            </w:pPr>
            <w:r w:rsidRPr="00FF430B">
              <w:rPr>
                <w:lang w:val="ro-MD"/>
              </w:rPr>
              <w:t>b) propunerea financiară;</w:t>
            </w:r>
          </w:p>
          <w:p w14:paraId="1E0A9CFD" w14:textId="77777777" w:rsidR="00133053" w:rsidRPr="00FF430B" w:rsidRDefault="00133053" w:rsidP="0010100D">
            <w:pPr>
              <w:jc w:val="both"/>
              <w:rPr>
                <w:lang w:val="ro-MD"/>
              </w:rPr>
            </w:pPr>
            <w:r w:rsidRPr="00FF430B">
              <w:rPr>
                <w:lang w:val="ro-MD"/>
              </w:rPr>
              <w:t>c) caietul de sarcini;</w:t>
            </w:r>
          </w:p>
          <w:p w14:paraId="18355E72" w14:textId="77777777" w:rsidR="00133053" w:rsidRPr="00FF430B" w:rsidRDefault="00133053" w:rsidP="0010100D">
            <w:pPr>
              <w:autoSpaceDE w:val="0"/>
              <w:autoSpaceDN w:val="0"/>
              <w:adjustRightInd w:val="0"/>
              <w:jc w:val="both"/>
              <w:rPr>
                <w:lang w:val="ro-MD"/>
              </w:rPr>
            </w:pPr>
            <w:r w:rsidRPr="00FF430B">
              <w:rPr>
                <w:lang w:val="ro-MD"/>
              </w:rPr>
              <w:t>d) alte anexe, după caz.</w:t>
            </w:r>
          </w:p>
          <w:p w14:paraId="5274FF4C" w14:textId="77777777" w:rsidR="00133053" w:rsidRPr="00FF430B" w:rsidRDefault="00133053" w:rsidP="0010100D">
            <w:pPr>
              <w:autoSpaceDE w:val="0"/>
              <w:autoSpaceDN w:val="0"/>
              <w:adjustRightInd w:val="0"/>
              <w:jc w:val="both"/>
              <w:rPr>
                <w:lang w:val="ro-MD"/>
              </w:rPr>
            </w:pPr>
          </w:p>
          <w:p w14:paraId="6D72F62D" w14:textId="77777777" w:rsidR="00133053" w:rsidRPr="00FF430B" w:rsidRDefault="00133053" w:rsidP="0010100D">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E5B07F1" w14:textId="77777777" w:rsidR="00133053" w:rsidRPr="00FF430B" w:rsidRDefault="00133053" w:rsidP="0010100D">
            <w:pPr>
              <w:pStyle w:val="a"/>
              <w:numPr>
                <w:ilvl w:val="0"/>
                <w:numId w:val="0"/>
              </w:numPr>
              <w:autoSpaceDE w:val="0"/>
              <w:autoSpaceDN w:val="0"/>
              <w:adjustRightInd w:val="0"/>
              <w:ind w:left="660"/>
              <w:rPr>
                <w:b/>
                <w:bCs/>
                <w:lang w:val="ro-MD"/>
              </w:rPr>
            </w:pPr>
          </w:p>
          <w:p w14:paraId="354CA276" w14:textId="77777777" w:rsidR="00133053" w:rsidRPr="00FF430B" w:rsidRDefault="00133053" w:rsidP="0010100D">
            <w:pPr>
              <w:jc w:val="both"/>
              <w:rPr>
                <w:lang w:val="ro-MD"/>
              </w:rPr>
            </w:pPr>
            <w:r w:rsidRPr="00FF430B">
              <w:rPr>
                <w:lang w:val="ro-MD"/>
              </w:rPr>
              <w:t>8.1    Prezentul acord-cadru încetează de drept- prin ajungerea la termen;</w:t>
            </w:r>
          </w:p>
          <w:p w14:paraId="580150B9" w14:textId="77777777" w:rsidR="00133053" w:rsidRPr="00FF430B" w:rsidRDefault="00133053" w:rsidP="0010100D">
            <w:pPr>
              <w:jc w:val="both"/>
              <w:rPr>
                <w:lang w:val="ro-MD"/>
              </w:rPr>
            </w:pPr>
            <w:r w:rsidRPr="00FF430B">
              <w:rPr>
                <w:lang w:val="ro-MD"/>
              </w:rPr>
              <w:t>8.2    Acordul-cadru poate înceta şi în următoarele cazuri:</w:t>
            </w:r>
          </w:p>
          <w:p w14:paraId="4582AA77" w14:textId="77777777" w:rsidR="00133053" w:rsidRPr="00FF430B" w:rsidRDefault="00133053" w:rsidP="00133053">
            <w:pPr>
              <w:pStyle w:val="a"/>
              <w:numPr>
                <w:ilvl w:val="0"/>
                <w:numId w:val="49"/>
              </w:numPr>
              <w:rPr>
                <w:lang w:val="ro-MD"/>
              </w:rPr>
            </w:pPr>
            <w:r w:rsidRPr="00FF430B">
              <w:rPr>
                <w:lang w:val="ro-MD"/>
              </w:rPr>
              <w:t>prin acordul de voinţă al părţilor ;</w:t>
            </w:r>
          </w:p>
          <w:p w14:paraId="40D2683A" w14:textId="77777777" w:rsidR="00133053" w:rsidRPr="00FF430B" w:rsidRDefault="00133053" w:rsidP="00133053">
            <w:pPr>
              <w:pStyle w:val="a"/>
              <w:numPr>
                <w:ilvl w:val="0"/>
                <w:numId w:val="4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2F56078" w14:textId="77777777" w:rsidR="00133053" w:rsidRPr="00FF430B" w:rsidRDefault="00133053" w:rsidP="0010100D">
            <w:pPr>
              <w:autoSpaceDE w:val="0"/>
              <w:autoSpaceDN w:val="0"/>
              <w:adjustRightInd w:val="0"/>
              <w:jc w:val="both"/>
              <w:rPr>
                <w:lang w:val="ro-MD"/>
              </w:rPr>
            </w:pPr>
          </w:p>
          <w:p w14:paraId="7A82CEE8" w14:textId="77777777" w:rsidR="00133053" w:rsidRPr="00FF430B" w:rsidRDefault="00133053" w:rsidP="0010100D">
            <w:pPr>
              <w:jc w:val="both"/>
              <w:rPr>
                <w:i/>
                <w:lang w:val="ro-MD"/>
              </w:rPr>
            </w:pPr>
            <w:r w:rsidRPr="00FF430B">
              <w:rPr>
                <w:i/>
                <w:lang w:val="ro-MD"/>
              </w:rPr>
              <w:t>CLAUZE APLICABILE CONTRACTELOR SUBSECVENTE</w:t>
            </w:r>
          </w:p>
          <w:p w14:paraId="07488907" w14:textId="77777777" w:rsidR="00133053" w:rsidRPr="00FF430B" w:rsidRDefault="00133053" w:rsidP="0010100D">
            <w:pPr>
              <w:jc w:val="both"/>
              <w:rPr>
                <w:lang w:val="ro-MD"/>
              </w:rPr>
            </w:pPr>
          </w:p>
          <w:p w14:paraId="04BD9701" w14:textId="77777777" w:rsidR="00133053" w:rsidRPr="00FF430B" w:rsidRDefault="00133053" w:rsidP="0010100D">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7856C372" w14:textId="77777777" w:rsidR="00133053" w:rsidRPr="00FF430B" w:rsidRDefault="00133053" w:rsidP="0010100D">
            <w:pPr>
              <w:pStyle w:val="a"/>
              <w:numPr>
                <w:ilvl w:val="0"/>
                <w:numId w:val="0"/>
              </w:numPr>
              <w:ind w:left="660"/>
              <w:rPr>
                <w:b/>
                <w:lang w:val="ro-MD"/>
              </w:rPr>
            </w:pPr>
          </w:p>
          <w:p w14:paraId="3394F48F" w14:textId="77777777" w:rsidR="00133053" w:rsidRPr="00FF430B" w:rsidRDefault="00133053" w:rsidP="0010100D">
            <w:pPr>
              <w:jc w:val="both"/>
              <w:rPr>
                <w:lang w:val="ro-MD"/>
              </w:rPr>
            </w:pPr>
            <w:r w:rsidRPr="00FF430B">
              <w:rPr>
                <w:lang w:val="ro-MD"/>
              </w:rPr>
              <w:t>9.1 Executarea contractelor subsecvente va începe din momentul încheierii acestora.</w:t>
            </w:r>
          </w:p>
          <w:p w14:paraId="7476ED6F" w14:textId="77777777" w:rsidR="00133053" w:rsidRPr="00FF430B" w:rsidRDefault="00133053" w:rsidP="0010100D">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117FB336" w14:textId="77777777" w:rsidR="00133053" w:rsidRPr="00FF430B" w:rsidRDefault="00133053" w:rsidP="0010100D">
            <w:pPr>
              <w:jc w:val="both"/>
              <w:rPr>
                <w:lang w:val="ro-MD"/>
              </w:rPr>
            </w:pPr>
          </w:p>
          <w:p w14:paraId="6B0AEA11" w14:textId="77777777" w:rsidR="00133053" w:rsidRPr="00FF430B" w:rsidRDefault="00133053" w:rsidP="0010100D">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CC28B02" w14:textId="77777777" w:rsidR="00133053" w:rsidRPr="00FF430B" w:rsidRDefault="00133053" w:rsidP="0010100D">
            <w:pPr>
              <w:jc w:val="both"/>
              <w:rPr>
                <w:lang w:val="ro-MD"/>
              </w:rPr>
            </w:pPr>
          </w:p>
          <w:p w14:paraId="6E5B96E1" w14:textId="77777777" w:rsidR="00133053" w:rsidRPr="00FF430B" w:rsidRDefault="00133053" w:rsidP="0010100D">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AB816B2" w14:textId="77777777" w:rsidR="00133053" w:rsidRPr="00FF430B" w:rsidRDefault="00133053" w:rsidP="0010100D">
            <w:pPr>
              <w:jc w:val="both"/>
              <w:rPr>
                <w:b/>
                <w:lang w:val="ro-MD"/>
              </w:rPr>
            </w:pPr>
          </w:p>
          <w:p w14:paraId="134B864E" w14:textId="77777777" w:rsidR="00133053" w:rsidRPr="00FF430B" w:rsidRDefault="00133053" w:rsidP="0010100D">
            <w:pPr>
              <w:tabs>
                <w:tab w:val="left" w:pos="600"/>
              </w:tabs>
              <w:jc w:val="both"/>
              <w:rPr>
                <w:b/>
                <w:lang w:val="ro-MD"/>
              </w:rPr>
            </w:pPr>
            <w:r>
              <w:rPr>
                <w:b/>
                <w:lang w:val="ro-MD"/>
              </w:rPr>
              <w:t xml:space="preserve">          </w:t>
            </w:r>
            <w:r w:rsidRPr="00FF430B">
              <w:rPr>
                <w:b/>
                <w:lang w:val="ro-MD"/>
              </w:rPr>
              <w:t>11. Litigii</w:t>
            </w:r>
          </w:p>
          <w:p w14:paraId="536C176E" w14:textId="77777777" w:rsidR="00133053" w:rsidRPr="00FF430B" w:rsidRDefault="00133053" w:rsidP="0010100D">
            <w:pPr>
              <w:jc w:val="both"/>
              <w:rPr>
                <w:lang w:val="ro-MD"/>
              </w:rPr>
            </w:pPr>
          </w:p>
          <w:p w14:paraId="74CBC088" w14:textId="77777777" w:rsidR="00133053" w:rsidRPr="00FF430B" w:rsidRDefault="00133053" w:rsidP="0010100D">
            <w:pPr>
              <w:jc w:val="both"/>
              <w:rPr>
                <w:lang w:val="ro-MD"/>
              </w:rPr>
            </w:pPr>
            <w:r w:rsidRPr="00FF430B">
              <w:rPr>
                <w:lang w:val="ro-MD"/>
              </w:rPr>
              <w:t>11.1 Litigiile ce pot apărea ca urmare a aplicării şi interpretării prevederilor prezentului acord- cadru se vor soluţiona pe cale amiabilă.</w:t>
            </w:r>
          </w:p>
          <w:p w14:paraId="47A61EFC" w14:textId="77777777" w:rsidR="00133053" w:rsidRPr="00FF430B" w:rsidRDefault="00133053" w:rsidP="0010100D">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AFF93DF" w14:textId="77777777" w:rsidR="00133053" w:rsidRPr="00FF430B" w:rsidRDefault="00133053" w:rsidP="0010100D">
            <w:pPr>
              <w:jc w:val="both"/>
              <w:rPr>
                <w:lang w:val="ro-MD"/>
              </w:rPr>
            </w:pPr>
            <w:r w:rsidRPr="00FF430B">
              <w:rPr>
                <w:lang w:val="ro-MD"/>
              </w:rPr>
              <w:t>Părţile au încheiat astăzi, ________20__, prezentul acord-cadru, în ___ exemplare, toate având aceeaşi putere juridică.</w:t>
            </w:r>
          </w:p>
          <w:p w14:paraId="49D8A22F" w14:textId="77777777" w:rsidR="00133053" w:rsidRPr="00FF430B" w:rsidRDefault="00133053" w:rsidP="0010100D">
            <w:pPr>
              <w:jc w:val="both"/>
              <w:rPr>
                <w:lang w:val="ro-MD"/>
              </w:rPr>
            </w:pPr>
            <w:r w:rsidRPr="00FF430B">
              <w:rPr>
                <w:lang w:val="ro-MD"/>
              </w:rPr>
              <w:t>Prezentul acord-cadru  se consideră încheiat şi intră în vigoare la data semnării lui de către Părţi, fiind valabil până la „__” _______________ 20__.</w:t>
            </w:r>
          </w:p>
          <w:p w14:paraId="16D2CC8E" w14:textId="77777777" w:rsidR="00133053" w:rsidRPr="00FF430B" w:rsidRDefault="00133053" w:rsidP="0010100D">
            <w:pPr>
              <w:jc w:val="both"/>
              <w:rPr>
                <w:lang w:val="ro-MD"/>
              </w:rPr>
            </w:pPr>
          </w:p>
          <w:p w14:paraId="2FFE1125" w14:textId="77777777" w:rsidR="00133053" w:rsidRPr="00FF430B" w:rsidRDefault="00133053" w:rsidP="0010100D">
            <w:pPr>
              <w:jc w:val="both"/>
              <w:rPr>
                <w:lang w:val="ro-MD"/>
              </w:rPr>
            </w:pPr>
          </w:p>
          <w:p w14:paraId="40E47CB4" w14:textId="77777777" w:rsidR="00133053" w:rsidRPr="00FF430B" w:rsidRDefault="00133053" w:rsidP="0010100D">
            <w:pPr>
              <w:jc w:val="both"/>
              <w:rPr>
                <w:lang w:val="ro-MD"/>
              </w:rPr>
            </w:pPr>
          </w:p>
          <w:p w14:paraId="1890CB14" w14:textId="77777777" w:rsidR="00133053" w:rsidRPr="00FF430B" w:rsidRDefault="00133053" w:rsidP="0010100D">
            <w:pPr>
              <w:jc w:val="both"/>
              <w:rPr>
                <w:lang w:val="ro-MD"/>
              </w:rPr>
            </w:pPr>
          </w:p>
          <w:p w14:paraId="05CB6EE6" w14:textId="77777777" w:rsidR="00133053" w:rsidRPr="00FF430B" w:rsidRDefault="00133053" w:rsidP="0010100D">
            <w:pPr>
              <w:jc w:val="both"/>
              <w:rPr>
                <w:lang w:val="ro-MD"/>
              </w:rPr>
            </w:pPr>
          </w:p>
          <w:p w14:paraId="686A1C9C" w14:textId="77777777" w:rsidR="00133053" w:rsidRPr="00FF430B" w:rsidRDefault="00133053" w:rsidP="0010100D">
            <w:pPr>
              <w:jc w:val="both"/>
              <w:rPr>
                <w:lang w:val="ro-MD"/>
              </w:rPr>
            </w:pPr>
            <w:r w:rsidRPr="00FF430B">
              <w:rPr>
                <w:lang w:val="ro-MD"/>
              </w:rPr>
              <w:t>Promitent-achizitor,                                              Promitent- executor/prestator,</w:t>
            </w:r>
          </w:p>
          <w:p w14:paraId="49D86935" w14:textId="77777777" w:rsidR="00133053" w:rsidRPr="00FF430B" w:rsidRDefault="00133053" w:rsidP="0010100D">
            <w:pPr>
              <w:jc w:val="both"/>
              <w:rPr>
                <w:lang w:val="ro-MD"/>
              </w:rPr>
            </w:pPr>
            <w:r w:rsidRPr="00FF430B">
              <w:rPr>
                <w:lang w:val="ro-MD"/>
              </w:rPr>
              <w:t>...........................                                                     ...................................</w:t>
            </w:r>
          </w:p>
          <w:p w14:paraId="0E48FC9C" w14:textId="77777777" w:rsidR="00133053" w:rsidRPr="00FF430B" w:rsidRDefault="00133053" w:rsidP="0010100D">
            <w:pPr>
              <w:jc w:val="both"/>
              <w:rPr>
                <w:lang w:val="ro-MD"/>
              </w:rPr>
            </w:pPr>
            <w:r w:rsidRPr="00FF430B">
              <w:rPr>
                <w:lang w:val="ro-MD"/>
              </w:rPr>
              <w:t xml:space="preserve"> (semnătura autorizată)                                              (semnătura autorizată)</w:t>
            </w:r>
          </w:p>
          <w:p w14:paraId="210FA4CC" w14:textId="77777777" w:rsidR="00133053" w:rsidRPr="00FF430B" w:rsidRDefault="00133053" w:rsidP="0010100D">
            <w:pPr>
              <w:jc w:val="both"/>
              <w:rPr>
                <w:lang w:val="ro-MD"/>
              </w:rPr>
            </w:pPr>
          </w:p>
          <w:p w14:paraId="7031DB75" w14:textId="77777777" w:rsidR="00133053" w:rsidRPr="00FF430B" w:rsidRDefault="00133053" w:rsidP="0010100D">
            <w:pPr>
              <w:jc w:val="both"/>
              <w:rPr>
                <w:lang w:val="ro-MD"/>
              </w:rPr>
            </w:pPr>
            <w:r w:rsidRPr="00FF430B">
              <w:rPr>
                <w:lang w:val="ro-MD"/>
              </w:rPr>
              <w:t>Promitent-achizitor,                                              Promitent- executor/prestator,</w:t>
            </w:r>
          </w:p>
          <w:p w14:paraId="43BCFDEE" w14:textId="77777777" w:rsidR="00133053" w:rsidRPr="00FF430B" w:rsidRDefault="00133053" w:rsidP="0010100D">
            <w:pPr>
              <w:jc w:val="both"/>
              <w:rPr>
                <w:lang w:val="ro-MD"/>
              </w:rPr>
            </w:pPr>
            <w:r w:rsidRPr="00FF430B">
              <w:rPr>
                <w:lang w:val="ro-MD"/>
              </w:rPr>
              <w:t xml:space="preserve">  ...........................                                                     ..................................</w:t>
            </w:r>
          </w:p>
          <w:p w14:paraId="446678FD" w14:textId="77777777" w:rsidR="00133053" w:rsidRPr="00FF430B" w:rsidRDefault="00133053" w:rsidP="0010100D">
            <w:pPr>
              <w:jc w:val="both"/>
              <w:rPr>
                <w:lang w:val="ro-MD"/>
              </w:rPr>
            </w:pPr>
            <w:r w:rsidRPr="00FF430B">
              <w:rPr>
                <w:lang w:val="ro-MD"/>
              </w:rPr>
              <w:t xml:space="preserve">  (semnătura autorizată)                                              (semnătura autorizată)</w:t>
            </w:r>
          </w:p>
          <w:p w14:paraId="2A3C6079" w14:textId="77777777" w:rsidR="00133053" w:rsidRPr="00FF430B" w:rsidRDefault="00133053" w:rsidP="0010100D">
            <w:pPr>
              <w:jc w:val="both"/>
              <w:rPr>
                <w:lang w:val="ro-MD"/>
              </w:rPr>
            </w:pPr>
          </w:p>
          <w:p w14:paraId="694DBE46" w14:textId="77777777" w:rsidR="00133053" w:rsidRPr="00FF430B" w:rsidRDefault="00133053" w:rsidP="0010100D">
            <w:pPr>
              <w:jc w:val="both"/>
              <w:rPr>
                <w:lang w:val="ro-MD"/>
              </w:rPr>
            </w:pPr>
          </w:p>
          <w:p w14:paraId="668965BC" w14:textId="77777777" w:rsidR="00133053" w:rsidRPr="00FF430B" w:rsidRDefault="00133053" w:rsidP="0010100D">
            <w:pPr>
              <w:jc w:val="both"/>
              <w:rPr>
                <w:lang w:val="ro-MD"/>
              </w:rPr>
            </w:pPr>
            <w:r w:rsidRPr="00FF430B">
              <w:rPr>
                <w:lang w:val="ro-MD"/>
              </w:rPr>
              <w:t>Promitent-achizitor,                                              Promitent- executor/prestator,</w:t>
            </w:r>
          </w:p>
          <w:p w14:paraId="4010C320" w14:textId="77777777" w:rsidR="00133053" w:rsidRPr="00FF430B" w:rsidRDefault="00133053" w:rsidP="0010100D">
            <w:pPr>
              <w:jc w:val="both"/>
              <w:rPr>
                <w:lang w:val="ro-MD"/>
              </w:rPr>
            </w:pPr>
            <w:r w:rsidRPr="00FF430B">
              <w:rPr>
                <w:lang w:val="ro-MD"/>
              </w:rPr>
              <w:t>...........................                                                     ..................................</w:t>
            </w:r>
          </w:p>
          <w:p w14:paraId="5E1A76B1" w14:textId="77777777" w:rsidR="00133053" w:rsidRPr="00FF430B" w:rsidRDefault="00133053" w:rsidP="0010100D">
            <w:pPr>
              <w:jc w:val="both"/>
              <w:rPr>
                <w:lang w:val="ro-MD"/>
              </w:rPr>
            </w:pPr>
            <w:r w:rsidRPr="00FF430B">
              <w:rPr>
                <w:lang w:val="ro-MD"/>
              </w:rPr>
              <w:t xml:space="preserve"> (semnătura autorizată)                                              (semnătura autorizată)</w:t>
            </w:r>
          </w:p>
          <w:p w14:paraId="38485CDC" w14:textId="77777777" w:rsidR="00133053" w:rsidRPr="00FF430B" w:rsidRDefault="00133053" w:rsidP="0010100D">
            <w:pPr>
              <w:jc w:val="both"/>
              <w:rPr>
                <w:lang w:val="ro-MD"/>
              </w:rPr>
            </w:pPr>
          </w:p>
          <w:p w14:paraId="4B1F47BA" w14:textId="77777777" w:rsidR="00133053" w:rsidRPr="00FF430B" w:rsidRDefault="00133053" w:rsidP="0010100D">
            <w:pPr>
              <w:jc w:val="both"/>
              <w:rPr>
                <w:sz w:val="28"/>
                <w:szCs w:val="28"/>
                <w:lang w:val="ro-MD"/>
              </w:rPr>
            </w:pPr>
          </w:p>
          <w:p w14:paraId="0A0F8251" w14:textId="77777777" w:rsidR="00133053" w:rsidRPr="00FF430B" w:rsidRDefault="00133053" w:rsidP="0010100D">
            <w:pPr>
              <w:jc w:val="both"/>
              <w:rPr>
                <w:lang w:val="ro-MD"/>
              </w:rPr>
            </w:pPr>
          </w:p>
          <w:p w14:paraId="10070571" w14:textId="77777777" w:rsidR="00133053" w:rsidRPr="00FF430B" w:rsidRDefault="00133053" w:rsidP="0010100D">
            <w:pPr>
              <w:jc w:val="both"/>
              <w:rPr>
                <w:lang w:val="ro-MD"/>
              </w:rPr>
            </w:pPr>
          </w:p>
          <w:p w14:paraId="78687360" w14:textId="77777777" w:rsidR="00133053" w:rsidRPr="00FF430B" w:rsidRDefault="00133053" w:rsidP="0010100D">
            <w:pPr>
              <w:jc w:val="both"/>
              <w:rPr>
                <w:lang w:val="ro-MD"/>
              </w:rPr>
            </w:pPr>
          </w:p>
          <w:p w14:paraId="5A1F13F9" w14:textId="77777777" w:rsidR="00133053" w:rsidRPr="00FF430B" w:rsidRDefault="00133053" w:rsidP="0010100D">
            <w:pPr>
              <w:jc w:val="both"/>
              <w:rPr>
                <w:lang w:val="ro-MD"/>
              </w:rPr>
            </w:pPr>
          </w:p>
        </w:tc>
      </w:tr>
    </w:tbl>
    <w:p w14:paraId="502554D5" w14:textId="77777777" w:rsidR="00133053" w:rsidRPr="00FF430B" w:rsidRDefault="00133053" w:rsidP="00133053">
      <w:pPr>
        <w:jc w:val="both"/>
        <w:rPr>
          <w:lang w:val="ro-MD"/>
        </w:rPr>
      </w:pPr>
    </w:p>
    <w:p w14:paraId="5217F523" w14:textId="77777777" w:rsidR="00BB1636" w:rsidRDefault="00BB1636">
      <w:bookmarkStart w:id="63" w:name="_GoBack"/>
      <w:bookmarkEnd w:id="63"/>
    </w:p>
    <w:sectPr w:rsidR="00BB1636" w:rsidSect="005C7076">
      <w:footerReference w:type="default" r:id="rId1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44253" w14:textId="77777777" w:rsidR="008F1D40" w:rsidRDefault="00133053"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4B6A53E7" w14:textId="77777777" w:rsidR="008F1D40" w:rsidRDefault="00133053">
        <w:pPr>
          <w:pStyle w:val="a4"/>
          <w:jc w:val="right"/>
        </w:pPr>
        <w:r>
          <w:fldChar w:fldCharType="begin"/>
        </w:r>
        <w:r>
          <w:instrText xml:space="preserve"> PAGE   \* MERGEFORMAT </w:instrText>
        </w:r>
        <w:r>
          <w:fldChar w:fldCharType="separate"/>
        </w:r>
        <w:r>
          <w:t>60</w:t>
        </w:r>
        <w:r>
          <w:fldChar w:fldCharType="end"/>
        </w:r>
      </w:p>
    </w:sdtContent>
  </w:sdt>
  <w:p w14:paraId="4921970A" w14:textId="77777777" w:rsidR="008F1D40" w:rsidRDefault="00133053">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A7"/>
    <w:rsid w:val="00133053"/>
    <w:rsid w:val="00230EA7"/>
    <w:rsid w:val="00BB1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CAF5FA-64A5-4FD1-96A1-E8BBB354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1330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33053"/>
    <w:pPr>
      <w:numPr>
        <w:numId w:val="1"/>
      </w:numPr>
      <w:jc w:val="center"/>
      <w:outlineLvl w:val="0"/>
    </w:pPr>
    <w:rPr>
      <w:b/>
    </w:rPr>
  </w:style>
  <w:style w:type="paragraph" w:styleId="2">
    <w:name w:val="heading 2"/>
    <w:basedOn w:val="a0"/>
    <w:next w:val="a0"/>
    <w:link w:val="20"/>
    <w:unhideWhenUsed/>
    <w:qFormat/>
    <w:rsid w:val="0013305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133053"/>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133053"/>
    <w:pPr>
      <w:keepNext/>
      <w:outlineLvl w:val="3"/>
    </w:pPr>
    <w:rPr>
      <w:rFonts w:ascii="Baltica RR" w:hAnsi="Baltica RR"/>
      <w:b/>
      <w:noProof w:val="0"/>
      <w:szCs w:val="20"/>
      <w:lang w:eastAsia="ru-RU"/>
    </w:rPr>
  </w:style>
  <w:style w:type="paragraph" w:styleId="5">
    <w:name w:val="heading 5"/>
    <w:basedOn w:val="a0"/>
    <w:next w:val="a0"/>
    <w:link w:val="50"/>
    <w:qFormat/>
    <w:rsid w:val="00133053"/>
    <w:pPr>
      <w:keepNext/>
      <w:ind w:firstLine="6804"/>
      <w:outlineLvl w:val="4"/>
    </w:pPr>
    <w:rPr>
      <w:noProof w:val="0"/>
      <w:sz w:val="28"/>
      <w:szCs w:val="20"/>
      <w:lang w:eastAsia="ru-RU"/>
    </w:rPr>
  </w:style>
  <w:style w:type="paragraph" w:styleId="8">
    <w:name w:val="heading 8"/>
    <w:basedOn w:val="a0"/>
    <w:next w:val="a0"/>
    <w:link w:val="80"/>
    <w:semiHidden/>
    <w:unhideWhenUsed/>
    <w:qFormat/>
    <w:rsid w:val="00133053"/>
    <w:pPr>
      <w:spacing w:before="240" w:after="60"/>
      <w:outlineLvl w:val="7"/>
    </w:pPr>
    <w:rPr>
      <w:rFonts w:ascii="Calibri" w:hAnsi="Calibri"/>
      <w:i/>
      <w:iCs/>
      <w:noProof w:val="0"/>
    </w:rPr>
  </w:style>
  <w:style w:type="paragraph" w:styleId="9">
    <w:name w:val="heading 9"/>
    <w:basedOn w:val="a0"/>
    <w:next w:val="a0"/>
    <w:link w:val="90"/>
    <w:semiHidden/>
    <w:unhideWhenUsed/>
    <w:qFormat/>
    <w:rsid w:val="0013305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3305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33053"/>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133053"/>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13305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3305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3305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33053"/>
    <w:rPr>
      <w:rFonts w:ascii="Cambria" w:eastAsia="Times New Roman" w:hAnsi="Cambria" w:cs="Times New Roman"/>
      <w:lang w:val="ro-RO"/>
    </w:rPr>
  </w:style>
  <w:style w:type="paragraph" w:styleId="a4">
    <w:name w:val="footer"/>
    <w:basedOn w:val="a0"/>
    <w:link w:val="a5"/>
    <w:uiPriority w:val="99"/>
    <w:rsid w:val="00133053"/>
    <w:pPr>
      <w:tabs>
        <w:tab w:val="center" w:pos="4536"/>
        <w:tab w:val="right" w:pos="9072"/>
      </w:tabs>
    </w:pPr>
  </w:style>
  <w:style w:type="character" w:customStyle="1" w:styleId="a5">
    <w:name w:val="Нижний колонтитул Знак"/>
    <w:basedOn w:val="a1"/>
    <w:link w:val="a4"/>
    <w:uiPriority w:val="99"/>
    <w:rsid w:val="00133053"/>
    <w:rPr>
      <w:rFonts w:ascii="Times New Roman" w:eastAsia="Times New Roman" w:hAnsi="Times New Roman" w:cs="Times New Roman"/>
      <w:noProof/>
      <w:sz w:val="24"/>
      <w:szCs w:val="24"/>
      <w:lang w:val="ro-RO"/>
    </w:rPr>
  </w:style>
  <w:style w:type="character" w:styleId="a6">
    <w:name w:val="page number"/>
    <w:basedOn w:val="a1"/>
    <w:rsid w:val="00133053"/>
  </w:style>
  <w:style w:type="paragraph" w:styleId="a">
    <w:name w:val="List Paragraph"/>
    <w:aliases w:val="HotarirePunct1"/>
    <w:basedOn w:val="a0"/>
    <w:uiPriority w:val="34"/>
    <w:qFormat/>
    <w:rsid w:val="00133053"/>
    <w:pPr>
      <w:numPr>
        <w:numId w:val="2"/>
      </w:numPr>
      <w:tabs>
        <w:tab w:val="left" w:pos="1134"/>
      </w:tabs>
      <w:jc w:val="both"/>
    </w:pPr>
    <w:rPr>
      <w:noProof w:val="0"/>
      <w:lang w:val="en-US"/>
    </w:rPr>
  </w:style>
  <w:style w:type="paragraph" w:styleId="a7">
    <w:name w:val="Body Text"/>
    <w:basedOn w:val="a0"/>
    <w:link w:val="a8"/>
    <w:rsid w:val="00133053"/>
    <w:rPr>
      <w:rFonts w:ascii="Baltica RR" w:hAnsi="Baltica RR"/>
      <w:noProof w:val="0"/>
      <w:szCs w:val="20"/>
    </w:rPr>
  </w:style>
  <w:style w:type="character" w:customStyle="1" w:styleId="a8">
    <w:name w:val="Основной текст Знак"/>
    <w:basedOn w:val="a1"/>
    <w:link w:val="a7"/>
    <w:rsid w:val="00133053"/>
    <w:rPr>
      <w:rFonts w:ascii="Baltica RR" w:eastAsia="Times New Roman" w:hAnsi="Baltica RR" w:cs="Times New Roman"/>
      <w:sz w:val="24"/>
      <w:szCs w:val="20"/>
      <w:lang w:val="ro-RO"/>
    </w:rPr>
  </w:style>
  <w:style w:type="paragraph" w:styleId="a9">
    <w:name w:val="header"/>
    <w:basedOn w:val="a0"/>
    <w:link w:val="aa"/>
    <w:rsid w:val="00133053"/>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33053"/>
    <w:rPr>
      <w:rFonts w:ascii="Times New Roman" w:eastAsia="Times New Roman" w:hAnsi="Times New Roman" w:cs="Times New Roman"/>
      <w:sz w:val="20"/>
      <w:szCs w:val="20"/>
      <w:lang w:eastAsia="ru-RU"/>
    </w:rPr>
  </w:style>
  <w:style w:type="paragraph" w:styleId="ab">
    <w:name w:val="Subtitle"/>
    <w:basedOn w:val="a0"/>
    <w:link w:val="ac"/>
    <w:qFormat/>
    <w:rsid w:val="00133053"/>
    <w:pPr>
      <w:jc w:val="center"/>
    </w:pPr>
    <w:rPr>
      <w:b/>
      <w:noProof w:val="0"/>
      <w:sz w:val="32"/>
      <w:szCs w:val="20"/>
      <w:lang w:val="en-US" w:eastAsia="ru-RU"/>
    </w:rPr>
  </w:style>
  <w:style w:type="character" w:customStyle="1" w:styleId="ac">
    <w:name w:val="Подзаголовок Знак"/>
    <w:basedOn w:val="a1"/>
    <w:link w:val="ab"/>
    <w:rsid w:val="00133053"/>
    <w:rPr>
      <w:rFonts w:ascii="Times New Roman" w:eastAsia="Times New Roman" w:hAnsi="Times New Roman" w:cs="Times New Roman"/>
      <w:b/>
      <w:sz w:val="32"/>
      <w:szCs w:val="20"/>
      <w:lang w:val="en-US" w:eastAsia="ru-RU"/>
    </w:rPr>
  </w:style>
  <w:style w:type="paragraph" w:styleId="ad">
    <w:name w:val="Body Text Indent"/>
    <w:basedOn w:val="a0"/>
    <w:link w:val="ae"/>
    <w:rsid w:val="00133053"/>
    <w:pPr>
      <w:ind w:firstLine="720"/>
      <w:jc w:val="both"/>
    </w:pPr>
    <w:rPr>
      <w:noProof w:val="0"/>
      <w:sz w:val="20"/>
      <w:szCs w:val="20"/>
      <w:lang w:eastAsia="ru-RU"/>
    </w:rPr>
  </w:style>
  <w:style w:type="character" w:customStyle="1" w:styleId="ae">
    <w:name w:val="Основной текст с отступом Знак"/>
    <w:basedOn w:val="a1"/>
    <w:link w:val="ad"/>
    <w:rsid w:val="00133053"/>
    <w:rPr>
      <w:rFonts w:ascii="Times New Roman" w:eastAsia="Times New Roman" w:hAnsi="Times New Roman" w:cs="Times New Roman"/>
      <w:sz w:val="20"/>
      <w:szCs w:val="20"/>
      <w:lang w:val="ro-RO" w:eastAsia="ru-RU"/>
    </w:rPr>
  </w:style>
  <w:style w:type="paragraph" w:styleId="21">
    <w:name w:val="Body Text Indent 2"/>
    <w:basedOn w:val="a0"/>
    <w:link w:val="22"/>
    <w:rsid w:val="0013305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33053"/>
    <w:rPr>
      <w:rFonts w:ascii="Baltica RR" w:eastAsia="Times New Roman" w:hAnsi="Baltica RR" w:cs="Times New Roman"/>
      <w:sz w:val="24"/>
      <w:szCs w:val="20"/>
      <w:lang w:val="ro-RO" w:eastAsia="ru-RU"/>
    </w:rPr>
  </w:style>
  <w:style w:type="paragraph" w:styleId="23">
    <w:name w:val="Body Text 2"/>
    <w:basedOn w:val="a0"/>
    <w:link w:val="24"/>
    <w:rsid w:val="0013305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33053"/>
    <w:rPr>
      <w:rFonts w:ascii="Baltica RR" w:eastAsia="Times New Roman" w:hAnsi="Baltica RR" w:cs="Times New Roman"/>
      <w:sz w:val="24"/>
      <w:szCs w:val="20"/>
      <w:lang w:val="ro-RO" w:eastAsia="ru-RU"/>
    </w:rPr>
  </w:style>
  <w:style w:type="paragraph" w:styleId="af">
    <w:name w:val="Balloon Text"/>
    <w:basedOn w:val="a0"/>
    <w:link w:val="af0"/>
    <w:semiHidden/>
    <w:rsid w:val="00133053"/>
    <w:rPr>
      <w:rFonts w:ascii="Tahoma" w:hAnsi="Tahoma" w:cs="Tahoma"/>
      <w:noProof w:val="0"/>
      <w:sz w:val="16"/>
      <w:szCs w:val="16"/>
      <w:lang w:val="ru-RU" w:eastAsia="ru-RU"/>
    </w:rPr>
  </w:style>
  <w:style w:type="character" w:customStyle="1" w:styleId="af0">
    <w:name w:val="Текст выноски Знак"/>
    <w:basedOn w:val="a1"/>
    <w:link w:val="af"/>
    <w:semiHidden/>
    <w:rsid w:val="00133053"/>
    <w:rPr>
      <w:rFonts w:ascii="Tahoma" w:eastAsia="Times New Roman" w:hAnsi="Tahoma" w:cs="Tahoma"/>
      <w:sz w:val="16"/>
      <w:szCs w:val="16"/>
      <w:lang w:eastAsia="ru-RU"/>
    </w:rPr>
  </w:style>
  <w:style w:type="table" w:styleId="af1">
    <w:name w:val="Table Grid"/>
    <w:basedOn w:val="a2"/>
    <w:uiPriority w:val="39"/>
    <w:rsid w:val="0013305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133053"/>
    <w:pPr>
      <w:ind w:firstLine="567"/>
      <w:jc w:val="both"/>
    </w:pPr>
    <w:rPr>
      <w:noProof w:val="0"/>
      <w:lang w:val="ru-RU" w:eastAsia="ru-RU"/>
    </w:rPr>
  </w:style>
  <w:style w:type="paragraph" w:customStyle="1" w:styleId="cn">
    <w:name w:val="cn"/>
    <w:basedOn w:val="a0"/>
    <w:rsid w:val="00133053"/>
    <w:pPr>
      <w:jc w:val="center"/>
    </w:pPr>
    <w:rPr>
      <w:noProof w:val="0"/>
      <w:lang w:val="ru-RU" w:eastAsia="ru-RU"/>
    </w:rPr>
  </w:style>
  <w:style w:type="paragraph" w:customStyle="1" w:styleId="cb">
    <w:name w:val="cb"/>
    <w:basedOn w:val="a0"/>
    <w:rsid w:val="00133053"/>
    <w:pPr>
      <w:jc w:val="center"/>
    </w:pPr>
    <w:rPr>
      <w:b/>
      <w:bCs/>
      <w:noProof w:val="0"/>
      <w:lang w:val="ru-RU" w:eastAsia="ru-RU"/>
    </w:rPr>
  </w:style>
  <w:style w:type="paragraph" w:styleId="31">
    <w:name w:val="Body Text Indent 3"/>
    <w:basedOn w:val="a0"/>
    <w:link w:val="32"/>
    <w:rsid w:val="00133053"/>
    <w:pPr>
      <w:spacing w:after="120"/>
      <w:ind w:left="283"/>
    </w:pPr>
    <w:rPr>
      <w:noProof w:val="0"/>
      <w:sz w:val="16"/>
      <w:szCs w:val="16"/>
    </w:rPr>
  </w:style>
  <w:style w:type="character" w:customStyle="1" w:styleId="32">
    <w:name w:val="Основной текст с отступом 3 Знак"/>
    <w:basedOn w:val="a1"/>
    <w:link w:val="31"/>
    <w:rsid w:val="00133053"/>
    <w:rPr>
      <w:rFonts w:ascii="Times New Roman" w:eastAsia="Times New Roman" w:hAnsi="Times New Roman" w:cs="Times New Roman"/>
      <w:sz w:val="16"/>
      <w:szCs w:val="16"/>
      <w:lang w:val="ro-RO"/>
    </w:rPr>
  </w:style>
  <w:style w:type="character" w:styleId="af3">
    <w:name w:val="Hyperlink"/>
    <w:uiPriority w:val="99"/>
    <w:rsid w:val="00133053"/>
    <w:rPr>
      <w:color w:val="0000FF"/>
      <w:u w:val="single"/>
    </w:rPr>
  </w:style>
  <w:style w:type="paragraph" w:customStyle="1" w:styleId="cp">
    <w:name w:val="cp"/>
    <w:basedOn w:val="a0"/>
    <w:rsid w:val="00133053"/>
    <w:pPr>
      <w:jc w:val="center"/>
    </w:pPr>
    <w:rPr>
      <w:b/>
      <w:bCs/>
      <w:noProof w:val="0"/>
      <w:lang w:eastAsia="ru-RU"/>
    </w:rPr>
  </w:style>
  <w:style w:type="paragraph" w:customStyle="1" w:styleId="rg">
    <w:name w:val="rg"/>
    <w:basedOn w:val="a0"/>
    <w:rsid w:val="00133053"/>
    <w:pPr>
      <w:jc w:val="right"/>
    </w:pPr>
    <w:rPr>
      <w:noProof w:val="0"/>
      <w:lang w:val="ru-RU" w:eastAsia="ru-RU"/>
    </w:rPr>
  </w:style>
  <w:style w:type="paragraph" w:customStyle="1" w:styleId="Listparagraf1">
    <w:name w:val="Listă paragraf1"/>
    <w:basedOn w:val="a0"/>
    <w:qFormat/>
    <w:rsid w:val="00133053"/>
    <w:pPr>
      <w:ind w:left="708"/>
    </w:pPr>
    <w:rPr>
      <w:noProof w:val="0"/>
      <w:lang w:eastAsia="ru-RU"/>
    </w:rPr>
  </w:style>
  <w:style w:type="paragraph" w:customStyle="1" w:styleId="Sub-ClauseText">
    <w:name w:val="Sub-Clause Text"/>
    <w:basedOn w:val="a0"/>
    <w:rsid w:val="00133053"/>
    <w:pPr>
      <w:spacing w:before="120" w:after="120"/>
      <w:jc w:val="both"/>
    </w:pPr>
    <w:rPr>
      <w:noProof w:val="0"/>
      <w:spacing w:val="-4"/>
      <w:szCs w:val="20"/>
      <w:lang w:val="en-US"/>
    </w:rPr>
  </w:style>
  <w:style w:type="paragraph" w:customStyle="1" w:styleId="i">
    <w:name w:val="(i)"/>
    <w:basedOn w:val="a0"/>
    <w:rsid w:val="00133053"/>
    <w:pPr>
      <w:suppressAutoHyphens/>
      <w:jc w:val="both"/>
    </w:pPr>
    <w:rPr>
      <w:rFonts w:ascii="Tms Rmn" w:hAnsi="Tms Rmn"/>
      <w:noProof w:val="0"/>
      <w:szCs w:val="20"/>
      <w:lang w:val="en-US"/>
    </w:rPr>
  </w:style>
  <w:style w:type="paragraph" w:customStyle="1" w:styleId="ListParagraph1">
    <w:name w:val="List Paragraph1"/>
    <w:basedOn w:val="a0"/>
    <w:qFormat/>
    <w:rsid w:val="0013305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33053"/>
    <w:pPr>
      <w:spacing w:after="240"/>
    </w:pPr>
    <w:rPr>
      <w:noProof w:val="0"/>
      <w:szCs w:val="20"/>
      <w:lang w:val="en-US"/>
    </w:rPr>
  </w:style>
  <w:style w:type="paragraph" w:styleId="af4">
    <w:name w:val="TOC Heading"/>
    <w:basedOn w:val="1"/>
    <w:next w:val="a0"/>
    <w:uiPriority w:val="39"/>
    <w:unhideWhenUsed/>
    <w:qFormat/>
    <w:rsid w:val="0013305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3305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3305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33053"/>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33053"/>
    <w:pPr>
      <w:jc w:val="both"/>
    </w:pPr>
    <w:rPr>
      <w:noProof w:val="0"/>
      <w:sz w:val="20"/>
      <w:szCs w:val="20"/>
      <w:lang w:val="en-US"/>
    </w:rPr>
  </w:style>
  <w:style w:type="character" w:customStyle="1" w:styleId="af6">
    <w:name w:val="Текст сноски Знак"/>
    <w:basedOn w:val="a1"/>
    <w:link w:val="af5"/>
    <w:rsid w:val="00133053"/>
    <w:rPr>
      <w:rFonts w:ascii="Times New Roman" w:eastAsia="Times New Roman" w:hAnsi="Times New Roman" w:cs="Times New Roman"/>
      <w:sz w:val="20"/>
      <w:szCs w:val="20"/>
      <w:lang w:val="en-US"/>
    </w:rPr>
  </w:style>
  <w:style w:type="character" w:styleId="af7">
    <w:name w:val="footnote reference"/>
    <w:rsid w:val="00133053"/>
    <w:rPr>
      <w:vertAlign w:val="superscript"/>
    </w:rPr>
  </w:style>
  <w:style w:type="character" w:styleId="af8">
    <w:name w:val="annotation reference"/>
    <w:uiPriority w:val="99"/>
    <w:rsid w:val="00133053"/>
    <w:rPr>
      <w:sz w:val="16"/>
      <w:szCs w:val="16"/>
    </w:rPr>
  </w:style>
  <w:style w:type="paragraph" w:styleId="af9">
    <w:name w:val="annotation text"/>
    <w:basedOn w:val="a0"/>
    <w:link w:val="afa"/>
    <w:uiPriority w:val="99"/>
    <w:rsid w:val="00133053"/>
    <w:rPr>
      <w:noProof w:val="0"/>
      <w:sz w:val="20"/>
      <w:szCs w:val="20"/>
      <w:lang w:val="ru-RU" w:eastAsia="ru-RU"/>
    </w:rPr>
  </w:style>
  <w:style w:type="character" w:customStyle="1" w:styleId="afa">
    <w:name w:val="Текст примечания Знак"/>
    <w:basedOn w:val="a1"/>
    <w:link w:val="af9"/>
    <w:uiPriority w:val="99"/>
    <w:rsid w:val="00133053"/>
    <w:rPr>
      <w:rFonts w:ascii="Times New Roman" w:eastAsia="Times New Roman" w:hAnsi="Times New Roman" w:cs="Times New Roman"/>
      <w:sz w:val="20"/>
      <w:szCs w:val="20"/>
      <w:lang w:eastAsia="ru-RU"/>
    </w:rPr>
  </w:style>
  <w:style w:type="paragraph" w:styleId="afb">
    <w:name w:val="annotation subject"/>
    <w:basedOn w:val="af9"/>
    <w:next w:val="af9"/>
    <w:link w:val="afc"/>
    <w:rsid w:val="00133053"/>
    <w:rPr>
      <w:b/>
      <w:bCs/>
    </w:rPr>
  </w:style>
  <w:style w:type="character" w:customStyle="1" w:styleId="afc">
    <w:name w:val="Тема примечания Знак"/>
    <w:basedOn w:val="afa"/>
    <w:link w:val="afb"/>
    <w:rsid w:val="00133053"/>
    <w:rPr>
      <w:rFonts w:ascii="Times New Roman" w:eastAsia="Times New Roman" w:hAnsi="Times New Roman" w:cs="Times New Roman"/>
      <w:b/>
      <w:bCs/>
      <w:sz w:val="20"/>
      <w:szCs w:val="20"/>
      <w:lang w:eastAsia="ru-RU"/>
    </w:rPr>
  </w:style>
  <w:style w:type="paragraph" w:customStyle="1" w:styleId="Default">
    <w:name w:val="Default"/>
    <w:rsid w:val="0013305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3305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33053"/>
  </w:style>
  <w:style w:type="paragraph" w:customStyle="1" w:styleId="Style3">
    <w:name w:val="Style3"/>
    <w:basedOn w:val="3"/>
    <w:link w:val="Style3Char"/>
    <w:qFormat/>
    <w:rsid w:val="0013305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305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3305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3305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3305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3305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3305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3305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3305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33053"/>
    <w:rPr>
      <w:rFonts w:ascii="Times New Roman" w:hAnsi="Times New Roman" w:cs="Times New Roman"/>
      <w:b/>
      <w:bCs/>
      <w:i/>
      <w:iCs/>
      <w:sz w:val="22"/>
      <w:szCs w:val="22"/>
    </w:rPr>
  </w:style>
  <w:style w:type="paragraph" w:customStyle="1" w:styleId="Style73">
    <w:name w:val="Style73"/>
    <w:basedOn w:val="a0"/>
    <w:uiPriority w:val="99"/>
    <w:rsid w:val="0013305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33053"/>
    <w:rPr>
      <w:rFonts w:ascii="Times New Roman" w:hAnsi="Times New Roman" w:cs="Times New Roman"/>
      <w:sz w:val="22"/>
      <w:szCs w:val="22"/>
    </w:rPr>
  </w:style>
  <w:style w:type="paragraph" w:styleId="HTML">
    <w:name w:val="HTML Preformatted"/>
    <w:basedOn w:val="a0"/>
    <w:link w:val="HTML0"/>
    <w:uiPriority w:val="99"/>
    <w:semiHidden/>
    <w:unhideWhenUsed/>
    <w:rsid w:val="00133053"/>
    <w:rPr>
      <w:rFonts w:ascii="Consolas" w:hAnsi="Consolas"/>
      <w:sz w:val="20"/>
      <w:szCs w:val="20"/>
    </w:rPr>
  </w:style>
  <w:style w:type="character" w:customStyle="1" w:styleId="HTML0">
    <w:name w:val="Стандартный HTML Знак"/>
    <w:basedOn w:val="a1"/>
    <w:link w:val="HTML"/>
    <w:uiPriority w:val="99"/>
    <w:semiHidden/>
    <w:rsid w:val="00133053"/>
    <w:rPr>
      <w:rFonts w:ascii="Consolas" w:eastAsia="Times New Roman" w:hAnsi="Consolas" w:cs="Times New Roman"/>
      <w:noProof/>
      <w:sz w:val="20"/>
      <w:szCs w:val="20"/>
      <w:lang w:val="ro-RO"/>
    </w:rPr>
  </w:style>
  <w:style w:type="character" w:customStyle="1" w:styleId="Style4Char">
    <w:name w:val="Style4 Char"/>
    <w:basedOn w:val="Style3Char"/>
    <w:locked/>
    <w:rsid w:val="00133053"/>
    <w:rPr>
      <w:rFonts w:ascii="Times New Roman" w:eastAsia="Calibri" w:hAnsi="Times New Roman" w:cs="Times New Roman"/>
      <w:b/>
      <w:sz w:val="24"/>
      <w:szCs w:val="24"/>
      <w:lang w:val="ru-RU" w:eastAsia="ru-RU" w:bidi="ar-SA"/>
    </w:rPr>
  </w:style>
  <w:style w:type="character" w:customStyle="1" w:styleId="shorttext">
    <w:name w:val="short_text"/>
    <w:rsid w:val="00133053"/>
  </w:style>
  <w:style w:type="paragraph" w:styleId="afd">
    <w:name w:val="caption"/>
    <w:basedOn w:val="a0"/>
    <w:qFormat/>
    <w:rsid w:val="001330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33053"/>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33053"/>
    <w:rPr>
      <w:b/>
      <w:bCs/>
    </w:rPr>
  </w:style>
  <w:style w:type="paragraph" w:styleId="aff0">
    <w:name w:val="Revision"/>
    <w:hidden/>
    <w:uiPriority w:val="99"/>
    <w:semiHidden/>
    <w:rsid w:val="0013305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13305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13305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13305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13305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305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3053"/>
    <w:rPr>
      <w:color w:val="808080"/>
    </w:rPr>
  </w:style>
  <w:style w:type="character" w:customStyle="1" w:styleId="ln2paragraf1">
    <w:name w:val="ln2paragraf1"/>
    <w:rsid w:val="00133053"/>
    <w:rPr>
      <w:b/>
      <w:bCs/>
    </w:rPr>
  </w:style>
  <w:style w:type="character" w:customStyle="1" w:styleId="ln2tparagraf">
    <w:name w:val="ln2tparagraf"/>
    <w:rsid w:val="00133053"/>
  </w:style>
  <w:style w:type="character" w:customStyle="1" w:styleId="ln2tpunct">
    <w:name w:val="ln2tpunct"/>
    <w:rsid w:val="00133053"/>
  </w:style>
  <w:style w:type="paragraph" w:customStyle="1" w:styleId="nt">
    <w:name w:val="nt"/>
    <w:basedOn w:val="a0"/>
    <w:rsid w:val="00133053"/>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133053"/>
    <w:rPr>
      <w:b/>
      <w:bCs/>
      <w:sz w:val="26"/>
      <w:szCs w:val="26"/>
    </w:rPr>
  </w:style>
  <w:style w:type="paragraph" w:customStyle="1" w:styleId="DefaultText">
    <w:name w:val="Default Text"/>
    <w:basedOn w:val="a0"/>
    <w:link w:val="DefaultTextChar"/>
    <w:uiPriority w:val="99"/>
    <w:rsid w:val="00133053"/>
    <w:rPr>
      <w:szCs w:val="20"/>
      <w:lang w:val="en-US"/>
    </w:rPr>
  </w:style>
  <w:style w:type="character" w:customStyle="1" w:styleId="DefaultTextChar">
    <w:name w:val="Default Text Char"/>
    <w:link w:val="DefaultText"/>
    <w:uiPriority w:val="99"/>
    <w:locked/>
    <w:rsid w:val="0013305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140319</Characters>
  <Application>Microsoft Office Word</Application>
  <DocSecurity>0</DocSecurity>
  <Lines>1169</Lines>
  <Paragraphs>329</Paragraphs>
  <ScaleCrop>false</ScaleCrop>
  <Company/>
  <LinksUpToDate>false</LinksUpToDate>
  <CharactersWithSpaces>164607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dcterms:created xsi:type="dcterms:W3CDTF">2025-06-27T07:28:00Z</dcterms:created>
  <dcterms:modified xsi:type="dcterms:W3CDTF">2025-06-27T07:28:00Z</dcterms:modified>
</cp:coreProperties>
</file>