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8F2963" w14:textId="42BF260B" w:rsidR="00BE362C" w:rsidRPr="00B006B0" w:rsidRDefault="00BE362C" w:rsidP="00BE362C">
      <w:pPr>
        <w:spacing w:before="120"/>
        <w:jc w:val="center"/>
        <w:outlineLvl w:val="0"/>
        <w:rPr>
          <w:b/>
          <w:noProof w:val="0"/>
          <w:sz w:val="32"/>
          <w:szCs w:val="28"/>
          <w:lang w:eastAsia="ru-RU"/>
        </w:rPr>
      </w:pPr>
      <w:r w:rsidRPr="00B006B0">
        <w:rPr>
          <w:b/>
          <w:noProof w:val="0"/>
          <w:sz w:val="32"/>
          <w:szCs w:val="28"/>
          <w:lang w:eastAsia="ru-RU"/>
        </w:rPr>
        <w:t>ANUNȚ DE PARTICIPARE</w:t>
      </w:r>
    </w:p>
    <w:p w14:paraId="603365BF" w14:textId="77777777" w:rsidR="00BE362C" w:rsidRPr="00B006B0" w:rsidRDefault="00BE362C" w:rsidP="00BE362C">
      <w:pPr>
        <w:rPr>
          <w:noProof w:val="0"/>
          <w:sz w:val="20"/>
          <w:szCs w:val="20"/>
          <w:lang w:eastAsia="ru-RU"/>
        </w:rPr>
      </w:pPr>
    </w:p>
    <w:p w14:paraId="7A26B547" w14:textId="26EA8942" w:rsidR="00BE362C" w:rsidRPr="00B006B0" w:rsidRDefault="00BE362C" w:rsidP="00236853">
      <w:pPr>
        <w:pStyle w:val="aff2"/>
        <w:ind w:left="-426" w:right="-569"/>
        <w:jc w:val="center"/>
        <w:rPr>
          <w:b/>
          <w:i/>
          <w:u w:val="single"/>
        </w:rPr>
      </w:pPr>
      <w:r w:rsidRPr="00D77014">
        <w:rPr>
          <w:lang w:eastAsia="ru-RU"/>
        </w:rPr>
        <w:t xml:space="preserve">privind achiziționarea </w:t>
      </w:r>
      <w:r w:rsidR="00073565" w:rsidRPr="00D77014">
        <w:rPr>
          <w:b/>
          <w:i/>
          <w:u w:val="single"/>
          <w:shd w:val="clear" w:color="auto" w:fill="FFFFFF" w:themeFill="background1"/>
          <w:lang w:eastAsia="ru-RU"/>
        </w:rPr>
        <w:t>l</w:t>
      </w:r>
      <w:r w:rsidR="009B4B2A" w:rsidRPr="00D77014">
        <w:rPr>
          <w:b/>
          <w:i/>
          <w:u w:val="single"/>
          <w:shd w:val="clear" w:color="auto" w:fill="FFFFFF" w:themeFill="background1"/>
          <w:lang w:eastAsia="ru-RU"/>
        </w:rPr>
        <w:t>ucrărilor</w:t>
      </w:r>
      <w:r w:rsidR="00674522" w:rsidRPr="00D77014">
        <w:rPr>
          <w:b/>
          <w:i/>
          <w:u w:val="single"/>
          <w:shd w:val="clear" w:color="auto" w:fill="FFFFFF" w:themeFill="background1"/>
          <w:lang w:eastAsia="ru-RU"/>
        </w:rPr>
        <w:t xml:space="preserve"> </w:t>
      </w:r>
      <w:r w:rsidR="00277E9B" w:rsidRPr="00277E9B">
        <w:rPr>
          <w:b/>
          <w:i/>
          <w:u w:val="single"/>
          <w:shd w:val="clear" w:color="auto" w:fill="FFFFFF" w:themeFill="background1"/>
          <w:lang w:eastAsia="ru-RU"/>
        </w:rPr>
        <w:t>de reparatie a birourilor 2, 27 si a cabinetului metodic la I.P. Liceul Teoretic "Vasile Vasilache", din str. A. Corobceanu, 16, mun. Chisinau</w:t>
      </w:r>
      <w:r w:rsidRPr="00B006B0">
        <w:rPr>
          <w:sz w:val="20"/>
          <w:lang w:eastAsia="ru-RU"/>
        </w:rPr>
        <w:br/>
      </w:r>
      <w:r w:rsidRPr="00B006B0">
        <w:rPr>
          <w:lang w:eastAsia="ru-RU"/>
        </w:rPr>
        <w:t xml:space="preserve">prin procedura de </w:t>
      </w:r>
      <w:r w:rsidR="001A1A16" w:rsidRPr="00975ABB">
        <w:rPr>
          <w:b/>
          <w:bCs/>
          <w:i/>
          <w:iCs/>
          <w:u w:val="single"/>
          <w:lang w:eastAsia="ru-RU"/>
        </w:rPr>
        <w:t>a</w:t>
      </w:r>
      <w:r w:rsidRPr="00975ABB">
        <w:rPr>
          <w:b/>
          <w:bCs/>
          <w:i/>
          <w:iCs/>
          <w:u w:val="single"/>
          <w:lang w:eastAsia="ru-RU"/>
        </w:rPr>
        <w:t>chiziție</w:t>
      </w:r>
      <w:r w:rsidR="00346B48" w:rsidRPr="00975ABB">
        <w:rPr>
          <w:b/>
          <w:bCs/>
          <w:i/>
          <w:iCs/>
          <w:u w:val="single"/>
          <w:lang w:eastAsia="ru-RU"/>
        </w:rPr>
        <w:t xml:space="preserve"> </w:t>
      </w:r>
      <w:r w:rsidR="00975ABB" w:rsidRPr="00975ABB">
        <w:rPr>
          <w:b/>
          <w:bCs/>
          <w:i/>
          <w:iCs/>
          <w:u w:val="single"/>
        </w:rPr>
        <w:t>de valoare mică</w:t>
      </w:r>
    </w:p>
    <w:p w14:paraId="550B5C43" w14:textId="77777777" w:rsidR="00087B46" w:rsidRPr="00B006B0" w:rsidRDefault="00087B46" w:rsidP="002B73CC">
      <w:pPr>
        <w:pStyle w:val="aff2"/>
        <w:jc w:val="center"/>
        <w:rPr>
          <w:lang w:eastAsia="ru-RU"/>
        </w:rPr>
      </w:pPr>
    </w:p>
    <w:p w14:paraId="60094A6C" w14:textId="77777777" w:rsidR="005B29D2" w:rsidRPr="00832203" w:rsidRDefault="005B29D2" w:rsidP="005B29D2">
      <w:pPr>
        <w:tabs>
          <w:tab w:val="left" w:pos="284"/>
          <w:tab w:val="right" w:pos="9531"/>
        </w:tabs>
        <w:spacing w:before="120"/>
        <w:ind w:left="-142" w:right="-591"/>
        <w:rPr>
          <w:b/>
        </w:rPr>
      </w:pPr>
      <w:bookmarkStart w:id="0" w:name="_GoBack"/>
      <w:r w:rsidRPr="00832203">
        <w:rPr>
          <w:b/>
        </w:rPr>
        <w:t xml:space="preserve">*Procedura a fost inclusă în planul de achiziții publice a autorității contractante (Da/Nu): </w:t>
      </w:r>
      <w:r w:rsidRPr="00832203">
        <w:rPr>
          <w:b/>
          <w:i/>
          <w:u w:val="single"/>
        </w:rPr>
        <w:t>Da</w:t>
      </w:r>
    </w:p>
    <w:p w14:paraId="5F7909B8" w14:textId="561BACCB" w:rsidR="005B29D2" w:rsidRPr="00832203" w:rsidRDefault="005B29D2" w:rsidP="005B29D2">
      <w:pPr>
        <w:tabs>
          <w:tab w:val="left" w:pos="284"/>
          <w:tab w:val="right" w:pos="426"/>
        </w:tabs>
        <w:spacing w:before="120"/>
        <w:ind w:left="-142" w:right="-591"/>
        <w:jc w:val="both"/>
        <w:rPr>
          <w:b/>
          <w:noProof w:val="0"/>
          <w:lang w:eastAsia="ru-RU"/>
        </w:rPr>
      </w:pPr>
      <w:r w:rsidRPr="00832203">
        <w:rPr>
          <w:b/>
        </w:rPr>
        <w:t>Link-ul către planul</w:t>
      </w:r>
      <w:r w:rsidR="005402C1" w:rsidRPr="00832203">
        <w:rPr>
          <w:b/>
        </w:rPr>
        <w:t xml:space="preserve"> de achiziții publice publicat: </w:t>
      </w:r>
      <w:r w:rsidR="007D54F7" w:rsidRPr="00832203">
        <w:rPr>
          <w:b/>
          <w:u w:val="single"/>
        </w:rPr>
        <w:t>ltvasilache.educ.md</w:t>
      </w:r>
    </w:p>
    <w:p w14:paraId="68D8DDBD" w14:textId="1B84062F" w:rsidR="003D1C66" w:rsidRPr="00832203" w:rsidRDefault="00BE362C" w:rsidP="003D1C66">
      <w:pPr>
        <w:numPr>
          <w:ilvl w:val="0"/>
          <w:numId w:val="3"/>
        </w:numPr>
        <w:tabs>
          <w:tab w:val="left" w:pos="426"/>
          <w:tab w:val="right" w:pos="9356"/>
        </w:tabs>
        <w:spacing w:before="120" w:line="276" w:lineRule="auto"/>
        <w:ind w:left="-142" w:right="-569" w:hanging="284"/>
        <w:jc w:val="both"/>
        <w:rPr>
          <w:b/>
        </w:rPr>
      </w:pPr>
      <w:r w:rsidRPr="00832203">
        <w:rPr>
          <w:b/>
          <w:noProof w:val="0"/>
          <w:lang w:eastAsia="ru-RU"/>
        </w:rPr>
        <w:t xml:space="preserve">Denumirea autorității contractante: </w:t>
      </w:r>
      <w:r w:rsidR="005402C1" w:rsidRPr="00832203">
        <w:rPr>
          <w:b/>
          <w:i/>
          <w:szCs w:val="32"/>
          <w:u w:val="single"/>
        </w:rPr>
        <w:t>I.P. Liceul Teoretic "Vasile Vasilache"</w:t>
      </w:r>
    </w:p>
    <w:p w14:paraId="797F5925" w14:textId="62BF9C89" w:rsidR="00BE362C" w:rsidRPr="00832203" w:rsidRDefault="00BE362C" w:rsidP="003D1C66">
      <w:pPr>
        <w:numPr>
          <w:ilvl w:val="0"/>
          <w:numId w:val="3"/>
        </w:numPr>
        <w:tabs>
          <w:tab w:val="left" w:pos="426"/>
          <w:tab w:val="right" w:pos="9356"/>
        </w:tabs>
        <w:spacing w:before="120" w:line="276" w:lineRule="auto"/>
        <w:ind w:left="-142" w:right="-569" w:hanging="284"/>
        <w:jc w:val="both"/>
        <w:rPr>
          <w:b/>
        </w:rPr>
      </w:pPr>
      <w:r w:rsidRPr="00832203">
        <w:rPr>
          <w:b/>
          <w:noProof w:val="0"/>
          <w:lang w:eastAsia="ru-RU"/>
        </w:rPr>
        <w:t xml:space="preserve">IDNO: </w:t>
      </w:r>
      <w:r w:rsidR="003D1C66" w:rsidRPr="00832203">
        <w:rPr>
          <w:b/>
          <w:bCs/>
          <w:i/>
          <w:szCs w:val="22"/>
          <w:u w:val="single"/>
          <w:shd w:val="clear" w:color="auto" w:fill="FFFFFF"/>
        </w:rPr>
        <w:t>1017620007039</w:t>
      </w:r>
    </w:p>
    <w:p w14:paraId="21EE5309" w14:textId="6C3EF666" w:rsidR="003D1C66" w:rsidRPr="00832203" w:rsidRDefault="00BE362C" w:rsidP="003D1C66">
      <w:pPr>
        <w:numPr>
          <w:ilvl w:val="0"/>
          <w:numId w:val="3"/>
        </w:numPr>
        <w:tabs>
          <w:tab w:val="left" w:pos="426"/>
          <w:tab w:val="right" w:pos="9356"/>
        </w:tabs>
        <w:spacing w:before="120" w:line="276" w:lineRule="auto"/>
        <w:ind w:left="-142" w:right="-569" w:hanging="284"/>
        <w:jc w:val="both"/>
        <w:rPr>
          <w:b/>
        </w:rPr>
      </w:pPr>
      <w:r w:rsidRPr="00832203">
        <w:rPr>
          <w:b/>
          <w:noProof w:val="0"/>
          <w:lang w:eastAsia="ru-RU"/>
        </w:rPr>
        <w:t xml:space="preserve">Adresa: </w:t>
      </w:r>
      <w:r w:rsidR="00632B4A" w:rsidRPr="00832203">
        <w:rPr>
          <w:b/>
          <w:i/>
          <w:u w:val="single"/>
        </w:rPr>
        <w:t>mun</w:t>
      </w:r>
      <w:r w:rsidR="00802DC3" w:rsidRPr="00832203">
        <w:rPr>
          <w:b/>
          <w:i/>
          <w:u w:val="single"/>
        </w:rPr>
        <w:t>.</w:t>
      </w:r>
      <w:r w:rsidR="00632B4A" w:rsidRPr="00832203">
        <w:rPr>
          <w:b/>
          <w:i/>
          <w:u w:val="single"/>
        </w:rPr>
        <w:t xml:space="preserve"> Chișinău, str. </w:t>
      </w:r>
      <w:r w:rsidR="003D1C66" w:rsidRPr="00832203">
        <w:rPr>
          <w:b/>
          <w:i/>
          <w:u w:val="single"/>
        </w:rPr>
        <w:t>A. Corobceanu, 16</w:t>
      </w:r>
    </w:p>
    <w:p w14:paraId="01E28F85" w14:textId="2C210214" w:rsidR="00BE362C" w:rsidRPr="00832203" w:rsidRDefault="00BE362C" w:rsidP="003D1C66">
      <w:pPr>
        <w:numPr>
          <w:ilvl w:val="0"/>
          <w:numId w:val="3"/>
        </w:numPr>
        <w:tabs>
          <w:tab w:val="left" w:pos="426"/>
          <w:tab w:val="right" w:pos="9356"/>
        </w:tabs>
        <w:spacing w:before="120" w:line="276" w:lineRule="auto"/>
        <w:ind w:left="-142" w:right="-569" w:hanging="284"/>
        <w:jc w:val="both"/>
        <w:rPr>
          <w:b/>
        </w:rPr>
      </w:pPr>
      <w:r w:rsidRPr="00832203">
        <w:rPr>
          <w:b/>
          <w:noProof w:val="0"/>
          <w:lang w:eastAsia="ru-RU"/>
        </w:rPr>
        <w:t xml:space="preserve">Numărul de telefon/fax: </w:t>
      </w:r>
      <w:r w:rsidR="003D1C66" w:rsidRPr="00832203">
        <w:rPr>
          <w:b/>
          <w:i/>
          <w:u w:val="single"/>
        </w:rPr>
        <w:t>067260813 (Persoana de contact)</w:t>
      </w:r>
    </w:p>
    <w:p w14:paraId="6BA88056" w14:textId="28E5E0BD" w:rsidR="00BE362C" w:rsidRPr="00832203" w:rsidRDefault="00BE362C" w:rsidP="00087B46">
      <w:pPr>
        <w:numPr>
          <w:ilvl w:val="0"/>
          <w:numId w:val="3"/>
        </w:numPr>
        <w:tabs>
          <w:tab w:val="left" w:pos="426"/>
          <w:tab w:val="right" w:pos="9356"/>
        </w:tabs>
        <w:spacing w:before="120" w:line="276" w:lineRule="auto"/>
        <w:ind w:left="-142" w:right="-569" w:hanging="284"/>
        <w:jc w:val="both"/>
        <w:rPr>
          <w:b/>
          <w:i/>
        </w:rPr>
      </w:pPr>
      <w:r w:rsidRPr="00832203">
        <w:rPr>
          <w:b/>
          <w:noProof w:val="0"/>
          <w:lang w:eastAsia="ru-RU"/>
        </w:rPr>
        <w:t xml:space="preserve">Adresa de e-mail și </w:t>
      </w:r>
      <w:r w:rsidR="001C439F" w:rsidRPr="00832203">
        <w:rPr>
          <w:b/>
          <w:noProof w:val="0"/>
          <w:lang w:eastAsia="ru-RU"/>
        </w:rPr>
        <w:t xml:space="preserve">pagina web oficială </w:t>
      </w:r>
      <w:r w:rsidRPr="00832203">
        <w:rPr>
          <w:b/>
          <w:noProof w:val="0"/>
          <w:lang w:eastAsia="ru-RU"/>
        </w:rPr>
        <w:t xml:space="preserve">a autorității contractante: </w:t>
      </w:r>
      <w:r w:rsidR="004006D8" w:rsidRPr="00832203">
        <w:rPr>
          <w:b/>
          <w:bCs/>
          <w:i/>
          <w:iCs/>
        </w:rPr>
        <w:t>v.vasilachi88@gmail.com</w:t>
      </w:r>
      <w:r w:rsidR="007F59C8" w:rsidRPr="00832203">
        <w:rPr>
          <w:b/>
          <w:bCs/>
          <w:i/>
          <w:iCs/>
        </w:rPr>
        <w:t>, natasha_alexei@mail.ru</w:t>
      </w:r>
    </w:p>
    <w:bookmarkEnd w:id="0"/>
    <w:p w14:paraId="3A5044BA" w14:textId="58C54795" w:rsidR="00BE362C" w:rsidRPr="00B006B0" w:rsidRDefault="00BE362C" w:rsidP="00087B46">
      <w:pPr>
        <w:numPr>
          <w:ilvl w:val="0"/>
          <w:numId w:val="3"/>
        </w:numPr>
        <w:shd w:val="clear" w:color="auto" w:fill="FFFFFF" w:themeFill="background1"/>
        <w:tabs>
          <w:tab w:val="left" w:pos="426"/>
          <w:tab w:val="right" w:pos="9356"/>
        </w:tabs>
        <w:spacing w:before="120"/>
        <w:ind w:left="-142" w:right="-569" w:hanging="288"/>
        <w:jc w:val="both"/>
        <w:rPr>
          <w:b/>
          <w:noProof w:val="0"/>
          <w:lang w:eastAsia="ru-RU"/>
        </w:rPr>
      </w:pPr>
      <w:r w:rsidRPr="00B006B0">
        <w:rPr>
          <w:b/>
          <w:noProof w:val="0"/>
          <w:lang w:eastAsia="ru-RU"/>
        </w:rPr>
        <w:t xml:space="preserve">Adresa de e-mail sau </w:t>
      </w:r>
      <w:r w:rsidR="001C439F" w:rsidRPr="00B006B0">
        <w:rPr>
          <w:b/>
          <w:noProof w:val="0"/>
          <w:lang w:eastAsia="ru-RU"/>
        </w:rPr>
        <w:t xml:space="preserve">pagina web oficială </w:t>
      </w:r>
      <w:r w:rsidRPr="00B006B0">
        <w:rPr>
          <w:b/>
          <w:noProof w:val="0"/>
          <w:lang w:eastAsia="ru-RU"/>
        </w:rPr>
        <w:t xml:space="preserve">de la care se va putea obține accesul la documentația de atribuire: </w:t>
      </w:r>
      <w:r w:rsidRPr="00B006B0">
        <w:rPr>
          <w:b/>
          <w:i/>
          <w:noProof w:val="0"/>
          <w:u w:val="single"/>
          <w:lang w:eastAsia="ru-RU"/>
        </w:rPr>
        <w:t>documentația de atribuire este anexată în SIA RSAP</w:t>
      </w:r>
    </w:p>
    <w:p w14:paraId="34696A1D" w14:textId="6D71C89B" w:rsidR="00BE362C" w:rsidRPr="00B006B0" w:rsidRDefault="00BE362C" w:rsidP="000242FE">
      <w:pPr>
        <w:numPr>
          <w:ilvl w:val="0"/>
          <w:numId w:val="3"/>
        </w:numPr>
        <w:shd w:val="clear" w:color="auto" w:fill="FFFFFF" w:themeFill="background1"/>
        <w:tabs>
          <w:tab w:val="left" w:pos="426"/>
          <w:tab w:val="right" w:pos="9356"/>
        </w:tabs>
        <w:spacing w:before="120"/>
        <w:ind w:left="-142" w:right="-569" w:hanging="288"/>
        <w:jc w:val="both"/>
        <w:rPr>
          <w:b/>
          <w:noProof w:val="0"/>
          <w:u w:val="single"/>
          <w:lang w:eastAsia="ru-RU"/>
        </w:rPr>
      </w:pPr>
      <w:r w:rsidRPr="00B006B0">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0242FE" w:rsidRPr="00B006B0">
        <w:rPr>
          <w:b/>
          <w:i/>
          <w:szCs w:val="32"/>
          <w:u w:val="single"/>
        </w:rPr>
        <w:t>I.P. Liceul Teoretic "Vasile Vasilache"</w:t>
      </w:r>
      <w:r w:rsidR="00632B4A" w:rsidRPr="00B006B0">
        <w:rPr>
          <w:b/>
          <w:i/>
          <w:szCs w:val="32"/>
          <w:u w:val="single"/>
        </w:rPr>
        <w:t xml:space="preserve"> </w:t>
      </w:r>
    </w:p>
    <w:p w14:paraId="4B18AC82" w14:textId="56168A95" w:rsidR="00BE362C" w:rsidRPr="00B006B0" w:rsidRDefault="00BE362C" w:rsidP="00087B46">
      <w:pPr>
        <w:numPr>
          <w:ilvl w:val="0"/>
          <w:numId w:val="3"/>
        </w:numPr>
        <w:shd w:val="clear" w:color="auto" w:fill="FFFFFF" w:themeFill="background1"/>
        <w:tabs>
          <w:tab w:val="left" w:pos="426"/>
          <w:tab w:val="right" w:pos="9356"/>
        </w:tabs>
        <w:spacing w:before="120"/>
        <w:ind w:left="-142" w:right="-569" w:hanging="284"/>
        <w:jc w:val="both"/>
        <w:rPr>
          <w:b/>
          <w:noProof w:val="0"/>
          <w:lang w:eastAsia="ru-RU"/>
        </w:rPr>
      </w:pPr>
      <w:r w:rsidRPr="00B006B0">
        <w:rPr>
          <w:b/>
          <w:noProof w:val="0"/>
          <w:lang w:eastAsia="ru-RU"/>
        </w:rPr>
        <w:t>Cumpărătorul invită operatorii economici interesați, care îi pot satisface necesitățile, să participe la procedur</w:t>
      </w:r>
      <w:r w:rsidR="00093AE5" w:rsidRPr="00B006B0">
        <w:rPr>
          <w:b/>
          <w:noProof w:val="0"/>
          <w:lang w:eastAsia="ru-RU"/>
        </w:rPr>
        <w:t xml:space="preserve">a de achiziție privind </w:t>
      </w:r>
      <w:r w:rsidR="005B29D2" w:rsidRPr="00B006B0">
        <w:rPr>
          <w:b/>
          <w:noProof w:val="0"/>
          <w:lang w:eastAsia="ru-RU"/>
        </w:rPr>
        <w:t>e</w:t>
      </w:r>
      <w:r w:rsidRPr="00B006B0">
        <w:rPr>
          <w:b/>
          <w:noProof w:val="0"/>
          <w:lang w:eastAsia="ru-RU"/>
        </w:rPr>
        <w:t>xecutarea următoarelor lucrări:</w:t>
      </w:r>
    </w:p>
    <w:tbl>
      <w:tblPr>
        <w:tblW w:w="10491" w:type="dxa"/>
        <w:tblInd w:w="-431" w:type="dxa"/>
        <w:tblLayout w:type="fixed"/>
        <w:tblLook w:val="04A0" w:firstRow="1" w:lastRow="0" w:firstColumn="1" w:lastColumn="0" w:noHBand="0" w:noVBand="1"/>
      </w:tblPr>
      <w:tblGrid>
        <w:gridCol w:w="537"/>
        <w:gridCol w:w="1023"/>
        <w:gridCol w:w="3119"/>
        <w:gridCol w:w="567"/>
        <w:gridCol w:w="726"/>
        <w:gridCol w:w="3243"/>
        <w:gridCol w:w="1276"/>
      </w:tblGrid>
      <w:tr w:rsidR="00BE362C" w:rsidRPr="00B006B0" w14:paraId="5EA3946E" w14:textId="77777777" w:rsidTr="003C6138">
        <w:trPr>
          <w:trHeight w:val="332"/>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B006B0" w:rsidRDefault="00BE362C" w:rsidP="00EB194D">
            <w:pPr>
              <w:pStyle w:val="aff2"/>
              <w:jc w:val="center"/>
              <w:rPr>
                <w:b/>
                <w:sz w:val="20"/>
                <w:lang w:eastAsia="ru-RU"/>
              </w:rPr>
            </w:pPr>
            <w:r w:rsidRPr="00B006B0">
              <w:rPr>
                <w:b/>
                <w:sz w:val="20"/>
                <w:lang w:eastAsia="ru-RU"/>
              </w:rPr>
              <w:t>Nr. d/o</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B006B0" w:rsidRDefault="00BE362C" w:rsidP="00EB194D">
            <w:pPr>
              <w:pStyle w:val="aff2"/>
              <w:jc w:val="center"/>
              <w:rPr>
                <w:b/>
                <w:sz w:val="20"/>
                <w:lang w:eastAsia="ru-RU"/>
              </w:rPr>
            </w:pPr>
            <w:r w:rsidRPr="00B006B0">
              <w:rPr>
                <w:b/>
                <w:sz w:val="20"/>
                <w:lang w:eastAsia="ru-RU"/>
              </w:rPr>
              <w:t>Cod CPV</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5D4FF12B" w:rsidR="00BE362C" w:rsidRPr="00B006B0" w:rsidRDefault="00BE362C" w:rsidP="005402C1">
            <w:pPr>
              <w:pStyle w:val="aff2"/>
              <w:jc w:val="center"/>
              <w:rPr>
                <w:b/>
                <w:sz w:val="20"/>
                <w:lang w:eastAsia="ru-RU"/>
              </w:rPr>
            </w:pPr>
            <w:r w:rsidRPr="00B006B0">
              <w:rPr>
                <w:b/>
                <w:sz w:val="20"/>
                <w:lang w:eastAsia="ru-RU"/>
              </w:rPr>
              <w:t xml:space="preserve">Denumirea </w:t>
            </w:r>
            <w:r w:rsidR="00093AE5" w:rsidRPr="00B006B0">
              <w:rPr>
                <w:b/>
                <w:sz w:val="20"/>
                <w:lang w:eastAsia="ru-RU"/>
              </w:rPr>
              <w:t>lucrări</w:t>
            </w:r>
            <w:r w:rsidR="005402C1" w:rsidRPr="00B006B0">
              <w:rPr>
                <w:b/>
                <w:sz w:val="20"/>
                <w:lang w:eastAsia="ru-RU"/>
              </w:rPr>
              <w:t>lor</w:t>
            </w:r>
            <w:r w:rsidRPr="00B006B0">
              <w:rPr>
                <w:b/>
                <w:sz w:val="20"/>
                <w:lang w:eastAsia="ru-RU"/>
              </w:rPr>
              <w:t xml:space="preserve"> solicitate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2EC2E54E" w:rsidR="00BE362C" w:rsidRPr="00B006B0" w:rsidRDefault="00BE362C" w:rsidP="00EB194D">
            <w:pPr>
              <w:pStyle w:val="aff2"/>
              <w:jc w:val="center"/>
              <w:rPr>
                <w:b/>
                <w:sz w:val="20"/>
                <w:lang w:eastAsia="ru-RU"/>
              </w:rPr>
            </w:pPr>
            <w:r w:rsidRPr="00B006B0">
              <w:rPr>
                <w:b/>
                <w:sz w:val="20"/>
                <w:lang w:eastAsia="ru-RU"/>
              </w:rPr>
              <w:t>U</w:t>
            </w:r>
            <w:r w:rsidR="00D77998" w:rsidRPr="00B006B0">
              <w:rPr>
                <w:b/>
                <w:sz w:val="20"/>
                <w:lang w:eastAsia="ru-RU"/>
              </w:rPr>
              <w:t>M</w:t>
            </w: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B006B0" w:rsidRDefault="00BE362C" w:rsidP="00EB194D">
            <w:pPr>
              <w:pStyle w:val="aff2"/>
              <w:jc w:val="center"/>
              <w:rPr>
                <w:b/>
                <w:sz w:val="20"/>
                <w:lang w:eastAsia="ru-RU"/>
              </w:rPr>
            </w:pPr>
            <w:r w:rsidRPr="00B006B0">
              <w:rPr>
                <w:b/>
                <w:sz w:val="20"/>
                <w:lang w:eastAsia="ru-RU"/>
              </w:rPr>
              <w:t>Cantitatea</w:t>
            </w:r>
          </w:p>
        </w:tc>
        <w:tc>
          <w:tcPr>
            <w:tcW w:w="3243"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B006B0" w:rsidRDefault="00BE362C" w:rsidP="00EB194D">
            <w:pPr>
              <w:pStyle w:val="aff2"/>
              <w:jc w:val="center"/>
              <w:rPr>
                <w:b/>
                <w:sz w:val="20"/>
                <w:lang w:eastAsia="ru-RU"/>
              </w:rPr>
            </w:pPr>
            <w:r w:rsidRPr="00B006B0">
              <w:rPr>
                <w:b/>
                <w:sz w:val="20"/>
                <w:lang w:eastAsia="ru-RU"/>
              </w:rPr>
              <w:t>Specificarea tehnică deplină solicitată, Standarde de referință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5BF8023" w14:textId="76E1CB43" w:rsidR="00BE362C" w:rsidRPr="00B006B0" w:rsidRDefault="00BE362C" w:rsidP="005B29D2">
            <w:pPr>
              <w:pStyle w:val="aff2"/>
              <w:jc w:val="center"/>
              <w:rPr>
                <w:b/>
                <w:sz w:val="20"/>
                <w:lang w:eastAsia="ru-RU"/>
              </w:rPr>
            </w:pPr>
            <w:r w:rsidRPr="00B006B0">
              <w:rPr>
                <w:b/>
                <w:sz w:val="20"/>
                <w:lang w:eastAsia="ru-RU"/>
              </w:rPr>
              <w:t>Valoarea estimată</w:t>
            </w:r>
            <w:r w:rsidR="005B29D2" w:rsidRPr="00B006B0">
              <w:rPr>
                <w:b/>
                <w:sz w:val="20"/>
                <w:lang w:eastAsia="ru-RU"/>
              </w:rPr>
              <w:t xml:space="preserve"> </w:t>
            </w:r>
            <w:r w:rsidR="00F72906" w:rsidRPr="00B006B0">
              <w:rPr>
                <w:b/>
                <w:sz w:val="20"/>
                <w:lang w:eastAsia="ru-RU"/>
              </w:rPr>
              <w:t>lei fără TVA</w:t>
            </w:r>
          </w:p>
        </w:tc>
      </w:tr>
      <w:tr w:rsidR="00BE362C" w:rsidRPr="00B006B0" w14:paraId="695490BD" w14:textId="77777777" w:rsidTr="00A707C0">
        <w:trPr>
          <w:cantSplit/>
          <w:trHeight w:val="1596"/>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2AC50CD3" w:rsidR="00BE362C" w:rsidRPr="00B006B0" w:rsidRDefault="00886BBB" w:rsidP="00BE362C">
            <w:pPr>
              <w:shd w:val="clear" w:color="auto" w:fill="FFFFFF" w:themeFill="background1"/>
              <w:spacing w:before="120"/>
              <w:jc w:val="center"/>
              <w:rPr>
                <w:noProof w:val="0"/>
                <w:sz w:val="20"/>
                <w:szCs w:val="20"/>
                <w:lang w:eastAsia="ru-RU"/>
              </w:rPr>
            </w:pPr>
            <w:r w:rsidRPr="00B006B0">
              <w:rPr>
                <w:noProof w:val="0"/>
                <w:sz w:val="20"/>
                <w:szCs w:val="20"/>
                <w:lang w:eastAsia="ru-RU"/>
              </w:rPr>
              <w:t>1</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6923CDDC" w:rsidR="00BE362C" w:rsidRPr="00B006B0" w:rsidRDefault="00886BBB" w:rsidP="003C6138">
            <w:pPr>
              <w:shd w:val="clear" w:color="auto" w:fill="FFFFFF" w:themeFill="background1"/>
              <w:spacing w:before="120"/>
              <w:jc w:val="center"/>
              <w:rPr>
                <w:noProof w:val="0"/>
                <w:sz w:val="16"/>
                <w:szCs w:val="20"/>
                <w:lang w:eastAsia="ru-RU"/>
              </w:rPr>
            </w:pPr>
            <w:r w:rsidRPr="00B006B0">
              <w:rPr>
                <w:b/>
                <w:sz w:val="16"/>
                <w:szCs w:val="20"/>
              </w:rPr>
              <w:t>45200000-9</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17AD7A39" w:rsidR="00BE362C" w:rsidRPr="00B006B0" w:rsidRDefault="004006D8" w:rsidP="00A707C0">
            <w:pPr>
              <w:pStyle w:val="aff2"/>
              <w:rPr>
                <w:b/>
                <w:lang w:eastAsia="ru-RU"/>
              </w:rPr>
            </w:pPr>
            <w:r w:rsidRPr="004006D8">
              <w:rPr>
                <w:b/>
                <w:shd w:val="clear" w:color="auto" w:fill="FFFFFF" w:themeFill="background1"/>
                <w:lang w:eastAsia="ru-RU"/>
              </w:rPr>
              <w:t xml:space="preserve">Lucrari </w:t>
            </w:r>
            <w:bookmarkStart w:id="1" w:name="_Hlk230003139"/>
            <w:r w:rsidRPr="004006D8">
              <w:rPr>
                <w:b/>
                <w:shd w:val="clear" w:color="auto" w:fill="FFFFFF" w:themeFill="background1"/>
                <w:lang w:eastAsia="ru-RU"/>
              </w:rPr>
              <w:t>de reparatie a bir</w:t>
            </w:r>
            <w:r>
              <w:rPr>
                <w:b/>
                <w:shd w:val="clear" w:color="auto" w:fill="FFFFFF" w:themeFill="background1"/>
                <w:lang w:eastAsia="ru-RU"/>
              </w:rPr>
              <w:t>ourilor</w:t>
            </w:r>
            <w:r w:rsidRPr="004006D8">
              <w:rPr>
                <w:b/>
                <w:shd w:val="clear" w:color="auto" w:fill="FFFFFF" w:themeFill="background1"/>
                <w:lang w:eastAsia="ru-RU"/>
              </w:rPr>
              <w:t xml:space="preserve"> 2, 27 si a cabinetului metodic la I.P. Liceul Teoretic "Vasile Vasilache", din str. A. Corobcean</w:t>
            </w:r>
            <w:r>
              <w:rPr>
                <w:b/>
                <w:shd w:val="clear" w:color="auto" w:fill="FFFFFF" w:themeFill="background1"/>
                <w:lang w:eastAsia="ru-RU"/>
              </w:rPr>
              <w:t>u</w:t>
            </w:r>
            <w:r w:rsidRPr="004006D8">
              <w:rPr>
                <w:b/>
                <w:shd w:val="clear" w:color="auto" w:fill="FFFFFF" w:themeFill="background1"/>
                <w:lang w:eastAsia="ru-RU"/>
              </w:rPr>
              <w:t>, 16, mun. Chisinau</w:t>
            </w:r>
            <w:bookmarkEnd w:id="1"/>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276B754" w14:textId="775D1FB5" w:rsidR="00BE362C" w:rsidRPr="00B006B0" w:rsidRDefault="00886BBB" w:rsidP="00B768A1">
            <w:pPr>
              <w:shd w:val="clear" w:color="auto" w:fill="FFFFFF" w:themeFill="background1"/>
              <w:spacing w:before="120"/>
              <w:ind w:left="113" w:right="113"/>
              <w:jc w:val="center"/>
              <w:rPr>
                <w:noProof w:val="0"/>
                <w:sz w:val="20"/>
                <w:szCs w:val="20"/>
                <w:lang w:eastAsia="ru-RU"/>
              </w:rPr>
            </w:pPr>
            <w:r w:rsidRPr="00B006B0">
              <w:rPr>
                <w:noProof w:val="0"/>
                <w:sz w:val="20"/>
                <w:szCs w:val="20"/>
                <w:lang w:eastAsia="ru-RU"/>
              </w:rPr>
              <w:t>Proiect</w:t>
            </w: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4A9668E0" w:rsidR="00BE362C" w:rsidRPr="00B006B0" w:rsidRDefault="00886BBB" w:rsidP="00BE362C">
            <w:pPr>
              <w:shd w:val="clear" w:color="auto" w:fill="FFFFFF" w:themeFill="background1"/>
              <w:spacing w:before="120"/>
              <w:jc w:val="center"/>
              <w:rPr>
                <w:noProof w:val="0"/>
                <w:sz w:val="20"/>
                <w:szCs w:val="20"/>
                <w:lang w:eastAsia="ru-RU"/>
              </w:rPr>
            </w:pPr>
            <w:r w:rsidRPr="00B006B0">
              <w:rPr>
                <w:noProof w:val="0"/>
                <w:sz w:val="20"/>
                <w:szCs w:val="20"/>
                <w:lang w:eastAsia="ru-RU"/>
              </w:rPr>
              <w:t>1</w:t>
            </w:r>
          </w:p>
        </w:tc>
        <w:tc>
          <w:tcPr>
            <w:tcW w:w="3243" w:type="dxa"/>
            <w:tcBorders>
              <w:top w:val="single" w:sz="4" w:space="0" w:color="auto"/>
              <w:left w:val="single" w:sz="4" w:space="0" w:color="auto"/>
              <w:bottom w:val="single" w:sz="4" w:space="0" w:color="auto"/>
              <w:right w:val="single" w:sz="4" w:space="0" w:color="auto"/>
            </w:tcBorders>
            <w:shd w:val="clear" w:color="auto" w:fill="auto"/>
            <w:vAlign w:val="center"/>
          </w:tcPr>
          <w:p w14:paraId="42A11747" w14:textId="5436E321" w:rsidR="009A2541" w:rsidRPr="00B006B0" w:rsidRDefault="002F1A40" w:rsidP="009A2541">
            <w:pPr>
              <w:shd w:val="clear" w:color="auto" w:fill="FFFFFF" w:themeFill="background1"/>
              <w:spacing w:before="120"/>
              <w:jc w:val="center"/>
              <w:rPr>
                <w:rFonts w:eastAsia="Calibri"/>
                <w:b/>
                <w:i/>
                <w:noProof w:val="0"/>
                <w:sz w:val="20"/>
                <w:szCs w:val="20"/>
              </w:rPr>
            </w:pPr>
            <w:r w:rsidRPr="00B006B0">
              <w:rPr>
                <w:rFonts w:eastAsia="Calibri"/>
                <w:i/>
                <w:noProof w:val="0"/>
                <w:sz w:val="20"/>
                <w:szCs w:val="20"/>
              </w:rPr>
              <w:t xml:space="preserve">Conform </w:t>
            </w:r>
            <w:bookmarkStart w:id="2" w:name="_Toc449692118"/>
            <w:bookmarkStart w:id="3" w:name="_Toc390252621"/>
            <w:r w:rsidR="009A2541" w:rsidRPr="00B006B0">
              <w:rPr>
                <w:rFonts w:eastAsia="Calibri"/>
                <w:b/>
                <w:i/>
                <w:noProof w:val="0"/>
                <w:sz w:val="20"/>
                <w:szCs w:val="20"/>
              </w:rPr>
              <w:t>caietului de sarcini</w:t>
            </w:r>
            <w:bookmarkEnd w:id="2"/>
          </w:p>
          <w:p w14:paraId="4E1105B1" w14:textId="669CAA9E" w:rsidR="00BE362C" w:rsidRPr="00B006B0" w:rsidRDefault="009A2541" w:rsidP="009A2541">
            <w:pPr>
              <w:shd w:val="clear" w:color="auto" w:fill="FFFFFF" w:themeFill="background1"/>
              <w:spacing w:before="120"/>
              <w:jc w:val="center"/>
              <w:rPr>
                <w:rFonts w:eastAsia="Calibri"/>
                <w:b/>
                <w:i/>
                <w:noProof w:val="0"/>
                <w:sz w:val="20"/>
                <w:szCs w:val="20"/>
              </w:rPr>
            </w:pPr>
            <w:r w:rsidRPr="00B006B0">
              <w:rPr>
                <w:rFonts w:eastAsia="Calibri"/>
                <w:b/>
                <w:i/>
                <w:noProof w:val="0"/>
                <w:sz w:val="20"/>
                <w:szCs w:val="20"/>
              </w:rPr>
              <w:t>F</w:t>
            </w:r>
            <w:r w:rsidRPr="00B006B0">
              <w:rPr>
                <w:rFonts w:eastAsia="Calibri"/>
                <w:b/>
                <w:bCs/>
                <w:i/>
                <w:noProof w:val="0"/>
                <w:sz w:val="20"/>
                <w:szCs w:val="20"/>
              </w:rPr>
              <w:t>ormularul de deviz nr.</w:t>
            </w:r>
            <w:r w:rsidR="00A707C0" w:rsidRPr="00B006B0">
              <w:rPr>
                <w:rFonts w:eastAsia="Calibri"/>
                <w:b/>
                <w:bCs/>
                <w:i/>
                <w:noProof w:val="0"/>
                <w:sz w:val="20"/>
                <w:szCs w:val="20"/>
              </w:rPr>
              <w:t xml:space="preserve"> </w:t>
            </w:r>
            <w:r w:rsidRPr="00B006B0">
              <w:rPr>
                <w:rFonts w:eastAsia="Calibri"/>
                <w:b/>
                <w:bCs/>
                <w:i/>
                <w:noProof w:val="0"/>
                <w:sz w:val="20"/>
                <w:szCs w:val="20"/>
              </w:rPr>
              <w:t>1 – lista cu cantitățile de lucrări</w:t>
            </w:r>
            <w:bookmarkEnd w:id="3"/>
            <w:r w:rsidRPr="00B006B0">
              <w:rPr>
                <w:rFonts w:eastAsia="Calibri"/>
                <w:b/>
                <w:bCs/>
                <w:i/>
                <w:noProof w:val="0"/>
                <w:sz w:val="20"/>
                <w:szCs w:val="20"/>
              </w:rPr>
              <w:t xml:space="preserve"> din Documentația standard</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E143C27" w14:textId="3A47A133" w:rsidR="00BE362C" w:rsidRPr="00B006B0" w:rsidRDefault="004006D8" w:rsidP="00DA1F37">
            <w:pPr>
              <w:shd w:val="clear" w:color="auto" w:fill="FFFFFF" w:themeFill="background1"/>
              <w:spacing w:before="120"/>
              <w:jc w:val="center"/>
              <w:rPr>
                <w:noProof w:val="0"/>
                <w:sz w:val="22"/>
                <w:szCs w:val="22"/>
                <w:lang w:eastAsia="ru-RU"/>
              </w:rPr>
            </w:pPr>
            <w:r w:rsidRPr="004006D8">
              <w:rPr>
                <w:noProof w:val="0"/>
                <w:sz w:val="22"/>
                <w:szCs w:val="22"/>
                <w:lang w:eastAsia="ru-RU"/>
              </w:rPr>
              <w:t>297</w:t>
            </w:r>
            <w:r w:rsidR="00477628">
              <w:rPr>
                <w:noProof w:val="0"/>
                <w:sz w:val="22"/>
                <w:szCs w:val="22"/>
                <w:lang w:eastAsia="ru-RU"/>
              </w:rPr>
              <w:t xml:space="preserve"> </w:t>
            </w:r>
            <w:r w:rsidRPr="004006D8">
              <w:rPr>
                <w:noProof w:val="0"/>
                <w:sz w:val="22"/>
                <w:szCs w:val="22"/>
                <w:lang w:eastAsia="ru-RU"/>
              </w:rPr>
              <w:t>275</w:t>
            </w:r>
            <w:r w:rsidR="00F72906" w:rsidRPr="00B006B0">
              <w:rPr>
                <w:noProof w:val="0"/>
                <w:sz w:val="22"/>
                <w:szCs w:val="22"/>
                <w:lang w:eastAsia="ru-RU"/>
              </w:rPr>
              <w:t>,00</w:t>
            </w:r>
          </w:p>
        </w:tc>
      </w:tr>
      <w:tr w:rsidR="00236853" w:rsidRPr="00B006B0" w14:paraId="4EC02ADB" w14:textId="77777777" w:rsidTr="00A707C0">
        <w:trPr>
          <w:trHeight w:val="556"/>
        </w:trPr>
        <w:tc>
          <w:tcPr>
            <w:tcW w:w="921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6FDD17C6" w:rsidR="00236853" w:rsidRPr="00B006B0" w:rsidRDefault="00236853" w:rsidP="00236853">
            <w:pPr>
              <w:pStyle w:val="aff2"/>
              <w:jc w:val="center"/>
              <w:rPr>
                <w:b/>
                <w:lang w:eastAsia="ru-RU"/>
              </w:rPr>
            </w:pPr>
            <w:r w:rsidRPr="00B006B0">
              <w:rPr>
                <w:b/>
                <w:lang w:eastAsia="ru-RU"/>
              </w:rPr>
              <w:t>Valoarea estimativă totală (fără TVA)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34665E7" w14:textId="690001F5" w:rsidR="00236853" w:rsidRPr="00B006B0" w:rsidRDefault="004006D8" w:rsidP="00DA1F37">
            <w:pPr>
              <w:pStyle w:val="aff2"/>
              <w:jc w:val="center"/>
              <w:rPr>
                <w:b/>
                <w:sz w:val="22"/>
                <w:szCs w:val="22"/>
                <w:lang w:eastAsia="ru-RU"/>
              </w:rPr>
            </w:pPr>
            <w:r w:rsidRPr="004006D8">
              <w:rPr>
                <w:b/>
                <w:noProof w:val="0"/>
                <w:sz w:val="22"/>
                <w:szCs w:val="22"/>
                <w:lang w:eastAsia="ru-RU"/>
              </w:rPr>
              <w:t>297</w:t>
            </w:r>
            <w:r w:rsidR="00477628">
              <w:rPr>
                <w:b/>
                <w:noProof w:val="0"/>
                <w:sz w:val="22"/>
                <w:szCs w:val="22"/>
                <w:lang w:eastAsia="ru-RU"/>
              </w:rPr>
              <w:t xml:space="preserve"> </w:t>
            </w:r>
            <w:r w:rsidRPr="004006D8">
              <w:rPr>
                <w:b/>
                <w:noProof w:val="0"/>
                <w:sz w:val="22"/>
                <w:szCs w:val="22"/>
                <w:lang w:eastAsia="ru-RU"/>
              </w:rPr>
              <w:t>275</w:t>
            </w:r>
            <w:r w:rsidR="00D77014" w:rsidRPr="00D77014">
              <w:rPr>
                <w:b/>
                <w:noProof w:val="0"/>
                <w:sz w:val="22"/>
                <w:szCs w:val="22"/>
                <w:lang w:eastAsia="ru-RU"/>
              </w:rPr>
              <w:t>,00</w:t>
            </w:r>
          </w:p>
        </w:tc>
      </w:tr>
    </w:tbl>
    <w:p w14:paraId="184CEF9D" w14:textId="386EC832" w:rsidR="009C4B02" w:rsidRPr="00B006B0" w:rsidRDefault="00816026" w:rsidP="005B29D2">
      <w:pPr>
        <w:numPr>
          <w:ilvl w:val="0"/>
          <w:numId w:val="3"/>
        </w:numPr>
        <w:shd w:val="clear" w:color="auto" w:fill="FFFFFF" w:themeFill="background1"/>
        <w:spacing w:before="120"/>
        <w:ind w:left="-142" w:right="-569" w:hanging="284"/>
        <w:jc w:val="both"/>
        <w:rPr>
          <w:b/>
          <w:noProof w:val="0"/>
          <w:lang w:eastAsia="ru-RU"/>
        </w:rPr>
      </w:pPr>
      <w:r w:rsidRPr="00B006B0">
        <w:rPr>
          <w:b/>
          <w:noProof w:val="0"/>
          <w:lang w:eastAsia="ru-RU"/>
        </w:rPr>
        <w:t xml:space="preserve">În cazul procedurilor </w:t>
      </w:r>
      <w:r w:rsidR="00631A2C" w:rsidRPr="00B006B0">
        <w:rPr>
          <w:b/>
          <w:noProof w:val="0"/>
          <w:lang w:eastAsia="ru-RU"/>
        </w:rPr>
        <w:t>de</w:t>
      </w:r>
      <w:r w:rsidRPr="00B006B0">
        <w:rPr>
          <w:b/>
          <w:noProof w:val="0"/>
          <w:lang w:eastAsia="ru-RU"/>
        </w:rPr>
        <w:t xml:space="preserve"> preselecție se indică numărul minim al candidaţilor şi, dacă este c</w:t>
      </w:r>
      <w:r w:rsidR="00073565" w:rsidRPr="00B006B0">
        <w:rPr>
          <w:b/>
          <w:noProof w:val="0"/>
          <w:lang w:eastAsia="ru-RU"/>
        </w:rPr>
        <w:t>azul, numărul maxim al acestora:</w:t>
      </w:r>
      <w:r w:rsidR="009C4B02" w:rsidRPr="00B006B0">
        <w:rPr>
          <w:b/>
          <w:noProof w:val="0"/>
          <w:lang w:eastAsia="ru-RU"/>
        </w:rPr>
        <w:t xml:space="preserve"> </w:t>
      </w:r>
      <w:r w:rsidR="00073565" w:rsidRPr="00B006B0">
        <w:rPr>
          <w:b/>
          <w:i/>
          <w:noProof w:val="0"/>
          <w:u w:val="single"/>
          <w:lang w:eastAsia="ru-RU"/>
        </w:rPr>
        <w:t>nu se aplică</w:t>
      </w:r>
    </w:p>
    <w:p w14:paraId="0C045D12" w14:textId="448BB424" w:rsidR="00BE362C" w:rsidRPr="00B006B0" w:rsidRDefault="00BE362C" w:rsidP="006B7EA5">
      <w:pPr>
        <w:numPr>
          <w:ilvl w:val="0"/>
          <w:numId w:val="3"/>
        </w:numPr>
        <w:shd w:val="clear" w:color="auto" w:fill="FFFFFF" w:themeFill="background1"/>
        <w:spacing w:before="120"/>
        <w:ind w:left="-142" w:right="-569" w:hanging="284"/>
        <w:jc w:val="both"/>
        <w:rPr>
          <w:b/>
          <w:noProof w:val="0"/>
          <w:lang w:eastAsia="ru-RU"/>
        </w:rPr>
      </w:pPr>
      <w:r w:rsidRPr="00B006B0">
        <w:rPr>
          <w:b/>
          <w:noProof w:val="0"/>
          <w:lang w:eastAsia="ru-RU"/>
        </w:rPr>
        <w:t>În cazul în care contractul este împărțit pe loturi</w:t>
      </w:r>
      <w:r w:rsidR="001C439F" w:rsidRPr="00B006B0">
        <w:rPr>
          <w:b/>
          <w:noProof w:val="0"/>
          <w:lang w:eastAsia="ru-RU"/>
        </w:rPr>
        <w:t>,</w:t>
      </w:r>
      <w:r w:rsidRPr="00B006B0">
        <w:rPr>
          <w:b/>
          <w:noProof w:val="0"/>
          <w:lang w:eastAsia="ru-RU"/>
        </w:rPr>
        <w:t xml:space="preserve"> un operator economic poate depune </w:t>
      </w:r>
      <w:r w:rsidR="00187C0B" w:rsidRPr="00B006B0">
        <w:rPr>
          <w:b/>
          <w:noProof w:val="0"/>
          <w:lang w:eastAsia="ru-RU"/>
        </w:rPr>
        <w:t>oferta</w:t>
      </w:r>
      <w:r w:rsidR="00747EA2" w:rsidRPr="00B006B0">
        <w:rPr>
          <w:b/>
          <w:noProof w:val="0"/>
          <w:lang w:eastAsia="ru-RU"/>
        </w:rPr>
        <w:t xml:space="preserve"> pentru:</w:t>
      </w:r>
      <w:r w:rsidR="00187C0B" w:rsidRPr="00B006B0">
        <w:rPr>
          <w:b/>
          <w:noProof w:val="0"/>
          <w:lang w:eastAsia="ru-RU"/>
        </w:rPr>
        <w:t xml:space="preserve"> </w:t>
      </w:r>
      <w:r w:rsidR="00187C0B" w:rsidRPr="00B006B0">
        <w:rPr>
          <w:b/>
          <w:i/>
          <w:u w:val="single"/>
        </w:rPr>
        <w:t>nu se aplică</w:t>
      </w:r>
    </w:p>
    <w:p w14:paraId="2A05C8B7" w14:textId="7E50AEB2" w:rsidR="00BE362C" w:rsidRPr="00B006B0" w:rsidRDefault="00BE362C" w:rsidP="005B29D2">
      <w:pPr>
        <w:numPr>
          <w:ilvl w:val="0"/>
          <w:numId w:val="3"/>
        </w:numPr>
        <w:shd w:val="clear" w:color="auto" w:fill="FFFFFF" w:themeFill="background1"/>
        <w:spacing w:before="120"/>
        <w:ind w:left="-142" w:right="-569" w:hanging="284"/>
        <w:jc w:val="both"/>
        <w:rPr>
          <w:b/>
          <w:noProof w:val="0"/>
          <w:lang w:eastAsia="ru-RU"/>
        </w:rPr>
      </w:pPr>
      <w:r w:rsidRPr="00B006B0">
        <w:rPr>
          <w:b/>
          <w:noProof w:val="0"/>
          <w:lang w:eastAsia="ru-RU"/>
        </w:rPr>
        <w:t xml:space="preserve">Admiterea sau interzicerea </w:t>
      </w:r>
      <w:r w:rsidR="009C4B02" w:rsidRPr="00B006B0">
        <w:rPr>
          <w:b/>
          <w:noProof w:val="0"/>
          <w:lang w:eastAsia="ru-RU"/>
        </w:rPr>
        <w:t xml:space="preserve">ofertelor alternative: </w:t>
      </w:r>
      <w:r w:rsidR="00187C0B" w:rsidRPr="00B006B0">
        <w:rPr>
          <w:b/>
          <w:i/>
          <w:u w:val="single"/>
        </w:rPr>
        <w:t xml:space="preserve">nu se </w:t>
      </w:r>
      <w:r w:rsidR="00200B0A" w:rsidRPr="00B006B0">
        <w:rPr>
          <w:b/>
          <w:i/>
          <w:u w:val="single"/>
        </w:rPr>
        <w:t>admite</w:t>
      </w:r>
    </w:p>
    <w:p w14:paraId="3AF1E4BB" w14:textId="03A4EED3" w:rsidR="00BE362C" w:rsidRPr="00B006B0" w:rsidRDefault="00BE362C" w:rsidP="005B29D2">
      <w:pPr>
        <w:numPr>
          <w:ilvl w:val="0"/>
          <w:numId w:val="3"/>
        </w:numPr>
        <w:tabs>
          <w:tab w:val="left" w:pos="0"/>
          <w:tab w:val="left" w:pos="284"/>
        </w:tabs>
        <w:spacing w:before="120" w:line="276" w:lineRule="auto"/>
        <w:ind w:left="-142" w:right="-569" w:hanging="284"/>
        <w:jc w:val="both"/>
        <w:rPr>
          <w:b/>
          <w:u w:val="single"/>
        </w:rPr>
      </w:pPr>
      <w:r w:rsidRPr="00B006B0">
        <w:rPr>
          <w:b/>
          <w:noProof w:val="0"/>
          <w:lang w:eastAsia="ru-RU"/>
        </w:rPr>
        <w:t>T</w:t>
      </w:r>
      <w:r w:rsidR="00093AE5" w:rsidRPr="00B006B0">
        <w:rPr>
          <w:b/>
          <w:noProof w:val="0"/>
          <w:lang w:eastAsia="ru-RU"/>
        </w:rPr>
        <w:t xml:space="preserve">ermenii și condițiile de </w:t>
      </w:r>
      <w:r w:rsidRPr="00B006B0">
        <w:rPr>
          <w:b/>
          <w:noProof w:val="0"/>
          <w:lang w:eastAsia="ru-RU"/>
        </w:rPr>
        <w:t xml:space="preserve">executare solicitați: </w:t>
      </w:r>
      <w:r w:rsidR="00E77F02" w:rsidRPr="00E77F02">
        <w:rPr>
          <w:b/>
          <w:i/>
          <w:noProof w:val="0"/>
          <w:u w:val="single"/>
          <w:lang w:eastAsia="ru-RU"/>
        </w:rPr>
        <w:t>Executarea lucrărilor va începe din momentul predării de către Beneficiar a obiectului / spațiului către Antreprenor, iar termenul de execuție va fi până la data de 25.08.2026</w:t>
      </w:r>
    </w:p>
    <w:p w14:paraId="6CE0A203" w14:textId="40A36AA0" w:rsidR="00BE362C" w:rsidRPr="00B006B0" w:rsidRDefault="00BE362C" w:rsidP="005B29D2">
      <w:pPr>
        <w:numPr>
          <w:ilvl w:val="0"/>
          <w:numId w:val="3"/>
        </w:numPr>
        <w:shd w:val="clear" w:color="auto" w:fill="FFFFFF" w:themeFill="background1"/>
        <w:tabs>
          <w:tab w:val="left" w:pos="0"/>
          <w:tab w:val="left" w:pos="284"/>
        </w:tabs>
        <w:spacing w:before="120"/>
        <w:ind w:left="-142" w:right="-569" w:hanging="284"/>
        <w:jc w:val="both"/>
        <w:rPr>
          <w:b/>
          <w:noProof w:val="0"/>
          <w:lang w:eastAsia="ru-RU"/>
        </w:rPr>
      </w:pPr>
      <w:r w:rsidRPr="00B006B0">
        <w:rPr>
          <w:b/>
          <w:noProof w:val="0"/>
          <w:lang w:eastAsia="ru-RU"/>
        </w:rPr>
        <w:t>Termenul de valabilitate a contractului</w:t>
      </w:r>
      <w:r w:rsidR="001A1A16" w:rsidRPr="00B006B0">
        <w:rPr>
          <w:b/>
          <w:noProof w:val="0"/>
          <w:lang w:eastAsia="ru-RU"/>
        </w:rPr>
        <w:t>:</w:t>
      </w:r>
      <w:r w:rsidR="00591E90" w:rsidRPr="00B006B0">
        <w:rPr>
          <w:b/>
          <w:noProof w:val="0"/>
          <w:lang w:eastAsia="ru-RU"/>
        </w:rPr>
        <w:t xml:space="preserve"> </w:t>
      </w:r>
      <w:r w:rsidR="00F27214" w:rsidRPr="00B006B0">
        <w:rPr>
          <w:b/>
          <w:i/>
          <w:u w:val="single"/>
          <w:shd w:val="clear" w:color="auto" w:fill="FFFFFF" w:themeFill="background1"/>
        </w:rPr>
        <w:t xml:space="preserve">contractul va fi valabil pînă la </w:t>
      </w:r>
      <w:r w:rsidR="00236853" w:rsidRPr="00B006B0">
        <w:rPr>
          <w:b/>
          <w:i/>
          <w:u w:val="single"/>
          <w:shd w:val="clear" w:color="auto" w:fill="FFFFFF" w:themeFill="background1"/>
        </w:rPr>
        <w:t>31.12.202</w:t>
      </w:r>
      <w:r w:rsidR="00E77F02">
        <w:rPr>
          <w:b/>
          <w:i/>
          <w:u w:val="single"/>
          <w:shd w:val="clear" w:color="auto" w:fill="FFFFFF" w:themeFill="background1"/>
        </w:rPr>
        <w:t>6</w:t>
      </w:r>
    </w:p>
    <w:p w14:paraId="7B627193" w14:textId="5854CBC2" w:rsidR="00630A5D" w:rsidRPr="00B006B0" w:rsidRDefault="00BE362C" w:rsidP="005B29D2">
      <w:pPr>
        <w:numPr>
          <w:ilvl w:val="0"/>
          <w:numId w:val="3"/>
        </w:numPr>
        <w:spacing w:before="120" w:line="276" w:lineRule="auto"/>
        <w:ind w:left="-142" w:right="-569" w:hanging="284"/>
        <w:jc w:val="both"/>
        <w:rPr>
          <w:b/>
        </w:rPr>
      </w:pPr>
      <w:r w:rsidRPr="00B006B0">
        <w:rPr>
          <w:b/>
          <w:noProof w:val="0"/>
          <w:lang w:eastAsia="ru-RU"/>
        </w:rPr>
        <w:t xml:space="preserve">Contract de achiziție rezervat atelierelor protejate sau că acesta poate fi executat numai în cadrul unor programe de angajare protejată (după caz): </w:t>
      </w:r>
      <w:r w:rsidR="00630A5D" w:rsidRPr="00B006B0">
        <w:rPr>
          <w:b/>
          <w:i/>
          <w:u w:val="single"/>
        </w:rPr>
        <w:t>nu se aplică</w:t>
      </w:r>
    </w:p>
    <w:p w14:paraId="233AD04A" w14:textId="7D46A70E" w:rsidR="00BE362C" w:rsidRPr="00B006B0" w:rsidRDefault="00BE362C" w:rsidP="005B29D2">
      <w:pPr>
        <w:numPr>
          <w:ilvl w:val="0"/>
          <w:numId w:val="3"/>
        </w:numPr>
        <w:spacing w:before="120" w:line="276" w:lineRule="auto"/>
        <w:ind w:left="-142" w:right="-569" w:hanging="284"/>
        <w:jc w:val="both"/>
        <w:rPr>
          <w:b/>
        </w:rPr>
      </w:pPr>
      <w:r w:rsidRPr="00B006B0">
        <w:rPr>
          <w:b/>
          <w:noProof w:val="0"/>
          <w:lang w:eastAsia="ru-RU"/>
        </w:rPr>
        <w:t xml:space="preserve">Prestarea serviciului este rezervată unei anumite profesii în temeiul unor </w:t>
      </w:r>
      <w:r w:rsidR="00A57290" w:rsidRPr="00B006B0">
        <w:rPr>
          <w:b/>
          <w:noProof w:val="0"/>
          <w:lang w:eastAsia="ru-RU"/>
        </w:rPr>
        <w:t>legi</w:t>
      </w:r>
      <w:r w:rsidR="001D3D6D" w:rsidRPr="00B006B0">
        <w:rPr>
          <w:b/>
          <w:noProof w:val="0"/>
          <w:lang w:eastAsia="ru-RU"/>
        </w:rPr>
        <w:t xml:space="preserve"> </w:t>
      </w:r>
      <w:r w:rsidRPr="00B006B0">
        <w:rPr>
          <w:b/>
          <w:noProof w:val="0"/>
          <w:lang w:eastAsia="ru-RU"/>
        </w:rPr>
        <w:t xml:space="preserve">sau al unor acte administrative (după caz): </w:t>
      </w:r>
      <w:r w:rsidR="007E1C50" w:rsidRPr="00B006B0">
        <w:rPr>
          <w:b/>
          <w:i/>
          <w:u w:val="single"/>
        </w:rPr>
        <w:t>nu se aplică</w:t>
      </w:r>
    </w:p>
    <w:p w14:paraId="225566E0" w14:textId="4FDC4EAC" w:rsidR="00BE362C" w:rsidRPr="00B006B0" w:rsidRDefault="00BE362C" w:rsidP="005B29D2">
      <w:pPr>
        <w:numPr>
          <w:ilvl w:val="0"/>
          <w:numId w:val="3"/>
        </w:numPr>
        <w:shd w:val="clear" w:color="auto" w:fill="FFFFFF" w:themeFill="background1"/>
        <w:spacing w:before="120"/>
        <w:ind w:left="-142" w:right="-569" w:hanging="284"/>
        <w:jc w:val="both"/>
        <w:rPr>
          <w:b/>
          <w:noProof w:val="0"/>
          <w:lang w:eastAsia="ru-RU"/>
        </w:rPr>
      </w:pPr>
      <w:r w:rsidRPr="00B006B0">
        <w:rPr>
          <w:b/>
          <w:noProof w:val="0"/>
          <w:lang w:eastAsia="ru-RU"/>
        </w:rPr>
        <w:lastRenderedPageBreak/>
        <w:t>Scurta descriere a criteriilor privind eligibilitatea operatorilor economici care pot determina eliminarea acestora și a criteriilor de selecție</w:t>
      </w:r>
      <w:r w:rsidR="00292856" w:rsidRPr="00B006B0">
        <w:rPr>
          <w:b/>
          <w:noProof w:val="0"/>
          <w:lang w:eastAsia="ru-RU"/>
        </w:rPr>
        <w:t>/</w:t>
      </w:r>
      <w:r w:rsidR="00602562" w:rsidRPr="00B006B0">
        <w:rPr>
          <w:b/>
          <w:noProof w:val="0"/>
          <w:lang w:eastAsia="ru-RU"/>
        </w:rPr>
        <w:t xml:space="preserve">de </w:t>
      </w:r>
      <w:r w:rsidR="00292856" w:rsidRPr="00B006B0">
        <w:rPr>
          <w:b/>
          <w:noProof w:val="0"/>
          <w:lang w:eastAsia="ru-RU"/>
        </w:rPr>
        <w:t>preselecție</w:t>
      </w:r>
      <w:r w:rsidRPr="00B006B0">
        <w:rPr>
          <w:b/>
          <w:noProof w:val="0"/>
          <w:lang w:eastAsia="ru-RU"/>
        </w:rPr>
        <w:t>; nivelul minim (nivelurile minime) al (ale) cerințelor eventual impuse; se menționează</w:t>
      </w:r>
      <w:r w:rsidR="00B4595F" w:rsidRPr="00B006B0">
        <w:rPr>
          <w:b/>
          <w:noProof w:val="0"/>
          <w:lang w:eastAsia="ru-RU"/>
        </w:rPr>
        <w:t xml:space="preserve"> </w:t>
      </w:r>
      <w:r w:rsidRPr="00B006B0">
        <w:rPr>
          <w:b/>
          <w:noProof w:val="0"/>
          <w:lang w:eastAsia="ru-RU"/>
        </w:rPr>
        <w:t xml:space="preserve">informațiile solicitate (DUAE, documentație): </w:t>
      </w:r>
    </w:p>
    <w:tbl>
      <w:tblPr>
        <w:tblStyle w:val="Grigliatabella2"/>
        <w:tblW w:w="10484" w:type="dxa"/>
        <w:tblInd w:w="-431" w:type="dxa"/>
        <w:tblLook w:val="04A0" w:firstRow="1" w:lastRow="0" w:firstColumn="1" w:lastColumn="0" w:noHBand="0" w:noVBand="1"/>
      </w:tblPr>
      <w:tblGrid>
        <w:gridCol w:w="575"/>
        <w:gridCol w:w="2822"/>
        <w:gridCol w:w="6101"/>
        <w:gridCol w:w="986"/>
      </w:tblGrid>
      <w:tr w:rsidR="00444F1C" w:rsidRPr="00B006B0" w14:paraId="6E8B0970" w14:textId="77777777" w:rsidTr="008161CA">
        <w:trPr>
          <w:trHeight w:val="20"/>
        </w:trPr>
        <w:tc>
          <w:tcPr>
            <w:tcW w:w="575" w:type="dxa"/>
            <w:shd w:val="clear" w:color="auto" w:fill="auto"/>
            <w:vAlign w:val="center"/>
          </w:tcPr>
          <w:p w14:paraId="10850FA7" w14:textId="77777777" w:rsidR="00236853" w:rsidRPr="00B006B0" w:rsidRDefault="00236853" w:rsidP="008161CA">
            <w:pPr>
              <w:pStyle w:val="aff2"/>
              <w:jc w:val="center"/>
              <w:rPr>
                <w:b/>
                <w:sz w:val="20"/>
                <w:szCs w:val="20"/>
                <w:lang w:eastAsia="ru-RU"/>
              </w:rPr>
            </w:pPr>
            <w:r w:rsidRPr="00B006B0">
              <w:rPr>
                <w:b/>
                <w:sz w:val="20"/>
                <w:szCs w:val="20"/>
                <w:lang w:eastAsia="ru-RU"/>
              </w:rPr>
              <w:t>Nr. d/o</w:t>
            </w:r>
          </w:p>
        </w:tc>
        <w:tc>
          <w:tcPr>
            <w:tcW w:w="2822" w:type="dxa"/>
            <w:shd w:val="clear" w:color="auto" w:fill="auto"/>
            <w:vAlign w:val="center"/>
          </w:tcPr>
          <w:p w14:paraId="5BB63157" w14:textId="77777777" w:rsidR="00236853" w:rsidRPr="00B006B0" w:rsidRDefault="00236853" w:rsidP="008161CA">
            <w:pPr>
              <w:pStyle w:val="aff2"/>
              <w:jc w:val="center"/>
              <w:rPr>
                <w:b/>
                <w:sz w:val="20"/>
                <w:szCs w:val="20"/>
                <w:lang w:eastAsia="ru-RU"/>
              </w:rPr>
            </w:pPr>
            <w:r w:rsidRPr="00B006B0">
              <w:rPr>
                <w:b/>
                <w:sz w:val="20"/>
                <w:szCs w:val="20"/>
                <w:lang w:eastAsia="ru-RU"/>
              </w:rPr>
              <w:t>Descrierea criteriului/cerinței</w:t>
            </w:r>
          </w:p>
        </w:tc>
        <w:tc>
          <w:tcPr>
            <w:tcW w:w="6101" w:type="dxa"/>
            <w:shd w:val="clear" w:color="auto" w:fill="auto"/>
            <w:vAlign w:val="center"/>
          </w:tcPr>
          <w:p w14:paraId="778FAEDE" w14:textId="77777777" w:rsidR="00236853" w:rsidRPr="00B006B0" w:rsidRDefault="00236853" w:rsidP="008161CA">
            <w:pPr>
              <w:pStyle w:val="aff2"/>
              <w:jc w:val="center"/>
              <w:rPr>
                <w:b/>
                <w:sz w:val="20"/>
                <w:szCs w:val="20"/>
                <w:lang w:eastAsia="ru-RU"/>
              </w:rPr>
            </w:pPr>
            <w:r w:rsidRPr="00B006B0">
              <w:rPr>
                <w:b/>
                <w:sz w:val="20"/>
                <w:szCs w:val="20"/>
                <w:lang w:eastAsia="ru-RU"/>
              </w:rPr>
              <w:t>Mod de demonstrare a îndeplinirii criteriului/cerinței:</w:t>
            </w:r>
          </w:p>
        </w:tc>
        <w:tc>
          <w:tcPr>
            <w:tcW w:w="986" w:type="dxa"/>
            <w:shd w:val="clear" w:color="auto" w:fill="auto"/>
            <w:vAlign w:val="center"/>
          </w:tcPr>
          <w:p w14:paraId="5E3479CD" w14:textId="77777777" w:rsidR="00236853" w:rsidRPr="00B006B0" w:rsidRDefault="00236853" w:rsidP="008161CA">
            <w:pPr>
              <w:pStyle w:val="aff2"/>
              <w:jc w:val="center"/>
              <w:rPr>
                <w:b/>
                <w:sz w:val="20"/>
                <w:szCs w:val="20"/>
                <w:lang w:eastAsia="ru-RU"/>
              </w:rPr>
            </w:pPr>
            <w:r w:rsidRPr="00B006B0">
              <w:rPr>
                <w:b/>
                <w:sz w:val="20"/>
                <w:szCs w:val="20"/>
                <w:lang w:eastAsia="ru-RU"/>
              </w:rPr>
              <w:t>Obligati</w:t>
            </w:r>
          </w:p>
          <w:p w14:paraId="1E3190C1" w14:textId="77777777" w:rsidR="00236853" w:rsidRPr="00B006B0" w:rsidRDefault="00236853" w:rsidP="008161CA">
            <w:pPr>
              <w:pStyle w:val="aff2"/>
              <w:jc w:val="center"/>
              <w:rPr>
                <w:b/>
                <w:sz w:val="20"/>
                <w:szCs w:val="20"/>
                <w:lang w:eastAsia="ru-RU"/>
              </w:rPr>
            </w:pPr>
            <w:r w:rsidRPr="00B006B0">
              <w:rPr>
                <w:b/>
                <w:sz w:val="20"/>
                <w:szCs w:val="20"/>
                <w:lang w:eastAsia="ru-RU"/>
              </w:rPr>
              <w:t>vitatea</w:t>
            </w:r>
          </w:p>
        </w:tc>
      </w:tr>
      <w:tr w:rsidR="00444F1C" w:rsidRPr="00B006B0" w14:paraId="1258564D" w14:textId="77777777" w:rsidTr="008161CA">
        <w:trPr>
          <w:trHeight w:val="20"/>
        </w:trPr>
        <w:tc>
          <w:tcPr>
            <w:tcW w:w="575" w:type="dxa"/>
            <w:shd w:val="clear" w:color="auto" w:fill="auto"/>
            <w:vAlign w:val="center"/>
          </w:tcPr>
          <w:p w14:paraId="66F5F8E8" w14:textId="4A2B64E4" w:rsidR="00444F1C" w:rsidRPr="00B006B0" w:rsidRDefault="00444F1C" w:rsidP="00444F1C">
            <w:pPr>
              <w:shd w:val="clear" w:color="auto" w:fill="FFFFFF" w:themeFill="background1"/>
              <w:tabs>
                <w:tab w:val="left" w:pos="612"/>
              </w:tabs>
              <w:jc w:val="center"/>
              <w:rPr>
                <w:iCs/>
                <w:noProof w:val="0"/>
                <w:sz w:val="20"/>
                <w:szCs w:val="20"/>
                <w:lang w:eastAsia="ru-RU"/>
              </w:rPr>
            </w:pPr>
            <w:r w:rsidRPr="00B006B0">
              <w:rPr>
                <w:iCs/>
                <w:noProof w:val="0"/>
                <w:sz w:val="20"/>
                <w:szCs w:val="20"/>
                <w:lang w:eastAsia="ru-RU"/>
              </w:rPr>
              <w:t>1</w:t>
            </w:r>
          </w:p>
        </w:tc>
        <w:tc>
          <w:tcPr>
            <w:tcW w:w="2822" w:type="dxa"/>
            <w:shd w:val="clear" w:color="auto" w:fill="auto"/>
            <w:vAlign w:val="center"/>
          </w:tcPr>
          <w:p w14:paraId="055AD9CA" w14:textId="77777777" w:rsidR="00444F1C" w:rsidRPr="00B006B0" w:rsidRDefault="00444F1C" w:rsidP="00B006B0">
            <w:pPr>
              <w:shd w:val="clear" w:color="auto" w:fill="FFFFFF" w:themeFill="background1"/>
              <w:tabs>
                <w:tab w:val="left" w:pos="612"/>
              </w:tabs>
              <w:rPr>
                <w:b/>
                <w:iCs/>
                <w:noProof w:val="0"/>
                <w:sz w:val="20"/>
                <w:szCs w:val="20"/>
                <w:lang w:eastAsia="ru-RU"/>
              </w:rPr>
            </w:pPr>
            <w:r w:rsidRPr="00B006B0">
              <w:rPr>
                <w:b/>
                <w:bCs/>
                <w:sz w:val="20"/>
                <w:szCs w:val="20"/>
              </w:rPr>
              <w:t>Propunerea tehnică</w:t>
            </w:r>
          </w:p>
        </w:tc>
        <w:tc>
          <w:tcPr>
            <w:tcW w:w="6101" w:type="dxa"/>
            <w:shd w:val="clear" w:color="auto" w:fill="auto"/>
            <w:vAlign w:val="center"/>
          </w:tcPr>
          <w:p w14:paraId="0961D761" w14:textId="77777777" w:rsidR="00444F1C" w:rsidRPr="00B006B0" w:rsidRDefault="00444F1C" w:rsidP="00444F1C">
            <w:pPr>
              <w:tabs>
                <w:tab w:val="left" w:pos="-284"/>
                <w:tab w:val="left" w:pos="426"/>
                <w:tab w:val="left" w:pos="604"/>
                <w:tab w:val="left" w:pos="960"/>
              </w:tabs>
              <w:jc w:val="both"/>
              <w:rPr>
                <w:sz w:val="20"/>
                <w:szCs w:val="20"/>
              </w:rPr>
            </w:pPr>
            <w:r w:rsidRPr="00B006B0">
              <w:rPr>
                <w:sz w:val="20"/>
                <w:szCs w:val="20"/>
              </w:rPr>
              <w:t>Ofertantul elaborează propunerea tehnică, astfel încât aceasta să respecte în totalitate cerinţele de calificare, precum şi cerinţele prevăzute în caietul de sarcini, cât și lista cu cantitățile de lucrări.</w:t>
            </w:r>
          </w:p>
          <w:p w14:paraId="0990522C" w14:textId="77777777" w:rsidR="00444F1C" w:rsidRPr="00B006B0" w:rsidRDefault="00444F1C" w:rsidP="00444F1C">
            <w:pPr>
              <w:tabs>
                <w:tab w:val="left" w:pos="-284"/>
                <w:tab w:val="left" w:pos="426"/>
                <w:tab w:val="left" w:pos="604"/>
                <w:tab w:val="left" w:pos="960"/>
              </w:tabs>
              <w:jc w:val="both"/>
              <w:rPr>
                <w:sz w:val="20"/>
                <w:szCs w:val="20"/>
              </w:rPr>
            </w:pPr>
            <w:r w:rsidRPr="00B006B0">
              <w:rPr>
                <w:sz w:val="20"/>
                <w:szCs w:val="20"/>
              </w:rPr>
              <w:t>În acest scop propunerea tehnică conține:</w:t>
            </w:r>
          </w:p>
          <w:p w14:paraId="00AD22BA" w14:textId="77777777" w:rsidR="00444F1C" w:rsidRPr="00B006B0" w:rsidRDefault="00444F1C" w:rsidP="00444F1C">
            <w:pPr>
              <w:tabs>
                <w:tab w:val="left" w:pos="-284"/>
                <w:tab w:val="left" w:pos="426"/>
                <w:tab w:val="left" w:pos="604"/>
                <w:tab w:val="left" w:pos="960"/>
              </w:tabs>
              <w:jc w:val="both"/>
              <w:rPr>
                <w:b/>
                <w:sz w:val="20"/>
                <w:szCs w:val="20"/>
              </w:rPr>
            </w:pPr>
            <w:r w:rsidRPr="00B006B0">
              <w:rPr>
                <w:b/>
                <w:sz w:val="20"/>
                <w:szCs w:val="20"/>
              </w:rPr>
              <w:t>a) graficul de executare a lucrării (anexa nr. 10);</w:t>
            </w:r>
          </w:p>
          <w:p w14:paraId="0D19EAA7" w14:textId="77777777" w:rsidR="00444F1C" w:rsidRPr="00B006B0" w:rsidRDefault="00444F1C" w:rsidP="00444F1C">
            <w:pPr>
              <w:tabs>
                <w:tab w:val="left" w:pos="-284"/>
                <w:tab w:val="left" w:pos="426"/>
                <w:tab w:val="left" w:pos="612"/>
                <w:tab w:val="left" w:pos="960"/>
              </w:tabs>
              <w:jc w:val="both"/>
              <w:rPr>
                <w:sz w:val="20"/>
                <w:szCs w:val="20"/>
              </w:rPr>
            </w:pPr>
            <w:r w:rsidRPr="00B006B0">
              <w:rPr>
                <w:b/>
                <w:sz w:val="20"/>
                <w:szCs w:val="20"/>
              </w:rPr>
              <w:t>b) documentația de deviz (formularele 3, 5 și 7 corespunzător CPL.01.01-2012 sau alte metode elaborate și aprobate prin acte normative de către Ministerul Economiei și Infrastructurii)</w:t>
            </w:r>
            <w:r w:rsidRPr="00B006B0">
              <w:rPr>
                <w:sz w:val="20"/>
                <w:szCs w:val="20"/>
              </w:rPr>
              <w:t>, conform Formularului de deviz nr. 1, din anexa nr. 23, lista cu cantitățile de lucrări original confirmată prin aplicarea semnăturii electronice, original, confirmat prin aplicarea semnăturii electronice a ofertantului</w:t>
            </w:r>
          </w:p>
        </w:tc>
        <w:tc>
          <w:tcPr>
            <w:tcW w:w="986" w:type="dxa"/>
            <w:shd w:val="clear" w:color="auto" w:fill="auto"/>
            <w:vAlign w:val="center"/>
          </w:tcPr>
          <w:p w14:paraId="364BBB2C" w14:textId="6A9626A4" w:rsidR="00444F1C" w:rsidRPr="00B006B0" w:rsidRDefault="00444F1C" w:rsidP="00444F1C">
            <w:pPr>
              <w:shd w:val="clear" w:color="auto" w:fill="FFFFFF" w:themeFill="background1"/>
              <w:tabs>
                <w:tab w:val="left" w:pos="612"/>
              </w:tabs>
              <w:jc w:val="center"/>
              <w:rPr>
                <w:iCs/>
                <w:noProof w:val="0"/>
                <w:sz w:val="20"/>
                <w:szCs w:val="20"/>
                <w:lang w:eastAsia="ru-RU"/>
              </w:rPr>
            </w:pPr>
            <w:r w:rsidRPr="00B006B0">
              <w:rPr>
                <w:sz w:val="20"/>
                <w:szCs w:val="20"/>
              </w:rPr>
              <w:t>DA</w:t>
            </w:r>
          </w:p>
        </w:tc>
      </w:tr>
      <w:tr w:rsidR="00444F1C" w:rsidRPr="00B006B0" w14:paraId="69E33FAC" w14:textId="77777777" w:rsidTr="008161CA">
        <w:trPr>
          <w:trHeight w:val="20"/>
        </w:trPr>
        <w:tc>
          <w:tcPr>
            <w:tcW w:w="575" w:type="dxa"/>
            <w:shd w:val="clear" w:color="auto" w:fill="auto"/>
            <w:vAlign w:val="center"/>
          </w:tcPr>
          <w:p w14:paraId="61F37288" w14:textId="7DCA4F86" w:rsidR="00444F1C" w:rsidRPr="00B006B0" w:rsidRDefault="00444F1C" w:rsidP="00444F1C">
            <w:pPr>
              <w:shd w:val="clear" w:color="auto" w:fill="FFFFFF" w:themeFill="background1"/>
              <w:tabs>
                <w:tab w:val="left" w:pos="612"/>
              </w:tabs>
              <w:jc w:val="center"/>
              <w:rPr>
                <w:sz w:val="20"/>
                <w:szCs w:val="20"/>
              </w:rPr>
            </w:pPr>
            <w:r w:rsidRPr="00B006B0">
              <w:rPr>
                <w:sz w:val="20"/>
                <w:szCs w:val="20"/>
              </w:rPr>
              <w:t>2</w:t>
            </w:r>
          </w:p>
        </w:tc>
        <w:tc>
          <w:tcPr>
            <w:tcW w:w="2822" w:type="dxa"/>
            <w:shd w:val="clear" w:color="auto" w:fill="auto"/>
            <w:vAlign w:val="center"/>
          </w:tcPr>
          <w:p w14:paraId="537DABD7" w14:textId="77777777" w:rsidR="00444F1C" w:rsidRPr="00B006B0" w:rsidRDefault="00444F1C" w:rsidP="00B006B0">
            <w:pPr>
              <w:shd w:val="clear" w:color="auto" w:fill="FFFFFF" w:themeFill="background1"/>
              <w:tabs>
                <w:tab w:val="left" w:pos="612"/>
              </w:tabs>
              <w:rPr>
                <w:b/>
                <w:bCs/>
                <w:sz w:val="20"/>
                <w:szCs w:val="20"/>
              </w:rPr>
            </w:pPr>
            <w:r w:rsidRPr="00B006B0">
              <w:rPr>
                <w:b/>
                <w:bCs/>
                <w:sz w:val="20"/>
                <w:szCs w:val="20"/>
              </w:rPr>
              <w:t>Propunerea financiară</w:t>
            </w:r>
          </w:p>
        </w:tc>
        <w:tc>
          <w:tcPr>
            <w:tcW w:w="6101" w:type="dxa"/>
            <w:shd w:val="clear" w:color="auto" w:fill="auto"/>
            <w:vAlign w:val="center"/>
          </w:tcPr>
          <w:p w14:paraId="1736282E" w14:textId="77777777" w:rsidR="00444F1C" w:rsidRPr="00B006B0" w:rsidRDefault="00444F1C" w:rsidP="00444F1C">
            <w:pPr>
              <w:tabs>
                <w:tab w:val="left" w:pos="-284"/>
                <w:tab w:val="left" w:pos="426"/>
                <w:tab w:val="left" w:pos="604"/>
                <w:tab w:val="left" w:pos="960"/>
              </w:tabs>
              <w:jc w:val="both"/>
              <w:rPr>
                <w:sz w:val="20"/>
                <w:szCs w:val="20"/>
              </w:rPr>
            </w:pPr>
            <w:r w:rsidRPr="00B006B0">
              <w:rPr>
                <w:bCs/>
                <w:sz w:val="20"/>
                <w:szCs w:val="20"/>
              </w:rPr>
              <w:t>O</w:t>
            </w:r>
            <w:r w:rsidRPr="00B006B0">
              <w:rPr>
                <w:sz w:val="20"/>
                <w:szCs w:val="20"/>
              </w:rPr>
              <w:t>fertantul elaborează propunerea financiară, astfel încât aceasta să furnizeze toate informaţiile solicitate cu privire la preţuri, tarife, precum şi la alte condiţii financiare şi comerciale legate de obiectul contractului de achiziţie publică de lucrări, original, confirmat prin aplicarea semnăturii electronice a ofertantului</w:t>
            </w:r>
          </w:p>
        </w:tc>
        <w:tc>
          <w:tcPr>
            <w:tcW w:w="986" w:type="dxa"/>
            <w:shd w:val="clear" w:color="auto" w:fill="auto"/>
            <w:vAlign w:val="center"/>
          </w:tcPr>
          <w:p w14:paraId="13B034B8" w14:textId="6E5E954B" w:rsidR="00444F1C" w:rsidRPr="00B006B0" w:rsidRDefault="00444F1C" w:rsidP="00444F1C">
            <w:pPr>
              <w:shd w:val="clear" w:color="auto" w:fill="FFFFFF" w:themeFill="background1"/>
              <w:tabs>
                <w:tab w:val="left" w:pos="612"/>
              </w:tabs>
              <w:jc w:val="center"/>
              <w:rPr>
                <w:sz w:val="20"/>
                <w:szCs w:val="20"/>
              </w:rPr>
            </w:pPr>
            <w:r w:rsidRPr="00B006B0">
              <w:rPr>
                <w:sz w:val="20"/>
                <w:szCs w:val="20"/>
              </w:rPr>
              <w:t>DA</w:t>
            </w:r>
          </w:p>
        </w:tc>
      </w:tr>
      <w:tr w:rsidR="00942C95" w:rsidRPr="00B006B0" w14:paraId="2942E34A" w14:textId="77777777" w:rsidTr="00942C95">
        <w:trPr>
          <w:trHeight w:val="20"/>
        </w:trPr>
        <w:tc>
          <w:tcPr>
            <w:tcW w:w="575" w:type="dxa"/>
            <w:shd w:val="clear" w:color="auto" w:fill="auto"/>
            <w:vAlign w:val="center"/>
          </w:tcPr>
          <w:p w14:paraId="719F60EC" w14:textId="0811DA26" w:rsidR="00942C95" w:rsidRPr="00B006B0" w:rsidRDefault="00942C95" w:rsidP="00942C95">
            <w:pPr>
              <w:shd w:val="clear" w:color="auto" w:fill="FFFFFF" w:themeFill="background1"/>
              <w:tabs>
                <w:tab w:val="left" w:pos="612"/>
              </w:tabs>
              <w:jc w:val="center"/>
              <w:rPr>
                <w:sz w:val="20"/>
                <w:szCs w:val="20"/>
              </w:rPr>
            </w:pPr>
            <w:r>
              <w:rPr>
                <w:sz w:val="20"/>
                <w:szCs w:val="20"/>
              </w:rPr>
              <w:t>3</w:t>
            </w:r>
          </w:p>
        </w:tc>
        <w:tc>
          <w:tcPr>
            <w:tcW w:w="2822" w:type="dxa"/>
            <w:shd w:val="clear" w:color="auto" w:fill="auto"/>
            <w:vAlign w:val="center"/>
          </w:tcPr>
          <w:p w14:paraId="0A5640F0" w14:textId="20BD4AEE" w:rsidR="00942C95" w:rsidRPr="00942C95" w:rsidRDefault="00942C95" w:rsidP="00942C95">
            <w:pPr>
              <w:shd w:val="clear" w:color="auto" w:fill="FFFFFF" w:themeFill="background1"/>
              <w:tabs>
                <w:tab w:val="left" w:pos="612"/>
              </w:tabs>
              <w:rPr>
                <w:b/>
                <w:bCs/>
                <w:sz w:val="20"/>
                <w:szCs w:val="20"/>
              </w:rPr>
            </w:pPr>
            <w:r w:rsidRPr="00942C95">
              <w:rPr>
                <w:b/>
                <w:bCs/>
                <w:sz w:val="20"/>
                <w:szCs w:val="20"/>
              </w:rPr>
              <w:t>Declaraţie de eligibilitate</w:t>
            </w:r>
          </w:p>
        </w:tc>
        <w:tc>
          <w:tcPr>
            <w:tcW w:w="6101" w:type="dxa"/>
            <w:shd w:val="clear" w:color="auto" w:fill="auto"/>
          </w:tcPr>
          <w:p w14:paraId="2A05ECC3" w14:textId="18F04D5A" w:rsidR="00942C95" w:rsidRPr="00942C95" w:rsidRDefault="00942C95" w:rsidP="00942C95">
            <w:pPr>
              <w:tabs>
                <w:tab w:val="left" w:pos="-284"/>
                <w:tab w:val="left" w:pos="426"/>
                <w:tab w:val="left" w:pos="604"/>
                <w:tab w:val="left" w:pos="960"/>
              </w:tabs>
              <w:jc w:val="both"/>
              <w:rPr>
                <w:bCs/>
                <w:sz w:val="20"/>
                <w:szCs w:val="20"/>
              </w:rPr>
            </w:pPr>
            <w:r w:rsidRPr="00942C95">
              <w:rPr>
                <w:sz w:val="20"/>
                <w:szCs w:val="20"/>
              </w:rPr>
              <w:t>Original, confirmat prin semnătura electronica a participantului (conform anexa nr. 2 la Regulamentul cu privire la achizițiile publice de valoare mică</w:t>
            </w:r>
          </w:p>
        </w:tc>
        <w:tc>
          <w:tcPr>
            <w:tcW w:w="986" w:type="dxa"/>
            <w:shd w:val="clear" w:color="auto" w:fill="auto"/>
            <w:vAlign w:val="center"/>
          </w:tcPr>
          <w:p w14:paraId="4058C9CF" w14:textId="3EA8A8B0" w:rsidR="00942C95" w:rsidRPr="00942C95" w:rsidRDefault="00942C95" w:rsidP="00942C95">
            <w:pPr>
              <w:shd w:val="clear" w:color="auto" w:fill="FFFFFF" w:themeFill="background1"/>
              <w:tabs>
                <w:tab w:val="left" w:pos="612"/>
              </w:tabs>
              <w:jc w:val="center"/>
              <w:rPr>
                <w:sz w:val="20"/>
                <w:szCs w:val="20"/>
              </w:rPr>
            </w:pPr>
            <w:r w:rsidRPr="00942C95">
              <w:rPr>
                <w:sz w:val="20"/>
                <w:szCs w:val="20"/>
              </w:rPr>
              <w:t>DA</w:t>
            </w:r>
          </w:p>
        </w:tc>
      </w:tr>
      <w:tr w:rsidR="00444F1C" w:rsidRPr="00B006B0" w14:paraId="46B17F6F" w14:textId="77777777" w:rsidTr="003F6C27">
        <w:trPr>
          <w:trHeight w:val="20"/>
        </w:trPr>
        <w:tc>
          <w:tcPr>
            <w:tcW w:w="575" w:type="dxa"/>
            <w:shd w:val="clear" w:color="auto" w:fill="auto"/>
            <w:vAlign w:val="center"/>
          </w:tcPr>
          <w:p w14:paraId="185B79BE" w14:textId="2FEA97F5" w:rsidR="00444F1C" w:rsidRPr="00B006B0" w:rsidRDefault="00942C95" w:rsidP="00444F1C">
            <w:pPr>
              <w:shd w:val="clear" w:color="auto" w:fill="FFFFFF" w:themeFill="background1"/>
              <w:tabs>
                <w:tab w:val="left" w:pos="612"/>
              </w:tabs>
              <w:jc w:val="center"/>
              <w:rPr>
                <w:sz w:val="20"/>
                <w:szCs w:val="20"/>
              </w:rPr>
            </w:pPr>
            <w:r>
              <w:rPr>
                <w:sz w:val="20"/>
                <w:szCs w:val="20"/>
              </w:rPr>
              <w:t>4</w:t>
            </w:r>
          </w:p>
        </w:tc>
        <w:tc>
          <w:tcPr>
            <w:tcW w:w="2822" w:type="dxa"/>
            <w:tcBorders>
              <w:bottom w:val="single" w:sz="4" w:space="0" w:color="auto"/>
            </w:tcBorders>
            <w:shd w:val="clear" w:color="auto" w:fill="auto"/>
            <w:vAlign w:val="center"/>
          </w:tcPr>
          <w:p w14:paraId="085A1A3C" w14:textId="302FD820" w:rsidR="00444F1C" w:rsidRPr="00B006B0" w:rsidRDefault="00444F1C" w:rsidP="00B006B0">
            <w:pPr>
              <w:shd w:val="clear" w:color="auto" w:fill="FFFFFF" w:themeFill="background1"/>
              <w:tabs>
                <w:tab w:val="left" w:pos="612"/>
              </w:tabs>
              <w:rPr>
                <w:b/>
                <w:sz w:val="20"/>
                <w:szCs w:val="20"/>
              </w:rPr>
            </w:pPr>
            <w:r w:rsidRPr="00B006B0">
              <w:rPr>
                <w:b/>
                <w:sz w:val="20"/>
                <w:szCs w:val="20"/>
              </w:rPr>
              <w:t>Cerere de participare</w:t>
            </w:r>
          </w:p>
        </w:tc>
        <w:tc>
          <w:tcPr>
            <w:tcW w:w="6101" w:type="dxa"/>
            <w:tcBorders>
              <w:bottom w:val="single" w:sz="4" w:space="0" w:color="auto"/>
            </w:tcBorders>
            <w:shd w:val="clear" w:color="auto" w:fill="auto"/>
            <w:vAlign w:val="center"/>
          </w:tcPr>
          <w:p w14:paraId="03AD29B8" w14:textId="753AD146" w:rsidR="00444F1C" w:rsidRPr="00B006B0" w:rsidRDefault="00444F1C" w:rsidP="00444F1C">
            <w:pPr>
              <w:shd w:val="clear" w:color="auto" w:fill="FFFFFF" w:themeFill="background1"/>
              <w:tabs>
                <w:tab w:val="left" w:pos="612"/>
              </w:tabs>
              <w:rPr>
                <w:bCs/>
                <w:sz w:val="20"/>
                <w:szCs w:val="20"/>
              </w:rPr>
            </w:pPr>
            <w:r w:rsidRPr="00B006B0">
              <w:rPr>
                <w:sz w:val="20"/>
                <w:szCs w:val="20"/>
              </w:rPr>
              <w:t>Conform anexei nr. 7 din documentația standard, original, confirmat prin semnătura electronică a ofertantului.</w:t>
            </w:r>
          </w:p>
        </w:tc>
        <w:tc>
          <w:tcPr>
            <w:tcW w:w="986" w:type="dxa"/>
            <w:shd w:val="clear" w:color="auto" w:fill="auto"/>
            <w:vAlign w:val="center"/>
          </w:tcPr>
          <w:p w14:paraId="25263AFB" w14:textId="6324AE5B" w:rsidR="00444F1C" w:rsidRPr="00B006B0" w:rsidRDefault="00444F1C" w:rsidP="00444F1C">
            <w:pPr>
              <w:shd w:val="clear" w:color="auto" w:fill="FFFFFF" w:themeFill="background1"/>
              <w:tabs>
                <w:tab w:val="left" w:pos="612"/>
              </w:tabs>
              <w:jc w:val="center"/>
              <w:rPr>
                <w:sz w:val="20"/>
                <w:szCs w:val="20"/>
              </w:rPr>
            </w:pPr>
            <w:r w:rsidRPr="00B006B0">
              <w:rPr>
                <w:sz w:val="20"/>
                <w:szCs w:val="20"/>
              </w:rPr>
              <w:t>DA</w:t>
            </w:r>
          </w:p>
        </w:tc>
      </w:tr>
      <w:tr w:rsidR="00444F1C" w:rsidRPr="00B006B0" w14:paraId="40A41E5F" w14:textId="77777777" w:rsidTr="008161CA">
        <w:trPr>
          <w:trHeight w:val="20"/>
        </w:trPr>
        <w:tc>
          <w:tcPr>
            <w:tcW w:w="575" w:type="dxa"/>
            <w:shd w:val="clear" w:color="auto" w:fill="auto"/>
            <w:vAlign w:val="center"/>
          </w:tcPr>
          <w:p w14:paraId="4A584C83" w14:textId="55D455AA" w:rsidR="00444F1C" w:rsidRPr="00B006B0" w:rsidRDefault="00942C95" w:rsidP="00444F1C">
            <w:pPr>
              <w:shd w:val="clear" w:color="auto" w:fill="FFFFFF" w:themeFill="background1"/>
              <w:tabs>
                <w:tab w:val="left" w:pos="612"/>
              </w:tabs>
              <w:jc w:val="center"/>
              <w:rPr>
                <w:sz w:val="20"/>
                <w:szCs w:val="20"/>
              </w:rPr>
            </w:pPr>
            <w:r>
              <w:rPr>
                <w:sz w:val="20"/>
                <w:szCs w:val="20"/>
              </w:rPr>
              <w:t>5</w:t>
            </w:r>
          </w:p>
        </w:tc>
        <w:tc>
          <w:tcPr>
            <w:tcW w:w="2822" w:type="dxa"/>
            <w:shd w:val="clear" w:color="auto" w:fill="auto"/>
            <w:vAlign w:val="center"/>
          </w:tcPr>
          <w:p w14:paraId="387C284A" w14:textId="77777777" w:rsidR="00444F1C" w:rsidRPr="00B006B0" w:rsidRDefault="00444F1C" w:rsidP="00B006B0">
            <w:pPr>
              <w:shd w:val="clear" w:color="auto" w:fill="FFFFFF" w:themeFill="background1"/>
              <w:tabs>
                <w:tab w:val="left" w:pos="612"/>
              </w:tabs>
              <w:rPr>
                <w:b/>
                <w:sz w:val="20"/>
                <w:szCs w:val="20"/>
              </w:rPr>
            </w:pPr>
            <w:r w:rsidRPr="00B006B0">
              <w:rPr>
                <w:b/>
                <w:sz w:val="20"/>
                <w:szCs w:val="20"/>
                <w:lang w:eastAsia="ru-RU"/>
              </w:rPr>
              <w:t xml:space="preserve">Declaraţie privind valabilitatea ofertei </w:t>
            </w:r>
          </w:p>
        </w:tc>
        <w:tc>
          <w:tcPr>
            <w:tcW w:w="6101" w:type="dxa"/>
            <w:shd w:val="clear" w:color="auto" w:fill="auto"/>
            <w:vAlign w:val="center"/>
          </w:tcPr>
          <w:p w14:paraId="0E226B8A" w14:textId="77777777" w:rsidR="00444F1C" w:rsidRPr="00B006B0" w:rsidRDefault="00444F1C" w:rsidP="00444F1C">
            <w:pPr>
              <w:shd w:val="clear" w:color="auto" w:fill="FFFFFF" w:themeFill="background1"/>
              <w:tabs>
                <w:tab w:val="left" w:pos="612"/>
              </w:tabs>
              <w:jc w:val="both"/>
              <w:rPr>
                <w:bCs/>
                <w:sz w:val="20"/>
                <w:szCs w:val="20"/>
              </w:rPr>
            </w:pPr>
            <w:r w:rsidRPr="00B006B0">
              <w:rPr>
                <w:sz w:val="20"/>
                <w:szCs w:val="20"/>
                <w:lang w:eastAsia="ru-RU"/>
              </w:rPr>
              <w:t>Conform anexei nr. 8 din documentația standard. Ofertantul are obligația, prin depunerea declarației privind valabilitatea ofertei (anexa nr. 8), de a menține oferta valabilă pe toată perioada de valabilitate prevăzută în documentația de atribuire. Termenul valabilității ofertei începe să decurgă din momentul termenului limită de depunere a ofertelor. Orice ofertă valabilă pentru o perioadă mai mică decât cea prevăzută se respinge ca fiind necorespunzătoare.</w:t>
            </w:r>
            <w:r w:rsidRPr="00B006B0">
              <w:rPr>
                <w:rFonts w:eastAsiaTheme="minorHAnsi"/>
                <w:sz w:val="20"/>
                <w:szCs w:val="20"/>
                <w:lang w:eastAsia="ru-RU"/>
              </w:rPr>
              <w:t xml:space="preserve"> O</w:t>
            </w:r>
            <w:r w:rsidRPr="00B006B0">
              <w:rPr>
                <w:sz w:val="20"/>
                <w:szCs w:val="20"/>
                <w:lang w:eastAsia="ru-RU"/>
              </w:rPr>
              <w:t>riginal, confirmat prin aplicarea semnăturii electronice a ofertantului</w:t>
            </w:r>
          </w:p>
        </w:tc>
        <w:tc>
          <w:tcPr>
            <w:tcW w:w="986" w:type="dxa"/>
            <w:shd w:val="clear" w:color="auto" w:fill="auto"/>
            <w:vAlign w:val="center"/>
          </w:tcPr>
          <w:p w14:paraId="598439A4" w14:textId="221CA059" w:rsidR="00444F1C" w:rsidRPr="00B006B0" w:rsidRDefault="00444F1C" w:rsidP="00444F1C">
            <w:pPr>
              <w:shd w:val="clear" w:color="auto" w:fill="FFFFFF" w:themeFill="background1"/>
              <w:tabs>
                <w:tab w:val="left" w:pos="612"/>
              </w:tabs>
              <w:jc w:val="center"/>
              <w:rPr>
                <w:sz w:val="20"/>
                <w:szCs w:val="20"/>
              </w:rPr>
            </w:pPr>
            <w:r w:rsidRPr="00B006B0">
              <w:rPr>
                <w:sz w:val="20"/>
                <w:szCs w:val="20"/>
              </w:rPr>
              <w:t>DA</w:t>
            </w:r>
          </w:p>
        </w:tc>
      </w:tr>
      <w:tr w:rsidR="00444F1C" w:rsidRPr="00B006B0" w14:paraId="7704B301" w14:textId="77777777" w:rsidTr="008161CA">
        <w:trPr>
          <w:trHeight w:val="20"/>
        </w:trPr>
        <w:tc>
          <w:tcPr>
            <w:tcW w:w="575" w:type="dxa"/>
            <w:shd w:val="clear" w:color="auto" w:fill="auto"/>
            <w:vAlign w:val="center"/>
          </w:tcPr>
          <w:p w14:paraId="732DFB86" w14:textId="4DE7356C" w:rsidR="00444F1C" w:rsidRPr="00B006B0" w:rsidRDefault="00942C95" w:rsidP="00444F1C">
            <w:pPr>
              <w:shd w:val="clear" w:color="auto" w:fill="FFFFFF" w:themeFill="background1"/>
              <w:tabs>
                <w:tab w:val="left" w:pos="612"/>
              </w:tabs>
              <w:jc w:val="center"/>
              <w:rPr>
                <w:iCs/>
                <w:noProof w:val="0"/>
                <w:sz w:val="20"/>
                <w:szCs w:val="20"/>
                <w:lang w:eastAsia="ru-RU"/>
              </w:rPr>
            </w:pPr>
            <w:r>
              <w:rPr>
                <w:iCs/>
                <w:noProof w:val="0"/>
                <w:sz w:val="20"/>
                <w:szCs w:val="20"/>
                <w:lang w:eastAsia="ru-RU"/>
              </w:rPr>
              <w:t>6</w:t>
            </w:r>
          </w:p>
        </w:tc>
        <w:tc>
          <w:tcPr>
            <w:tcW w:w="2822" w:type="dxa"/>
            <w:shd w:val="clear" w:color="auto" w:fill="auto"/>
            <w:vAlign w:val="center"/>
          </w:tcPr>
          <w:p w14:paraId="46173BCA" w14:textId="77777777" w:rsidR="00444F1C" w:rsidRPr="00B006B0" w:rsidRDefault="00444F1C" w:rsidP="00B006B0">
            <w:pPr>
              <w:shd w:val="clear" w:color="auto" w:fill="FFFFFF" w:themeFill="background1"/>
              <w:tabs>
                <w:tab w:val="left" w:pos="612"/>
              </w:tabs>
              <w:rPr>
                <w:b/>
                <w:iCs/>
                <w:noProof w:val="0"/>
                <w:sz w:val="20"/>
                <w:szCs w:val="20"/>
                <w:lang w:eastAsia="ru-RU"/>
              </w:rPr>
            </w:pPr>
            <w:r w:rsidRPr="00B006B0">
              <w:rPr>
                <w:b/>
                <w:sz w:val="20"/>
                <w:szCs w:val="20"/>
              </w:rPr>
              <w:t>Certificat privind lipsa sau existența restanțelor  față de bugetul public național</w:t>
            </w:r>
          </w:p>
        </w:tc>
        <w:tc>
          <w:tcPr>
            <w:tcW w:w="6101" w:type="dxa"/>
            <w:shd w:val="clear" w:color="auto" w:fill="auto"/>
            <w:vAlign w:val="center"/>
          </w:tcPr>
          <w:p w14:paraId="045D94D2" w14:textId="77777777" w:rsidR="00444F1C" w:rsidRPr="00B006B0" w:rsidRDefault="00444F1C" w:rsidP="00444F1C">
            <w:pPr>
              <w:shd w:val="clear" w:color="auto" w:fill="FFFFFF" w:themeFill="background1"/>
              <w:tabs>
                <w:tab w:val="left" w:pos="612"/>
              </w:tabs>
              <w:jc w:val="both"/>
              <w:rPr>
                <w:iCs/>
                <w:noProof w:val="0"/>
                <w:sz w:val="20"/>
                <w:szCs w:val="20"/>
                <w:lang w:eastAsia="ru-RU"/>
              </w:rPr>
            </w:pPr>
            <w:r w:rsidRPr="00B006B0">
              <w:rPr>
                <w:sz w:val="20"/>
                <w:szCs w:val="20"/>
              </w:rPr>
              <w:t>Valabilitatea certificaturlui va corespunde prevederilor legale în vigoare în RM, original sau copie, confirmat prin aplicarea semnăturii electronice a ofertantului</w:t>
            </w:r>
          </w:p>
        </w:tc>
        <w:tc>
          <w:tcPr>
            <w:tcW w:w="986" w:type="dxa"/>
            <w:shd w:val="clear" w:color="auto" w:fill="auto"/>
            <w:vAlign w:val="center"/>
          </w:tcPr>
          <w:p w14:paraId="1522E700" w14:textId="1D5127B3" w:rsidR="00444F1C" w:rsidRPr="00B006B0" w:rsidRDefault="00444F1C" w:rsidP="00444F1C">
            <w:pPr>
              <w:shd w:val="clear" w:color="auto" w:fill="FFFFFF" w:themeFill="background1"/>
              <w:tabs>
                <w:tab w:val="left" w:pos="612"/>
              </w:tabs>
              <w:jc w:val="center"/>
              <w:rPr>
                <w:iCs/>
                <w:noProof w:val="0"/>
                <w:sz w:val="20"/>
                <w:szCs w:val="20"/>
                <w:lang w:eastAsia="ru-RU"/>
              </w:rPr>
            </w:pPr>
            <w:r w:rsidRPr="00B006B0">
              <w:rPr>
                <w:sz w:val="20"/>
                <w:szCs w:val="20"/>
              </w:rPr>
              <w:t>DA</w:t>
            </w:r>
          </w:p>
        </w:tc>
      </w:tr>
      <w:tr w:rsidR="00444F1C" w:rsidRPr="00B006B0" w14:paraId="1F63E051" w14:textId="77777777" w:rsidTr="008161CA">
        <w:trPr>
          <w:trHeight w:val="20"/>
        </w:trPr>
        <w:tc>
          <w:tcPr>
            <w:tcW w:w="575" w:type="dxa"/>
            <w:shd w:val="clear" w:color="auto" w:fill="auto"/>
            <w:vAlign w:val="center"/>
          </w:tcPr>
          <w:p w14:paraId="0A541C8F" w14:textId="39F941D5" w:rsidR="00444F1C" w:rsidRPr="00B006B0" w:rsidRDefault="00942C95" w:rsidP="00444F1C">
            <w:pPr>
              <w:shd w:val="clear" w:color="auto" w:fill="FFFFFF" w:themeFill="background1"/>
              <w:tabs>
                <w:tab w:val="left" w:pos="612"/>
              </w:tabs>
              <w:jc w:val="center"/>
              <w:rPr>
                <w:iCs/>
                <w:noProof w:val="0"/>
                <w:sz w:val="20"/>
                <w:szCs w:val="20"/>
                <w:lang w:eastAsia="ru-RU"/>
              </w:rPr>
            </w:pPr>
            <w:r>
              <w:rPr>
                <w:iCs/>
                <w:noProof w:val="0"/>
                <w:sz w:val="20"/>
                <w:szCs w:val="20"/>
                <w:lang w:eastAsia="ru-RU"/>
              </w:rPr>
              <w:t>7</w:t>
            </w:r>
          </w:p>
        </w:tc>
        <w:tc>
          <w:tcPr>
            <w:tcW w:w="2822" w:type="dxa"/>
            <w:shd w:val="clear" w:color="auto" w:fill="auto"/>
            <w:vAlign w:val="center"/>
          </w:tcPr>
          <w:p w14:paraId="57D862B4" w14:textId="77777777" w:rsidR="00444F1C" w:rsidRPr="00B006B0" w:rsidRDefault="00444F1C" w:rsidP="00B006B0">
            <w:pPr>
              <w:shd w:val="clear" w:color="auto" w:fill="FFFFFF" w:themeFill="background1"/>
              <w:tabs>
                <w:tab w:val="left" w:pos="612"/>
              </w:tabs>
              <w:rPr>
                <w:b/>
                <w:iCs/>
                <w:noProof w:val="0"/>
                <w:sz w:val="20"/>
                <w:szCs w:val="20"/>
                <w:lang w:eastAsia="ru-RU"/>
              </w:rPr>
            </w:pPr>
            <w:r w:rsidRPr="00B006B0">
              <w:rPr>
                <w:b/>
                <w:sz w:val="20"/>
                <w:szCs w:val="20"/>
              </w:rPr>
              <w:t>Demonstrarea experienței operatorului economic în domeniul de activitate aferent obiectului contractului ce urmează a fi atribuit</w:t>
            </w:r>
          </w:p>
        </w:tc>
        <w:tc>
          <w:tcPr>
            <w:tcW w:w="6101" w:type="dxa"/>
            <w:shd w:val="clear" w:color="auto" w:fill="auto"/>
            <w:vAlign w:val="center"/>
          </w:tcPr>
          <w:p w14:paraId="29321812" w14:textId="77777777" w:rsidR="00761CD6" w:rsidRPr="00B006B0" w:rsidRDefault="00444F1C" w:rsidP="00444F1C">
            <w:pPr>
              <w:shd w:val="clear" w:color="auto" w:fill="FFFFFF" w:themeFill="background1"/>
              <w:tabs>
                <w:tab w:val="left" w:pos="612"/>
              </w:tabs>
              <w:jc w:val="both"/>
              <w:rPr>
                <w:sz w:val="20"/>
                <w:szCs w:val="20"/>
              </w:rPr>
            </w:pPr>
            <w:r w:rsidRPr="00B006B0">
              <w:rPr>
                <w:sz w:val="20"/>
                <w:szCs w:val="20"/>
              </w:rPr>
              <w:t xml:space="preserve">Declarație privind experiența similară, conform anexei 12 din documentația standard, original sau copie, confirmat prin aplicarea semnăturii electronice a ofertantului. </w:t>
            </w:r>
          </w:p>
          <w:p w14:paraId="7511A2A8" w14:textId="01D22729" w:rsidR="00761CD6" w:rsidRPr="00B006B0" w:rsidRDefault="00444F1C" w:rsidP="00444F1C">
            <w:pPr>
              <w:shd w:val="clear" w:color="auto" w:fill="FFFFFF" w:themeFill="background1"/>
              <w:tabs>
                <w:tab w:val="left" w:pos="612"/>
              </w:tabs>
              <w:jc w:val="both"/>
              <w:rPr>
                <w:b/>
                <w:sz w:val="20"/>
                <w:szCs w:val="20"/>
              </w:rPr>
            </w:pPr>
            <w:r w:rsidRPr="00B006B0">
              <w:rPr>
                <w:sz w:val="20"/>
                <w:szCs w:val="20"/>
              </w:rPr>
              <w:t>Operatorul economic sau membrii asocierii împreună trebuie să demonstreze că au finalizat în ultimii 5 ani (calculaţi până la data limită de depunere a ofertelor</w:t>
            </w:r>
            <w:r w:rsidRPr="00B006B0">
              <w:rPr>
                <w:b/>
                <w:sz w:val="20"/>
                <w:szCs w:val="20"/>
              </w:rPr>
              <w:t>):</w:t>
            </w:r>
          </w:p>
          <w:p w14:paraId="36D29321" w14:textId="77777777" w:rsidR="00761CD6" w:rsidRPr="00B006B0" w:rsidRDefault="00444F1C" w:rsidP="00444F1C">
            <w:pPr>
              <w:shd w:val="clear" w:color="auto" w:fill="FFFFFF" w:themeFill="background1"/>
              <w:tabs>
                <w:tab w:val="left" w:pos="612"/>
              </w:tabs>
              <w:jc w:val="both"/>
              <w:rPr>
                <w:b/>
                <w:sz w:val="20"/>
                <w:szCs w:val="20"/>
              </w:rPr>
            </w:pPr>
            <w:r w:rsidRPr="00B006B0">
              <w:rPr>
                <w:b/>
                <w:sz w:val="20"/>
                <w:szCs w:val="20"/>
              </w:rPr>
              <w:t xml:space="preserve">- un contract ce au avut ca obiect execuţia unor lucrări similare cu cele ce fac obiectul contractului ce urmează a fi atribuit, cel puţin egal cu 75% din valoarea viitroului contract </w:t>
            </w:r>
          </w:p>
          <w:p w14:paraId="404EE6F8" w14:textId="77777777" w:rsidR="00761CD6" w:rsidRPr="00B006B0" w:rsidRDefault="00444F1C" w:rsidP="00444F1C">
            <w:pPr>
              <w:shd w:val="clear" w:color="auto" w:fill="FFFFFF" w:themeFill="background1"/>
              <w:tabs>
                <w:tab w:val="left" w:pos="612"/>
              </w:tabs>
              <w:jc w:val="both"/>
              <w:rPr>
                <w:sz w:val="20"/>
                <w:szCs w:val="20"/>
              </w:rPr>
            </w:pPr>
            <w:r w:rsidRPr="00B006B0">
              <w:rPr>
                <w:sz w:val="20"/>
                <w:szCs w:val="20"/>
              </w:rPr>
              <w:t xml:space="preserve">Sau </w:t>
            </w:r>
          </w:p>
          <w:p w14:paraId="329DC778" w14:textId="77777777" w:rsidR="00761CD6" w:rsidRPr="00B006B0" w:rsidRDefault="00444F1C" w:rsidP="00761CD6">
            <w:pPr>
              <w:shd w:val="clear" w:color="auto" w:fill="FFFFFF" w:themeFill="background1"/>
              <w:tabs>
                <w:tab w:val="left" w:pos="612"/>
              </w:tabs>
              <w:jc w:val="both"/>
              <w:rPr>
                <w:sz w:val="20"/>
                <w:szCs w:val="20"/>
              </w:rPr>
            </w:pPr>
            <w:r w:rsidRPr="00B006B0">
              <w:rPr>
                <w:sz w:val="20"/>
                <w:szCs w:val="20"/>
              </w:rPr>
              <w:t xml:space="preserve">- </w:t>
            </w:r>
            <w:r w:rsidRPr="00B006B0">
              <w:rPr>
                <w:b/>
                <w:sz w:val="20"/>
                <w:szCs w:val="20"/>
              </w:rPr>
              <w:t>valoarea cumulată a tuturor contractelor executate în ultimul an de activitate să fie egală sau mai mare decît valoarea viitorului contract</w:t>
            </w:r>
            <w:r w:rsidRPr="00B006B0">
              <w:rPr>
                <w:sz w:val="20"/>
                <w:szCs w:val="20"/>
              </w:rPr>
              <w:t xml:space="preserve">. </w:t>
            </w:r>
            <w:r w:rsidR="00761CD6" w:rsidRPr="00B006B0">
              <w:rPr>
                <w:sz w:val="20"/>
                <w:szCs w:val="20"/>
              </w:rPr>
              <w:t>Operatorii economici t</w:t>
            </w:r>
            <w:r w:rsidRPr="00B006B0">
              <w:rPr>
                <w:sz w:val="20"/>
                <w:szCs w:val="20"/>
              </w:rPr>
              <w:t>rebuie să nominalizeze contractul</w:t>
            </w:r>
            <w:r w:rsidR="00761CD6" w:rsidRPr="00B006B0">
              <w:rPr>
                <w:sz w:val="20"/>
                <w:szCs w:val="20"/>
              </w:rPr>
              <w:t xml:space="preserve"> </w:t>
            </w:r>
            <w:r w:rsidRPr="00B006B0">
              <w:rPr>
                <w:sz w:val="20"/>
                <w:szCs w:val="20"/>
              </w:rPr>
              <w:t xml:space="preserve">/ contractele în baza cărora se întrunesc cerinţele stabilite, pentru fiecare dintre acestea prezentându-se informaţii detaliate, conform următoarelor documente suport: </w:t>
            </w:r>
          </w:p>
          <w:p w14:paraId="375FC62D" w14:textId="77777777" w:rsidR="00761CD6" w:rsidRPr="00B006B0" w:rsidRDefault="00444F1C" w:rsidP="00761CD6">
            <w:pPr>
              <w:shd w:val="clear" w:color="auto" w:fill="FFFFFF" w:themeFill="background1"/>
              <w:tabs>
                <w:tab w:val="left" w:pos="612"/>
              </w:tabs>
              <w:jc w:val="both"/>
              <w:rPr>
                <w:sz w:val="20"/>
                <w:szCs w:val="20"/>
              </w:rPr>
            </w:pPr>
            <w:r w:rsidRPr="00B006B0">
              <w:rPr>
                <w:sz w:val="20"/>
                <w:szCs w:val="20"/>
              </w:rPr>
              <w:t xml:space="preserve">- copii ale respectivului/ respectivelor contract/ contracte, astfel încât autoritatea contractantă să poată identifica natura lucrărilor executate, valoarea acestora şi preţul; </w:t>
            </w:r>
          </w:p>
          <w:p w14:paraId="234F7B8B" w14:textId="2922501F" w:rsidR="00444F1C" w:rsidRPr="00B006B0" w:rsidRDefault="00444F1C" w:rsidP="00761CD6">
            <w:pPr>
              <w:shd w:val="clear" w:color="auto" w:fill="FFFFFF" w:themeFill="background1"/>
              <w:tabs>
                <w:tab w:val="left" w:pos="612"/>
              </w:tabs>
              <w:jc w:val="both"/>
              <w:rPr>
                <w:iCs/>
                <w:noProof w:val="0"/>
                <w:sz w:val="20"/>
                <w:szCs w:val="20"/>
                <w:lang w:eastAsia="ru-RU"/>
              </w:rPr>
            </w:pPr>
            <w:r w:rsidRPr="00B006B0">
              <w:rPr>
                <w:sz w:val="20"/>
                <w:szCs w:val="20"/>
              </w:rPr>
              <w:t>- procesul-verbal de recepţie la terminarea lucrărilor</w:t>
            </w:r>
            <w:r w:rsidR="00761CD6" w:rsidRPr="00B006B0">
              <w:rPr>
                <w:sz w:val="20"/>
                <w:szCs w:val="20"/>
              </w:rPr>
              <w:t xml:space="preserve"> </w:t>
            </w:r>
            <w:r w:rsidRPr="00B006B0">
              <w:rPr>
                <w:sz w:val="20"/>
                <w:szCs w:val="20"/>
              </w:rPr>
              <w:t>/</w:t>
            </w:r>
            <w:r w:rsidR="00761CD6" w:rsidRPr="00B006B0">
              <w:rPr>
                <w:sz w:val="20"/>
                <w:szCs w:val="20"/>
              </w:rPr>
              <w:t xml:space="preserve"> </w:t>
            </w:r>
            <w:r w:rsidRPr="00B006B0">
              <w:rPr>
                <w:sz w:val="20"/>
                <w:szCs w:val="20"/>
              </w:rPr>
              <w:t>procesul-verbal de recepţie finală la expirarea perioadei de garanţie, însoţit de certificări</w:t>
            </w:r>
            <w:r w:rsidR="005B68C8">
              <w:rPr>
                <w:sz w:val="20"/>
                <w:szCs w:val="20"/>
              </w:rPr>
              <w:t xml:space="preserve"> (recomandări)</w:t>
            </w:r>
            <w:r w:rsidRPr="00B006B0">
              <w:rPr>
                <w:sz w:val="20"/>
                <w:szCs w:val="20"/>
              </w:rPr>
              <w:t xml:space="preserve"> de bună execuţie pentru cele mai importante lucrări din partea Beneficiarului</w:t>
            </w:r>
          </w:p>
        </w:tc>
        <w:tc>
          <w:tcPr>
            <w:tcW w:w="986" w:type="dxa"/>
            <w:shd w:val="clear" w:color="auto" w:fill="auto"/>
            <w:vAlign w:val="center"/>
          </w:tcPr>
          <w:p w14:paraId="3B434968" w14:textId="5F35A446" w:rsidR="00444F1C" w:rsidRPr="00B006B0" w:rsidRDefault="00444F1C" w:rsidP="00444F1C">
            <w:pPr>
              <w:shd w:val="clear" w:color="auto" w:fill="FFFFFF" w:themeFill="background1"/>
              <w:tabs>
                <w:tab w:val="left" w:pos="612"/>
              </w:tabs>
              <w:jc w:val="center"/>
              <w:rPr>
                <w:iCs/>
                <w:noProof w:val="0"/>
                <w:sz w:val="20"/>
                <w:szCs w:val="20"/>
                <w:lang w:eastAsia="ru-RU"/>
              </w:rPr>
            </w:pPr>
            <w:r w:rsidRPr="00B006B0">
              <w:rPr>
                <w:sz w:val="20"/>
                <w:szCs w:val="20"/>
              </w:rPr>
              <w:t>DA</w:t>
            </w:r>
          </w:p>
        </w:tc>
      </w:tr>
      <w:tr w:rsidR="00444F1C" w:rsidRPr="00B006B0" w14:paraId="535B5C8F" w14:textId="77777777" w:rsidTr="008161CA">
        <w:trPr>
          <w:trHeight w:val="20"/>
        </w:trPr>
        <w:tc>
          <w:tcPr>
            <w:tcW w:w="575" w:type="dxa"/>
            <w:shd w:val="clear" w:color="auto" w:fill="auto"/>
            <w:vAlign w:val="center"/>
          </w:tcPr>
          <w:p w14:paraId="55A14C7B" w14:textId="2A5F5ACD" w:rsidR="00444F1C" w:rsidRPr="00B006B0" w:rsidRDefault="00942C95" w:rsidP="00444F1C">
            <w:pPr>
              <w:shd w:val="clear" w:color="auto" w:fill="FFFFFF" w:themeFill="background1"/>
              <w:tabs>
                <w:tab w:val="left" w:pos="612"/>
              </w:tabs>
              <w:jc w:val="center"/>
              <w:rPr>
                <w:iCs/>
                <w:noProof w:val="0"/>
                <w:sz w:val="20"/>
                <w:szCs w:val="20"/>
                <w:lang w:eastAsia="ru-RU"/>
              </w:rPr>
            </w:pPr>
            <w:r>
              <w:rPr>
                <w:iCs/>
                <w:noProof w:val="0"/>
                <w:sz w:val="20"/>
                <w:szCs w:val="20"/>
                <w:lang w:eastAsia="ru-RU"/>
              </w:rPr>
              <w:t>8</w:t>
            </w:r>
          </w:p>
        </w:tc>
        <w:tc>
          <w:tcPr>
            <w:tcW w:w="2822" w:type="dxa"/>
            <w:shd w:val="clear" w:color="auto" w:fill="auto"/>
            <w:vAlign w:val="center"/>
          </w:tcPr>
          <w:p w14:paraId="27FFE859" w14:textId="77777777" w:rsidR="00444F1C" w:rsidRPr="00B006B0" w:rsidRDefault="00444F1C" w:rsidP="00B006B0">
            <w:pPr>
              <w:shd w:val="clear" w:color="auto" w:fill="FFFFFF" w:themeFill="background1"/>
              <w:tabs>
                <w:tab w:val="left" w:pos="612"/>
              </w:tabs>
              <w:rPr>
                <w:b/>
                <w:iCs/>
                <w:noProof w:val="0"/>
                <w:sz w:val="20"/>
                <w:szCs w:val="20"/>
                <w:lang w:eastAsia="ru-RU"/>
              </w:rPr>
            </w:pPr>
            <w:r w:rsidRPr="00B006B0">
              <w:rPr>
                <w:b/>
                <w:sz w:val="20"/>
                <w:szCs w:val="20"/>
              </w:rPr>
              <w:t>Recomandări pentru contractele prezentate pentru demonstrarea experienței similare</w:t>
            </w:r>
          </w:p>
        </w:tc>
        <w:tc>
          <w:tcPr>
            <w:tcW w:w="6101" w:type="dxa"/>
            <w:shd w:val="clear" w:color="auto" w:fill="auto"/>
            <w:vAlign w:val="center"/>
          </w:tcPr>
          <w:p w14:paraId="1F8153C2" w14:textId="649B03FC" w:rsidR="00444F1C" w:rsidRPr="00B006B0" w:rsidRDefault="00444F1C" w:rsidP="00EE3B5A">
            <w:pPr>
              <w:shd w:val="clear" w:color="auto" w:fill="FFFFFF" w:themeFill="background1"/>
              <w:tabs>
                <w:tab w:val="left" w:pos="612"/>
              </w:tabs>
              <w:jc w:val="both"/>
              <w:rPr>
                <w:iCs/>
                <w:noProof w:val="0"/>
                <w:sz w:val="20"/>
                <w:szCs w:val="20"/>
                <w:lang w:eastAsia="ru-RU"/>
              </w:rPr>
            </w:pPr>
            <w:r w:rsidRPr="00B006B0">
              <w:rPr>
                <w:sz w:val="20"/>
                <w:szCs w:val="20"/>
              </w:rPr>
              <w:t>Original sau copie, confirmat prin aplicarea semnăturii electronice a ofertantului</w:t>
            </w:r>
            <w:r w:rsidR="00EE3B5A" w:rsidRPr="00B006B0">
              <w:rPr>
                <w:sz w:val="20"/>
                <w:szCs w:val="20"/>
              </w:rPr>
              <w:t xml:space="preserve">. </w:t>
            </w:r>
            <w:r w:rsidR="00EE3B5A" w:rsidRPr="00B006B0">
              <w:rPr>
                <w:b/>
                <w:sz w:val="20"/>
                <w:szCs w:val="20"/>
              </w:rPr>
              <w:t>Recomandările vor fi prezentate obligatoriu pentru contractele prezentate pentru demonstrarea experienței similare conform pct. 8.</w:t>
            </w:r>
          </w:p>
        </w:tc>
        <w:tc>
          <w:tcPr>
            <w:tcW w:w="986" w:type="dxa"/>
            <w:shd w:val="clear" w:color="auto" w:fill="auto"/>
            <w:vAlign w:val="center"/>
          </w:tcPr>
          <w:p w14:paraId="3F770082" w14:textId="2279730C" w:rsidR="00444F1C" w:rsidRPr="00B006B0" w:rsidRDefault="00444F1C" w:rsidP="00444F1C">
            <w:pPr>
              <w:shd w:val="clear" w:color="auto" w:fill="FFFFFF" w:themeFill="background1"/>
              <w:tabs>
                <w:tab w:val="left" w:pos="612"/>
              </w:tabs>
              <w:jc w:val="center"/>
              <w:rPr>
                <w:iCs/>
                <w:noProof w:val="0"/>
                <w:sz w:val="20"/>
                <w:szCs w:val="20"/>
                <w:lang w:eastAsia="ru-RU"/>
              </w:rPr>
            </w:pPr>
            <w:r w:rsidRPr="00B006B0">
              <w:rPr>
                <w:sz w:val="20"/>
                <w:szCs w:val="20"/>
              </w:rPr>
              <w:t>DA</w:t>
            </w:r>
          </w:p>
        </w:tc>
      </w:tr>
      <w:tr w:rsidR="00444F1C" w:rsidRPr="00B006B0" w14:paraId="52377DDA" w14:textId="77777777" w:rsidTr="008161CA">
        <w:trPr>
          <w:trHeight w:val="20"/>
        </w:trPr>
        <w:tc>
          <w:tcPr>
            <w:tcW w:w="575" w:type="dxa"/>
            <w:shd w:val="clear" w:color="auto" w:fill="auto"/>
            <w:vAlign w:val="center"/>
          </w:tcPr>
          <w:p w14:paraId="79EECAA0" w14:textId="272B3CD2" w:rsidR="00444F1C" w:rsidRPr="00B006B0" w:rsidRDefault="00942C95" w:rsidP="00444F1C">
            <w:pPr>
              <w:shd w:val="clear" w:color="auto" w:fill="FFFFFF" w:themeFill="background1"/>
              <w:tabs>
                <w:tab w:val="left" w:pos="612"/>
              </w:tabs>
              <w:jc w:val="center"/>
              <w:rPr>
                <w:iCs/>
                <w:noProof w:val="0"/>
                <w:sz w:val="20"/>
                <w:szCs w:val="20"/>
                <w:lang w:eastAsia="ru-RU"/>
              </w:rPr>
            </w:pPr>
            <w:r>
              <w:rPr>
                <w:iCs/>
                <w:noProof w:val="0"/>
                <w:sz w:val="20"/>
                <w:szCs w:val="20"/>
                <w:lang w:eastAsia="ru-RU"/>
              </w:rPr>
              <w:lastRenderedPageBreak/>
              <w:t>9</w:t>
            </w:r>
          </w:p>
        </w:tc>
        <w:tc>
          <w:tcPr>
            <w:tcW w:w="2822" w:type="dxa"/>
            <w:shd w:val="clear" w:color="auto" w:fill="auto"/>
            <w:vAlign w:val="center"/>
          </w:tcPr>
          <w:p w14:paraId="58E0628C" w14:textId="77777777" w:rsidR="00444F1C" w:rsidRPr="00B006B0" w:rsidRDefault="00444F1C" w:rsidP="00B006B0">
            <w:pPr>
              <w:shd w:val="clear" w:color="auto" w:fill="FFFFFF" w:themeFill="background1"/>
              <w:tabs>
                <w:tab w:val="left" w:pos="612"/>
              </w:tabs>
              <w:rPr>
                <w:b/>
                <w:iCs/>
                <w:noProof w:val="0"/>
                <w:sz w:val="20"/>
                <w:szCs w:val="20"/>
                <w:lang w:eastAsia="ru-RU"/>
              </w:rPr>
            </w:pPr>
            <w:r w:rsidRPr="00B006B0">
              <w:rPr>
                <w:b/>
                <w:sz w:val="20"/>
                <w:szCs w:val="20"/>
              </w:rPr>
              <w:t>Demonstrarea accesului la infrastructura/mijloacele indicate de autoritatea contractantă, pe care aceasta le consideră necesare pentru îndeplinirea contractului ce urmează a fi atribuit</w:t>
            </w:r>
          </w:p>
        </w:tc>
        <w:tc>
          <w:tcPr>
            <w:tcW w:w="6101" w:type="dxa"/>
            <w:shd w:val="clear" w:color="auto" w:fill="auto"/>
            <w:vAlign w:val="center"/>
          </w:tcPr>
          <w:p w14:paraId="3331699B" w14:textId="2703199F" w:rsidR="00444F1C" w:rsidRPr="00B006B0" w:rsidRDefault="00444F1C" w:rsidP="00444F1C">
            <w:pPr>
              <w:shd w:val="clear" w:color="auto" w:fill="FFFFFF" w:themeFill="background1"/>
              <w:tabs>
                <w:tab w:val="left" w:pos="612"/>
              </w:tabs>
              <w:jc w:val="both"/>
              <w:rPr>
                <w:iCs/>
                <w:noProof w:val="0"/>
                <w:sz w:val="20"/>
                <w:szCs w:val="20"/>
                <w:lang w:eastAsia="ru-RU"/>
              </w:rPr>
            </w:pPr>
            <w:r w:rsidRPr="00B006B0">
              <w:rPr>
                <w:sz w:val="20"/>
                <w:szCs w:val="20"/>
              </w:rPr>
              <w:t xml:space="preserve">Declarație privind dotările specifice, utilajul şi echipamentul necesar pentru îndeplinirea corespunzătoare a contractului, conform anexei 14 din documentația standard, original, confirmat prin aplicarea semnăturii electronice a ofertantului. </w:t>
            </w:r>
          </w:p>
        </w:tc>
        <w:tc>
          <w:tcPr>
            <w:tcW w:w="986" w:type="dxa"/>
            <w:shd w:val="clear" w:color="auto" w:fill="auto"/>
            <w:vAlign w:val="center"/>
          </w:tcPr>
          <w:p w14:paraId="09AD237F" w14:textId="415B40EA" w:rsidR="00444F1C" w:rsidRPr="00B006B0" w:rsidRDefault="00444F1C" w:rsidP="00444F1C">
            <w:pPr>
              <w:shd w:val="clear" w:color="auto" w:fill="FFFFFF" w:themeFill="background1"/>
              <w:tabs>
                <w:tab w:val="left" w:pos="612"/>
              </w:tabs>
              <w:jc w:val="center"/>
              <w:rPr>
                <w:iCs/>
                <w:noProof w:val="0"/>
                <w:sz w:val="20"/>
                <w:szCs w:val="20"/>
                <w:lang w:eastAsia="ru-RU"/>
              </w:rPr>
            </w:pPr>
            <w:r w:rsidRPr="00B006B0">
              <w:rPr>
                <w:sz w:val="20"/>
                <w:szCs w:val="20"/>
              </w:rPr>
              <w:t>DA</w:t>
            </w:r>
          </w:p>
        </w:tc>
      </w:tr>
      <w:tr w:rsidR="00444F1C" w:rsidRPr="00B006B0" w14:paraId="627D9051" w14:textId="77777777" w:rsidTr="008161CA">
        <w:trPr>
          <w:trHeight w:val="20"/>
        </w:trPr>
        <w:tc>
          <w:tcPr>
            <w:tcW w:w="575" w:type="dxa"/>
            <w:shd w:val="clear" w:color="auto" w:fill="auto"/>
            <w:vAlign w:val="center"/>
          </w:tcPr>
          <w:p w14:paraId="35E3EF4F" w14:textId="7C6AE29E" w:rsidR="00444F1C" w:rsidRPr="00B006B0" w:rsidRDefault="00942C95" w:rsidP="00444F1C">
            <w:pPr>
              <w:shd w:val="clear" w:color="auto" w:fill="FFFFFF" w:themeFill="background1"/>
              <w:tabs>
                <w:tab w:val="left" w:pos="612"/>
              </w:tabs>
              <w:jc w:val="center"/>
              <w:rPr>
                <w:iCs/>
                <w:noProof w:val="0"/>
                <w:sz w:val="20"/>
                <w:szCs w:val="20"/>
                <w:lang w:eastAsia="ru-RU"/>
              </w:rPr>
            </w:pPr>
            <w:r>
              <w:rPr>
                <w:iCs/>
                <w:noProof w:val="0"/>
                <w:sz w:val="20"/>
                <w:szCs w:val="20"/>
                <w:lang w:eastAsia="ru-RU"/>
              </w:rPr>
              <w:t>10</w:t>
            </w:r>
          </w:p>
        </w:tc>
        <w:tc>
          <w:tcPr>
            <w:tcW w:w="2822" w:type="dxa"/>
            <w:shd w:val="clear" w:color="auto" w:fill="auto"/>
            <w:vAlign w:val="center"/>
          </w:tcPr>
          <w:p w14:paraId="04607EBF" w14:textId="77777777" w:rsidR="00444F1C" w:rsidRPr="00B006B0" w:rsidRDefault="00444F1C" w:rsidP="00B006B0">
            <w:pPr>
              <w:shd w:val="clear" w:color="auto" w:fill="FFFFFF" w:themeFill="background1"/>
              <w:tabs>
                <w:tab w:val="left" w:pos="612"/>
              </w:tabs>
              <w:rPr>
                <w:b/>
                <w:iCs/>
                <w:noProof w:val="0"/>
                <w:sz w:val="20"/>
                <w:szCs w:val="20"/>
                <w:lang w:eastAsia="ru-RU"/>
              </w:rPr>
            </w:pPr>
            <w:r w:rsidRPr="00B006B0">
              <w:rPr>
                <w:b/>
                <w:sz w:val="20"/>
                <w:szCs w:val="20"/>
              </w:rPr>
              <w:t>Demonstrarea accesului la personalul necesar pentru îndeplinirea corespunzătoare a obiectului contractului ce urmează a fi atribuit (personalul de specialitate care va avea un rol esenţial în îndeplinirea acestuia)</w:t>
            </w:r>
          </w:p>
        </w:tc>
        <w:tc>
          <w:tcPr>
            <w:tcW w:w="6101" w:type="dxa"/>
            <w:shd w:val="clear" w:color="auto" w:fill="auto"/>
            <w:vAlign w:val="center"/>
          </w:tcPr>
          <w:p w14:paraId="64EF5958" w14:textId="77777777" w:rsidR="00444F1C" w:rsidRPr="00B006B0" w:rsidRDefault="00444F1C" w:rsidP="00444F1C">
            <w:pPr>
              <w:shd w:val="clear" w:color="auto" w:fill="FFFFFF" w:themeFill="background1"/>
              <w:tabs>
                <w:tab w:val="left" w:pos="612"/>
              </w:tabs>
              <w:jc w:val="both"/>
              <w:rPr>
                <w:sz w:val="20"/>
                <w:szCs w:val="20"/>
              </w:rPr>
            </w:pPr>
            <w:r w:rsidRPr="00B006B0">
              <w:rPr>
                <w:sz w:val="20"/>
                <w:szCs w:val="20"/>
              </w:rPr>
              <w:t>Declarație privind personalul de specialitate propus pentru implementarea contractului conform anexei 15 din docuemntația standard, original, confirmat prin aplicarea semnăturii electronice a ofertantului</w:t>
            </w:r>
            <w:r w:rsidR="00EE3B5A" w:rsidRPr="00B006B0">
              <w:rPr>
                <w:sz w:val="20"/>
                <w:szCs w:val="20"/>
              </w:rPr>
              <w:t>.</w:t>
            </w:r>
          </w:p>
          <w:p w14:paraId="04EB1F16" w14:textId="2E7BE725" w:rsidR="00EE3B5A" w:rsidRPr="00B006B0" w:rsidRDefault="00EE3B5A" w:rsidP="00444F1C">
            <w:pPr>
              <w:shd w:val="clear" w:color="auto" w:fill="FFFFFF" w:themeFill="background1"/>
              <w:tabs>
                <w:tab w:val="left" w:pos="612"/>
              </w:tabs>
              <w:jc w:val="both"/>
              <w:rPr>
                <w:iCs/>
                <w:noProof w:val="0"/>
                <w:sz w:val="20"/>
                <w:szCs w:val="20"/>
                <w:lang w:eastAsia="ru-RU"/>
              </w:rPr>
            </w:pPr>
            <w:r w:rsidRPr="00B006B0">
              <w:rPr>
                <w:sz w:val="20"/>
                <w:szCs w:val="20"/>
              </w:rPr>
              <w:t>La solicitare, documente confirmative privind angajarea specialiștilor în cadrul întreprinderii - confirmate prin semnătura electronică a participantului.</w:t>
            </w:r>
          </w:p>
        </w:tc>
        <w:tc>
          <w:tcPr>
            <w:tcW w:w="986" w:type="dxa"/>
            <w:shd w:val="clear" w:color="auto" w:fill="auto"/>
            <w:vAlign w:val="center"/>
          </w:tcPr>
          <w:p w14:paraId="4B143D39" w14:textId="0730D8C4" w:rsidR="00444F1C" w:rsidRPr="00B006B0" w:rsidRDefault="00444F1C" w:rsidP="00444F1C">
            <w:pPr>
              <w:shd w:val="clear" w:color="auto" w:fill="FFFFFF" w:themeFill="background1"/>
              <w:tabs>
                <w:tab w:val="left" w:pos="612"/>
              </w:tabs>
              <w:jc w:val="center"/>
              <w:rPr>
                <w:iCs/>
                <w:noProof w:val="0"/>
                <w:sz w:val="20"/>
                <w:szCs w:val="20"/>
                <w:lang w:eastAsia="ru-RU"/>
              </w:rPr>
            </w:pPr>
            <w:r w:rsidRPr="00B006B0">
              <w:rPr>
                <w:sz w:val="20"/>
                <w:szCs w:val="20"/>
              </w:rPr>
              <w:t>DA</w:t>
            </w:r>
          </w:p>
        </w:tc>
      </w:tr>
      <w:tr w:rsidR="00444F1C" w:rsidRPr="00B006B0" w14:paraId="777A7B26" w14:textId="77777777" w:rsidTr="008161CA">
        <w:trPr>
          <w:trHeight w:val="20"/>
        </w:trPr>
        <w:tc>
          <w:tcPr>
            <w:tcW w:w="575" w:type="dxa"/>
            <w:shd w:val="clear" w:color="auto" w:fill="auto"/>
            <w:vAlign w:val="center"/>
          </w:tcPr>
          <w:p w14:paraId="061660C0" w14:textId="1E4F231D" w:rsidR="00444F1C" w:rsidRPr="00B006B0" w:rsidRDefault="00942C95" w:rsidP="00444F1C">
            <w:pPr>
              <w:shd w:val="clear" w:color="auto" w:fill="FFFFFF" w:themeFill="background1"/>
              <w:tabs>
                <w:tab w:val="left" w:pos="612"/>
              </w:tabs>
              <w:jc w:val="center"/>
              <w:rPr>
                <w:iCs/>
                <w:noProof w:val="0"/>
                <w:sz w:val="20"/>
                <w:szCs w:val="20"/>
                <w:lang w:eastAsia="ru-RU"/>
              </w:rPr>
            </w:pPr>
            <w:r>
              <w:rPr>
                <w:iCs/>
                <w:noProof w:val="0"/>
                <w:sz w:val="20"/>
                <w:szCs w:val="20"/>
                <w:lang w:eastAsia="ru-RU"/>
              </w:rPr>
              <w:t>11</w:t>
            </w:r>
          </w:p>
        </w:tc>
        <w:tc>
          <w:tcPr>
            <w:tcW w:w="2822" w:type="dxa"/>
            <w:shd w:val="clear" w:color="auto" w:fill="auto"/>
            <w:vAlign w:val="center"/>
          </w:tcPr>
          <w:p w14:paraId="238A59C1" w14:textId="6EEBC919" w:rsidR="00444F1C" w:rsidRPr="00B006B0" w:rsidRDefault="00444F1C" w:rsidP="00B006B0">
            <w:pPr>
              <w:shd w:val="clear" w:color="auto" w:fill="FFFFFF" w:themeFill="background1"/>
              <w:tabs>
                <w:tab w:val="left" w:pos="612"/>
              </w:tabs>
              <w:rPr>
                <w:b/>
                <w:iCs/>
                <w:noProof w:val="0"/>
                <w:sz w:val="20"/>
                <w:szCs w:val="20"/>
                <w:lang w:eastAsia="ru-RU"/>
              </w:rPr>
            </w:pPr>
            <w:r w:rsidRPr="00B006B0">
              <w:rPr>
                <w:b/>
                <w:sz w:val="20"/>
                <w:szCs w:val="20"/>
              </w:rPr>
              <w:t xml:space="preserve">Certificatul de atestare tehnico-profesională a </w:t>
            </w:r>
            <w:r w:rsidR="004006D8">
              <w:rPr>
                <w:b/>
                <w:sz w:val="20"/>
                <w:szCs w:val="20"/>
              </w:rPr>
              <w:t>responsabilului tehnic</w:t>
            </w:r>
          </w:p>
        </w:tc>
        <w:tc>
          <w:tcPr>
            <w:tcW w:w="6101" w:type="dxa"/>
            <w:shd w:val="clear" w:color="auto" w:fill="auto"/>
            <w:vAlign w:val="center"/>
          </w:tcPr>
          <w:p w14:paraId="0DA1F6D7" w14:textId="6E8F88D2" w:rsidR="00444F1C" w:rsidRPr="00B006B0" w:rsidRDefault="00444F1C" w:rsidP="00444F1C">
            <w:pPr>
              <w:shd w:val="clear" w:color="auto" w:fill="FFFFFF" w:themeFill="background1"/>
              <w:tabs>
                <w:tab w:val="left" w:pos="612"/>
              </w:tabs>
              <w:jc w:val="both"/>
              <w:rPr>
                <w:iCs/>
                <w:noProof w:val="0"/>
                <w:sz w:val="20"/>
                <w:szCs w:val="20"/>
                <w:lang w:eastAsia="ru-RU"/>
              </w:rPr>
            </w:pPr>
            <w:r w:rsidRPr="00B006B0">
              <w:rPr>
                <w:sz w:val="20"/>
                <w:szCs w:val="20"/>
              </w:rPr>
              <w:t>Copie, confirmată prin aplicarea semnăturii electronice a ofertantului. La solicitare, documente confirmative privind angajarea specialiștilor în cadrul întreprinderii - confirmate prin semnătura electronică a participantului.</w:t>
            </w:r>
          </w:p>
        </w:tc>
        <w:tc>
          <w:tcPr>
            <w:tcW w:w="986" w:type="dxa"/>
            <w:shd w:val="clear" w:color="auto" w:fill="auto"/>
            <w:vAlign w:val="center"/>
          </w:tcPr>
          <w:p w14:paraId="198752A6" w14:textId="1617F970" w:rsidR="00444F1C" w:rsidRPr="00B006B0" w:rsidRDefault="00444F1C" w:rsidP="00444F1C">
            <w:pPr>
              <w:shd w:val="clear" w:color="auto" w:fill="FFFFFF" w:themeFill="background1"/>
              <w:tabs>
                <w:tab w:val="left" w:pos="612"/>
              </w:tabs>
              <w:jc w:val="center"/>
              <w:rPr>
                <w:iCs/>
                <w:noProof w:val="0"/>
                <w:sz w:val="20"/>
                <w:szCs w:val="20"/>
                <w:lang w:eastAsia="ru-RU"/>
              </w:rPr>
            </w:pPr>
            <w:r w:rsidRPr="00B006B0">
              <w:rPr>
                <w:sz w:val="20"/>
                <w:szCs w:val="20"/>
              </w:rPr>
              <w:t>DA</w:t>
            </w:r>
          </w:p>
        </w:tc>
      </w:tr>
      <w:tr w:rsidR="00444F1C" w:rsidRPr="00B006B0" w14:paraId="3FA2BAF7" w14:textId="77777777" w:rsidTr="008161CA">
        <w:trPr>
          <w:trHeight w:val="20"/>
        </w:trPr>
        <w:tc>
          <w:tcPr>
            <w:tcW w:w="575" w:type="dxa"/>
            <w:shd w:val="clear" w:color="auto" w:fill="auto"/>
            <w:vAlign w:val="center"/>
          </w:tcPr>
          <w:p w14:paraId="30D360A2" w14:textId="5002A49D" w:rsidR="00444F1C" w:rsidRPr="00B006B0" w:rsidRDefault="00942C95" w:rsidP="00444F1C">
            <w:pPr>
              <w:shd w:val="clear" w:color="auto" w:fill="FFFFFF" w:themeFill="background1"/>
              <w:tabs>
                <w:tab w:val="left" w:pos="612"/>
              </w:tabs>
              <w:jc w:val="center"/>
              <w:rPr>
                <w:iCs/>
                <w:noProof w:val="0"/>
                <w:sz w:val="20"/>
                <w:szCs w:val="20"/>
                <w:lang w:eastAsia="ru-RU"/>
              </w:rPr>
            </w:pPr>
            <w:r>
              <w:rPr>
                <w:iCs/>
                <w:noProof w:val="0"/>
                <w:sz w:val="20"/>
                <w:szCs w:val="20"/>
                <w:lang w:eastAsia="ru-RU"/>
              </w:rPr>
              <w:t>12</w:t>
            </w:r>
          </w:p>
        </w:tc>
        <w:tc>
          <w:tcPr>
            <w:tcW w:w="2822" w:type="dxa"/>
            <w:shd w:val="clear" w:color="auto" w:fill="auto"/>
            <w:vAlign w:val="center"/>
          </w:tcPr>
          <w:p w14:paraId="382EFC32" w14:textId="77777777" w:rsidR="00444F1C" w:rsidRPr="00B006B0" w:rsidRDefault="00444F1C" w:rsidP="00B006B0">
            <w:pPr>
              <w:shd w:val="clear" w:color="auto" w:fill="FFFFFF" w:themeFill="background1"/>
              <w:tabs>
                <w:tab w:val="left" w:pos="612"/>
              </w:tabs>
              <w:rPr>
                <w:b/>
                <w:iCs/>
                <w:noProof w:val="0"/>
                <w:sz w:val="20"/>
                <w:szCs w:val="20"/>
                <w:lang w:eastAsia="ru-RU"/>
              </w:rPr>
            </w:pPr>
            <w:r w:rsidRPr="00B006B0">
              <w:rPr>
                <w:b/>
                <w:sz w:val="20"/>
                <w:szCs w:val="20"/>
              </w:rPr>
              <w:t>Demonstrarea accesului la personal / un organism tehnic de specialitate, care să garanteze asigurarea unui controlul al calităţii</w:t>
            </w:r>
          </w:p>
        </w:tc>
        <w:tc>
          <w:tcPr>
            <w:tcW w:w="6101" w:type="dxa"/>
            <w:shd w:val="clear" w:color="auto" w:fill="auto"/>
            <w:vAlign w:val="center"/>
          </w:tcPr>
          <w:p w14:paraId="7D8DDFBB" w14:textId="77777777" w:rsidR="00444F1C" w:rsidRPr="00B006B0" w:rsidRDefault="00444F1C" w:rsidP="00444F1C">
            <w:pPr>
              <w:shd w:val="clear" w:color="auto" w:fill="FFFFFF" w:themeFill="background1"/>
              <w:tabs>
                <w:tab w:val="left" w:pos="612"/>
              </w:tabs>
              <w:jc w:val="both"/>
              <w:rPr>
                <w:iCs/>
                <w:noProof w:val="0"/>
                <w:sz w:val="20"/>
                <w:szCs w:val="20"/>
                <w:lang w:eastAsia="ru-RU"/>
              </w:rPr>
            </w:pPr>
            <w:r w:rsidRPr="00B006B0">
              <w:rPr>
                <w:sz w:val="20"/>
                <w:szCs w:val="20"/>
              </w:rPr>
              <w:t>Documente prin care se demonstrează că operatorul economic are acces la laboratoare de încercări şi teste a materialelor ce vor fi utilizate, în conformitate cu natura şi specificul lucrărilor ce fac obiectul viitorului contract, copie, confirmată prin aplicarea semnăturii electronice a ofertantului</w:t>
            </w:r>
          </w:p>
        </w:tc>
        <w:tc>
          <w:tcPr>
            <w:tcW w:w="986" w:type="dxa"/>
            <w:shd w:val="clear" w:color="auto" w:fill="auto"/>
            <w:vAlign w:val="center"/>
          </w:tcPr>
          <w:p w14:paraId="46CCF368" w14:textId="26D035D4" w:rsidR="00444F1C" w:rsidRPr="00B006B0" w:rsidRDefault="00444F1C" w:rsidP="00444F1C">
            <w:pPr>
              <w:shd w:val="clear" w:color="auto" w:fill="FFFFFF" w:themeFill="background1"/>
              <w:tabs>
                <w:tab w:val="left" w:pos="612"/>
              </w:tabs>
              <w:jc w:val="center"/>
              <w:rPr>
                <w:iCs/>
                <w:noProof w:val="0"/>
                <w:sz w:val="20"/>
                <w:szCs w:val="20"/>
                <w:lang w:eastAsia="ru-RU"/>
              </w:rPr>
            </w:pPr>
            <w:r w:rsidRPr="00B006B0">
              <w:rPr>
                <w:sz w:val="20"/>
                <w:szCs w:val="20"/>
              </w:rPr>
              <w:t>DA</w:t>
            </w:r>
          </w:p>
        </w:tc>
      </w:tr>
      <w:tr w:rsidR="00444F1C" w:rsidRPr="00B006B0" w14:paraId="4374695D" w14:textId="77777777" w:rsidTr="0041395C">
        <w:trPr>
          <w:trHeight w:val="20"/>
        </w:trPr>
        <w:tc>
          <w:tcPr>
            <w:tcW w:w="575" w:type="dxa"/>
            <w:shd w:val="clear" w:color="auto" w:fill="auto"/>
            <w:vAlign w:val="center"/>
          </w:tcPr>
          <w:p w14:paraId="306F7070" w14:textId="7D6A76F3" w:rsidR="00444F1C" w:rsidRPr="00B006B0" w:rsidRDefault="00942C95" w:rsidP="00444F1C">
            <w:pPr>
              <w:shd w:val="clear" w:color="auto" w:fill="FFFFFF" w:themeFill="background1"/>
              <w:tabs>
                <w:tab w:val="left" w:pos="612"/>
              </w:tabs>
              <w:jc w:val="center"/>
              <w:rPr>
                <w:sz w:val="20"/>
                <w:szCs w:val="20"/>
              </w:rPr>
            </w:pPr>
            <w:r>
              <w:rPr>
                <w:sz w:val="20"/>
                <w:szCs w:val="20"/>
              </w:rPr>
              <w:t>13</w:t>
            </w:r>
          </w:p>
        </w:tc>
        <w:tc>
          <w:tcPr>
            <w:tcW w:w="2822" w:type="dxa"/>
            <w:shd w:val="clear" w:color="auto" w:fill="FFFFFF"/>
            <w:vAlign w:val="center"/>
          </w:tcPr>
          <w:p w14:paraId="3E3955E6" w14:textId="3FFCF83B" w:rsidR="00444F1C" w:rsidRPr="00B006B0" w:rsidRDefault="00444F1C" w:rsidP="00B006B0">
            <w:pPr>
              <w:shd w:val="clear" w:color="auto" w:fill="FFFFFF" w:themeFill="background1"/>
              <w:tabs>
                <w:tab w:val="left" w:pos="612"/>
              </w:tabs>
              <w:rPr>
                <w:b/>
                <w:sz w:val="20"/>
                <w:szCs w:val="20"/>
              </w:rPr>
            </w:pPr>
            <w:r w:rsidRPr="00B006B0">
              <w:rPr>
                <w:b/>
                <w:sz w:val="20"/>
                <w:szCs w:val="20"/>
              </w:rPr>
              <w:t>Certificat de la Centrul de instruire in domeniul securitatrii si sanatatii in munca</w:t>
            </w:r>
          </w:p>
        </w:tc>
        <w:tc>
          <w:tcPr>
            <w:tcW w:w="6101" w:type="dxa"/>
            <w:shd w:val="clear" w:color="auto" w:fill="auto"/>
            <w:vAlign w:val="center"/>
          </w:tcPr>
          <w:p w14:paraId="38A130E5" w14:textId="66CBB9FC" w:rsidR="00444F1C" w:rsidRPr="00B006B0" w:rsidRDefault="00444F1C" w:rsidP="00444F1C">
            <w:pPr>
              <w:shd w:val="clear" w:color="auto" w:fill="FFFFFF" w:themeFill="background1"/>
              <w:tabs>
                <w:tab w:val="left" w:pos="612"/>
              </w:tabs>
              <w:jc w:val="both"/>
              <w:rPr>
                <w:sz w:val="20"/>
                <w:szCs w:val="20"/>
              </w:rPr>
            </w:pPr>
            <w:r w:rsidRPr="00B006B0">
              <w:rPr>
                <w:sz w:val="20"/>
                <w:szCs w:val="20"/>
              </w:rPr>
              <w:t>Original, confirmat prin semnătura electronică a ofertantului</w:t>
            </w:r>
          </w:p>
        </w:tc>
        <w:tc>
          <w:tcPr>
            <w:tcW w:w="986" w:type="dxa"/>
            <w:shd w:val="clear" w:color="auto" w:fill="auto"/>
            <w:vAlign w:val="center"/>
          </w:tcPr>
          <w:p w14:paraId="1ADDA0F4" w14:textId="02BD8A73" w:rsidR="00444F1C" w:rsidRPr="00B006B0" w:rsidRDefault="00444F1C" w:rsidP="00444F1C">
            <w:pPr>
              <w:shd w:val="clear" w:color="auto" w:fill="FFFFFF" w:themeFill="background1"/>
              <w:tabs>
                <w:tab w:val="left" w:pos="612"/>
              </w:tabs>
              <w:jc w:val="center"/>
              <w:rPr>
                <w:sz w:val="20"/>
                <w:szCs w:val="20"/>
              </w:rPr>
            </w:pPr>
            <w:r w:rsidRPr="00B006B0">
              <w:rPr>
                <w:sz w:val="20"/>
                <w:szCs w:val="20"/>
              </w:rPr>
              <w:t>DA</w:t>
            </w:r>
          </w:p>
        </w:tc>
      </w:tr>
      <w:tr w:rsidR="00444F1C" w:rsidRPr="00B006B0" w14:paraId="2B2F4C0F" w14:textId="77777777" w:rsidTr="008161CA">
        <w:trPr>
          <w:trHeight w:val="20"/>
        </w:trPr>
        <w:tc>
          <w:tcPr>
            <w:tcW w:w="575" w:type="dxa"/>
            <w:shd w:val="clear" w:color="auto" w:fill="auto"/>
            <w:vAlign w:val="center"/>
          </w:tcPr>
          <w:p w14:paraId="0E69769B" w14:textId="6EAB7B2F" w:rsidR="00444F1C" w:rsidRPr="00B006B0" w:rsidRDefault="00942C95" w:rsidP="00444F1C">
            <w:pPr>
              <w:shd w:val="clear" w:color="auto" w:fill="FFFFFF" w:themeFill="background1"/>
              <w:tabs>
                <w:tab w:val="left" w:pos="612"/>
              </w:tabs>
              <w:jc w:val="center"/>
              <w:rPr>
                <w:iCs/>
                <w:noProof w:val="0"/>
                <w:sz w:val="20"/>
                <w:szCs w:val="20"/>
                <w:lang w:eastAsia="ru-RU"/>
              </w:rPr>
            </w:pPr>
            <w:r>
              <w:rPr>
                <w:iCs/>
                <w:noProof w:val="0"/>
                <w:sz w:val="20"/>
                <w:szCs w:val="20"/>
                <w:lang w:eastAsia="ru-RU"/>
              </w:rPr>
              <w:t>14</w:t>
            </w:r>
          </w:p>
        </w:tc>
        <w:tc>
          <w:tcPr>
            <w:tcW w:w="2822" w:type="dxa"/>
            <w:shd w:val="clear" w:color="auto" w:fill="auto"/>
            <w:vAlign w:val="center"/>
          </w:tcPr>
          <w:p w14:paraId="7EF7D0E0" w14:textId="77777777" w:rsidR="00444F1C" w:rsidRPr="00B006B0" w:rsidRDefault="00444F1C" w:rsidP="00B006B0">
            <w:pPr>
              <w:shd w:val="clear" w:color="auto" w:fill="FFFFFF" w:themeFill="background1"/>
              <w:tabs>
                <w:tab w:val="left" w:pos="612"/>
              </w:tabs>
              <w:rPr>
                <w:b/>
                <w:iCs/>
                <w:noProof w:val="0"/>
                <w:sz w:val="20"/>
                <w:szCs w:val="20"/>
                <w:lang w:eastAsia="ru-RU"/>
              </w:rPr>
            </w:pPr>
            <w:r w:rsidRPr="00B006B0">
              <w:rPr>
                <w:b/>
                <w:sz w:val="20"/>
                <w:szCs w:val="20"/>
              </w:rPr>
              <w:t>Lista subcontractanților și partea/părțile din contract care sunt îndeplinite de către aceștia</w:t>
            </w:r>
          </w:p>
        </w:tc>
        <w:tc>
          <w:tcPr>
            <w:tcW w:w="6101" w:type="dxa"/>
            <w:shd w:val="clear" w:color="auto" w:fill="auto"/>
            <w:vAlign w:val="center"/>
          </w:tcPr>
          <w:p w14:paraId="041526E7" w14:textId="77777777" w:rsidR="00444F1C" w:rsidRPr="00B006B0" w:rsidRDefault="00444F1C" w:rsidP="00444F1C">
            <w:pPr>
              <w:shd w:val="clear" w:color="auto" w:fill="FFFFFF" w:themeFill="background1"/>
              <w:tabs>
                <w:tab w:val="left" w:pos="612"/>
              </w:tabs>
              <w:jc w:val="both"/>
              <w:rPr>
                <w:iCs/>
                <w:noProof w:val="0"/>
                <w:sz w:val="20"/>
                <w:szCs w:val="20"/>
                <w:lang w:eastAsia="ru-RU"/>
              </w:rPr>
            </w:pPr>
            <w:r w:rsidRPr="00B006B0">
              <w:rPr>
                <w:sz w:val="20"/>
                <w:szCs w:val="20"/>
              </w:rPr>
              <w:t>Conform anexei 16 din documentația standard, original, confirmat prin aplicarea semnăturii electronice a ofertantului. De asemenea, urmează a fi atașat/atașate la anexa nr.16 și copia/copiile contractului/contractelor încheiat/încheiate cu subatreprenorii.</w:t>
            </w:r>
          </w:p>
        </w:tc>
        <w:tc>
          <w:tcPr>
            <w:tcW w:w="986" w:type="dxa"/>
            <w:shd w:val="clear" w:color="auto" w:fill="auto"/>
            <w:vAlign w:val="center"/>
          </w:tcPr>
          <w:p w14:paraId="3A821368" w14:textId="72ECF33B" w:rsidR="00444F1C" w:rsidRPr="00B006B0" w:rsidRDefault="00444F1C" w:rsidP="00444F1C">
            <w:pPr>
              <w:shd w:val="clear" w:color="auto" w:fill="FFFFFF" w:themeFill="background1"/>
              <w:tabs>
                <w:tab w:val="left" w:pos="612"/>
              </w:tabs>
              <w:jc w:val="center"/>
              <w:rPr>
                <w:iCs/>
                <w:noProof w:val="0"/>
                <w:sz w:val="20"/>
                <w:szCs w:val="20"/>
                <w:lang w:eastAsia="ru-RU"/>
              </w:rPr>
            </w:pPr>
            <w:r w:rsidRPr="00B006B0">
              <w:rPr>
                <w:sz w:val="20"/>
                <w:szCs w:val="20"/>
              </w:rPr>
              <w:t>DA</w:t>
            </w:r>
          </w:p>
        </w:tc>
      </w:tr>
      <w:tr w:rsidR="00444F1C" w:rsidRPr="00B006B0" w14:paraId="7A8B1064" w14:textId="77777777" w:rsidTr="008161CA">
        <w:trPr>
          <w:trHeight w:val="20"/>
        </w:trPr>
        <w:tc>
          <w:tcPr>
            <w:tcW w:w="575" w:type="dxa"/>
            <w:shd w:val="clear" w:color="auto" w:fill="auto"/>
            <w:vAlign w:val="center"/>
          </w:tcPr>
          <w:p w14:paraId="508595AB" w14:textId="2A5DB69E" w:rsidR="00444F1C" w:rsidRPr="00B006B0" w:rsidRDefault="00942C95" w:rsidP="00444F1C">
            <w:pPr>
              <w:shd w:val="clear" w:color="auto" w:fill="FFFFFF" w:themeFill="background1"/>
              <w:tabs>
                <w:tab w:val="left" w:pos="612"/>
              </w:tabs>
              <w:jc w:val="center"/>
              <w:rPr>
                <w:iCs/>
                <w:noProof w:val="0"/>
                <w:sz w:val="20"/>
                <w:szCs w:val="20"/>
                <w:lang w:eastAsia="ru-RU"/>
              </w:rPr>
            </w:pPr>
            <w:r>
              <w:rPr>
                <w:iCs/>
                <w:noProof w:val="0"/>
                <w:sz w:val="20"/>
                <w:szCs w:val="20"/>
                <w:lang w:eastAsia="ru-RU"/>
              </w:rPr>
              <w:t>15</w:t>
            </w:r>
          </w:p>
        </w:tc>
        <w:tc>
          <w:tcPr>
            <w:tcW w:w="2822" w:type="dxa"/>
            <w:shd w:val="clear" w:color="auto" w:fill="auto"/>
            <w:vAlign w:val="center"/>
          </w:tcPr>
          <w:p w14:paraId="2FCBA022" w14:textId="77777777" w:rsidR="00444F1C" w:rsidRPr="00B006B0" w:rsidRDefault="00444F1C" w:rsidP="00B006B0">
            <w:pPr>
              <w:shd w:val="clear" w:color="auto" w:fill="FFFFFF" w:themeFill="background1"/>
              <w:tabs>
                <w:tab w:val="left" w:pos="612"/>
              </w:tabs>
              <w:rPr>
                <w:b/>
                <w:iCs/>
                <w:noProof w:val="0"/>
                <w:sz w:val="20"/>
                <w:szCs w:val="20"/>
                <w:lang w:eastAsia="ru-RU"/>
              </w:rPr>
            </w:pPr>
            <w:r w:rsidRPr="00B006B0">
              <w:rPr>
                <w:b/>
                <w:sz w:val="20"/>
                <w:szCs w:val="20"/>
              </w:rPr>
              <w:t>Informație privind asocierea</w:t>
            </w:r>
          </w:p>
        </w:tc>
        <w:tc>
          <w:tcPr>
            <w:tcW w:w="6101" w:type="dxa"/>
            <w:shd w:val="clear" w:color="auto" w:fill="auto"/>
            <w:vAlign w:val="center"/>
          </w:tcPr>
          <w:p w14:paraId="31CAF81E" w14:textId="77777777" w:rsidR="00444F1C" w:rsidRPr="00B006B0" w:rsidRDefault="00444F1C" w:rsidP="00444F1C">
            <w:pPr>
              <w:shd w:val="clear" w:color="auto" w:fill="FFFFFF" w:themeFill="background1"/>
              <w:tabs>
                <w:tab w:val="left" w:pos="612"/>
              </w:tabs>
              <w:jc w:val="both"/>
              <w:rPr>
                <w:sz w:val="20"/>
                <w:szCs w:val="20"/>
              </w:rPr>
            </w:pPr>
            <w:r w:rsidRPr="00B006B0">
              <w:rPr>
                <w:sz w:val="20"/>
                <w:szCs w:val="20"/>
              </w:rPr>
              <w:t>Conform anexei 17 din documentația standard – original, confirmat prin aplicarea semnăturii electronice a ofertantului, precum și acordul de asociere în care vor preciza detaliat sarcinile ce revin fiecărui asociat. Totodată fiecare asociat urmează să prezinte DUAE-ul separat. Asocierea trebuie prezentată în formă scrisă la solicitarea autorității contractante odată ce a fost declarat în DUAE.</w:t>
            </w:r>
          </w:p>
        </w:tc>
        <w:tc>
          <w:tcPr>
            <w:tcW w:w="986" w:type="dxa"/>
            <w:shd w:val="clear" w:color="auto" w:fill="auto"/>
            <w:vAlign w:val="center"/>
          </w:tcPr>
          <w:p w14:paraId="529D607A" w14:textId="28D4C083" w:rsidR="00444F1C" w:rsidRPr="00B006B0" w:rsidRDefault="00444F1C" w:rsidP="00444F1C">
            <w:pPr>
              <w:shd w:val="clear" w:color="auto" w:fill="FFFFFF" w:themeFill="background1"/>
              <w:tabs>
                <w:tab w:val="left" w:pos="612"/>
              </w:tabs>
              <w:jc w:val="center"/>
              <w:rPr>
                <w:iCs/>
                <w:noProof w:val="0"/>
                <w:sz w:val="20"/>
                <w:szCs w:val="20"/>
                <w:lang w:eastAsia="ru-RU"/>
              </w:rPr>
            </w:pPr>
            <w:r w:rsidRPr="00B006B0">
              <w:rPr>
                <w:sz w:val="20"/>
                <w:szCs w:val="20"/>
              </w:rPr>
              <w:t>DA</w:t>
            </w:r>
          </w:p>
        </w:tc>
      </w:tr>
      <w:tr w:rsidR="00444F1C" w:rsidRPr="00B006B0" w14:paraId="026C7901" w14:textId="77777777" w:rsidTr="008161CA">
        <w:trPr>
          <w:trHeight w:val="20"/>
        </w:trPr>
        <w:tc>
          <w:tcPr>
            <w:tcW w:w="575" w:type="dxa"/>
            <w:shd w:val="clear" w:color="auto" w:fill="auto"/>
            <w:vAlign w:val="center"/>
          </w:tcPr>
          <w:p w14:paraId="4400D7FF" w14:textId="1C26B713" w:rsidR="00444F1C" w:rsidRPr="00B006B0" w:rsidRDefault="00942C95" w:rsidP="00444F1C">
            <w:pPr>
              <w:shd w:val="clear" w:color="auto" w:fill="FFFFFF" w:themeFill="background1"/>
              <w:tabs>
                <w:tab w:val="left" w:pos="612"/>
              </w:tabs>
              <w:jc w:val="center"/>
              <w:rPr>
                <w:iCs/>
                <w:noProof w:val="0"/>
                <w:sz w:val="20"/>
                <w:szCs w:val="20"/>
                <w:lang w:eastAsia="ru-RU"/>
              </w:rPr>
            </w:pPr>
            <w:r>
              <w:rPr>
                <w:iCs/>
                <w:noProof w:val="0"/>
                <w:sz w:val="20"/>
                <w:szCs w:val="20"/>
                <w:lang w:eastAsia="ru-RU"/>
              </w:rPr>
              <w:t>16</w:t>
            </w:r>
          </w:p>
        </w:tc>
        <w:tc>
          <w:tcPr>
            <w:tcW w:w="2822" w:type="dxa"/>
            <w:shd w:val="clear" w:color="auto" w:fill="auto"/>
          </w:tcPr>
          <w:p w14:paraId="6F6B1B4A" w14:textId="77777777" w:rsidR="00444F1C" w:rsidRPr="00B006B0" w:rsidRDefault="00444F1C" w:rsidP="00B006B0">
            <w:pPr>
              <w:shd w:val="clear" w:color="auto" w:fill="FFFFFF" w:themeFill="background1"/>
              <w:tabs>
                <w:tab w:val="left" w:pos="612"/>
              </w:tabs>
              <w:rPr>
                <w:b/>
                <w:iCs/>
                <w:noProof w:val="0"/>
                <w:sz w:val="20"/>
                <w:szCs w:val="20"/>
                <w:lang w:eastAsia="ru-RU"/>
              </w:rPr>
            </w:pPr>
            <w:r w:rsidRPr="00B006B0">
              <w:rPr>
                <w:b/>
                <w:sz w:val="20"/>
                <w:szCs w:val="20"/>
                <w:lang w:eastAsia="ru-RU"/>
              </w:rPr>
              <w:t>Aviz pentru participare la licitațiile publice de lucrări din domeniul construcțiilor și instalațiilor </w:t>
            </w:r>
          </w:p>
        </w:tc>
        <w:tc>
          <w:tcPr>
            <w:tcW w:w="6101" w:type="dxa"/>
            <w:shd w:val="clear" w:color="auto" w:fill="auto"/>
            <w:vAlign w:val="center"/>
          </w:tcPr>
          <w:p w14:paraId="7B02D4EC" w14:textId="77777777" w:rsidR="00444F1C" w:rsidRPr="00B006B0" w:rsidRDefault="00444F1C" w:rsidP="00444F1C">
            <w:pPr>
              <w:shd w:val="clear" w:color="auto" w:fill="FFFFFF" w:themeFill="background1"/>
              <w:tabs>
                <w:tab w:val="left" w:pos="612"/>
              </w:tabs>
              <w:jc w:val="both"/>
              <w:rPr>
                <w:iCs/>
                <w:noProof w:val="0"/>
                <w:sz w:val="20"/>
                <w:szCs w:val="20"/>
                <w:lang w:eastAsia="ru-RU"/>
              </w:rPr>
            </w:pPr>
            <w:r w:rsidRPr="00B006B0">
              <w:rPr>
                <w:sz w:val="20"/>
                <w:szCs w:val="20"/>
              </w:rPr>
              <w:t>Conform anexei 22 din documentația standard – original sau copie, confirmat prin aplicarea semnăturii electronice a ofertantului.</w:t>
            </w:r>
          </w:p>
        </w:tc>
        <w:tc>
          <w:tcPr>
            <w:tcW w:w="986" w:type="dxa"/>
            <w:shd w:val="clear" w:color="auto" w:fill="auto"/>
            <w:vAlign w:val="center"/>
          </w:tcPr>
          <w:p w14:paraId="36AF696E" w14:textId="269DF7AA" w:rsidR="00444F1C" w:rsidRPr="00B006B0" w:rsidRDefault="00444F1C" w:rsidP="00444F1C">
            <w:pPr>
              <w:shd w:val="clear" w:color="auto" w:fill="FFFFFF" w:themeFill="background1"/>
              <w:tabs>
                <w:tab w:val="left" w:pos="612"/>
              </w:tabs>
              <w:jc w:val="center"/>
              <w:rPr>
                <w:iCs/>
                <w:noProof w:val="0"/>
                <w:sz w:val="20"/>
                <w:szCs w:val="20"/>
                <w:lang w:eastAsia="ru-RU"/>
              </w:rPr>
            </w:pPr>
            <w:r w:rsidRPr="00B006B0">
              <w:rPr>
                <w:sz w:val="20"/>
                <w:szCs w:val="20"/>
              </w:rPr>
              <w:t>DA</w:t>
            </w:r>
          </w:p>
        </w:tc>
      </w:tr>
      <w:tr w:rsidR="00444F1C" w:rsidRPr="00B006B0" w14:paraId="1F44C0CF" w14:textId="77777777" w:rsidTr="008161CA">
        <w:trPr>
          <w:trHeight w:val="20"/>
        </w:trPr>
        <w:tc>
          <w:tcPr>
            <w:tcW w:w="575" w:type="dxa"/>
            <w:shd w:val="clear" w:color="auto" w:fill="auto"/>
            <w:vAlign w:val="center"/>
          </w:tcPr>
          <w:p w14:paraId="166ADF40" w14:textId="38606DE0" w:rsidR="00444F1C" w:rsidRPr="00B006B0" w:rsidRDefault="00942C95" w:rsidP="00444F1C">
            <w:pPr>
              <w:shd w:val="clear" w:color="auto" w:fill="FFFFFF" w:themeFill="background1"/>
              <w:tabs>
                <w:tab w:val="left" w:pos="612"/>
              </w:tabs>
              <w:jc w:val="center"/>
              <w:rPr>
                <w:iCs/>
                <w:noProof w:val="0"/>
                <w:sz w:val="20"/>
                <w:szCs w:val="20"/>
                <w:lang w:eastAsia="ru-RU"/>
              </w:rPr>
            </w:pPr>
            <w:r>
              <w:rPr>
                <w:iCs/>
                <w:noProof w:val="0"/>
                <w:sz w:val="20"/>
                <w:szCs w:val="20"/>
                <w:lang w:eastAsia="ru-RU"/>
              </w:rPr>
              <w:t>17</w:t>
            </w:r>
          </w:p>
        </w:tc>
        <w:tc>
          <w:tcPr>
            <w:tcW w:w="2822" w:type="dxa"/>
            <w:shd w:val="clear" w:color="auto" w:fill="auto"/>
            <w:vAlign w:val="center"/>
          </w:tcPr>
          <w:p w14:paraId="1D036376" w14:textId="77777777" w:rsidR="00444F1C" w:rsidRPr="00B006B0" w:rsidRDefault="00444F1C" w:rsidP="00B006B0">
            <w:pPr>
              <w:shd w:val="clear" w:color="auto" w:fill="FFFFFF" w:themeFill="background1"/>
              <w:tabs>
                <w:tab w:val="left" w:pos="612"/>
              </w:tabs>
              <w:rPr>
                <w:b/>
                <w:iCs/>
                <w:noProof w:val="0"/>
                <w:sz w:val="20"/>
                <w:szCs w:val="20"/>
                <w:lang w:eastAsia="ru-RU"/>
              </w:rPr>
            </w:pPr>
            <w:r w:rsidRPr="00B006B0">
              <w:rPr>
                <w:b/>
                <w:sz w:val="20"/>
                <w:szCs w:val="20"/>
              </w:rPr>
              <w:t>Perioada de garanție a lucrarilor</w:t>
            </w:r>
          </w:p>
        </w:tc>
        <w:tc>
          <w:tcPr>
            <w:tcW w:w="6101" w:type="dxa"/>
            <w:shd w:val="clear" w:color="auto" w:fill="auto"/>
            <w:vAlign w:val="center"/>
          </w:tcPr>
          <w:p w14:paraId="1CCB5281" w14:textId="000C4A7B" w:rsidR="00444F1C" w:rsidRPr="00B006B0" w:rsidRDefault="00444F1C" w:rsidP="00225E98">
            <w:pPr>
              <w:shd w:val="clear" w:color="auto" w:fill="FFFFFF" w:themeFill="background1"/>
              <w:tabs>
                <w:tab w:val="left" w:pos="612"/>
              </w:tabs>
              <w:jc w:val="both"/>
              <w:rPr>
                <w:iCs/>
                <w:noProof w:val="0"/>
                <w:sz w:val="20"/>
                <w:szCs w:val="20"/>
                <w:lang w:eastAsia="ru-RU"/>
              </w:rPr>
            </w:pPr>
            <w:r w:rsidRPr="00B006B0">
              <w:rPr>
                <w:sz w:val="20"/>
                <w:szCs w:val="20"/>
              </w:rPr>
              <w:t>Perioada de garanţie pentru lucrările prevăzute este de minim 5 ani de la recepția lucrărilor</w:t>
            </w:r>
            <w:r w:rsidR="00225E98">
              <w:rPr>
                <w:sz w:val="20"/>
                <w:szCs w:val="20"/>
              </w:rPr>
              <w:t>,</w:t>
            </w:r>
            <w:r w:rsidRPr="00B006B0">
              <w:rPr>
                <w:sz w:val="20"/>
                <w:szCs w:val="20"/>
              </w:rPr>
              <w:t xml:space="preserve"> original, confirmată prin aplicarea semnăturii electronice a ofertantului.</w:t>
            </w:r>
          </w:p>
        </w:tc>
        <w:tc>
          <w:tcPr>
            <w:tcW w:w="986" w:type="dxa"/>
            <w:shd w:val="clear" w:color="auto" w:fill="auto"/>
            <w:vAlign w:val="center"/>
          </w:tcPr>
          <w:p w14:paraId="3F28E778" w14:textId="5F8ADA5E" w:rsidR="00444F1C" w:rsidRPr="00B006B0" w:rsidRDefault="00444F1C" w:rsidP="00444F1C">
            <w:pPr>
              <w:shd w:val="clear" w:color="auto" w:fill="FFFFFF" w:themeFill="background1"/>
              <w:tabs>
                <w:tab w:val="left" w:pos="612"/>
              </w:tabs>
              <w:jc w:val="center"/>
              <w:rPr>
                <w:iCs/>
                <w:noProof w:val="0"/>
                <w:sz w:val="20"/>
                <w:szCs w:val="20"/>
                <w:lang w:eastAsia="ru-RU"/>
              </w:rPr>
            </w:pPr>
            <w:r w:rsidRPr="00B006B0">
              <w:rPr>
                <w:sz w:val="20"/>
                <w:szCs w:val="20"/>
              </w:rPr>
              <w:t>DA</w:t>
            </w:r>
          </w:p>
        </w:tc>
      </w:tr>
      <w:tr w:rsidR="00444F1C" w:rsidRPr="00B006B0" w14:paraId="31C4EE4D" w14:textId="77777777" w:rsidTr="008161CA">
        <w:trPr>
          <w:trHeight w:val="20"/>
        </w:trPr>
        <w:tc>
          <w:tcPr>
            <w:tcW w:w="575" w:type="dxa"/>
            <w:shd w:val="clear" w:color="auto" w:fill="auto"/>
            <w:vAlign w:val="center"/>
          </w:tcPr>
          <w:p w14:paraId="2BA5935A" w14:textId="23D4DCBE" w:rsidR="00444F1C" w:rsidRPr="00B006B0" w:rsidRDefault="00942C95" w:rsidP="00444F1C">
            <w:pPr>
              <w:shd w:val="clear" w:color="auto" w:fill="FFFFFF" w:themeFill="background1"/>
              <w:tabs>
                <w:tab w:val="left" w:pos="612"/>
              </w:tabs>
              <w:jc w:val="center"/>
              <w:rPr>
                <w:iCs/>
                <w:noProof w:val="0"/>
                <w:sz w:val="20"/>
                <w:szCs w:val="20"/>
                <w:lang w:eastAsia="ru-RU"/>
              </w:rPr>
            </w:pPr>
            <w:r>
              <w:rPr>
                <w:iCs/>
                <w:noProof w:val="0"/>
                <w:sz w:val="20"/>
                <w:szCs w:val="20"/>
                <w:lang w:eastAsia="ru-RU"/>
              </w:rPr>
              <w:t>18</w:t>
            </w:r>
          </w:p>
        </w:tc>
        <w:tc>
          <w:tcPr>
            <w:tcW w:w="2822" w:type="dxa"/>
            <w:shd w:val="clear" w:color="auto" w:fill="auto"/>
            <w:vAlign w:val="center"/>
          </w:tcPr>
          <w:p w14:paraId="0A12A87C" w14:textId="77777777" w:rsidR="00444F1C" w:rsidRPr="00B006B0" w:rsidRDefault="00444F1C" w:rsidP="00B006B0">
            <w:pPr>
              <w:shd w:val="clear" w:color="auto" w:fill="FFFFFF" w:themeFill="background1"/>
              <w:tabs>
                <w:tab w:val="left" w:pos="612"/>
              </w:tabs>
              <w:rPr>
                <w:b/>
                <w:iCs/>
                <w:noProof w:val="0"/>
                <w:sz w:val="20"/>
                <w:szCs w:val="20"/>
                <w:lang w:eastAsia="ru-RU"/>
              </w:rPr>
            </w:pPr>
            <w:r w:rsidRPr="00B006B0">
              <w:rPr>
                <w:b/>
                <w:sz w:val="20"/>
                <w:szCs w:val="20"/>
              </w:rPr>
              <w:t xml:space="preserve">Disponibilitate de bani lichizi </w:t>
            </w:r>
            <w:r w:rsidRPr="00B006B0">
              <w:rPr>
                <w:b/>
                <w:sz w:val="20"/>
                <w:szCs w:val="20"/>
                <w:shd w:val="clear" w:color="auto" w:fill="FFFFFF"/>
              </w:rPr>
              <w:t>si/sau</w:t>
            </w:r>
            <w:r w:rsidRPr="00B006B0">
              <w:rPr>
                <w:b/>
                <w:sz w:val="20"/>
                <w:szCs w:val="20"/>
              </w:rPr>
              <w:t xml:space="preserve"> resurse creditare </w:t>
            </w:r>
            <w:r w:rsidRPr="00B006B0">
              <w:rPr>
                <w:b/>
                <w:sz w:val="20"/>
                <w:szCs w:val="20"/>
                <w:shd w:val="clear" w:color="auto" w:fill="FFFFFF"/>
              </w:rPr>
              <w:t>si/sau mijloace circulante, etc.</w:t>
            </w:r>
            <w:r w:rsidRPr="00B006B0">
              <w:rPr>
                <w:b/>
                <w:sz w:val="20"/>
                <w:szCs w:val="20"/>
              </w:rPr>
              <w:t>, necesar pentru îndeplinirea contractului de achiziție</w:t>
            </w:r>
          </w:p>
        </w:tc>
        <w:tc>
          <w:tcPr>
            <w:tcW w:w="6101" w:type="dxa"/>
            <w:shd w:val="clear" w:color="auto" w:fill="auto"/>
            <w:vAlign w:val="center"/>
          </w:tcPr>
          <w:p w14:paraId="08D646C9" w14:textId="0C90AA98" w:rsidR="00444F1C" w:rsidRPr="00B006B0" w:rsidRDefault="00444F1C" w:rsidP="00444F1C">
            <w:pPr>
              <w:shd w:val="clear" w:color="auto" w:fill="FFFFFF" w:themeFill="background1"/>
              <w:tabs>
                <w:tab w:val="left" w:pos="612"/>
              </w:tabs>
              <w:jc w:val="both"/>
              <w:rPr>
                <w:iCs/>
                <w:noProof w:val="0"/>
                <w:sz w:val="20"/>
                <w:szCs w:val="20"/>
                <w:lang w:eastAsia="ru-RU"/>
              </w:rPr>
            </w:pPr>
            <w:r w:rsidRPr="00B006B0">
              <w:rPr>
                <w:sz w:val="20"/>
                <w:szCs w:val="20"/>
              </w:rPr>
              <w:t>Minim 30 % din valoarea ofertei fără TVA, original sau copie confirmată aplicarea semnăturii electronice a ofertantului. Act e</w:t>
            </w:r>
            <w:r w:rsidRPr="00B006B0">
              <w:rPr>
                <w:iCs/>
                <w:noProof w:val="0"/>
                <w:sz w:val="20"/>
                <w:szCs w:val="20"/>
                <w:lang w:eastAsia="ru-RU"/>
              </w:rPr>
              <w:t>mis de o bancă comercială valabil la ziua deschiderii ofertelor la producera de achizitie.</w:t>
            </w:r>
          </w:p>
        </w:tc>
        <w:tc>
          <w:tcPr>
            <w:tcW w:w="986" w:type="dxa"/>
            <w:shd w:val="clear" w:color="auto" w:fill="auto"/>
            <w:vAlign w:val="center"/>
          </w:tcPr>
          <w:p w14:paraId="1F66472B" w14:textId="25212265" w:rsidR="00444F1C" w:rsidRPr="00B006B0" w:rsidRDefault="00444F1C" w:rsidP="00444F1C">
            <w:pPr>
              <w:shd w:val="clear" w:color="auto" w:fill="FFFFFF" w:themeFill="background1"/>
              <w:tabs>
                <w:tab w:val="left" w:pos="612"/>
              </w:tabs>
              <w:jc w:val="center"/>
              <w:rPr>
                <w:iCs/>
                <w:noProof w:val="0"/>
                <w:sz w:val="20"/>
                <w:szCs w:val="20"/>
                <w:lang w:eastAsia="ru-RU"/>
              </w:rPr>
            </w:pPr>
            <w:r w:rsidRPr="00B006B0">
              <w:rPr>
                <w:sz w:val="20"/>
                <w:szCs w:val="20"/>
              </w:rPr>
              <w:t>DA</w:t>
            </w:r>
          </w:p>
        </w:tc>
      </w:tr>
      <w:tr w:rsidR="00444F1C" w:rsidRPr="00B006B0" w14:paraId="0CB40B9A" w14:textId="77777777" w:rsidTr="008161CA">
        <w:trPr>
          <w:trHeight w:val="20"/>
        </w:trPr>
        <w:tc>
          <w:tcPr>
            <w:tcW w:w="575" w:type="dxa"/>
            <w:shd w:val="clear" w:color="auto" w:fill="auto"/>
            <w:vAlign w:val="center"/>
          </w:tcPr>
          <w:p w14:paraId="17579ACF" w14:textId="06EC8157" w:rsidR="00444F1C" w:rsidRPr="00B006B0" w:rsidRDefault="00942C95" w:rsidP="00444F1C">
            <w:pPr>
              <w:shd w:val="clear" w:color="auto" w:fill="FFFFFF" w:themeFill="background1"/>
              <w:tabs>
                <w:tab w:val="left" w:pos="612"/>
              </w:tabs>
              <w:jc w:val="center"/>
              <w:rPr>
                <w:sz w:val="20"/>
                <w:szCs w:val="20"/>
              </w:rPr>
            </w:pPr>
            <w:r>
              <w:rPr>
                <w:sz w:val="20"/>
                <w:szCs w:val="20"/>
              </w:rPr>
              <w:t>19</w:t>
            </w:r>
          </w:p>
        </w:tc>
        <w:tc>
          <w:tcPr>
            <w:tcW w:w="2822" w:type="dxa"/>
            <w:shd w:val="clear" w:color="auto" w:fill="auto"/>
            <w:vAlign w:val="center"/>
          </w:tcPr>
          <w:p w14:paraId="16DAA5BC" w14:textId="61E66A10" w:rsidR="00444F1C" w:rsidRPr="00B006B0" w:rsidRDefault="00444F1C" w:rsidP="00B006B0">
            <w:pPr>
              <w:shd w:val="clear" w:color="auto" w:fill="FFFFFF" w:themeFill="background1"/>
              <w:tabs>
                <w:tab w:val="left" w:pos="612"/>
              </w:tabs>
              <w:rPr>
                <w:b/>
                <w:sz w:val="20"/>
                <w:szCs w:val="20"/>
              </w:rPr>
            </w:pPr>
            <w:r w:rsidRPr="00B006B0">
              <w:rPr>
                <w:b/>
                <w:sz w:val="20"/>
                <w:szCs w:val="20"/>
              </w:rPr>
              <w:t>Certificat confirmativ de executare a vizitei în teren la locul executării lucrărilor</w:t>
            </w:r>
          </w:p>
        </w:tc>
        <w:tc>
          <w:tcPr>
            <w:tcW w:w="6101" w:type="dxa"/>
            <w:shd w:val="clear" w:color="auto" w:fill="auto"/>
            <w:vAlign w:val="center"/>
          </w:tcPr>
          <w:p w14:paraId="5D14C90E" w14:textId="2BBE8C98" w:rsidR="00444F1C" w:rsidRPr="00B006B0" w:rsidRDefault="00444F1C" w:rsidP="00B006B0">
            <w:pPr>
              <w:shd w:val="clear" w:color="auto" w:fill="FFFFFF" w:themeFill="background1"/>
              <w:tabs>
                <w:tab w:val="left" w:pos="612"/>
              </w:tabs>
              <w:jc w:val="both"/>
              <w:rPr>
                <w:sz w:val="20"/>
                <w:szCs w:val="20"/>
              </w:rPr>
            </w:pPr>
            <w:r w:rsidRPr="00B006B0">
              <w:rPr>
                <w:sz w:val="20"/>
                <w:szCs w:val="20"/>
              </w:rPr>
              <w:t xml:space="preserve">In scopul еlаbоrarii </w:t>
            </w:r>
            <w:r w:rsidR="00B006B0">
              <w:rPr>
                <w:sz w:val="20"/>
                <w:szCs w:val="20"/>
              </w:rPr>
              <w:t xml:space="preserve">corecte a </w:t>
            </w:r>
            <w:r w:rsidRPr="00B006B0">
              <w:rPr>
                <w:sz w:val="20"/>
                <w:szCs w:val="20"/>
              </w:rPr>
              <w:t>оfеrtеi, autoritatea contractanta solicită operatorilor economici s</w:t>
            </w:r>
            <w:r w:rsidR="00B006B0">
              <w:rPr>
                <w:sz w:val="20"/>
                <w:szCs w:val="20"/>
              </w:rPr>
              <w:t>ă</w:t>
            </w:r>
            <w:r w:rsidRPr="00B006B0">
              <w:rPr>
                <w:sz w:val="20"/>
                <w:szCs w:val="20"/>
              </w:rPr>
              <w:t xml:space="preserve"> viziteze obligatoriu аmрlаsаmentul obiectului (cu scopul de a studia viitorul santier, proiectul si alte ducumente) în perioada de clarificare și depunere a ofertelor a procedur</w:t>
            </w:r>
            <w:r w:rsidR="00B006B0">
              <w:rPr>
                <w:sz w:val="20"/>
                <w:szCs w:val="20"/>
              </w:rPr>
              <w:t>ii</w:t>
            </w:r>
            <w:r w:rsidRPr="00B006B0">
              <w:rPr>
                <w:sz w:val="20"/>
                <w:szCs w:val="20"/>
              </w:rPr>
              <w:t xml:space="preserve"> de achiziție. Autoritatea contractanta va inregistra operatorii economici care au f</w:t>
            </w:r>
            <w:r w:rsidR="00B006B0">
              <w:rPr>
                <w:sz w:val="20"/>
                <w:szCs w:val="20"/>
              </w:rPr>
              <w:t>ă</w:t>
            </w:r>
            <w:r w:rsidRPr="00B006B0">
              <w:rPr>
                <w:sz w:val="20"/>
                <w:szCs w:val="20"/>
              </w:rPr>
              <w:t>cut cuno</w:t>
            </w:r>
            <w:r w:rsidR="00B006B0">
              <w:rPr>
                <w:sz w:val="20"/>
                <w:szCs w:val="20"/>
              </w:rPr>
              <w:t>ș</w:t>
            </w:r>
            <w:r w:rsidRPr="00B006B0">
              <w:rPr>
                <w:sz w:val="20"/>
                <w:szCs w:val="20"/>
              </w:rPr>
              <w:t>tin</w:t>
            </w:r>
            <w:r w:rsidR="00B006B0">
              <w:rPr>
                <w:sz w:val="20"/>
                <w:szCs w:val="20"/>
              </w:rPr>
              <w:t>ță</w:t>
            </w:r>
            <w:r w:rsidRPr="00B006B0">
              <w:rPr>
                <w:sz w:val="20"/>
                <w:szCs w:val="20"/>
              </w:rPr>
              <w:t xml:space="preserve">a cu </w:t>
            </w:r>
            <w:r w:rsidR="00B006B0">
              <w:rPr>
                <w:sz w:val="20"/>
                <w:szCs w:val="20"/>
              </w:rPr>
              <w:t xml:space="preserve">locul, </w:t>
            </w:r>
            <w:r w:rsidRPr="00B006B0">
              <w:rPr>
                <w:sz w:val="20"/>
                <w:szCs w:val="20"/>
              </w:rPr>
              <w:t>documenta</w:t>
            </w:r>
            <w:r w:rsidR="00B006B0">
              <w:rPr>
                <w:sz w:val="20"/>
                <w:szCs w:val="20"/>
              </w:rPr>
              <w:t>ț</w:t>
            </w:r>
            <w:r w:rsidRPr="00B006B0">
              <w:rPr>
                <w:sz w:val="20"/>
                <w:szCs w:val="20"/>
              </w:rPr>
              <w:t>ia și obiectivul nominalizat.</w:t>
            </w:r>
          </w:p>
        </w:tc>
        <w:tc>
          <w:tcPr>
            <w:tcW w:w="986" w:type="dxa"/>
            <w:shd w:val="clear" w:color="auto" w:fill="auto"/>
            <w:vAlign w:val="center"/>
          </w:tcPr>
          <w:p w14:paraId="0171FAED" w14:textId="16B4B260" w:rsidR="00444F1C" w:rsidRPr="00B006B0" w:rsidRDefault="00444F1C" w:rsidP="00444F1C">
            <w:pPr>
              <w:shd w:val="clear" w:color="auto" w:fill="FFFFFF" w:themeFill="background1"/>
              <w:tabs>
                <w:tab w:val="left" w:pos="612"/>
              </w:tabs>
              <w:jc w:val="center"/>
              <w:rPr>
                <w:sz w:val="20"/>
                <w:szCs w:val="20"/>
              </w:rPr>
            </w:pPr>
            <w:r w:rsidRPr="00B006B0">
              <w:rPr>
                <w:sz w:val="20"/>
                <w:szCs w:val="20"/>
              </w:rPr>
              <w:t>DA</w:t>
            </w:r>
          </w:p>
        </w:tc>
      </w:tr>
      <w:tr w:rsidR="009653A4" w:rsidRPr="00B006B0" w14:paraId="3FAEBC49" w14:textId="77777777" w:rsidTr="00113F69">
        <w:trPr>
          <w:trHeight w:val="20"/>
        </w:trPr>
        <w:tc>
          <w:tcPr>
            <w:tcW w:w="575" w:type="dxa"/>
            <w:shd w:val="clear" w:color="auto" w:fill="auto"/>
            <w:vAlign w:val="center"/>
          </w:tcPr>
          <w:p w14:paraId="6AF6C3DB" w14:textId="11EF8C14" w:rsidR="009653A4" w:rsidRPr="00B006B0" w:rsidRDefault="009653A4" w:rsidP="009653A4">
            <w:pPr>
              <w:shd w:val="clear" w:color="auto" w:fill="FFFFFF" w:themeFill="background1"/>
              <w:tabs>
                <w:tab w:val="left" w:pos="612"/>
              </w:tabs>
              <w:jc w:val="center"/>
              <w:rPr>
                <w:iCs/>
                <w:noProof w:val="0"/>
                <w:sz w:val="20"/>
                <w:szCs w:val="20"/>
                <w:lang w:eastAsia="ru-RU"/>
              </w:rPr>
            </w:pPr>
            <w:r>
              <w:rPr>
                <w:iCs/>
                <w:noProof w:val="0"/>
                <w:sz w:val="20"/>
                <w:szCs w:val="20"/>
                <w:lang w:eastAsia="ru-RU"/>
              </w:rPr>
              <w:t>20</w:t>
            </w:r>
          </w:p>
        </w:tc>
        <w:tc>
          <w:tcPr>
            <w:tcW w:w="2822"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17C49821" w14:textId="5CB9DAB7" w:rsidR="009653A4" w:rsidRPr="00B006B0" w:rsidRDefault="009653A4" w:rsidP="009653A4">
            <w:pPr>
              <w:shd w:val="clear" w:color="auto" w:fill="FFFFFF" w:themeFill="background1"/>
              <w:tabs>
                <w:tab w:val="left" w:pos="612"/>
              </w:tabs>
              <w:rPr>
                <w:b/>
                <w:iCs/>
                <w:noProof w:val="0"/>
                <w:sz w:val="20"/>
                <w:szCs w:val="20"/>
                <w:lang w:eastAsia="ru-RU"/>
              </w:rPr>
            </w:pPr>
            <w:r w:rsidRPr="009653A4">
              <w:rPr>
                <w:b/>
                <w:color w:val="000000"/>
                <w:sz w:val="20"/>
                <w:szCs w:val="20"/>
              </w:rPr>
              <w:t>Declaraţie de eligibilitate</w:t>
            </w:r>
          </w:p>
        </w:tc>
        <w:tc>
          <w:tcPr>
            <w:tcW w:w="6101"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C0CEF4B" w14:textId="2143E231" w:rsidR="009653A4" w:rsidRPr="009653A4" w:rsidRDefault="009653A4" w:rsidP="009653A4">
            <w:pPr>
              <w:shd w:val="clear" w:color="auto" w:fill="FFFFFF" w:themeFill="background1"/>
              <w:tabs>
                <w:tab w:val="left" w:pos="612"/>
              </w:tabs>
              <w:jc w:val="both"/>
              <w:rPr>
                <w:iCs/>
                <w:noProof w:val="0"/>
                <w:sz w:val="20"/>
                <w:szCs w:val="20"/>
                <w:lang w:eastAsia="ru-RU"/>
              </w:rPr>
            </w:pPr>
            <w:r w:rsidRPr="009653A4">
              <w:rPr>
                <w:color w:val="000000"/>
                <w:sz w:val="20"/>
                <w:szCs w:val="20"/>
              </w:rPr>
              <w:t>Original, confirmat prin semnătura electronica a participantului (conform anexa nr. 2 la Regulamentul cu privire la achizițiile publice de valoare mică</w:t>
            </w:r>
          </w:p>
        </w:tc>
        <w:tc>
          <w:tcPr>
            <w:tcW w:w="986" w:type="dxa"/>
            <w:shd w:val="clear" w:color="auto" w:fill="FFFFFF" w:themeFill="background1"/>
            <w:vAlign w:val="center"/>
          </w:tcPr>
          <w:p w14:paraId="4745111F" w14:textId="447D2446" w:rsidR="009653A4" w:rsidRPr="00B006B0" w:rsidRDefault="009653A4" w:rsidP="009653A4">
            <w:pPr>
              <w:shd w:val="clear" w:color="auto" w:fill="FFFFFF" w:themeFill="background1"/>
              <w:tabs>
                <w:tab w:val="left" w:pos="612"/>
              </w:tabs>
              <w:jc w:val="center"/>
              <w:rPr>
                <w:iCs/>
                <w:noProof w:val="0"/>
                <w:sz w:val="20"/>
                <w:szCs w:val="20"/>
                <w:lang w:eastAsia="ru-RU"/>
              </w:rPr>
            </w:pPr>
            <w:r w:rsidRPr="009653A4">
              <w:rPr>
                <w:sz w:val="20"/>
                <w:szCs w:val="20"/>
              </w:rPr>
              <w:t>DA</w:t>
            </w:r>
          </w:p>
        </w:tc>
      </w:tr>
      <w:tr w:rsidR="00444F1C" w:rsidRPr="00B006B0" w14:paraId="080AEA03" w14:textId="77777777" w:rsidTr="008161CA">
        <w:trPr>
          <w:trHeight w:val="20"/>
        </w:trPr>
        <w:tc>
          <w:tcPr>
            <w:tcW w:w="575" w:type="dxa"/>
            <w:shd w:val="clear" w:color="auto" w:fill="auto"/>
            <w:vAlign w:val="center"/>
          </w:tcPr>
          <w:p w14:paraId="231B25B8" w14:textId="261073D6" w:rsidR="00444F1C" w:rsidRPr="00B006B0" w:rsidRDefault="00942C95" w:rsidP="00444F1C">
            <w:pPr>
              <w:shd w:val="clear" w:color="auto" w:fill="FFFFFF" w:themeFill="background1"/>
              <w:tabs>
                <w:tab w:val="left" w:pos="612"/>
              </w:tabs>
              <w:jc w:val="center"/>
              <w:rPr>
                <w:sz w:val="20"/>
                <w:szCs w:val="20"/>
              </w:rPr>
            </w:pPr>
            <w:r>
              <w:rPr>
                <w:sz w:val="20"/>
                <w:szCs w:val="20"/>
              </w:rPr>
              <w:t>21</w:t>
            </w:r>
          </w:p>
        </w:tc>
        <w:tc>
          <w:tcPr>
            <w:tcW w:w="2822" w:type="dxa"/>
            <w:shd w:val="clear" w:color="auto" w:fill="auto"/>
            <w:vAlign w:val="center"/>
          </w:tcPr>
          <w:p w14:paraId="6382D297" w14:textId="1B85FD68" w:rsidR="00444F1C" w:rsidRPr="00B006B0" w:rsidRDefault="00444F1C" w:rsidP="00B006B0">
            <w:pPr>
              <w:shd w:val="clear" w:color="auto" w:fill="FFFFFF" w:themeFill="background1"/>
              <w:tabs>
                <w:tab w:val="left" w:pos="612"/>
              </w:tabs>
              <w:rPr>
                <w:b/>
                <w:sz w:val="20"/>
                <w:szCs w:val="20"/>
              </w:rPr>
            </w:pPr>
            <w:r w:rsidRPr="00B006B0">
              <w:rPr>
                <w:b/>
                <w:sz w:val="20"/>
                <w:szCs w:val="20"/>
              </w:rPr>
              <w:t>NOTĂ:</w:t>
            </w:r>
          </w:p>
        </w:tc>
        <w:tc>
          <w:tcPr>
            <w:tcW w:w="6101" w:type="dxa"/>
            <w:shd w:val="clear" w:color="auto" w:fill="auto"/>
            <w:vAlign w:val="center"/>
          </w:tcPr>
          <w:p w14:paraId="202F08EC" w14:textId="202132BB" w:rsidR="00444F1C" w:rsidRPr="00B006B0" w:rsidRDefault="00444F1C" w:rsidP="00444F1C">
            <w:pPr>
              <w:tabs>
                <w:tab w:val="left" w:pos="1134"/>
              </w:tabs>
              <w:spacing w:line="276" w:lineRule="auto"/>
              <w:ind w:left="34"/>
              <w:jc w:val="both"/>
              <w:rPr>
                <w:sz w:val="20"/>
                <w:szCs w:val="20"/>
              </w:rPr>
            </w:pPr>
            <w:r w:rsidRPr="00B006B0">
              <w:rPr>
                <w:sz w:val="20"/>
                <w:szCs w:val="20"/>
              </w:rPr>
              <w:t xml:space="preserve">Operatorul economic desemnat câștigător va utiliza materiale de calitate, indicate în proiect sau la solicitarea beneficiarului. </w:t>
            </w:r>
          </w:p>
          <w:p w14:paraId="4775FA7C" w14:textId="2148D5E8" w:rsidR="00444F1C" w:rsidRPr="00B006B0" w:rsidRDefault="00B006B0" w:rsidP="00444F1C">
            <w:pPr>
              <w:tabs>
                <w:tab w:val="left" w:pos="1134"/>
              </w:tabs>
              <w:spacing w:line="276" w:lineRule="auto"/>
              <w:ind w:left="34"/>
              <w:jc w:val="both"/>
              <w:rPr>
                <w:sz w:val="20"/>
                <w:szCs w:val="20"/>
              </w:rPr>
            </w:pPr>
            <w:r>
              <w:rPr>
                <w:sz w:val="20"/>
                <w:szCs w:val="20"/>
              </w:rPr>
              <w:t>Î</w:t>
            </w:r>
            <w:r w:rsidR="00444F1C" w:rsidRPr="00B006B0">
              <w:rPr>
                <w:sz w:val="20"/>
                <w:szCs w:val="20"/>
              </w:rPr>
              <w:t>nainte de executare/aplicare/montare va prez</w:t>
            </w:r>
            <w:r>
              <w:rPr>
                <w:sz w:val="20"/>
                <w:szCs w:val="20"/>
              </w:rPr>
              <w:t>e</w:t>
            </w:r>
            <w:r w:rsidR="00444F1C" w:rsidRPr="00B006B0">
              <w:rPr>
                <w:sz w:val="20"/>
                <w:szCs w:val="20"/>
              </w:rPr>
              <w:t>nta mostre și certificate de conformitate pentru materiale</w:t>
            </w:r>
            <w:r>
              <w:rPr>
                <w:sz w:val="20"/>
                <w:szCs w:val="20"/>
              </w:rPr>
              <w:t xml:space="preserve"> respective</w:t>
            </w:r>
            <w:r w:rsidR="00444F1C" w:rsidRPr="00B006B0">
              <w:rPr>
                <w:sz w:val="20"/>
                <w:szCs w:val="20"/>
              </w:rPr>
              <w:t>.</w:t>
            </w:r>
          </w:p>
          <w:p w14:paraId="14173C18" w14:textId="183D02B4" w:rsidR="00444F1C" w:rsidRPr="00B006B0" w:rsidRDefault="00444F1C" w:rsidP="00444F1C">
            <w:pPr>
              <w:tabs>
                <w:tab w:val="left" w:pos="1134"/>
              </w:tabs>
              <w:spacing w:line="276" w:lineRule="auto"/>
              <w:ind w:left="34"/>
              <w:jc w:val="both"/>
              <w:rPr>
                <w:sz w:val="20"/>
                <w:szCs w:val="20"/>
              </w:rPr>
            </w:pPr>
            <w:r w:rsidRPr="00B006B0">
              <w:rPr>
                <w:sz w:val="20"/>
                <w:szCs w:val="20"/>
              </w:rPr>
              <w:t xml:space="preserve">Materialele, înainte de a fi procurate, vor fi coordonate și aprobate de catre beneficiar. </w:t>
            </w:r>
          </w:p>
          <w:p w14:paraId="5A691E6A" w14:textId="7240CF19" w:rsidR="00444F1C" w:rsidRPr="00B006B0" w:rsidRDefault="00444F1C" w:rsidP="00444F1C">
            <w:pPr>
              <w:tabs>
                <w:tab w:val="left" w:pos="1134"/>
              </w:tabs>
              <w:spacing w:line="276" w:lineRule="auto"/>
              <w:ind w:left="34"/>
              <w:jc w:val="both"/>
              <w:rPr>
                <w:sz w:val="20"/>
                <w:szCs w:val="20"/>
              </w:rPr>
            </w:pPr>
            <w:r w:rsidRPr="00B006B0">
              <w:rPr>
                <w:sz w:val="20"/>
                <w:szCs w:val="20"/>
              </w:rPr>
              <w:lastRenderedPageBreak/>
              <w:t>Materialele necalitative depistate, vor fi înlocuite din contul antreprenorului.</w:t>
            </w:r>
          </w:p>
          <w:p w14:paraId="0DC09D1B" w14:textId="3F78EF49" w:rsidR="00444F1C" w:rsidRPr="00B006B0" w:rsidRDefault="00444F1C" w:rsidP="00444F1C">
            <w:pPr>
              <w:tabs>
                <w:tab w:val="left" w:pos="1134"/>
              </w:tabs>
              <w:spacing w:line="276" w:lineRule="auto"/>
              <w:ind w:left="34"/>
              <w:jc w:val="both"/>
              <w:rPr>
                <w:sz w:val="20"/>
                <w:szCs w:val="20"/>
              </w:rPr>
            </w:pPr>
            <w:r w:rsidRPr="00B006B0">
              <w:rPr>
                <w:sz w:val="20"/>
                <w:szCs w:val="20"/>
              </w:rPr>
              <w:t xml:space="preserve">În caz ca vor aparea suspiciuni (pret, calitate etc) referitor la un produs, grupul de lucru își rezerva dreptul sa verifice suplimentar caracteristicele materialului indicat. </w:t>
            </w:r>
          </w:p>
          <w:p w14:paraId="2CD5E763" w14:textId="63F34A61" w:rsidR="00444F1C" w:rsidRPr="00B006B0" w:rsidRDefault="00444F1C" w:rsidP="00B006B0">
            <w:pPr>
              <w:tabs>
                <w:tab w:val="left" w:pos="1134"/>
              </w:tabs>
              <w:spacing w:line="276" w:lineRule="auto"/>
              <w:ind w:left="34"/>
              <w:jc w:val="both"/>
              <w:rPr>
                <w:sz w:val="20"/>
                <w:szCs w:val="20"/>
              </w:rPr>
            </w:pPr>
            <w:r w:rsidRPr="00B006B0">
              <w:rPr>
                <w:sz w:val="20"/>
                <w:szCs w:val="20"/>
              </w:rPr>
              <w:t>La solicitarea grupului de lucru se vor prezenta în decurs de maxim 3 zile fi</w:t>
            </w:r>
            <w:r w:rsidR="00225E98">
              <w:rPr>
                <w:sz w:val="20"/>
                <w:szCs w:val="20"/>
              </w:rPr>
              <w:t>ș</w:t>
            </w:r>
            <w:r w:rsidRPr="00B006B0">
              <w:rPr>
                <w:sz w:val="20"/>
                <w:szCs w:val="20"/>
              </w:rPr>
              <w:t>a tehnic</w:t>
            </w:r>
            <w:r w:rsidR="00B006B0">
              <w:rPr>
                <w:sz w:val="20"/>
                <w:szCs w:val="20"/>
              </w:rPr>
              <w:t>ă</w:t>
            </w:r>
            <w:r w:rsidRPr="00B006B0">
              <w:rPr>
                <w:sz w:val="20"/>
                <w:szCs w:val="20"/>
              </w:rPr>
              <w:t xml:space="preserve"> a produsului indicat, specifica</w:t>
            </w:r>
            <w:r w:rsidR="00B006B0">
              <w:rPr>
                <w:sz w:val="20"/>
                <w:szCs w:val="20"/>
              </w:rPr>
              <w:t>ț</w:t>
            </w:r>
            <w:r w:rsidRPr="00B006B0">
              <w:rPr>
                <w:sz w:val="20"/>
                <w:szCs w:val="20"/>
              </w:rPr>
              <w:t>ia tehnic</w:t>
            </w:r>
            <w:r w:rsidR="00B006B0">
              <w:rPr>
                <w:sz w:val="20"/>
                <w:szCs w:val="20"/>
              </w:rPr>
              <w:t>ă</w:t>
            </w:r>
            <w:r w:rsidRPr="00B006B0">
              <w:rPr>
                <w:sz w:val="20"/>
                <w:szCs w:val="20"/>
              </w:rPr>
              <w:t xml:space="preserve"> și certificatele de conformitate/calitate.</w:t>
            </w:r>
          </w:p>
        </w:tc>
        <w:tc>
          <w:tcPr>
            <w:tcW w:w="986" w:type="dxa"/>
            <w:shd w:val="clear" w:color="auto" w:fill="auto"/>
            <w:vAlign w:val="center"/>
          </w:tcPr>
          <w:p w14:paraId="251A9676" w14:textId="50775048" w:rsidR="00444F1C" w:rsidRPr="00B006B0" w:rsidRDefault="00444F1C" w:rsidP="00444F1C">
            <w:pPr>
              <w:shd w:val="clear" w:color="auto" w:fill="FFFFFF" w:themeFill="background1"/>
              <w:tabs>
                <w:tab w:val="left" w:pos="612"/>
              </w:tabs>
              <w:jc w:val="center"/>
              <w:rPr>
                <w:sz w:val="20"/>
                <w:szCs w:val="20"/>
              </w:rPr>
            </w:pPr>
            <w:r w:rsidRPr="00B006B0">
              <w:rPr>
                <w:sz w:val="20"/>
                <w:szCs w:val="20"/>
              </w:rPr>
              <w:lastRenderedPageBreak/>
              <w:t>DA</w:t>
            </w:r>
          </w:p>
        </w:tc>
      </w:tr>
    </w:tbl>
    <w:p w14:paraId="04AF486D" w14:textId="59B289D0" w:rsidR="0015247E" w:rsidRPr="00B006B0" w:rsidRDefault="00C34C5E" w:rsidP="007506A1">
      <w:pPr>
        <w:numPr>
          <w:ilvl w:val="0"/>
          <w:numId w:val="3"/>
        </w:numPr>
        <w:shd w:val="clear" w:color="auto" w:fill="FFFFFF" w:themeFill="background1"/>
        <w:spacing w:before="120"/>
        <w:ind w:left="-426" w:right="-569" w:firstLine="0"/>
        <w:jc w:val="both"/>
        <w:rPr>
          <w:b/>
          <w:noProof w:val="0"/>
          <w:lang w:eastAsia="ru-RU"/>
        </w:rPr>
      </w:pPr>
      <w:r w:rsidRPr="00B006B0">
        <w:rPr>
          <w:b/>
          <w:noProof w:val="0"/>
          <w:lang w:eastAsia="ru-RU"/>
        </w:rPr>
        <w:t>Garanția pentru ofertă</w:t>
      </w:r>
      <w:r w:rsidR="0074138A" w:rsidRPr="00B006B0">
        <w:rPr>
          <w:b/>
          <w:noProof w:val="0"/>
          <w:lang w:eastAsia="ru-RU"/>
        </w:rPr>
        <w:t>:</w:t>
      </w:r>
      <w:r w:rsidR="0015247E" w:rsidRPr="00B006B0">
        <w:rPr>
          <w:b/>
          <w:noProof w:val="0"/>
          <w:lang w:eastAsia="ru-RU"/>
        </w:rPr>
        <w:t xml:space="preserve"> </w:t>
      </w:r>
      <w:r w:rsidR="00942C95" w:rsidRPr="00942C95">
        <w:rPr>
          <w:b/>
          <w:i/>
          <w:noProof w:val="0"/>
          <w:u w:val="single"/>
          <w:lang w:eastAsia="ru-RU"/>
        </w:rPr>
        <w:t>nu se aplică</w:t>
      </w:r>
    </w:p>
    <w:p w14:paraId="537A3EA2" w14:textId="5D769A78" w:rsidR="0015247E" w:rsidRPr="00B006B0" w:rsidRDefault="00F6465C" w:rsidP="007506A1">
      <w:pPr>
        <w:numPr>
          <w:ilvl w:val="0"/>
          <w:numId w:val="3"/>
        </w:numPr>
        <w:shd w:val="clear" w:color="auto" w:fill="FFFFFF" w:themeFill="background1"/>
        <w:spacing w:before="120"/>
        <w:ind w:left="-426" w:right="-569" w:firstLine="0"/>
        <w:jc w:val="both"/>
        <w:rPr>
          <w:b/>
          <w:noProof w:val="0"/>
          <w:lang w:eastAsia="ru-RU"/>
        </w:rPr>
      </w:pPr>
      <w:r w:rsidRPr="00B006B0">
        <w:rPr>
          <w:b/>
          <w:noProof w:val="0"/>
          <w:lang w:eastAsia="ru-RU"/>
        </w:rPr>
        <w:t>Termenul de garanție a lucrărilor</w:t>
      </w:r>
      <w:r w:rsidR="00D05DE3" w:rsidRPr="00B006B0">
        <w:rPr>
          <w:b/>
          <w:noProof w:val="0"/>
          <w:lang w:eastAsia="ru-RU"/>
        </w:rPr>
        <w:t xml:space="preserve">: </w:t>
      </w:r>
      <w:r w:rsidR="008435AC" w:rsidRPr="00B006B0">
        <w:rPr>
          <w:b/>
          <w:i/>
          <w:noProof w:val="0"/>
          <w:u w:val="single"/>
          <w:lang w:eastAsia="ru-RU"/>
        </w:rPr>
        <w:t xml:space="preserve">minim </w:t>
      </w:r>
      <w:r w:rsidR="00A2690E" w:rsidRPr="00B006B0">
        <w:rPr>
          <w:b/>
          <w:i/>
          <w:noProof w:val="0"/>
          <w:u w:val="single"/>
          <w:lang w:eastAsia="ru-RU"/>
        </w:rPr>
        <w:t>5</w:t>
      </w:r>
      <w:r w:rsidR="008435AC" w:rsidRPr="00B006B0">
        <w:rPr>
          <w:b/>
          <w:i/>
          <w:noProof w:val="0"/>
          <w:u w:val="single"/>
          <w:lang w:eastAsia="ru-RU"/>
        </w:rPr>
        <w:t xml:space="preserve"> ani</w:t>
      </w:r>
      <w:r w:rsidR="008A2D73" w:rsidRPr="00B006B0">
        <w:rPr>
          <w:b/>
          <w:i/>
          <w:noProof w:val="0"/>
          <w:u w:val="single"/>
          <w:lang w:eastAsia="ru-RU"/>
        </w:rPr>
        <w:t xml:space="preserve"> de la recepția lucrărilor</w:t>
      </w:r>
    </w:p>
    <w:p w14:paraId="0C73D93B" w14:textId="6678F515" w:rsidR="00B801E2" w:rsidRPr="00B006B0" w:rsidRDefault="00F6465C" w:rsidP="007506A1">
      <w:pPr>
        <w:numPr>
          <w:ilvl w:val="0"/>
          <w:numId w:val="3"/>
        </w:numPr>
        <w:shd w:val="clear" w:color="auto" w:fill="FFFFFF" w:themeFill="background1"/>
        <w:ind w:left="-426" w:right="-569" w:firstLine="0"/>
        <w:jc w:val="both"/>
        <w:rPr>
          <w:b/>
          <w:noProof w:val="0"/>
          <w:lang w:eastAsia="ru-RU"/>
        </w:rPr>
      </w:pPr>
      <w:r w:rsidRPr="00B006B0">
        <w:rPr>
          <w:b/>
          <w:noProof w:val="0"/>
          <w:lang w:eastAsia="ru-RU"/>
        </w:rPr>
        <w:t>Garanția de bună execuție a cont</w:t>
      </w:r>
      <w:r w:rsidR="0004344E" w:rsidRPr="00B006B0">
        <w:rPr>
          <w:b/>
          <w:noProof w:val="0"/>
          <w:lang w:eastAsia="ru-RU"/>
        </w:rPr>
        <w:t>ractului</w:t>
      </w:r>
      <w:r w:rsidR="0015414C" w:rsidRPr="00B006B0">
        <w:rPr>
          <w:b/>
          <w:noProof w:val="0"/>
          <w:lang w:eastAsia="ru-RU"/>
        </w:rPr>
        <w:t>:</w:t>
      </w:r>
      <w:r w:rsidR="00C44A3B" w:rsidRPr="00B006B0">
        <w:rPr>
          <w:b/>
          <w:noProof w:val="0"/>
          <w:lang w:eastAsia="ru-RU"/>
        </w:rPr>
        <w:t xml:space="preserve"> </w:t>
      </w:r>
      <w:r w:rsidR="00157EAF" w:rsidRPr="00B006B0">
        <w:rPr>
          <w:b/>
          <w:i/>
          <w:noProof w:val="0"/>
          <w:u w:val="single"/>
          <w:lang w:eastAsia="ru-RU"/>
        </w:rPr>
        <w:t>5</w:t>
      </w:r>
      <w:r w:rsidR="00C44A3B" w:rsidRPr="00B006B0">
        <w:rPr>
          <w:b/>
          <w:i/>
          <w:noProof w:val="0"/>
          <w:u w:val="single"/>
          <w:lang w:eastAsia="ru-RU"/>
        </w:rPr>
        <w:t xml:space="preserve">% din </w:t>
      </w:r>
      <w:r w:rsidR="00056649" w:rsidRPr="00B006B0">
        <w:rPr>
          <w:b/>
          <w:i/>
          <w:noProof w:val="0"/>
          <w:u w:val="single"/>
          <w:lang w:eastAsia="ru-RU"/>
        </w:rPr>
        <w:t>valoarea</w:t>
      </w:r>
      <w:r w:rsidR="00C44A3B" w:rsidRPr="00B006B0">
        <w:rPr>
          <w:b/>
          <w:i/>
          <w:noProof w:val="0"/>
          <w:u w:val="single"/>
          <w:lang w:eastAsia="ru-RU"/>
        </w:rPr>
        <w:t xml:space="preserve"> </w:t>
      </w:r>
      <w:r w:rsidR="008F09FB" w:rsidRPr="00B006B0">
        <w:rPr>
          <w:b/>
          <w:i/>
          <w:noProof w:val="0"/>
          <w:u w:val="single"/>
          <w:lang w:eastAsia="ru-RU"/>
        </w:rPr>
        <w:t xml:space="preserve">totală a </w:t>
      </w:r>
      <w:r w:rsidR="00C44A3B" w:rsidRPr="00B006B0">
        <w:rPr>
          <w:b/>
          <w:i/>
          <w:noProof w:val="0"/>
          <w:u w:val="single"/>
          <w:lang w:eastAsia="ru-RU"/>
        </w:rPr>
        <w:t>contractului</w:t>
      </w:r>
      <w:r w:rsidR="0004344E" w:rsidRPr="00B006B0">
        <w:rPr>
          <w:b/>
          <w:noProof w:val="0"/>
          <w:lang w:eastAsia="ru-RU"/>
        </w:rPr>
        <w:t>,</w:t>
      </w:r>
      <w:r w:rsidR="00C44A3B" w:rsidRPr="00B006B0">
        <w:rPr>
          <w:b/>
          <w:noProof w:val="0"/>
          <w:lang w:eastAsia="ru-RU"/>
        </w:rPr>
        <w:t xml:space="preserve"> se poate efectua</w:t>
      </w:r>
      <w:r w:rsidR="00D6270D" w:rsidRPr="00B006B0">
        <w:rPr>
          <w:b/>
          <w:noProof w:val="0"/>
          <w:lang w:eastAsia="ru-RU"/>
        </w:rPr>
        <w:t xml:space="preserve"> prin</w:t>
      </w:r>
      <w:r w:rsidR="00C44A3B" w:rsidRPr="00B006B0">
        <w:rPr>
          <w:b/>
          <w:noProof w:val="0"/>
          <w:lang w:eastAsia="ru-RU"/>
        </w:rPr>
        <w:t>:</w:t>
      </w:r>
      <w:r w:rsidR="0004344E" w:rsidRPr="00B006B0">
        <w:rPr>
          <w:b/>
          <w:noProof w:val="0"/>
          <w:lang w:eastAsia="ru-RU"/>
        </w:rPr>
        <w:t xml:space="preserve"> </w:t>
      </w:r>
      <w:r w:rsidR="0004344E" w:rsidRPr="00B006B0">
        <w:rPr>
          <w:b/>
          <w:bCs/>
          <w:i/>
          <w:color w:val="000000" w:themeColor="text1"/>
        </w:rPr>
        <w:t xml:space="preserve"> </w:t>
      </w:r>
    </w:p>
    <w:p w14:paraId="14A83BE0" w14:textId="631D2AB7" w:rsidR="00832A42" w:rsidRPr="00B006B0" w:rsidRDefault="00832A42" w:rsidP="00157EAF">
      <w:pPr>
        <w:pStyle w:val="a"/>
        <w:numPr>
          <w:ilvl w:val="0"/>
          <w:numId w:val="0"/>
        </w:numPr>
        <w:shd w:val="clear" w:color="auto" w:fill="FFFFFF" w:themeFill="background1"/>
        <w:tabs>
          <w:tab w:val="clear" w:pos="1134"/>
          <w:tab w:val="left" w:pos="-142"/>
        </w:tabs>
        <w:ind w:left="-426" w:right="-569"/>
        <w:jc w:val="left"/>
        <w:rPr>
          <w:bCs/>
          <w:i/>
          <w:color w:val="000000" w:themeColor="text1"/>
          <w:lang w:val="ro-RO"/>
        </w:rPr>
      </w:pPr>
      <w:r w:rsidRPr="00B006B0">
        <w:rPr>
          <w:bCs/>
          <w:i/>
          <w:color w:val="000000" w:themeColor="text1"/>
          <w:lang w:val="ro-RO"/>
        </w:rPr>
        <w:t>Scrisoare de garanție bancară</w:t>
      </w:r>
      <w:r w:rsidR="00444F1C" w:rsidRPr="00B006B0">
        <w:rPr>
          <w:bCs/>
          <w:i/>
          <w:color w:val="000000" w:themeColor="text1"/>
          <w:lang w:val="ro-RO"/>
        </w:rPr>
        <w:t xml:space="preserve"> </w:t>
      </w:r>
      <w:r w:rsidR="00761CD6" w:rsidRPr="00B006B0">
        <w:rPr>
          <w:bCs/>
          <w:i/>
          <w:color w:val="000000" w:themeColor="text1"/>
          <w:lang w:val="ro-RO"/>
        </w:rPr>
        <w:t xml:space="preserve">(emisă de o bancă comercială din RM) </w:t>
      </w:r>
      <w:r w:rsidR="00444F1C" w:rsidRPr="00B006B0">
        <w:rPr>
          <w:bCs/>
          <w:i/>
          <w:color w:val="000000" w:themeColor="text1"/>
          <w:lang w:val="ro-RO"/>
        </w:rPr>
        <w:t>– Original</w:t>
      </w:r>
    </w:p>
    <w:p w14:paraId="5C53D366" w14:textId="0EB22445" w:rsidR="0004344E" w:rsidRPr="00B006B0" w:rsidRDefault="0004344E" w:rsidP="00157EAF">
      <w:pPr>
        <w:pStyle w:val="a"/>
        <w:numPr>
          <w:ilvl w:val="0"/>
          <w:numId w:val="0"/>
        </w:numPr>
        <w:shd w:val="clear" w:color="auto" w:fill="FFFFFF" w:themeFill="background1"/>
        <w:tabs>
          <w:tab w:val="clear" w:pos="1134"/>
          <w:tab w:val="left" w:pos="-142"/>
        </w:tabs>
        <w:ind w:left="-426" w:right="-569"/>
        <w:jc w:val="left"/>
        <w:rPr>
          <w:lang w:val="ro-RO" w:eastAsia="ru-RU"/>
        </w:rPr>
      </w:pPr>
      <w:r w:rsidRPr="00B006B0">
        <w:rPr>
          <w:bCs/>
          <w:color w:val="000000" w:themeColor="text1"/>
          <w:lang w:val="ro-RO"/>
        </w:rPr>
        <w:t>Sau</w:t>
      </w:r>
    </w:p>
    <w:p w14:paraId="13C1C02B" w14:textId="1D566A3C" w:rsidR="00F6465C" w:rsidRPr="00B006B0" w:rsidRDefault="0004344E" w:rsidP="00444F1C">
      <w:pPr>
        <w:pStyle w:val="a"/>
        <w:numPr>
          <w:ilvl w:val="0"/>
          <w:numId w:val="0"/>
        </w:numPr>
        <w:shd w:val="clear" w:color="auto" w:fill="FFFFFF" w:themeFill="background1"/>
        <w:tabs>
          <w:tab w:val="clear" w:pos="1134"/>
          <w:tab w:val="left" w:pos="-142"/>
        </w:tabs>
        <w:ind w:left="-426" w:right="-569"/>
        <w:rPr>
          <w:i/>
          <w:lang w:val="ro-RO" w:eastAsia="ru-RU"/>
        </w:rPr>
      </w:pPr>
      <w:r w:rsidRPr="00B006B0">
        <w:rPr>
          <w:i/>
          <w:color w:val="000000" w:themeColor="text1"/>
          <w:lang w:val="ro-RO"/>
        </w:rPr>
        <w:t>Reţineri succesive directe din plata cuvenită pentru facturile p</w:t>
      </w:r>
      <w:r w:rsidR="00D8655B" w:rsidRPr="00B006B0">
        <w:rPr>
          <w:i/>
          <w:color w:val="000000" w:themeColor="text1"/>
          <w:lang w:val="ro-RO"/>
        </w:rPr>
        <w:t xml:space="preserve">arţiale, în cuantum de 50 % din </w:t>
      </w:r>
      <w:r w:rsidR="0090328B" w:rsidRPr="00B006B0">
        <w:rPr>
          <w:i/>
          <w:color w:val="000000" w:themeColor="text1"/>
          <w:lang w:val="ro-RO"/>
        </w:rPr>
        <w:t>valoarea lunară a acestora pâ</w:t>
      </w:r>
      <w:r w:rsidRPr="00B006B0">
        <w:rPr>
          <w:i/>
          <w:color w:val="000000" w:themeColor="text1"/>
          <w:lang w:val="ro-RO"/>
        </w:rPr>
        <w:t>n</w:t>
      </w:r>
      <w:r w:rsidR="00AB0F87" w:rsidRPr="00B006B0">
        <w:rPr>
          <w:i/>
          <w:color w:val="000000" w:themeColor="text1"/>
          <w:lang w:val="ro-RO"/>
        </w:rPr>
        <w:t xml:space="preserve">ă la atingerea unui procent de </w:t>
      </w:r>
      <w:r w:rsidR="0000042C" w:rsidRPr="00B006B0">
        <w:rPr>
          <w:i/>
          <w:color w:val="000000" w:themeColor="text1"/>
          <w:lang w:val="ro-RO"/>
        </w:rPr>
        <w:t>5</w:t>
      </w:r>
      <w:r w:rsidR="00B801E2" w:rsidRPr="00B006B0">
        <w:rPr>
          <w:i/>
          <w:color w:val="000000" w:themeColor="text1"/>
          <w:lang w:val="ro-RO"/>
        </w:rPr>
        <w:t xml:space="preserve">% din valoarea </w:t>
      </w:r>
      <w:r w:rsidRPr="00B006B0">
        <w:rPr>
          <w:i/>
          <w:color w:val="000000" w:themeColor="text1"/>
          <w:lang w:val="ro-RO"/>
        </w:rPr>
        <w:t>contractului.</w:t>
      </w:r>
    </w:p>
    <w:p w14:paraId="0AF5FA01" w14:textId="3C962561" w:rsidR="00BE362C" w:rsidRPr="00B006B0" w:rsidRDefault="00BE362C" w:rsidP="007506A1">
      <w:pPr>
        <w:numPr>
          <w:ilvl w:val="0"/>
          <w:numId w:val="3"/>
        </w:numPr>
        <w:shd w:val="clear" w:color="auto" w:fill="FFFFFF" w:themeFill="background1"/>
        <w:tabs>
          <w:tab w:val="right" w:pos="0"/>
        </w:tabs>
        <w:spacing w:before="120"/>
        <w:ind w:left="-426" w:right="-569" w:firstLine="0"/>
        <w:jc w:val="both"/>
        <w:rPr>
          <w:b/>
          <w:noProof w:val="0"/>
          <w:lang w:eastAsia="ru-RU"/>
        </w:rPr>
      </w:pPr>
      <w:r w:rsidRPr="00B006B0">
        <w:rPr>
          <w:b/>
          <w:noProof w:val="0"/>
          <w:lang w:eastAsia="ru-RU"/>
        </w:rPr>
        <w:t>Motivul recurgerii la procedura accelerată (în cazul licitației deschise, restr</w:t>
      </w:r>
      <w:r w:rsidR="00C32CB2" w:rsidRPr="00B006B0">
        <w:rPr>
          <w:b/>
          <w:noProof w:val="0"/>
          <w:lang w:eastAsia="ru-RU"/>
        </w:rPr>
        <w:t>â</w:t>
      </w:r>
      <w:r w:rsidRPr="00B006B0">
        <w:rPr>
          <w:b/>
          <w:noProof w:val="0"/>
          <w:lang w:eastAsia="ru-RU"/>
        </w:rPr>
        <w:t>nse</w:t>
      </w:r>
      <w:r w:rsidR="00FE38A6" w:rsidRPr="00B006B0">
        <w:rPr>
          <w:b/>
          <w:noProof w:val="0"/>
          <w:lang w:eastAsia="ru-RU"/>
        </w:rPr>
        <w:t xml:space="preserve"> </w:t>
      </w:r>
      <w:r w:rsidRPr="00B006B0">
        <w:rPr>
          <w:b/>
          <w:noProof w:val="0"/>
          <w:lang w:eastAsia="ru-RU"/>
        </w:rPr>
        <w:t>și a procedurii negociate), după caz</w:t>
      </w:r>
      <w:r w:rsidR="00B801E2" w:rsidRPr="00B006B0">
        <w:rPr>
          <w:b/>
          <w:noProof w:val="0"/>
          <w:lang w:eastAsia="ru-RU"/>
        </w:rPr>
        <w:t>:</w:t>
      </w:r>
      <w:r w:rsidR="00ED4A04" w:rsidRPr="00B006B0">
        <w:rPr>
          <w:b/>
          <w:noProof w:val="0"/>
          <w:lang w:eastAsia="ru-RU"/>
        </w:rPr>
        <w:t xml:space="preserve"> </w:t>
      </w:r>
      <w:bookmarkStart w:id="4" w:name="_Hlk229752868"/>
      <w:r w:rsidR="00B801E2" w:rsidRPr="00B006B0">
        <w:rPr>
          <w:b/>
          <w:i/>
          <w:noProof w:val="0"/>
          <w:u w:val="single"/>
          <w:lang w:eastAsia="ru-RU"/>
        </w:rPr>
        <w:t>nu se aplică</w:t>
      </w:r>
      <w:bookmarkEnd w:id="4"/>
    </w:p>
    <w:p w14:paraId="1984BDAD" w14:textId="78167A45" w:rsidR="00BE362C" w:rsidRPr="00B006B0" w:rsidRDefault="00BE362C" w:rsidP="007506A1">
      <w:pPr>
        <w:numPr>
          <w:ilvl w:val="0"/>
          <w:numId w:val="3"/>
        </w:numPr>
        <w:shd w:val="clear" w:color="auto" w:fill="FFFFFF" w:themeFill="background1"/>
        <w:tabs>
          <w:tab w:val="right" w:pos="0"/>
        </w:tabs>
        <w:spacing w:before="120"/>
        <w:ind w:left="-426" w:right="-569" w:firstLine="0"/>
        <w:jc w:val="both"/>
        <w:rPr>
          <w:b/>
          <w:noProof w:val="0"/>
          <w:u w:val="single"/>
          <w:lang w:eastAsia="ru-RU"/>
        </w:rPr>
      </w:pPr>
      <w:r w:rsidRPr="00B006B0">
        <w:rPr>
          <w:b/>
          <w:noProof w:val="0"/>
          <w:lang w:eastAsia="ru-RU"/>
        </w:rPr>
        <w:t>Tehnici și instrumente specifice de atribuire (dacă este cazul specificați dacă se va utiliza acordul-cadru, sistemul dinamic de achiziție sa</w:t>
      </w:r>
      <w:r w:rsidR="00A522D1" w:rsidRPr="00B006B0">
        <w:rPr>
          <w:b/>
          <w:noProof w:val="0"/>
          <w:lang w:eastAsia="ru-RU"/>
        </w:rPr>
        <w:t xml:space="preserve">u licitația electronică): </w:t>
      </w:r>
      <w:r w:rsidR="00B801E2" w:rsidRPr="00B006B0">
        <w:rPr>
          <w:b/>
          <w:i/>
          <w:noProof w:val="0"/>
          <w:u w:val="single"/>
          <w:lang w:eastAsia="ru-RU"/>
        </w:rPr>
        <w:t>nu se aplică</w:t>
      </w:r>
    </w:p>
    <w:p w14:paraId="146D4A00" w14:textId="17DE24B3" w:rsidR="00BE362C" w:rsidRPr="00B006B0" w:rsidRDefault="00BE362C" w:rsidP="007506A1">
      <w:pPr>
        <w:numPr>
          <w:ilvl w:val="0"/>
          <w:numId w:val="3"/>
        </w:numPr>
        <w:tabs>
          <w:tab w:val="right" w:pos="0"/>
        </w:tabs>
        <w:spacing w:before="120"/>
        <w:ind w:left="-426" w:right="-569" w:firstLine="0"/>
        <w:jc w:val="both"/>
        <w:rPr>
          <w:b/>
          <w:noProof w:val="0"/>
          <w:lang w:eastAsia="ru-RU"/>
        </w:rPr>
      </w:pPr>
      <w:r w:rsidRPr="00B006B0">
        <w:rPr>
          <w:b/>
          <w:noProof w:val="0"/>
          <w:lang w:eastAsia="ru-RU"/>
        </w:rPr>
        <w:t>Condiții speciale de care depinde îndeplinirea contractului (</w:t>
      </w:r>
      <w:r w:rsidRPr="00B006B0">
        <w:rPr>
          <w:noProof w:val="0"/>
          <w:lang w:eastAsia="ru-RU"/>
        </w:rPr>
        <w:t>indicați după caz</w:t>
      </w:r>
      <w:r w:rsidRPr="00B006B0">
        <w:rPr>
          <w:b/>
          <w:noProof w:val="0"/>
          <w:lang w:eastAsia="ru-RU"/>
        </w:rPr>
        <w:t xml:space="preserve">): </w:t>
      </w:r>
      <w:r w:rsidR="00B801E2" w:rsidRPr="00B006B0">
        <w:rPr>
          <w:b/>
          <w:i/>
          <w:noProof w:val="0"/>
          <w:u w:val="single"/>
          <w:lang w:eastAsia="ru-RU"/>
        </w:rPr>
        <w:t>nu se aplică</w:t>
      </w:r>
    </w:p>
    <w:p w14:paraId="3FBCA5A9" w14:textId="7066B825" w:rsidR="00EF4276" w:rsidRPr="00B006B0" w:rsidRDefault="00EF4276" w:rsidP="007506A1">
      <w:pPr>
        <w:numPr>
          <w:ilvl w:val="0"/>
          <w:numId w:val="3"/>
        </w:numPr>
        <w:tabs>
          <w:tab w:val="right" w:pos="0"/>
        </w:tabs>
        <w:spacing w:before="120"/>
        <w:ind w:left="-426" w:right="-569" w:firstLine="0"/>
        <w:jc w:val="both"/>
        <w:rPr>
          <w:b/>
          <w:noProof w:val="0"/>
          <w:u w:val="single"/>
          <w:lang w:eastAsia="ru-RU"/>
        </w:rPr>
      </w:pPr>
      <w:bookmarkStart w:id="5" w:name="_Hlk71621175"/>
      <w:r w:rsidRPr="00B006B0">
        <w:rPr>
          <w:b/>
          <w:noProof w:val="0"/>
          <w:lang w:eastAsia="ru-RU"/>
        </w:rPr>
        <w:t>Ofertele se prezintă în valuta</w:t>
      </w:r>
      <w:bookmarkEnd w:id="5"/>
      <w:r w:rsidR="00B801E2" w:rsidRPr="00B006B0">
        <w:rPr>
          <w:b/>
          <w:noProof w:val="0"/>
          <w:lang w:eastAsia="ru-RU"/>
        </w:rPr>
        <w:t>:</w:t>
      </w:r>
      <w:r w:rsidR="006409F7" w:rsidRPr="00B006B0">
        <w:rPr>
          <w:b/>
          <w:i/>
          <w:noProof w:val="0"/>
          <w:lang w:eastAsia="ru-RU"/>
        </w:rPr>
        <w:t xml:space="preserve"> </w:t>
      </w:r>
      <w:r w:rsidR="006409F7" w:rsidRPr="00B006B0">
        <w:rPr>
          <w:b/>
          <w:i/>
          <w:noProof w:val="0"/>
          <w:u w:val="single"/>
          <w:lang w:eastAsia="ru-RU"/>
        </w:rPr>
        <w:t>MD</w:t>
      </w:r>
      <w:r w:rsidR="005F4F1E" w:rsidRPr="00B006B0">
        <w:rPr>
          <w:b/>
          <w:i/>
          <w:noProof w:val="0"/>
          <w:u w:val="single"/>
          <w:lang w:eastAsia="ru-RU"/>
        </w:rPr>
        <w:t>L</w:t>
      </w:r>
    </w:p>
    <w:p w14:paraId="432C1F0F" w14:textId="37BBFE5A" w:rsidR="00BE362C" w:rsidRPr="00B006B0" w:rsidRDefault="00BE362C" w:rsidP="007506A1">
      <w:pPr>
        <w:numPr>
          <w:ilvl w:val="0"/>
          <w:numId w:val="3"/>
        </w:numPr>
        <w:tabs>
          <w:tab w:val="right" w:pos="0"/>
        </w:tabs>
        <w:spacing w:before="120"/>
        <w:ind w:left="-426" w:right="-569" w:firstLine="0"/>
        <w:jc w:val="both"/>
        <w:rPr>
          <w:b/>
          <w:noProof w:val="0"/>
          <w:lang w:eastAsia="ru-RU"/>
        </w:rPr>
      </w:pPr>
      <w:r w:rsidRPr="00B006B0">
        <w:rPr>
          <w:b/>
          <w:noProof w:val="0"/>
          <w:lang w:eastAsia="ru-RU"/>
        </w:rPr>
        <w:t xml:space="preserve">Criteriul de evaluare aplicat pentru </w:t>
      </w:r>
      <w:r w:rsidR="009D14A7" w:rsidRPr="00B006B0">
        <w:rPr>
          <w:b/>
          <w:noProof w:val="0"/>
          <w:lang w:eastAsia="ru-RU"/>
        </w:rPr>
        <w:t>atribuirea</w:t>
      </w:r>
      <w:r w:rsidR="00E706C1" w:rsidRPr="00B006B0">
        <w:rPr>
          <w:b/>
          <w:noProof w:val="0"/>
          <w:lang w:eastAsia="ru-RU"/>
        </w:rPr>
        <w:t xml:space="preserve"> </w:t>
      </w:r>
      <w:r w:rsidR="0099147F" w:rsidRPr="00B006B0">
        <w:rPr>
          <w:b/>
          <w:noProof w:val="0"/>
          <w:lang w:eastAsia="ru-RU"/>
        </w:rPr>
        <w:t xml:space="preserve">contractului: </w:t>
      </w:r>
      <w:r w:rsidR="0099147F" w:rsidRPr="00B006B0">
        <w:rPr>
          <w:b/>
          <w:i/>
          <w:noProof w:val="0"/>
          <w:u w:val="single"/>
          <w:lang w:eastAsia="ru-RU"/>
        </w:rPr>
        <w:t>prețul cel mai scăzut</w:t>
      </w:r>
      <w:r w:rsidR="00D12EB3" w:rsidRPr="00B006B0">
        <w:rPr>
          <w:b/>
          <w:i/>
          <w:noProof w:val="0"/>
          <w:u w:val="single"/>
          <w:lang w:eastAsia="ru-RU"/>
        </w:rPr>
        <w:t xml:space="preserve"> (cu condiția respectării tuturor cerințelor solicitate)</w:t>
      </w:r>
    </w:p>
    <w:p w14:paraId="0EB0540D" w14:textId="77777777" w:rsidR="00BE362C" w:rsidRPr="00B006B0" w:rsidRDefault="00BE362C" w:rsidP="007506A1">
      <w:pPr>
        <w:numPr>
          <w:ilvl w:val="0"/>
          <w:numId w:val="3"/>
        </w:numPr>
        <w:tabs>
          <w:tab w:val="right" w:pos="0"/>
        </w:tabs>
        <w:spacing w:before="120"/>
        <w:ind w:left="-426" w:right="-569" w:firstLine="0"/>
        <w:jc w:val="both"/>
        <w:rPr>
          <w:b/>
          <w:noProof w:val="0"/>
          <w:lang w:eastAsia="ru-RU"/>
        </w:rPr>
      </w:pPr>
      <w:r w:rsidRPr="00B006B0">
        <w:rPr>
          <w:b/>
          <w:noProof w:val="0"/>
          <w:lang w:eastAsia="ru-RU"/>
        </w:rPr>
        <w:t>Factorii de evaluare a ofertei celei mai avantajoase din punct de vedere economic, precum și ponderile lor:</w:t>
      </w:r>
    </w:p>
    <w:tbl>
      <w:tblPr>
        <w:tblStyle w:val="Grigliatabella2"/>
        <w:tblW w:w="10491" w:type="dxa"/>
        <w:tblInd w:w="-431" w:type="dxa"/>
        <w:tblLook w:val="04A0" w:firstRow="1" w:lastRow="0" w:firstColumn="1" w:lastColumn="0" w:noHBand="0" w:noVBand="1"/>
      </w:tblPr>
      <w:tblGrid>
        <w:gridCol w:w="576"/>
        <w:gridCol w:w="8214"/>
        <w:gridCol w:w="1701"/>
      </w:tblGrid>
      <w:tr w:rsidR="00BE362C" w:rsidRPr="00B006B0" w14:paraId="5894E2AC" w14:textId="77777777" w:rsidTr="00277E9B">
        <w:trPr>
          <w:trHeight w:val="60"/>
        </w:trPr>
        <w:tc>
          <w:tcPr>
            <w:tcW w:w="576" w:type="dxa"/>
            <w:shd w:val="clear" w:color="auto" w:fill="auto"/>
          </w:tcPr>
          <w:p w14:paraId="1D9522C8" w14:textId="77777777" w:rsidR="00BE362C" w:rsidRPr="00B006B0" w:rsidRDefault="00BE362C" w:rsidP="00BE362C">
            <w:pPr>
              <w:shd w:val="clear" w:color="auto" w:fill="FFFFFF" w:themeFill="background1"/>
              <w:tabs>
                <w:tab w:val="left" w:pos="612"/>
              </w:tabs>
              <w:spacing w:before="120" w:after="120"/>
              <w:rPr>
                <w:b/>
                <w:iCs/>
                <w:noProof w:val="0"/>
                <w:sz w:val="20"/>
                <w:szCs w:val="20"/>
                <w:lang w:eastAsia="ru-RU"/>
              </w:rPr>
            </w:pPr>
            <w:r w:rsidRPr="00B006B0">
              <w:rPr>
                <w:b/>
                <w:iCs/>
                <w:noProof w:val="0"/>
                <w:sz w:val="20"/>
                <w:szCs w:val="20"/>
                <w:lang w:eastAsia="ru-RU"/>
              </w:rPr>
              <w:t>Nr. d/o</w:t>
            </w:r>
          </w:p>
        </w:tc>
        <w:tc>
          <w:tcPr>
            <w:tcW w:w="8214" w:type="dxa"/>
            <w:shd w:val="clear" w:color="auto" w:fill="auto"/>
          </w:tcPr>
          <w:p w14:paraId="7D642500" w14:textId="77777777" w:rsidR="00BE362C" w:rsidRPr="00B006B0" w:rsidRDefault="00BE362C" w:rsidP="00BE362C">
            <w:pPr>
              <w:shd w:val="clear" w:color="auto" w:fill="FFFFFF" w:themeFill="background1"/>
              <w:tabs>
                <w:tab w:val="left" w:pos="612"/>
              </w:tabs>
              <w:spacing w:before="120" w:after="120"/>
              <w:jc w:val="center"/>
              <w:rPr>
                <w:b/>
                <w:iCs/>
                <w:noProof w:val="0"/>
                <w:sz w:val="20"/>
                <w:szCs w:val="20"/>
                <w:lang w:eastAsia="ru-RU"/>
              </w:rPr>
            </w:pPr>
            <w:r w:rsidRPr="00B006B0">
              <w:rPr>
                <w:b/>
                <w:iCs/>
                <w:noProof w:val="0"/>
                <w:sz w:val="20"/>
                <w:szCs w:val="20"/>
                <w:lang w:eastAsia="ru-RU"/>
              </w:rPr>
              <w:t>Denumirea factorului de evaluare</w:t>
            </w:r>
          </w:p>
        </w:tc>
        <w:tc>
          <w:tcPr>
            <w:tcW w:w="1701" w:type="dxa"/>
            <w:shd w:val="clear" w:color="auto" w:fill="auto"/>
          </w:tcPr>
          <w:p w14:paraId="05EC62BF" w14:textId="77777777" w:rsidR="00BE362C" w:rsidRPr="00B006B0" w:rsidRDefault="00BE362C" w:rsidP="00BE362C">
            <w:pPr>
              <w:shd w:val="clear" w:color="auto" w:fill="FFFFFF" w:themeFill="background1"/>
              <w:tabs>
                <w:tab w:val="left" w:pos="612"/>
              </w:tabs>
              <w:spacing w:before="120" w:after="120"/>
              <w:jc w:val="center"/>
              <w:rPr>
                <w:b/>
                <w:iCs/>
                <w:noProof w:val="0"/>
                <w:sz w:val="20"/>
                <w:szCs w:val="20"/>
                <w:lang w:eastAsia="ru-RU"/>
              </w:rPr>
            </w:pPr>
            <w:r w:rsidRPr="00B006B0">
              <w:rPr>
                <w:b/>
                <w:iCs/>
                <w:noProof w:val="0"/>
                <w:sz w:val="20"/>
                <w:szCs w:val="20"/>
                <w:lang w:eastAsia="ru-RU"/>
              </w:rPr>
              <w:t>Ponderea%</w:t>
            </w:r>
          </w:p>
        </w:tc>
      </w:tr>
      <w:tr w:rsidR="00BE362C" w:rsidRPr="00B006B0" w14:paraId="19E42FF1" w14:textId="77777777" w:rsidTr="00DB34E6">
        <w:trPr>
          <w:trHeight w:val="210"/>
        </w:trPr>
        <w:tc>
          <w:tcPr>
            <w:tcW w:w="576" w:type="dxa"/>
            <w:shd w:val="clear" w:color="auto" w:fill="auto"/>
          </w:tcPr>
          <w:p w14:paraId="62C8BD8B" w14:textId="77777777" w:rsidR="00BE362C" w:rsidRPr="00B006B0" w:rsidRDefault="00BE362C" w:rsidP="005A13F7">
            <w:pPr>
              <w:shd w:val="clear" w:color="auto" w:fill="FFFFFF" w:themeFill="background1"/>
              <w:tabs>
                <w:tab w:val="left" w:pos="612"/>
              </w:tabs>
              <w:rPr>
                <w:iCs/>
                <w:noProof w:val="0"/>
                <w:lang w:eastAsia="ru-RU"/>
              </w:rPr>
            </w:pPr>
          </w:p>
        </w:tc>
        <w:tc>
          <w:tcPr>
            <w:tcW w:w="8214" w:type="dxa"/>
            <w:shd w:val="clear" w:color="auto" w:fill="auto"/>
          </w:tcPr>
          <w:p w14:paraId="4A1C6E43" w14:textId="13C2BBF4" w:rsidR="00BE362C" w:rsidRPr="00B006B0" w:rsidRDefault="007570BB" w:rsidP="005A13F7">
            <w:pPr>
              <w:shd w:val="clear" w:color="auto" w:fill="FFFFFF" w:themeFill="background1"/>
              <w:tabs>
                <w:tab w:val="left" w:pos="612"/>
              </w:tabs>
              <w:jc w:val="center"/>
              <w:rPr>
                <w:iCs/>
                <w:noProof w:val="0"/>
                <w:lang w:eastAsia="ru-RU"/>
              </w:rPr>
            </w:pPr>
            <w:r w:rsidRPr="00B006B0">
              <w:rPr>
                <w:iCs/>
                <w:noProof w:val="0"/>
                <w:lang w:eastAsia="ru-RU"/>
              </w:rPr>
              <w:t>-</w:t>
            </w:r>
          </w:p>
        </w:tc>
        <w:tc>
          <w:tcPr>
            <w:tcW w:w="1701" w:type="dxa"/>
            <w:shd w:val="clear" w:color="auto" w:fill="auto"/>
          </w:tcPr>
          <w:p w14:paraId="3FBEE857" w14:textId="30B12E9F" w:rsidR="00BE362C" w:rsidRPr="00B006B0" w:rsidRDefault="007570BB" w:rsidP="005A13F7">
            <w:pPr>
              <w:shd w:val="clear" w:color="auto" w:fill="FFFFFF" w:themeFill="background1"/>
              <w:tabs>
                <w:tab w:val="left" w:pos="612"/>
              </w:tabs>
              <w:jc w:val="center"/>
              <w:rPr>
                <w:iCs/>
                <w:noProof w:val="0"/>
                <w:lang w:eastAsia="ru-RU"/>
              </w:rPr>
            </w:pPr>
            <w:r w:rsidRPr="00B006B0">
              <w:rPr>
                <w:iCs/>
                <w:noProof w:val="0"/>
                <w:lang w:eastAsia="ru-RU"/>
              </w:rPr>
              <w:t>-</w:t>
            </w:r>
          </w:p>
        </w:tc>
      </w:tr>
    </w:tbl>
    <w:p w14:paraId="56F393EE" w14:textId="77777777" w:rsidR="00BE362C" w:rsidRPr="00B006B0" w:rsidRDefault="00BE362C" w:rsidP="00DB34E6">
      <w:pPr>
        <w:numPr>
          <w:ilvl w:val="0"/>
          <w:numId w:val="3"/>
        </w:numPr>
        <w:shd w:val="clear" w:color="auto" w:fill="FFFFFF" w:themeFill="background1"/>
        <w:spacing w:before="120"/>
        <w:ind w:left="-426" w:right="-569" w:firstLine="0"/>
        <w:jc w:val="both"/>
        <w:rPr>
          <w:b/>
          <w:noProof w:val="0"/>
          <w:lang w:eastAsia="ru-RU"/>
        </w:rPr>
      </w:pPr>
      <w:r w:rsidRPr="00B006B0">
        <w:rPr>
          <w:b/>
          <w:noProof w:val="0"/>
          <w:lang w:eastAsia="ru-RU"/>
        </w:rPr>
        <w:t>Termenul limită de depunere/deschidere a ofertelor:</w:t>
      </w:r>
    </w:p>
    <w:p w14:paraId="597EEFCB" w14:textId="508676C2" w:rsidR="00BE362C" w:rsidRPr="00B006B0" w:rsidRDefault="00BE362C" w:rsidP="00DB34E6">
      <w:pPr>
        <w:numPr>
          <w:ilvl w:val="0"/>
          <w:numId w:val="4"/>
        </w:numPr>
        <w:shd w:val="clear" w:color="auto" w:fill="FFFFFF" w:themeFill="background1"/>
        <w:tabs>
          <w:tab w:val="right" w:pos="426"/>
        </w:tabs>
        <w:spacing w:before="120"/>
        <w:ind w:left="0" w:right="-569" w:firstLine="0"/>
        <w:jc w:val="both"/>
        <w:rPr>
          <w:b/>
          <w:noProof w:val="0"/>
          <w:lang w:eastAsia="ru-RU"/>
        </w:rPr>
      </w:pPr>
      <w:r w:rsidRPr="00B006B0">
        <w:rPr>
          <w:b/>
          <w:noProof w:val="0"/>
          <w:lang w:eastAsia="ru-RU"/>
        </w:rPr>
        <w:t xml:space="preserve">până la: </w:t>
      </w:r>
      <w:r w:rsidR="00B801E2" w:rsidRPr="00B006B0">
        <w:rPr>
          <w:b/>
          <w:noProof w:val="0"/>
          <w:lang w:eastAsia="ru-RU"/>
        </w:rPr>
        <w:t>conform SIA RSAP</w:t>
      </w:r>
    </w:p>
    <w:p w14:paraId="75C232E2" w14:textId="5DF0E55E" w:rsidR="00BE362C" w:rsidRPr="00B006B0" w:rsidRDefault="00BE362C" w:rsidP="00DB34E6">
      <w:pPr>
        <w:numPr>
          <w:ilvl w:val="0"/>
          <w:numId w:val="4"/>
        </w:numPr>
        <w:shd w:val="clear" w:color="auto" w:fill="FFFFFF" w:themeFill="background1"/>
        <w:tabs>
          <w:tab w:val="right" w:pos="426"/>
        </w:tabs>
        <w:spacing w:before="120"/>
        <w:ind w:left="0" w:right="-569" w:firstLine="0"/>
        <w:jc w:val="both"/>
        <w:rPr>
          <w:b/>
          <w:noProof w:val="0"/>
          <w:lang w:eastAsia="ru-RU"/>
        </w:rPr>
      </w:pPr>
      <w:r w:rsidRPr="00B006B0">
        <w:rPr>
          <w:b/>
          <w:noProof w:val="0"/>
          <w:lang w:eastAsia="ru-RU"/>
        </w:rPr>
        <w:t>pe:</w:t>
      </w:r>
      <w:r w:rsidR="006E4A72" w:rsidRPr="00B006B0">
        <w:rPr>
          <w:b/>
          <w:noProof w:val="0"/>
          <w:lang w:eastAsia="ru-RU"/>
        </w:rPr>
        <w:t xml:space="preserve"> conform SIA RSAP</w:t>
      </w:r>
    </w:p>
    <w:p w14:paraId="3626F6C6" w14:textId="77777777" w:rsidR="00BE362C" w:rsidRPr="00B006B0" w:rsidRDefault="00BE362C" w:rsidP="00DB34E6">
      <w:pPr>
        <w:numPr>
          <w:ilvl w:val="0"/>
          <w:numId w:val="3"/>
        </w:numPr>
        <w:shd w:val="clear" w:color="auto" w:fill="FFFFFF" w:themeFill="background1"/>
        <w:tabs>
          <w:tab w:val="right" w:pos="0"/>
        </w:tabs>
        <w:spacing w:before="120"/>
        <w:ind w:left="-426" w:right="-569" w:firstLine="0"/>
        <w:jc w:val="both"/>
        <w:rPr>
          <w:b/>
          <w:noProof w:val="0"/>
          <w:lang w:eastAsia="ru-RU"/>
        </w:rPr>
      </w:pPr>
      <w:r w:rsidRPr="00B006B0">
        <w:rPr>
          <w:b/>
          <w:noProof w:val="0"/>
          <w:lang w:eastAsia="ru-RU"/>
        </w:rPr>
        <w:t xml:space="preserve">Adresa la care trebuie transmise ofertele sau cererile de participare: </w:t>
      </w:r>
    </w:p>
    <w:p w14:paraId="0FD5C859" w14:textId="77777777" w:rsidR="00BE362C" w:rsidRPr="00B006B0" w:rsidRDefault="00BE362C" w:rsidP="00DB34E6">
      <w:pPr>
        <w:shd w:val="clear" w:color="auto" w:fill="FFFFFF" w:themeFill="background1"/>
        <w:tabs>
          <w:tab w:val="right" w:pos="426"/>
        </w:tabs>
        <w:spacing w:before="120"/>
        <w:ind w:right="-569"/>
        <w:jc w:val="both"/>
        <w:rPr>
          <w:b/>
          <w:noProof w:val="0"/>
          <w:lang w:eastAsia="ru-RU"/>
        </w:rPr>
      </w:pPr>
      <w:r w:rsidRPr="00B006B0">
        <w:rPr>
          <w:b/>
          <w:i/>
          <w:noProof w:val="0"/>
          <w:lang w:eastAsia="ru-RU"/>
        </w:rPr>
        <w:t>Ofertele sau cererile de participare vor fi depuse electronic prin intermediul SIA RSAP</w:t>
      </w:r>
    </w:p>
    <w:p w14:paraId="1773BD93" w14:textId="12CA8301" w:rsidR="00BE362C" w:rsidRPr="00B006B0" w:rsidRDefault="00BE362C" w:rsidP="00DB34E6">
      <w:pPr>
        <w:numPr>
          <w:ilvl w:val="0"/>
          <w:numId w:val="3"/>
        </w:numPr>
        <w:tabs>
          <w:tab w:val="right" w:pos="0"/>
        </w:tabs>
        <w:spacing w:before="120"/>
        <w:ind w:left="-426" w:right="-569" w:firstLine="0"/>
        <w:jc w:val="both"/>
        <w:rPr>
          <w:b/>
          <w:noProof w:val="0"/>
          <w:lang w:eastAsia="ru-RU"/>
        </w:rPr>
      </w:pPr>
      <w:r w:rsidRPr="00B006B0">
        <w:rPr>
          <w:b/>
          <w:noProof w:val="0"/>
          <w:lang w:eastAsia="ru-RU"/>
        </w:rPr>
        <w:t>Termenul de vala</w:t>
      </w:r>
      <w:r w:rsidR="0040639B" w:rsidRPr="00B006B0">
        <w:rPr>
          <w:b/>
          <w:noProof w:val="0"/>
          <w:lang w:eastAsia="ru-RU"/>
        </w:rPr>
        <w:t xml:space="preserve">bilitate a ofertelor: </w:t>
      </w:r>
      <w:r w:rsidR="0040639B" w:rsidRPr="00B006B0">
        <w:rPr>
          <w:b/>
          <w:i/>
          <w:noProof w:val="0"/>
          <w:u w:val="single"/>
          <w:lang w:eastAsia="ru-RU"/>
        </w:rPr>
        <w:t>60 zile</w:t>
      </w:r>
    </w:p>
    <w:p w14:paraId="690704E0" w14:textId="7FB46DDD" w:rsidR="00F43DCB" w:rsidRPr="00B006B0" w:rsidRDefault="00BE362C" w:rsidP="00DB34E6">
      <w:pPr>
        <w:numPr>
          <w:ilvl w:val="0"/>
          <w:numId w:val="3"/>
        </w:numPr>
        <w:tabs>
          <w:tab w:val="right" w:pos="0"/>
        </w:tabs>
        <w:spacing w:before="120"/>
        <w:ind w:left="-426" w:right="-569" w:firstLine="0"/>
        <w:jc w:val="both"/>
        <w:rPr>
          <w:b/>
          <w:i/>
          <w:noProof w:val="0"/>
          <w:u w:val="single"/>
          <w:lang w:eastAsia="ru-RU"/>
        </w:rPr>
      </w:pPr>
      <w:r w:rsidRPr="00B006B0">
        <w:rPr>
          <w:b/>
          <w:noProof w:val="0"/>
          <w:lang w:eastAsia="ru-RU"/>
        </w:rPr>
        <w:t xml:space="preserve">Locul deschiderii ofertelor: </w:t>
      </w:r>
      <w:r w:rsidR="00F43DCB" w:rsidRPr="00B006B0">
        <w:rPr>
          <w:b/>
          <w:i/>
          <w:noProof w:val="0"/>
          <w:u w:val="single"/>
          <w:lang w:eastAsia="ru-RU"/>
        </w:rPr>
        <w:t>SIA RSAP</w:t>
      </w:r>
    </w:p>
    <w:p w14:paraId="75C39C79" w14:textId="511FF095" w:rsidR="00BE362C" w:rsidRPr="00B006B0" w:rsidRDefault="006E2EBA" w:rsidP="00DB34E6">
      <w:pPr>
        <w:tabs>
          <w:tab w:val="right" w:pos="426"/>
        </w:tabs>
        <w:spacing w:before="120"/>
        <w:ind w:right="-569"/>
        <w:jc w:val="both"/>
        <w:rPr>
          <w:b/>
          <w:i/>
          <w:noProof w:val="0"/>
          <w:lang w:eastAsia="ru-RU"/>
        </w:rPr>
      </w:pPr>
      <w:r w:rsidRPr="00B006B0">
        <w:rPr>
          <w:b/>
          <w:i/>
          <w:noProof w:val="0"/>
          <w:lang w:eastAsia="ru-RU"/>
        </w:rPr>
        <w:t xml:space="preserve">        </w:t>
      </w:r>
      <w:r w:rsidR="00BE362C" w:rsidRPr="00B006B0">
        <w:rPr>
          <w:b/>
          <w:i/>
          <w:noProof w:val="0"/>
          <w:lang w:eastAsia="ru-RU"/>
        </w:rPr>
        <w:t>Ofertele înt</w:t>
      </w:r>
      <w:r w:rsidR="00AD62DE" w:rsidRPr="00B006B0">
        <w:rPr>
          <w:b/>
          <w:i/>
          <w:noProof w:val="0"/>
          <w:lang w:eastAsia="ru-RU"/>
        </w:rPr>
        <w:t>â</w:t>
      </w:r>
      <w:r w:rsidR="00BE362C" w:rsidRPr="00B006B0">
        <w:rPr>
          <w:b/>
          <w:i/>
          <w:noProof w:val="0"/>
          <w:lang w:eastAsia="ru-RU"/>
        </w:rPr>
        <w:t xml:space="preserve">rziate vor fi respinse. </w:t>
      </w:r>
    </w:p>
    <w:p w14:paraId="0FBC42FC" w14:textId="27B2A181" w:rsidR="00B801E2" w:rsidRPr="00B006B0" w:rsidRDefault="00BE362C" w:rsidP="00DB34E6">
      <w:pPr>
        <w:numPr>
          <w:ilvl w:val="0"/>
          <w:numId w:val="3"/>
        </w:numPr>
        <w:shd w:val="clear" w:color="auto" w:fill="FFFFFF" w:themeFill="background1"/>
        <w:tabs>
          <w:tab w:val="right" w:pos="0"/>
        </w:tabs>
        <w:spacing w:before="120"/>
        <w:ind w:left="-426" w:right="-569" w:firstLine="0"/>
        <w:jc w:val="both"/>
        <w:rPr>
          <w:b/>
          <w:i/>
          <w:noProof w:val="0"/>
          <w:lang w:eastAsia="ru-RU"/>
        </w:rPr>
      </w:pPr>
      <w:r w:rsidRPr="00B006B0">
        <w:rPr>
          <w:b/>
          <w:noProof w:val="0"/>
          <w:lang w:eastAsia="ru-RU"/>
        </w:rPr>
        <w:t xml:space="preserve">Persoanele autorizate să asiste la deschiderea ofertelor: </w:t>
      </w:r>
      <w:r w:rsidR="00B801E2" w:rsidRPr="00B006B0">
        <w:rPr>
          <w:b/>
          <w:i/>
          <w:noProof w:val="0"/>
          <w:u w:val="single"/>
          <w:lang w:eastAsia="ru-RU"/>
        </w:rPr>
        <w:t>Ofertele vor fi depuse electronic prin intermediul SIA RSAP</w:t>
      </w:r>
    </w:p>
    <w:p w14:paraId="5A777DE6" w14:textId="65BC7882" w:rsidR="00BE362C" w:rsidRPr="00B006B0" w:rsidRDefault="00BE362C" w:rsidP="00DB34E6">
      <w:pPr>
        <w:numPr>
          <w:ilvl w:val="0"/>
          <w:numId w:val="3"/>
        </w:numPr>
        <w:shd w:val="clear" w:color="auto" w:fill="FFFFFF" w:themeFill="background1"/>
        <w:tabs>
          <w:tab w:val="right" w:pos="0"/>
        </w:tabs>
        <w:spacing w:before="120"/>
        <w:ind w:left="-426" w:right="-569" w:firstLine="0"/>
        <w:jc w:val="both"/>
        <w:rPr>
          <w:b/>
          <w:noProof w:val="0"/>
          <w:lang w:eastAsia="ru-RU"/>
        </w:rPr>
      </w:pPr>
      <w:r w:rsidRPr="00B006B0">
        <w:rPr>
          <w:b/>
          <w:noProof w:val="0"/>
          <w:lang w:eastAsia="ru-RU"/>
        </w:rPr>
        <w:t xml:space="preserve">Limba sau limbile în care trebuie redactate ofertele sau cererile de participare: </w:t>
      </w:r>
      <w:r w:rsidR="00D12EB3" w:rsidRPr="00B006B0">
        <w:rPr>
          <w:b/>
          <w:i/>
          <w:noProof w:val="0"/>
          <w:u w:val="single"/>
          <w:lang w:eastAsia="ru-RU"/>
        </w:rPr>
        <w:t>Limba de stat</w:t>
      </w:r>
    </w:p>
    <w:p w14:paraId="02FF4B48" w14:textId="30C5CF59" w:rsidR="00BE362C" w:rsidRPr="00B006B0" w:rsidRDefault="00BE362C" w:rsidP="00DB34E6">
      <w:pPr>
        <w:numPr>
          <w:ilvl w:val="0"/>
          <w:numId w:val="3"/>
        </w:numPr>
        <w:shd w:val="clear" w:color="auto" w:fill="FFFFFF" w:themeFill="background1"/>
        <w:tabs>
          <w:tab w:val="right" w:pos="0"/>
        </w:tabs>
        <w:spacing w:before="120"/>
        <w:ind w:left="-426" w:right="-569" w:firstLine="0"/>
        <w:jc w:val="both"/>
        <w:rPr>
          <w:noProof w:val="0"/>
          <w:sz w:val="20"/>
          <w:lang w:eastAsia="ru-RU"/>
        </w:rPr>
      </w:pPr>
      <w:r w:rsidRPr="00B006B0">
        <w:rPr>
          <w:b/>
          <w:noProof w:val="0"/>
          <w:lang w:eastAsia="ru-RU"/>
        </w:rPr>
        <w:t xml:space="preserve">Respectivul contract se referă la un proiect și/sau program finanțat din fonduri ale Uniunii Europene: </w:t>
      </w:r>
      <w:r w:rsidR="00B801E2" w:rsidRPr="00B006B0">
        <w:rPr>
          <w:b/>
          <w:i/>
          <w:noProof w:val="0"/>
          <w:u w:val="single"/>
          <w:lang w:eastAsia="ru-RU"/>
        </w:rPr>
        <w:t>nu se aplică</w:t>
      </w:r>
    </w:p>
    <w:p w14:paraId="4FC9C2AC" w14:textId="2F8E49C4" w:rsidR="00BE362C" w:rsidRPr="00B006B0" w:rsidRDefault="00BE362C" w:rsidP="00DB34E6">
      <w:pPr>
        <w:numPr>
          <w:ilvl w:val="0"/>
          <w:numId w:val="3"/>
        </w:numPr>
        <w:shd w:val="clear" w:color="auto" w:fill="FFFFFF" w:themeFill="background1"/>
        <w:tabs>
          <w:tab w:val="right" w:pos="0"/>
        </w:tabs>
        <w:spacing w:before="120"/>
        <w:ind w:left="-426" w:right="-569" w:firstLine="0"/>
        <w:jc w:val="both"/>
        <w:rPr>
          <w:b/>
          <w:noProof w:val="0"/>
          <w:lang w:eastAsia="ru-RU"/>
        </w:rPr>
      </w:pPr>
      <w:r w:rsidRPr="00B006B0">
        <w:rPr>
          <w:b/>
          <w:noProof w:val="0"/>
          <w:lang w:eastAsia="ru-RU"/>
        </w:rPr>
        <w:t>Data (datele) șireferința (referințele) publicărilor anterioare în Jurnalul Oficial al Uniunii Europene privind contractul (contractele) la care se referă anunțul respectiv (dacă este cazul):</w:t>
      </w:r>
      <w:r w:rsidR="00B801E2" w:rsidRPr="00B006B0">
        <w:rPr>
          <w:b/>
          <w:noProof w:val="0"/>
          <w:lang w:eastAsia="ru-RU"/>
        </w:rPr>
        <w:t xml:space="preserve"> </w:t>
      </w:r>
      <w:r w:rsidR="00B801E2" w:rsidRPr="00B006B0">
        <w:rPr>
          <w:b/>
          <w:i/>
          <w:noProof w:val="0"/>
          <w:u w:val="single"/>
          <w:lang w:eastAsia="ru-RU"/>
        </w:rPr>
        <w:t>nu se aplică</w:t>
      </w:r>
    </w:p>
    <w:p w14:paraId="0A3E25DE" w14:textId="30E64D09" w:rsidR="00BE362C" w:rsidRPr="00B006B0" w:rsidRDefault="00BE362C" w:rsidP="00DB34E6">
      <w:pPr>
        <w:numPr>
          <w:ilvl w:val="0"/>
          <w:numId w:val="3"/>
        </w:numPr>
        <w:shd w:val="clear" w:color="auto" w:fill="FFFFFF" w:themeFill="background1"/>
        <w:tabs>
          <w:tab w:val="right" w:pos="0"/>
        </w:tabs>
        <w:spacing w:before="120"/>
        <w:ind w:left="-426" w:right="-569" w:firstLine="0"/>
        <w:jc w:val="both"/>
        <w:rPr>
          <w:b/>
          <w:noProof w:val="0"/>
          <w:lang w:eastAsia="ru-RU"/>
        </w:rPr>
      </w:pPr>
      <w:r w:rsidRPr="00B006B0">
        <w:rPr>
          <w:b/>
          <w:noProof w:val="0"/>
          <w:lang w:eastAsia="ru-RU"/>
        </w:rPr>
        <w:lastRenderedPageBreak/>
        <w:t>În cazul achizițiilor periodice, calendarul estimat pentru publicarea anunțurilor viitoare</w:t>
      </w:r>
      <w:r w:rsidRPr="00B006B0">
        <w:rPr>
          <w:b/>
          <w:noProof w:val="0"/>
          <w:shd w:val="clear" w:color="auto" w:fill="FFFFFF" w:themeFill="background1"/>
          <w:lang w:eastAsia="ru-RU"/>
        </w:rPr>
        <w:t>:</w:t>
      </w:r>
      <w:r w:rsidR="00B801E2" w:rsidRPr="00B006B0">
        <w:rPr>
          <w:b/>
          <w:noProof w:val="0"/>
          <w:shd w:val="clear" w:color="auto" w:fill="FFFFFF" w:themeFill="background1"/>
          <w:lang w:eastAsia="ru-RU"/>
        </w:rPr>
        <w:t xml:space="preserve"> </w:t>
      </w:r>
      <w:r w:rsidR="00B801E2" w:rsidRPr="00B006B0">
        <w:rPr>
          <w:b/>
          <w:i/>
          <w:noProof w:val="0"/>
          <w:u w:val="single"/>
          <w:lang w:eastAsia="ru-RU"/>
        </w:rPr>
        <w:t>nu se aplică</w:t>
      </w:r>
      <w:r w:rsidR="00B801E2" w:rsidRPr="00B006B0">
        <w:rPr>
          <w:b/>
          <w:noProof w:val="0"/>
          <w:shd w:val="clear" w:color="auto" w:fill="FFFFFF" w:themeFill="background1"/>
          <w:lang w:eastAsia="ru-RU"/>
        </w:rPr>
        <w:t xml:space="preserve"> </w:t>
      </w:r>
    </w:p>
    <w:p w14:paraId="0D3F5FE9" w14:textId="10329E54" w:rsidR="00BE362C" w:rsidRPr="00B006B0" w:rsidRDefault="00BE362C" w:rsidP="00DB34E6">
      <w:pPr>
        <w:numPr>
          <w:ilvl w:val="0"/>
          <w:numId w:val="3"/>
        </w:numPr>
        <w:shd w:val="clear" w:color="auto" w:fill="FFFFFF" w:themeFill="background1"/>
        <w:tabs>
          <w:tab w:val="right" w:pos="0"/>
        </w:tabs>
        <w:spacing w:before="120"/>
        <w:ind w:left="-426" w:right="-569" w:firstLine="0"/>
        <w:jc w:val="both"/>
        <w:rPr>
          <w:b/>
          <w:noProof w:val="0"/>
          <w:lang w:eastAsia="ru-RU"/>
        </w:rPr>
      </w:pPr>
      <w:r w:rsidRPr="00B006B0">
        <w:rPr>
          <w:b/>
          <w:noProof w:val="0"/>
          <w:lang w:eastAsia="ru-RU"/>
        </w:rPr>
        <w:t>Data publicării anunțului de intenție sau, după caz, precizarea că nu a fost publicat un astfel de</w:t>
      </w:r>
      <w:r w:rsidR="00FE38A6" w:rsidRPr="00B006B0">
        <w:rPr>
          <w:b/>
          <w:noProof w:val="0"/>
          <w:lang w:eastAsia="ru-RU"/>
        </w:rPr>
        <w:t xml:space="preserve"> </w:t>
      </w:r>
      <w:r w:rsidR="00093AE5" w:rsidRPr="00B006B0">
        <w:rPr>
          <w:b/>
          <w:noProof w:val="0"/>
          <w:shd w:val="clear" w:color="auto" w:fill="FFFFFF" w:themeFill="background1"/>
          <w:lang w:eastAsia="ru-RU"/>
        </w:rPr>
        <w:t>a</w:t>
      </w:r>
      <w:r w:rsidR="00F85591" w:rsidRPr="00B006B0">
        <w:rPr>
          <w:b/>
          <w:noProof w:val="0"/>
          <w:shd w:val="clear" w:color="auto" w:fill="FFFFFF" w:themeFill="background1"/>
          <w:lang w:eastAsia="ru-RU"/>
        </w:rPr>
        <w:t xml:space="preserve">nunţ: </w:t>
      </w:r>
      <w:r w:rsidR="00DB34E6" w:rsidRPr="00B006B0">
        <w:rPr>
          <w:b/>
          <w:i/>
          <w:noProof w:val="0"/>
          <w:u w:val="single"/>
          <w:lang w:eastAsia="ru-RU"/>
        </w:rPr>
        <w:t>n</w:t>
      </w:r>
      <w:r w:rsidR="00F85591" w:rsidRPr="00B006B0">
        <w:rPr>
          <w:b/>
          <w:i/>
          <w:noProof w:val="0"/>
          <w:u w:val="single"/>
          <w:lang w:eastAsia="ru-RU"/>
        </w:rPr>
        <w:t xml:space="preserve">u a fost publicat un astfel de </w:t>
      </w:r>
      <w:r w:rsidR="00DB34E6" w:rsidRPr="00B006B0">
        <w:rPr>
          <w:b/>
          <w:i/>
          <w:noProof w:val="0"/>
          <w:u w:val="single"/>
          <w:shd w:val="clear" w:color="auto" w:fill="FFFFFF" w:themeFill="background1"/>
          <w:lang w:eastAsia="ru-RU"/>
        </w:rPr>
        <w:t>anunţ</w:t>
      </w:r>
    </w:p>
    <w:p w14:paraId="534F3234" w14:textId="54FCA850" w:rsidR="00BE362C" w:rsidRPr="00B006B0" w:rsidRDefault="00BE362C" w:rsidP="00DB34E6">
      <w:pPr>
        <w:numPr>
          <w:ilvl w:val="0"/>
          <w:numId w:val="3"/>
        </w:numPr>
        <w:shd w:val="clear" w:color="auto" w:fill="FFFFFF" w:themeFill="background1"/>
        <w:tabs>
          <w:tab w:val="right" w:pos="0"/>
        </w:tabs>
        <w:spacing w:before="120"/>
        <w:ind w:left="-426" w:right="-569" w:firstLine="0"/>
        <w:jc w:val="both"/>
        <w:rPr>
          <w:b/>
          <w:noProof w:val="0"/>
          <w:lang w:eastAsia="ru-RU"/>
        </w:rPr>
      </w:pPr>
      <w:r w:rsidRPr="00B006B0">
        <w:rPr>
          <w:b/>
          <w:noProof w:val="0"/>
          <w:lang w:eastAsia="ru-RU"/>
        </w:rPr>
        <w:t>Data transmiterii spre publicare a anunțului de participar</w:t>
      </w:r>
      <w:r w:rsidRPr="00B006B0">
        <w:rPr>
          <w:b/>
          <w:noProof w:val="0"/>
          <w:shd w:val="clear" w:color="auto" w:fill="FFFFFF" w:themeFill="background1"/>
          <w:lang w:eastAsia="ru-RU"/>
        </w:rPr>
        <w:t>e</w:t>
      </w:r>
      <w:r w:rsidR="000B4011" w:rsidRPr="00B006B0">
        <w:rPr>
          <w:b/>
          <w:noProof w:val="0"/>
          <w:shd w:val="clear" w:color="auto" w:fill="FFFFFF" w:themeFill="background1"/>
          <w:lang w:eastAsia="ru-RU"/>
        </w:rPr>
        <w:t xml:space="preserve">: </w:t>
      </w:r>
      <w:r w:rsidR="000B4011" w:rsidRPr="00B006B0">
        <w:rPr>
          <w:b/>
          <w:i/>
          <w:noProof w:val="0"/>
          <w:u w:val="single"/>
          <w:shd w:val="clear" w:color="auto" w:fill="FFFFFF" w:themeFill="background1"/>
          <w:lang w:eastAsia="ru-RU"/>
        </w:rPr>
        <w:t xml:space="preserve">Conform </w:t>
      </w:r>
      <w:r w:rsidR="000B4011" w:rsidRPr="00B006B0">
        <w:rPr>
          <w:b/>
          <w:i/>
          <w:noProof w:val="0"/>
          <w:u w:val="single"/>
          <w:lang w:eastAsia="ru-RU"/>
        </w:rPr>
        <w:t>SIA RSAP</w:t>
      </w:r>
    </w:p>
    <w:p w14:paraId="2045D673" w14:textId="77777777" w:rsidR="00BE362C" w:rsidRPr="00B006B0" w:rsidRDefault="00BE362C" w:rsidP="00DB34E6">
      <w:pPr>
        <w:numPr>
          <w:ilvl w:val="0"/>
          <w:numId w:val="3"/>
        </w:numPr>
        <w:shd w:val="clear" w:color="auto" w:fill="FFFFFF" w:themeFill="background1"/>
        <w:tabs>
          <w:tab w:val="right" w:pos="0"/>
        </w:tabs>
        <w:spacing w:before="120"/>
        <w:ind w:left="-426" w:right="-569" w:firstLine="0"/>
        <w:jc w:val="both"/>
        <w:rPr>
          <w:b/>
          <w:noProof w:val="0"/>
          <w:lang w:eastAsia="ru-RU"/>
        </w:rPr>
      </w:pPr>
      <w:r w:rsidRPr="00B006B0">
        <w:rPr>
          <w:b/>
          <w:noProof w:val="0"/>
          <w:lang w:eastAsia="ru-RU"/>
        </w:rPr>
        <w:t>În cadrul procedurii de achiziție publică se va utiliza/accepta:</w:t>
      </w:r>
    </w:p>
    <w:tbl>
      <w:tblPr>
        <w:tblStyle w:val="Grigliatabella2"/>
        <w:tblW w:w="10491" w:type="dxa"/>
        <w:tblInd w:w="-431" w:type="dxa"/>
        <w:shd w:val="clear" w:color="auto" w:fill="FFFFFF" w:themeFill="background1"/>
        <w:tblLook w:val="04A0" w:firstRow="1" w:lastRow="0" w:firstColumn="1" w:lastColumn="0" w:noHBand="0" w:noVBand="1"/>
      </w:tblPr>
      <w:tblGrid>
        <w:gridCol w:w="7089"/>
        <w:gridCol w:w="3402"/>
      </w:tblGrid>
      <w:tr w:rsidR="00BE362C" w:rsidRPr="00B006B0" w14:paraId="7CE1A222" w14:textId="77777777" w:rsidTr="00DB34E6">
        <w:tc>
          <w:tcPr>
            <w:tcW w:w="7089" w:type="dxa"/>
            <w:shd w:val="clear" w:color="auto" w:fill="FFFFFF" w:themeFill="background1"/>
          </w:tcPr>
          <w:p w14:paraId="3240C049" w14:textId="77777777" w:rsidR="00BE362C" w:rsidRPr="00B006B0" w:rsidRDefault="00BE362C" w:rsidP="00BE362C">
            <w:pPr>
              <w:shd w:val="clear" w:color="auto" w:fill="FFFFFF" w:themeFill="background1"/>
              <w:tabs>
                <w:tab w:val="right" w:pos="426"/>
              </w:tabs>
              <w:rPr>
                <w:b/>
                <w:noProof w:val="0"/>
                <w:lang w:eastAsia="ru-RU"/>
              </w:rPr>
            </w:pPr>
            <w:r w:rsidRPr="00B006B0">
              <w:rPr>
                <w:b/>
                <w:noProof w:val="0"/>
                <w:lang w:eastAsia="ru-RU"/>
              </w:rPr>
              <w:t>Denumirea instrumentului electronic</w:t>
            </w:r>
          </w:p>
        </w:tc>
        <w:tc>
          <w:tcPr>
            <w:tcW w:w="3402" w:type="dxa"/>
            <w:shd w:val="clear" w:color="auto" w:fill="FFFFFF" w:themeFill="background1"/>
          </w:tcPr>
          <w:p w14:paraId="791D876F" w14:textId="77777777" w:rsidR="00BE362C" w:rsidRPr="00B006B0" w:rsidRDefault="00BE362C" w:rsidP="00BE362C">
            <w:pPr>
              <w:shd w:val="clear" w:color="auto" w:fill="FFFFFF" w:themeFill="background1"/>
              <w:tabs>
                <w:tab w:val="right" w:pos="426"/>
              </w:tabs>
              <w:rPr>
                <w:b/>
                <w:noProof w:val="0"/>
                <w:lang w:eastAsia="ru-RU"/>
              </w:rPr>
            </w:pPr>
            <w:r w:rsidRPr="00B006B0">
              <w:rPr>
                <w:b/>
                <w:noProof w:val="0"/>
                <w:lang w:eastAsia="ru-RU"/>
              </w:rPr>
              <w:t>Se va utiliza/accepta sau nu</w:t>
            </w:r>
          </w:p>
        </w:tc>
      </w:tr>
      <w:tr w:rsidR="00BE362C" w:rsidRPr="00B006B0" w14:paraId="6965C240" w14:textId="77777777" w:rsidTr="00DB34E6">
        <w:tc>
          <w:tcPr>
            <w:tcW w:w="7089" w:type="dxa"/>
            <w:shd w:val="clear" w:color="auto" w:fill="FFFFFF" w:themeFill="background1"/>
          </w:tcPr>
          <w:p w14:paraId="7715F972" w14:textId="77777777" w:rsidR="00BE362C" w:rsidRPr="00B006B0" w:rsidRDefault="00BE362C" w:rsidP="00BE362C">
            <w:pPr>
              <w:shd w:val="clear" w:color="auto" w:fill="FFFFFF" w:themeFill="background1"/>
              <w:tabs>
                <w:tab w:val="right" w:pos="426"/>
              </w:tabs>
              <w:rPr>
                <w:noProof w:val="0"/>
                <w:lang w:eastAsia="ru-RU"/>
              </w:rPr>
            </w:pPr>
            <w:r w:rsidRPr="00B006B0">
              <w:rPr>
                <w:noProof w:val="0"/>
                <w:lang w:eastAsia="ru-RU"/>
              </w:rPr>
              <w:t>depunerea electronică a ofertelor sau a cererilor de participare</w:t>
            </w:r>
          </w:p>
        </w:tc>
        <w:tc>
          <w:tcPr>
            <w:tcW w:w="3402" w:type="dxa"/>
            <w:shd w:val="clear" w:color="auto" w:fill="FFFFFF" w:themeFill="background1"/>
          </w:tcPr>
          <w:p w14:paraId="210F7770" w14:textId="55FF19C3" w:rsidR="00BE362C" w:rsidRPr="00B006B0" w:rsidRDefault="00133326" w:rsidP="00BE362C">
            <w:pPr>
              <w:shd w:val="clear" w:color="auto" w:fill="FFFFFF" w:themeFill="background1"/>
              <w:tabs>
                <w:tab w:val="right" w:pos="426"/>
              </w:tabs>
              <w:rPr>
                <w:noProof w:val="0"/>
                <w:lang w:eastAsia="ru-RU"/>
              </w:rPr>
            </w:pPr>
            <w:r w:rsidRPr="00B006B0">
              <w:rPr>
                <w:noProof w:val="0"/>
                <w:lang w:eastAsia="ru-RU"/>
              </w:rPr>
              <w:t>Da</w:t>
            </w:r>
          </w:p>
        </w:tc>
      </w:tr>
      <w:tr w:rsidR="00BE362C" w:rsidRPr="00B006B0" w14:paraId="33FEFD82" w14:textId="77777777" w:rsidTr="00DB34E6">
        <w:tc>
          <w:tcPr>
            <w:tcW w:w="7089" w:type="dxa"/>
            <w:shd w:val="clear" w:color="auto" w:fill="FFFFFF" w:themeFill="background1"/>
          </w:tcPr>
          <w:p w14:paraId="7FDA04C9" w14:textId="77777777" w:rsidR="00BE362C" w:rsidRPr="00B006B0" w:rsidRDefault="00BE362C" w:rsidP="00BE362C">
            <w:pPr>
              <w:shd w:val="clear" w:color="auto" w:fill="FFFFFF" w:themeFill="background1"/>
              <w:tabs>
                <w:tab w:val="right" w:pos="426"/>
              </w:tabs>
              <w:rPr>
                <w:noProof w:val="0"/>
                <w:lang w:eastAsia="ru-RU"/>
              </w:rPr>
            </w:pPr>
            <w:r w:rsidRPr="00B006B0">
              <w:rPr>
                <w:noProof w:val="0"/>
                <w:lang w:eastAsia="ru-RU"/>
              </w:rPr>
              <w:t>sistemul de comenzi electronice</w:t>
            </w:r>
          </w:p>
        </w:tc>
        <w:tc>
          <w:tcPr>
            <w:tcW w:w="3402" w:type="dxa"/>
            <w:shd w:val="clear" w:color="auto" w:fill="FFFFFF" w:themeFill="background1"/>
          </w:tcPr>
          <w:p w14:paraId="69F696AB" w14:textId="55548D03" w:rsidR="00BE362C" w:rsidRPr="00B006B0" w:rsidRDefault="002B73CC" w:rsidP="00BE362C">
            <w:pPr>
              <w:shd w:val="clear" w:color="auto" w:fill="FFFFFF" w:themeFill="background1"/>
              <w:tabs>
                <w:tab w:val="right" w:pos="426"/>
              </w:tabs>
              <w:rPr>
                <w:noProof w:val="0"/>
                <w:lang w:eastAsia="ru-RU"/>
              </w:rPr>
            </w:pPr>
            <w:r w:rsidRPr="00B006B0">
              <w:rPr>
                <w:noProof w:val="0"/>
                <w:lang w:eastAsia="ru-RU"/>
              </w:rPr>
              <w:t>Nu</w:t>
            </w:r>
          </w:p>
        </w:tc>
      </w:tr>
      <w:tr w:rsidR="00BE362C" w:rsidRPr="00B006B0" w14:paraId="67B17268" w14:textId="77777777" w:rsidTr="00DB34E6">
        <w:tc>
          <w:tcPr>
            <w:tcW w:w="7089" w:type="dxa"/>
            <w:shd w:val="clear" w:color="auto" w:fill="FFFFFF" w:themeFill="background1"/>
          </w:tcPr>
          <w:p w14:paraId="58502078" w14:textId="77777777" w:rsidR="00BE362C" w:rsidRPr="00B006B0" w:rsidRDefault="00BE362C" w:rsidP="00BE362C">
            <w:pPr>
              <w:shd w:val="clear" w:color="auto" w:fill="FFFFFF" w:themeFill="background1"/>
              <w:tabs>
                <w:tab w:val="right" w:pos="426"/>
              </w:tabs>
              <w:rPr>
                <w:noProof w:val="0"/>
                <w:lang w:eastAsia="ru-RU"/>
              </w:rPr>
            </w:pPr>
            <w:r w:rsidRPr="00B006B0">
              <w:rPr>
                <w:noProof w:val="0"/>
                <w:lang w:eastAsia="ru-RU"/>
              </w:rPr>
              <w:t>facturarea electronică</w:t>
            </w:r>
          </w:p>
        </w:tc>
        <w:tc>
          <w:tcPr>
            <w:tcW w:w="3402" w:type="dxa"/>
            <w:shd w:val="clear" w:color="auto" w:fill="FFFFFF" w:themeFill="background1"/>
          </w:tcPr>
          <w:p w14:paraId="14FA76EF" w14:textId="0A1765E4" w:rsidR="00BE362C" w:rsidRPr="00B006B0" w:rsidRDefault="00133326" w:rsidP="00BE362C">
            <w:pPr>
              <w:shd w:val="clear" w:color="auto" w:fill="FFFFFF" w:themeFill="background1"/>
              <w:tabs>
                <w:tab w:val="right" w:pos="426"/>
              </w:tabs>
              <w:rPr>
                <w:noProof w:val="0"/>
                <w:lang w:eastAsia="ru-RU"/>
              </w:rPr>
            </w:pPr>
            <w:r w:rsidRPr="00B006B0">
              <w:rPr>
                <w:noProof w:val="0"/>
                <w:lang w:eastAsia="ru-RU"/>
              </w:rPr>
              <w:t>Da</w:t>
            </w:r>
          </w:p>
        </w:tc>
      </w:tr>
      <w:tr w:rsidR="00BE362C" w:rsidRPr="00B006B0" w14:paraId="57FEAAB3" w14:textId="77777777" w:rsidTr="00DB34E6">
        <w:trPr>
          <w:trHeight w:val="77"/>
        </w:trPr>
        <w:tc>
          <w:tcPr>
            <w:tcW w:w="7089" w:type="dxa"/>
            <w:shd w:val="clear" w:color="auto" w:fill="FFFFFF" w:themeFill="background1"/>
          </w:tcPr>
          <w:p w14:paraId="1D7EF9D8" w14:textId="77777777" w:rsidR="00BE362C" w:rsidRPr="00B006B0" w:rsidRDefault="00BE362C" w:rsidP="00BE362C">
            <w:pPr>
              <w:shd w:val="clear" w:color="auto" w:fill="FFFFFF" w:themeFill="background1"/>
              <w:tabs>
                <w:tab w:val="right" w:pos="426"/>
              </w:tabs>
              <w:rPr>
                <w:noProof w:val="0"/>
                <w:lang w:eastAsia="ru-RU"/>
              </w:rPr>
            </w:pPr>
            <w:r w:rsidRPr="00B006B0">
              <w:rPr>
                <w:noProof w:val="0"/>
                <w:lang w:eastAsia="ru-RU"/>
              </w:rPr>
              <w:t>plățile electronice</w:t>
            </w:r>
          </w:p>
        </w:tc>
        <w:tc>
          <w:tcPr>
            <w:tcW w:w="3402" w:type="dxa"/>
            <w:shd w:val="clear" w:color="auto" w:fill="FFFFFF" w:themeFill="background1"/>
          </w:tcPr>
          <w:p w14:paraId="2B4382D3" w14:textId="353653C3" w:rsidR="00BE362C" w:rsidRPr="00B006B0" w:rsidRDefault="009A2541" w:rsidP="009A2541">
            <w:pPr>
              <w:shd w:val="clear" w:color="auto" w:fill="FFFFFF" w:themeFill="background1"/>
              <w:tabs>
                <w:tab w:val="right" w:pos="426"/>
              </w:tabs>
              <w:rPr>
                <w:noProof w:val="0"/>
                <w:lang w:eastAsia="ru-RU"/>
              </w:rPr>
            </w:pPr>
            <w:r w:rsidRPr="00B006B0">
              <w:rPr>
                <w:noProof w:val="0"/>
                <w:lang w:eastAsia="ru-RU"/>
              </w:rPr>
              <w:t>Nu</w:t>
            </w:r>
          </w:p>
        </w:tc>
      </w:tr>
    </w:tbl>
    <w:p w14:paraId="5FE76AE5" w14:textId="3C7682C5" w:rsidR="00BE362C" w:rsidRPr="00B006B0" w:rsidRDefault="00BE362C" w:rsidP="00DB34E6">
      <w:pPr>
        <w:numPr>
          <w:ilvl w:val="0"/>
          <w:numId w:val="3"/>
        </w:numPr>
        <w:shd w:val="clear" w:color="auto" w:fill="FFFFFF" w:themeFill="background1"/>
        <w:spacing w:before="120"/>
        <w:ind w:left="-426" w:right="-569" w:firstLine="0"/>
        <w:jc w:val="both"/>
        <w:rPr>
          <w:b/>
          <w:noProof w:val="0"/>
          <w:lang w:eastAsia="ru-RU"/>
        </w:rPr>
      </w:pPr>
      <w:r w:rsidRPr="00B006B0">
        <w:rPr>
          <w:b/>
          <w:noProof w:val="0"/>
          <w:lang w:eastAsia="ru-RU"/>
        </w:rPr>
        <w:t>Contractul intră sub incidența Acordului privind achizițiile guvernamentale al Organizației Mondiale a Comerțului (numai în cazul anunțurilor transmise spre publicare în Jurnalu</w:t>
      </w:r>
      <w:r w:rsidR="00C71E89" w:rsidRPr="00B006B0">
        <w:rPr>
          <w:b/>
          <w:noProof w:val="0"/>
          <w:lang w:eastAsia="ru-RU"/>
        </w:rPr>
        <w:t>l Oficial al Uniunii Europene):</w:t>
      </w:r>
      <w:r w:rsidR="007B3BC5" w:rsidRPr="00B006B0">
        <w:rPr>
          <w:b/>
          <w:noProof w:val="0"/>
          <w:lang w:eastAsia="ru-RU"/>
        </w:rPr>
        <w:t xml:space="preserve"> </w:t>
      </w:r>
      <w:r w:rsidR="007B3BC5" w:rsidRPr="00B006B0">
        <w:rPr>
          <w:b/>
          <w:i/>
          <w:noProof w:val="0"/>
          <w:u w:val="single"/>
          <w:shd w:val="clear" w:color="auto" w:fill="FFFFFF" w:themeFill="background1"/>
          <w:lang w:eastAsia="ru-RU"/>
        </w:rPr>
        <w:t>nu se aplică</w:t>
      </w:r>
    </w:p>
    <w:p w14:paraId="387292F9" w14:textId="77777777" w:rsidR="00BE362C" w:rsidRPr="00B006B0" w:rsidRDefault="00BE362C" w:rsidP="00DB34E6">
      <w:pPr>
        <w:numPr>
          <w:ilvl w:val="0"/>
          <w:numId w:val="3"/>
        </w:numPr>
        <w:shd w:val="clear" w:color="auto" w:fill="FFFFFF" w:themeFill="background1"/>
        <w:spacing w:before="120"/>
        <w:ind w:left="-426" w:right="-569" w:firstLine="0"/>
        <w:rPr>
          <w:b/>
          <w:noProof w:val="0"/>
          <w:lang w:eastAsia="ru-RU"/>
        </w:rPr>
      </w:pPr>
      <w:r w:rsidRPr="00B006B0">
        <w:rPr>
          <w:b/>
          <w:noProof w:val="0"/>
          <w:lang w:eastAsia="ru-RU"/>
        </w:rPr>
        <w:t xml:space="preserve">Alte informații relevante: </w:t>
      </w:r>
      <w:r w:rsidRPr="00B006B0">
        <w:rPr>
          <w:b/>
          <w:noProof w:val="0"/>
          <w:shd w:val="clear" w:color="auto" w:fill="FFFFFF" w:themeFill="background1"/>
          <w:lang w:eastAsia="ru-RU"/>
        </w:rPr>
        <w:t>____________________________________________________</w:t>
      </w:r>
    </w:p>
    <w:p w14:paraId="1E7D3B31" w14:textId="77777777" w:rsidR="00BE362C" w:rsidRPr="00B006B0" w:rsidRDefault="00BE362C" w:rsidP="00BE362C">
      <w:pPr>
        <w:shd w:val="clear" w:color="auto" w:fill="FFFFFF" w:themeFill="background1"/>
        <w:spacing w:before="120" w:after="120"/>
        <w:rPr>
          <w:b/>
          <w:noProof w:val="0"/>
          <w:lang w:eastAsia="ru-RU"/>
        </w:rPr>
      </w:pPr>
    </w:p>
    <w:p w14:paraId="45548D62" w14:textId="77777777" w:rsidR="00BE362C" w:rsidRPr="00B006B0" w:rsidRDefault="00BE362C" w:rsidP="00BE362C">
      <w:pPr>
        <w:shd w:val="clear" w:color="auto" w:fill="FFFFFF" w:themeFill="background1"/>
        <w:spacing w:before="120" w:after="120"/>
        <w:rPr>
          <w:b/>
          <w:noProof w:val="0"/>
          <w:lang w:eastAsia="ru-RU"/>
        </w:rPr>
      </w:pPr>
    </w:p>
    <w:p w14:paraId="57C0C67C" w14:textId="7F392B4C" w:rsidR="00507348" w:rsidRPr="00B006B0"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B006B0">
        <w:rPr>
          <w:b/>
          <w:noProof w:val="0"/>
          <w:lang w:eastAsia="ru-RU"/>
        </w:rPr>
        <w:t>C</w:t>
      </w:r>
      <w:r w:rsidR="00C66A19" w:rsidRPr="00B006B0">
        <w:rPr>
          <w:b/>
          <w:noProof w:val="0"/>
          <w:lang w:eastAsia="ru-RU"/>
        </w:rPr>
        <w:t xml:space="preserve">onducătorul grupului de lucru: </w:t>
      </w:r>
      <w:r w:rsidR="00444F1C" w:rsidRPr="00B006B0">
        <w:rPr>
          <w:b/>
          <w:noProof w:val="0"/>
          <w:lang w:eastAsia="ru-RU"/>
        </w:rPr>
        <w:t>Stel</w:t>
      </w:r>
      <w:r w:rsidR="009A55CF" w:rsidRPr="00B006B0">
        <w:rPr>
          <w:b/>
          <w:noProof w:val="0"/>
          <w:lang w:eastAsia="ru-RU"/>
        </w:rPr>
        <w:t>l</w:t>
      </w:r>
      <w:r w:rsidR="00444F1C" w:rsidRPr="00B006B0">
        <w:rPr>
          <w:b/>
          <w:noProof w:val="0"/>
          <w:lang w:eastAsia="ru-RU"/>
        </w:rPr>
        <w:t>a BOLDIȘOR</w:t>
      </w:r>
      <w:r w:rsidR="00584154" w:rsidRPr="00B006B0">
        <w:rPr>
          <w:b/>
          <w:noProof w:val="0"/>
          <w:lang w:eastAsia="ru-RU"/>
        </w:rPr>
        <w:t xml:space="preserve"> _______________</w:t>
      </w:r>
    </w:p>
    <w:p w14:paraId="198B73BE" w14:textId="77777777" w:rsidR="00507348" w:rsidRPr="00B006B0" w:rsidRDefault="00507348" w:rsidP="00443BED">
      <w:pPr>
        <w:tabs>
          <w:tab w:val="decimal" w:pos="8364"/>
        </w:tabs>
        <w:spacing w:line="276" w:lineRule="auto"/>
        <w:ind w:right="-144"/>
        <w:jc w:val="center"/>
        <w:rPr>
          <w:b/>
          <w:bCs/>
          <w:color w:val="000000"/>
        </w:rPr>
      </w:pPr>
    </w:p>
    <w:p w14:paraId="52311484" w14:textId="77777777" w:rsidR="00B65C93" w:rsidRPr="00B006B0" w:rsidRDefault="00B65C93" w:rsidP="00CA6A31">
      <w:pPr>
        <w:pStyle w:val="Style3"/>
        <w:tabs>
          <w:tab w:val="left" w:pos="567"/>
        </w:tabs>
        <w:spacing w:before="0" w:beforeAutospacing="0" w:after="0"/>
        <w:ind w:left="0" w:firstLine="0"/>
        <w:rPr>
          <w:rFonts w:eastAsia="PMingLiU"/>
          <w:lang w:val="ro-RO" w:eastAsia="zh-CN"/>
        </w:rPr>
      </w:pPr>
    </w:p>
    <w:sectPr w:rsidR="00B65C93" w:rsidRPr="00B006B0" w:rsidSect="00B325A8">
      <w:footerReference w:type="default" r:id="rId8"/>
      <w:pgSz w:w="11906" w:h="16838" w:code="9"/>
      <w:pgMar w:top="426" w:right="1134" w:bottom="851" w:left="1276" w:header="720" w:footer="51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21A9ED" w14:textId="77777777" w:rsidR="00862231" w:rsidRDefault="00862231" w:rsidP="00A20ACF">
      <w:r>
        <w:separator/>
      </w:r>
    </w:p>
  </w:endnote>
  <w:endnote w:type="continuationSeparator" w:id="0">
    <w:p w14:paraId="5FC2C054" w14:textId="77777777" w:rsidR="00862231" w:rsidRDefault="0086223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docPartObj>
        <w:docPartGallery w:val="Page Numbers (Bottom of Page)"/>
        <w:docPartUnique/>
      </w:docPartObj>
    </w:sdtPr>
    <w:sdtEndPr/>
    <w:sdtContent>
      <w:p w14:paraId="16FD1D34" w14:textId="4DB06EB5" w:rsidR="008F1D40" w:rsidRDefault="008F1D40">
        <w:pPr>
          <w:pStyle w:val="a4"/>
          <w:jc w:val="right"/>
        </w:pPr>
        <w:r>
          <w:fldChar w:fldCharType="begin"/>
        </w:r>
        <w:r>
          <w:instrText xml:space="preserve"> PAGE   \* MERGEFORMAT </w:instrText>
        </w:r>
        <w:r>
          <w:fldChar w:fldCharType="separate"/>
        </w:r>
        <w:r w:rsidR="00B006B0">
          <w:t>5</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94CCD7" w14:textId="77777777" w:rsidR="00862231" w:rsidRDefault="00862231" w:rsidP="00A20ACF">
      <w:r>
        <w:separator/>
      </w:r>
    </w:p>
  </w:footnote>
  <w:footnote w:type="continuationSeparator" w:id="0">
    <w:p w14:paraId="7FA7E80C" w14:textId="77777777" w:rsidR="00862231" w:rsidRDefault="00862231"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2602552D"/>
    <w:multiLevelType w:val="hybridMultilevel"/>
    <w:tmpl w:val="E5D257DE"/>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E3D6768"/>
    <w:multiLevelType w:val="hybridMultilevel"/>
    <w:tmpl w:val="29EC9810"/>
    <w:lvl w:ilvl="0" w:tplc="12DCD636">
      <w:start w:val="1"/>
      <w:numFmt w:val="decimal"/>
      <w:lvlText w:val="%1."/>
      <w:lvlJc w:val="left"/>
      <w:pPr>
        <w:ind w:left="720" w:hanging="360"/>
      </w:pPr>
      <w:rPr>
        <w:rFonts w:hint="default"/>
        <w:b/>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65D276C5"/>
    <w:multiLevelType w:val="hybridMultilevel"/>
    <w:tmpl w:val="1694B248"/>
    <w:lvl w:ilvl="0" w:tplc="61848816">
      <w:start w:val="553"/>
      <w:numFmt w:val="bullet"/>
      <w:lvlText w:val="-"/>
      <w:lvlJc w:val="left"/>
      <w:pPr>
        <w:ind w:left="720" w:hanging="360"/>
      </w:pPr>
      <w:rPr>
        <w:rFonts w:ascii="Times New Roman" w:eastAsia="Times New Roman" w:hAnsi="Times New Roman" w:cs="Times New Roman" w:hint="default"/>
        <w:i/>
        <w:color w:val="000000" w:themeColor="text1"/>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7"/>
  </w:num>
  <w:num w:numId="2">
    <w:abstractNumId w:val="10"/>
  </w:num>
  <w:num w:numId="3">
    <w:abstractNumId w:val="6"/>
  </w:num>
  <w:num w:numId="4">
    <w:abstractNumId w:val="9"/>
  </w:num>
  <w:num w:numId="5">
    <w:abstractNumId w:val="8"/>
  </w:num>
  <w:num w:numId="6">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42C"/>
    <w:rsid w:val="00000904"/>
    <w:rsid w:val="00000AA8"/>
    <w:rsid w:val="00002334"/>
    <w:rsid w:val="000047F9"/>
    <w:rsid w:val="00005268"/>
    <w:rsid w:val="000061F8"/>
    <w:rsid w:val="00006D6D"/>
    <w:rsid w:val="00007454"/>
    <w:rsid w:val="00007AD2"/>
    <w:rsid w:val="00007B4F"/>
    <w:rsid w:val="00007E80"/>
    <w:rsid w:val="0001066E"/>
    <w:rsid w:val="00010CE7"/>
    <w:rsid w:val="00011320"/>
    <w:rsid w:val="00011759"/>
    <w:rsid w:val="0002022A"/>
    <w:rsid w:val="00021BB8"/>
    <w:rsid w:val="00022311"/>
    <w:rsid w:val="00022B73"/>
    <w:rsid w:val="00022B7E"/>
    <w:rsid w:val="000242FE"/>
    <w:rsid w:val="00026A54"/>
    <w:rsid w:val="00027875"/>
    <w:rsid w:val="00030A1C"/>
    <w:rsid w:val="00031FB5"/>
    <w:rsid w:val="00032137"/>
    <w:rsid w:val="000323EB"/>
    <w:rsid w:val="00032439"/>
    <w:rsid w:val="00032ECE"/>
    <w:rsid w:val="00033577"/>
    <w:rsid w:val="000345E0"/>
    <w:rsid w:val="000347CA"/>
    <w:rsid w:val="00034B21"/>
    <w:rsid w:val="00034C2A"/>
    <w:rsid w:val="0003591A"/>
    <w:rsid w:val="00040E78"/>
    <w:rsid w:val="00040EA0"/>
    <w:rsid w:val="0004344E"/>
    <w:rsid w:val="0004670D"/>
    <w:rsid w:val="00046CB6"/>
    <w:rsid w:val="00046CEA"/>
    <w:rsid w:val="00050E70"/>
    <w:rsid w:val="0005316F"/>
    <w:rsid w:val="00054AD8"/>
    <w:rsid w:val="00056649"/>
    <w:rsid w:val="00057F3A"/>
    <w:rsid w:val="00064810"/>
    <w:rsid w:val="00065C50"/>
    <w:rsid w:val="000673B5"/>
    <w:rsid w:val="00070491"/>
    <w:rsid w:val="0007146B"/>
    <w:rsid w:val="00071859"/>
    <w:rsid w:val="00072088"/>
    <w:rsid w:val="00072940"/>
    <w:rsid w:val="00073565"/>
    <w:rsid w:val="00073EB7"/>
    <w:rsid w:val="00073FF9"/>
    <w:rsid w:val="00074305"/>
    <w:rsid w:val="00080063"/>
    <w:rsid w:val="0008191D"/>
    <w:rsid w:val="00084198"/>
    <w:rsid w:val="000849A8"/>
    <w:rsid w:val="00085873"/>
    <w:rsid w:val="00087114"/>
    <w:rsid w:val="00087859"/>
    <w:rsid w:val="00087B46"/>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5A22"/>
    <w:rsid w:val="000A63ED"/>
    <w:rsid w:val="000A7988"/>
    <w:rsid w:val="000A7A90"/>
    <w:rsid w:val="000B2369"/>
    <w:rsid w:val="000B4011"/>
    <w:rsid w:val="000B5D92"/>
    <w:rsid w:val="000B70AD"/>
    <w:rsid w:val="000B73EB"/>
    <w:rsid w:val="000C00CF"/>
    <w:rsid w:val="000C1E79"/>
    <w:rsid w:val="000C1F66"/>
    <w:rsid w:val="000C3C74"/>
    <w:rsid w:val="000C4255"/>
    <w:rsid w:val="000C470A"/>
    <w:rsid w:val="000C4812"/>
    <w:rsid w:val="000C5DFB"/>
    <w:rsid w:val="000C6960"/>
    <w:rsid w:val="000D1C50"/>
    <w:rsid w:val="000D20B9"/>
    <w:rsid w:val="000D26B9"/>
    <w:rsid w:val="000D4488"/>
    <w:rsid w:val="000D4587"/>
    <w:rsid w:val="000D4758"/>
    <w:rsid w:val="000D5968"/>
    <w:rsid w:val="000D6DCD"/>
    <w:rsid w:val="000D7A3F"/>
    <w:rsid w:val="000D7DB1"/>
    <w:rsid w:val="000E282E"/>
    <w:rsid w:val="000E3E29"/>
    <w:rsid w:val="000E4AEA"/>
    <w:rsid w:val="000E4D7D"/>
    <w:rsid w:val="000E518B"/>
    <w:rsid w:val="000E53CE"/>
    <w:rsid w:val="000F13FE"/>
    <w:rsid w:val="000F1E35"/>
    <w:rsid w:val="000F36A9"/>
    <w:rsid w:val="000F52DC"/>
    <w:rsid w:val="000F5924"/>
    <w:rsid w:val="000F5A5D"/>
    <w:rsid w:val="000F650B"/>
    <w:rsid w:val="000F6CDC"/>
    <w:rsid w:val="000F7FA0"/>
    <w:rsid w:val="00101CBC"/>
    <w:rsid w:val="001034CC"/>
    <w:rsid w:val="00103B7C"/>
    <w:rsid w:val="00104432"/>
    <w:rsid w:val="00104A00"/>
    <w:rsid w:val="001066B3"/>
    <w:rsid w:val="00106AE6"/>
    <w:rsid w:val="0011134B"/>
    <w:rsid w:val="00111546"/>
    <w:rsid w:val="00112F50"/>
    <w:rsid w:val="00113AB8"/>
    <w:rsid w:val="00113B5E"/>
    <w:rsid w:val="00115188"/>
    <w:rsid w:val="00115B7D"/>
    <w:rsid w:val="00116C35"/>
    <w:rsid w:val="00116CF2"/>
    <w:rsid w:val="0011712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3326"/>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2ED7"/>
    <w:rsid w:val="00153412"/>
    <w:rsid w:val="0015414C"/>
    <w:rsid w:val="00154B34"/>
    <w:rsid w:val="00156CFC"/>
    <w:rsid w:val="0015798C"/>
    <w:rsid w:val="00157EAF"/>
    <w:rsid w:val="00160A28"/>
    <w:rsid w:val="00160DF3"/>
    <w:rsid w:val="00161393"/>
    <w:rsid w:val="001630DA"/>
    <w:rsid w:val="0016369C"/>
    <w:rsid w:val="00164565"/>
    <w:rsid w:val="001701DE"/>
    <w:rsid w:val="001704FB"/>
    <w:rsid w:val="001710E7"/>
    <w:rsid w:val="001718AE"/>
    <w:rsid w:val="00171A83"/>
    <w:rsid w:val="0017235C"/>
    <w:rsid w:val="00174C61"/>
    <w:rsid w:val="00174E5F"/>
    <w:rsid w:val="001763CD"/>
    <w:rsid w:val="0017664F"/>
    <w:rsid w:val="00177A21"/>
    <w:rsid w:val="00180212"/>
    <w:rsid w:val="00183358"/>
    <w:rsid w:val="00183D79"/>
    <w:rsid w:val="0018415A"/>
    <w:rsid w:val="00185148"/>
    <w:rsid w:val="001856BA"/>
    <w:rsid w:val="001861BD"/>
    <w:rsid w:val="001866CB"/>
    <w:rsid w:val="001873A6"/>
    <w:rsid w:val="00187C0B"/>
    <w:rsid w:val="0019071C"/>
    <w:rsid w:val="00191F5E"/>
    <w:rsid w:val="00195966"/>
    <w:rsid w:val="0019642D"/>
    <w:rsid w:val="00196AB4"/>
    <w:rsid w:val="001A192A"/>
    <w:rsid w:val="001A19FD"/>
    <w:rsid w:val="001A1A16"/>
    <w:rsid w:val="001A2344"/>
    <w:rsid w:val="001A4150"/>
    <w:rsid w:val="001A4DB4"/>
    <w:rsid w:val="001A5517"/>
    <w:rsid w:val="001A5560"/>
    <w:rsid w:val="001A58C5"/>
    <w:rsid w:val="001A6043"/>
    <w:rsid w:val="001A6921"/>
    <w:rsid w:val="001A78E4"/>
    <w:rsid w:val="001B1B6D"/>
    <w:rsid w:val="001B1E45"/>
    <w:rsid w:val="001B630A"/>
    <w:rsid w:val="001C03B0"/>
    <w:rsid w:val="001C1A32"/>
    <w:rsid w:val="001C32E9"/>
    <w:rsid w:val="001C3DC4"/>
    <w:rsid w:val="001C439F"/>
    <w:rsid w:val="001C4B99"/>
    <w:rsid w:val="001C4DFD"/>
    <w:rsid w:val="001C5A47"/>
    <w:rsid w:val="001C6D83"/>
    <w:rsid w:val="001D0242"/>
    <w:rsid w:val="001D0651"/>
    <w:rsid w:val="001D3039"/>
    <w:rsid w:val="001D3D6D"/>
    <w:rsid w:val="001D5966"/>
    <w:rsid w:val="001D5BBA"/>
    <w:rsid w:val="001D7219"/>
    <w:rsid w:val="001E29F8"/>
    <w:rsid w:val="001E7956"/>
    <w:rsid w:val="001F0EB9"/>
    <w:rsid w:val="001F1E25"/>
    <w:rsid w:val="001F2101"/>
    <w:rsid w:val="001F24FD"/>
    <w:rsid w:val="001F309E"/>
    <w:rsid w:val="001F420F"/>
    <w:rsid w:val="001F489D"/>
    <w:rsid w:val="001F6E5A"/>
    <w:rsid w:val="001F7AEE"/>
    <w:rsid w:val="00200047"/>
    <w:rsid w:val="00200B0A"/>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4BF"/>
    <w:rsid w:val="00225942"/>
    <w:rsid w:val="00225E98"/>
    <w:rsid w:val="00226535"/>
    <w:rsid w:val="00227207"/>
    <w:rsid w:val="00227348"/>
    <w:rsid w:val="002301B1"/>
    <w:rsid w:val="00231831"/>
    <w:rsid w:val="00232D6D"/>
    <w:rsid w:val="00233538"/>
    <w:rsid w:val="00233954"/>
    <w:rsid w:val="00234775"/>
    <w:rsid w:val="00234A81"/>
    <w:rsid w:val="002359F7"/>
    <w:rsid w:val="00236214"/>
    <w:rsid w:val="00236853"/>
    <w:rsid w:val="00236F50"/>
    <w:rsid w:val="00240751"/>
    <w:rsid w:val="002439D3"/>
    <w:rsid w:val="00244A30"/>
    <w:rsid w:val="0024699C"/>
    <w:rsid w:val="002477E2"/>
    <w:rsid w:val="00247A37"/>
    <w:rsid w:val="002514C3"/>
    <w:rsid w:val="00251B8A"/>
    <w:rsid w:val="00252D6E"/>
    <w:rsid w:val="002611DC"/>
    <w:rsid w:val="002614DE"/>
    <w:rsid w:val="00263A87"/>
    <w:rsid w:val="00264637"/>
    <w:rsid w:val="002659BB"/>
    <w:rsid w:val="0026663C"/>
    <w:rsid w:val="00266795"/>
    <w:rsid w:val="00266F98"/>
    <w:rsid w:val="00267805"/>
    <w:rsid w:val="00267E8E"/>
    <w:rsid w:val="00271282"/>
    <w:rsid w:val="002722CC"/>
    <w:rsid w:val="002739A1"/>
    <w:rsid w:val="00275D82"/>
    <w:rsid w:val="002767DE"/>
    <w:rsid w:val="00276D0B"/>
    <w:rsid w:val="00277E9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32F3"/>
    <w:rsid w:val="002A68CD"/>
    <w:rsid w:val="002A6E99"/>
    <w:rsid w:val="002A6F0C"/>
    <w:rsid w:val="002B1EFF"/>
    <w:rsid w:val="002B206B"/>
    <w:rsid w:val="002B3E6F"/>
    <w:rsid w:val="002B41C5"/>
    <w:rsid w:val="002B4280"/>
    <w:rsid w:val="002B44B5"/>
    <w:rsid w:val="002B4D12"/>
    <w:rsid w:val="002B5DEF"/>
    <w:rsid w:val="002B624D"/>
    <w:rsid w:val="002B73CC"/>
    <w:rsid w:val="002B7A36"/>
    <w:rsid w:val="002C07A2"/>
    <w:rsid w:val="002C2210"/>
    <w:rsid w:val="002C4803"/>
    <w:rsid w:val="002C7220"/>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1A40"/>
    <w:rsid w:val="002F556B"/>
    <w:rsid w:val="002F638E"/>
    <w:rsid w:val="002F6A1E"/>
    <w:rsid w:val="00302287"/>
    <w:rsid w:val="00304694"/>
    <w:rsid w:val="0030652C"/>
    <w:rsid w:val="00311239"/>
    <w:rsid w:val="00312078"/>
    <w:rsid w:val="0031215E"/>
    <w:rsid w:val="003129A3"/>
    <w:rsid w:val="00313025"/>
    <w:rsid w:val="00316769"/>
    <w:rsid w:val="00316C81"/>
    <w:rsid w:val="00316F2D"/>
    <w:rsid w:val="0031777A"/>
    <w:rsid w:val="00317DE5"/>
    <w:rsid w:val="003207B4"/>
    <w:rsid w:val="00320AC6"/>
    <w:rsid w:val="003218E4"/>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362A"/>
    <w:rsid w:val="0034507A"/>
    <w:rsid w:val="003465DA"/>
    <w:rsid w:val="00346B48"/>
    <w:rsid w:val="00350122"/>
    <w:rsid w:val="003506C9"/>
    <w:rsid w:val="0035258F"/>
    <w:rsid w:val="00352B05"/>
    <w:rsid w:val="003534BD"/>
    <w:rsid w:val="00355106"/>
    <w:rsid w:val="00355211"/>
    <w:rsid w:val="00356E1C"/>
    <w:rsid w:val="00357B7D"/>
    <w:rsid w:val="00357D23"/>
    <w:rsid w:val="0036022B"/>
    <w:rsid w:val="00360232"/>
    <w:rsid w:val="00361092"/>
    <w:rsid w:val="00361D56"/>
    <w:rsid w:val="0036564A"/>
    <w:rsid w:val="003665D4"/>
    <w:rsid w:val="00366B72"/>
    <w:rsid w:val="003705EC"/>
    <w:rsid w:val="00371806"/>
    <w:rsid w:val="003731FD"/>
    <w:rsid w:val="00373336"/>
    <w:rsid w:val="00373AF9"/>
    <w:rsid w:val="00377CE0"/>
    <w:rsid w:val="0038163C"/>
    <w:rsid w:val="00381EF2"/>
    <w:rsid w:val="0038237B"/>
    <w:rsid w:val="0038240D"/>
    <w:rsid w:val="0038275D"/>
    <w:rsid w:val="00383F68"/>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A74E1"/>
    <w:rsid w:val="003B0E90"/>
    <w:rsid w:val="003B124F"/>
    <w:rsid w:val="003B1C99"/>
    <w:rsid w:val="003B210E"/>
    <w:rsid w:val="003B4ACE"/>
    <w:rsid w:val="003B56EF"/>
    <w:rsid w:val="003B7763"/>
    <w:rsid w:val="003B7F71"/>
    <w:rsid w:val="003C1106"/>
    <w:rsid w:val="003C27FD"/>
    <w:rsid w:val="003C2C26"/>
    <w:rsid w:val="003C33A0"/>
    <w:rsid w:val="003C3AE2"/>
    <w:rsid w:val="003C4159"/>
    <w:rsid w:val="003C6138"/>
    <w:rsid w:val="003C6365"/>
    <w:rsid w:val="003C66FF"/>
    <w:rsid w:val="003C7430"/>
    <w:rsid w:val="003C7E86"/>
    <w:rsid w:val="003D06D0"/>
    <w:rsid w:val="003D1C66"/>
    <w:rsid w:val="003D2A34"/>
    <w:rsid w:val="003D2D38"/>
    <w:rsid w:val="003D312E"/>
    <w:rsid w:val="003D3529"/>
    <w:rsid w:val="003D3631"/>
    <w:rsid w:val="003D3EF4"/>
    <w:rsid w:val="003D4085"/>
    <w:rsid w:val="003D58B1"/>
    <w:rsid w:val="003D5FF1"/>
    <w:rsid w:val="003D62DB"/>
    <w:rsid w:val="003D7B60"/>
    <w:rsid w:val="003E13A7"/>
    <w:rsid w:val="003E413C"/>
    <w:rsid w:val="003E7B03"/>
    <w:rsid w:val="003F06E8"/>
    <w:rsid w:val="003F0C88"/>
    <w:rsid w:val="003F166F"/>
    <w:rsid w:val="003F2E01"/>
    <w:rsid w:val="003F63A0"/>
    <w:rsid w:val="003F6B9C"/>
    <w:rsid w:val="003F6EE2"/>
    <w:rsid w:val="004001DE"/>
    <w:rsid w:val="004006D8"/>
    <w:rsid w:val="00401517"/>
    <w:rsid w:val="00401E86"/>
    <w:rsid w:val="00401E90"/>
    <w:rsid w:val="00402CD8"/>
    <w:rsid w:val="004031FD"/>
    <w:rsid w:val="00404737"/>
    <w:rsid w:val="00404C0D"/>
    <w:rsid w:val="00404DE0"/>
    <w:rsid w:val="004056FF"/>
    <w:rsid w:val="0040639B"/>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0E32"/>
    <w:rsid w:val="004331E5"/>
    <w:rsid w:val="004334FF"/>
    <w:rsid w:val="004344C6"/>
    <w:rsid w:val="00436AFA"/>
    <w:rsid w:val="0044048B"/>
    <w:rsid w:val="004409EB"/>
    <w:rsid w:val="00442351"/>
    <w:rsid w:val="00442D67"/>
    <w:rsid w:val="00443325"/>
    <w:rsid w:val="00443BED"/>
    <w:rsid w:val="00444038"/>
    <w:rsid w:val="00444F1C"/>
    <w:rsid w:val="0044783C"/>
    <w:rsid w:val="00450A12"/>
    <w:rsid w:val="00451A22"/>
    <w:rsid w:val="00453E2A"/>
    <w:rsid w:val="00453E79"/>
    <w:rsid w:val="00455A94"/>
    <w:rsid w:val="004576E2"/>
    <w:rsid w:val="00460653"/>
    <w:rsid w:val="00461DAC"/>
    <w:rsid w:val="00464994"/>
    <w:rsid w:val="00464A19"/>
    <w:rsid w:val="00467A64"/>
    <w:rsid w:val="004702B5"/>
    <w:rsid w:val="00475242"/>
    <w:rsid w:val="00475758"/>
    <w:rsid w:val="00477628"/>
    <w:rsid w:val="0047776F"/>
    <w:rsid w:val="00477FD2"/>
    <w:rsid w:val="00482E77"/>
    <w:rsid w:val="00483C4C"/>
    <w:rsid w:val="00484113"/>
    <w:rsid w:val="004856C0"/>
    <w:rsid w:val="00491A8B"/>
    <w:rsid w:val="004967CB"/>
    <w:rsid w:val="00496AFA"/>
    <w:rsid w:val="004A0256"/>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5B1"/>
    <w:rsid w:val="004B36EF"/>
    <w:rsid w:val="004B3BFB"/>
    <w:rsid w:val="004C12F5"/>
    <w:rsid w:val="004C23A8"/>
    <w:rsid w:val="004C30A2"/>
    <w:rsid w:val="004C36F8"/>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073C"/>
    <w:rsid w:val="00502EFF"/>
    <w:rsid w:val="00507348"/>
    <w:rsid w:val="005076B6"/>
    <w:rsid w:val="00511092"/>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3C0A"/>
    <w:rsid w:val="00536403"/>
    <w:rsid w:val="00537904"/>
    <w:rsid w:val="005402C1"/>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658F"/>
    <w:rsid w:val="005805E6"/>
    <w:rsid w:val="00580D91"/>
    <w:rsid w:val="005827D9"/>
    <w:rsid w:val="00582ECA"/>
    <w:rsid w:val="00584154"/>
    <w:rsid w:val="00584ACB"/>
    <w:rsid w:val="00585937"/>
    <w:rsid w:val="005902D8"/>
    <w:rsid w:val="00590C16"/>
    <w:rsid w:val="00590EDE"/>
    <w:rsid w:val="00590F43"/>
    <w:rsid w:val="00591E90"/>
    <w:rsid w:val="00592775"/>
    <w:rsid w:val="00593D34"/>
    <w:rsid w:val="005970D4"/>
    <w:rsid w:val="00597903"/>
    <w:rsid w:val="005A13F7"/>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29D2"/>
    <w:rsid w:val="005B3BAD"/>
    <w:rsid w:val="005B4853"/>
    <w:rsid w:val="005B5149"/>
    <w:rsid w:val="005B666D"/>
    <w:rsid w:val="005B68C8"/>
    <w:rsid w:val="005B7743"/>
    <w:rsid w:val="005C0219"/>
    <w:rsid w:val="005C2167"/>
    <w:rsid w:val="005C2F44"/>
    <w:rsid w:val="005C3BB2"/>
    <w:rsid w:val="005C3D95"/>
    <w:rsid w:val="005C6BF4"/>
    <w:rsid w:val="005C7076"/>
    <w:rsid w:val="005C7A97"/>
    <w:rsid w:val="005D0C3F"/>
    <w:rsid w:val="005D3D45"/>
    <w:rsid w:val="005D44CE"/>
    <w:rsid w:val="005D4B79"/>
    <w:rsid w:val="005D5589"/>
    <w:rsid w:val="005D5702"/>
    <w:rsid w:val="005D5FE4"/>
    <w:rsid w:val="005D672E"/>
    <w:rsid w:val="005D708F"/>
    <w:rsid w:val="005D714B"/>
    <w:rsid w:val="005E1BB7"/>
    <w:rsid w:val="005E3355"/>
    <w:rsid w:val="005E5325"/>
    <w:rsid w:val="005E57E4"/>
    <w:rsid w:val="005E58E6"/>
    <w:rsid w:val="005E5A05"/>
    <w:rsid w:val="005E6B4A"/>
    <w:rsid w:val="005E7C99"/>
    <w:rsid w:val="005E7DEA"/>
    <w:rsid w:val="005F0C11"/>
    <w:rsid w:val="005F0DE9"/>
    <w:rsid w:val="005F1533"/>
    <w:rsid w:val="005F40DE"/>
    <w:rsid w:val="005F4F1E"/>
    <w:rsid w:val="005F5124"/>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0A5D"/>
    <w:rsid w:val="00631A2C"/>
    <w:rsid w:val="00632B4A"/>
    <w:rsid w:val="00632D64"/>
    <w:rsid w:val="00633782"/>
    <w:rsid w:val="00634A31"/>
    <w:rsid w:val="00634DB7"/>
    <w:rsid w:val="0063773E"/>
    <w:rsid w:val="006409F7"/>
    <w:rsid w:val="00641038"/>
    <w:rsid w:val="006419E0"/>
    <w:rsid w:val="0064384B"/>
    <w:rsid w:val="00643A6E"/>
    <w:rsid w:val="006442C1"/>
    <w:rsid w:val="00647828"/>
    <w:rsid w:val="00647E26"/>
    <w:rsid w:val="0065033C"/>
    <w:rsid w:val="006504AB"/>
    <w:rsid w:val="00650958"/>
    <w:rsid w:val="00650E1C"/>
    <w:rsid w:val="006514A0"/>
    <w:rsid w:val="00651EB9"/>
    <w:rsid w:val="006526E7"/>
    <w:rsid w:val="00652EF3"/>
    <w:rsid w:val="006537B3"/>
    <w:rsid w:val="00653E70"/>
    <w:rsid w:val="00657833"/>
    <w:rsid w:val="006620F8"/>
    <w:rsid w:val="006636C7"/>
    <w:rsid w:val="006638BF"/>
    <w:rsid w:val="00666A9B"/>
    <w:rsid w:val="00667B1F"/>
    <w:rsid w:val="00667C91"/>
    <w:rsid w:val="00671434"/>
    <w:rsid w:val="00673164"/>
    <w:rsid w:val="0067392B"/>
    <w:rsid w:val="00674522"/>
    <w:rsid w:val="00674E63"/>
    <w:rsid w:val="006755A1"/>
    <w:rsid w:val="00675940"/>
    <w:rsid w:val="00675B71"/>
    <w:rsid w:val="0067769C"/>
    <w:rsid w:val="00680AC9"/>
    <w:rsid w:val="006819B2"/>
    <w:rsid w:val="0068226E"/>
    <w:rsid w:val="00684D44"/>
    <w:rsid w:val="006901DE"/>
    <w:rsid w:val="006904AB"/>
    <w:rsid w:val="006911D3"/>
    <w:rsid w:val="006931A2"/>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168"/>
    <w:rsid w:val="006B1C7D"/>
    <w:rsid w:val="006B2729"/>
    <w:rsid w:val="006B38DA"/>
    <w:rsid w:val="006B515C"/>
    <w:rsid w:val="006B6003"/>
    <w:rsid w:val="006B6292"/>
    <w:rsid w:val="006B79CE"/>
    <w:rsid w:val="006B7EA5"/>
    <w:rsid w:val="006C018D"/>
    <w:rsid w:val="006C23EA"/>
    <w:rsid w:val="006C2551"/>
    <w:rsid w:val="006C2676"/>
    <w:rsid w:val="006C34D7"/>
    <w:rsid w:val="006C36CF"/>
    <w:rsid w:val="006C3DC3"/>
    <w:rsid w:val="006C40D2"/>
    <w:rsid w:val="006C4407"/>
    <w:rsid w:val="006C492E"/>
    <w:rsid w:val="006C4C0E"/>
    <w:rsid w:val="006C60AD"/>
    <w:rsid w:val="006C7008"/>
    <w:rsid w:val="006C7F79"/>
    <w:rsid w:val="006D10BA"/>
    <w:rsid w:val="006D18BA"/>
    <w:rsid w:val="006D20F4"/>
    <w:rsid w:val="006D2A20"/>
    <w:rsid w:val="006D4EE2"/>
    <w:rsid w:val="006D4F02"/>
    <w:rsid w:val="006D633D"/>
    <w:rsid w:val="006D63A4"/>
    <w:rsid w:val="006D6D11"/>
    <w:rsid w:val="006D7C85"/>
    <w:rsid w:val="006D7CD2"/>
    <w:rsid w:val="006E0602"/>
    <w:rsid w:val="006E0F40"/>
    <w:rsid w:val="006E2EBA"/>
    <w:rsid w:val="006E301C"/>
    <w:rsid w:val="006E3A91"/>
    <w:rsid w:val="006E45E3"/>
    <w:rsid w:val="006E4A72"/>
    <w:rsid w:val="006E53E5"/>
    <w:rsid w:val="006E67CA"/>
    <w:rsid w:val="006F0166"/>
    <w:rsid w:val="006F164C"/>
    <w:rsid w:val="006F24A8"/>
    <w:rsid w:val="006F2895"/>
    <w:rsid w:val="006F3B8E"/>
    <w:rsid w:val="006F4A02"/>
    <w:rsid w:val="006F4CB6"/>
    <w:rsid w:val="006F4DC3"/>
    <w:rsid w:val="007001BE"/>
    <w:rsid w:val="00700318"/>
    <w:rsid w:val="00702D98"/>
    <w:rsid w:val="007041C8"/>
    <w:rsid w:val="00706AD6"/>
    <w:rsid w:val="0070703A"/>
    <w:rsid w:val="00707585"/>
    <w:rsid w:val="007075E8"/>
    <w:rsid w:val="00711A07"/>
    <w:rsid w:val="0071217B"/>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138A"/>
    <w:rsid w:val="00744C5B"/>
    <w:rsid w:val="0074736A"/>
    <w:rsid w:val="00747EA2"/>
    <w:rsid w:val="007506A1"/>
    <w:rsid w:val="00752D43"/>
    <w:rsid w:val="0075322C"/>
    <w:rsid w:val="00753976"/>
    <w:rsid w:val="0075524C"/>
    <w:rsid w:val="007554AE"/>
    <w:rsid w:val="0075550B"/>
    <w:rsid w:val="00755D56"/>
    <w:rsid w:val="007570BB"/>
    <w:rsid w:val="00760F7F"/>
    <w:rsid w:val="00761938"/>
    <w:rsid w:val="00761CD6"/>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2D27"/>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6AC"/>
    <w:rsid w:val="007B392A"/>
    <w:rsid w:val="007B3BC5"/>
    <w:rsid w:val="007B53EA"/>
    <w:rsid w:val="007B66A1"/>
    <w:rsid w:val="007C09E3"/>
    <w:rsid w:val="007C193B"/>
    <w:rsid w:val="007C752D"/>
    <w:rsid w:val="007C79CD"/>
    <w:rsid w:val="007D2250"/>
    <w:rsid w:val="007D2982"/>
    <w:rsid w:val="007D54F7"/>
    <w:rsid w:val="007D5C2B"/>
    <w:rsid w:val="007D6899"/>
    <w:rsid w:val="007D6DC6"/>
    <w:rsid w:val="007E146B"/>
    <w:rsid w:val="007E1C50"/>
    <w:rsid w:val="007E1C9E"/>
    <w:rsid w:val="007E20A2"/>
    <w:rsid w:val="007E229F"/>
    <w:rsid w:val="007E3AC8"/>
    <w:rsid w:val="007E3D0D"/>
    <w:rsid w:val="007E45A2"/>
    <w:rsid w:val="007E463D"/>
    <w:rsid w:val="007E533B"/>
    <w:rsid w:val="007E6990"/>
    <w:rsid w:val="007E709D"/>
    <w:rsid w:val="007E79C1"/>
    <w:rsid w:val="007F137E"/>
    <w:rsid w:val="007F1ABE"/>
    <w:rsid w:val="007F2785"/>
    <w:rsid w:val="007F38A0"/>
    <w:rsid w:val="007F3964"/>
    <w:rsid w:val="007F59C8"/>
    <w:rsid w:val="007F6835"/>
    <w:rsid w:val="007F6980"/>
    <w:rsid w:val="007F739F"/>
    <w:rsid w:val="007F7AF9"/>
    <w:rsid w:val="0080011C"/>
    <w:rsid w:val="00800D00"/>
    <w:rsid w:val="00800E7D"/>
    <w:rsid w:val="00801B00"/>
    <w:rsid w:val="00802287"/>
    <w:rsid w:val="00802558"/>
    <w:rsid w:val="00802DC3"/>
    <w:rsid w:val="00803E7E"/>
    <w:rsid w:val="0080433F"/>
    <w:rsid w:val="00804CC9"/>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2203"/>
    <w:rsid w:val="00832A42"/>
    <w:rsid w:val="00835D86"/>
    <w:rsid w:val="008373B7"/>
    <w:rsid w:val="008374FB"/>
    <w:rsid w:val="00837672"/>
    <w:rsid w:val="00837893"/>
    <w:rsid w:val="00837D1C"/>
    <w:rsid w:val="00840073"/>
    <w:rsid w:val="008435AC"/>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2231"/>
    <w:rsid w:val="00863AAB"/>
    <w:rsid w:val="00864A45"/>
    <w:rsid w:val="00864B75"/>
    <w:rsid w:val="0086547A"/>
    <w:rsid w:val="00867DA9"/>
    <w:rsid w:val="008726D2"/>
    <w:rsid w:val="00873EA6"/>
    <w:rsid w:val="00873EEA"/>
    <w:rsid w:val="00875CFC"/>
    <w:rsid w:val="00876C7A"/>
    <w:rsid w:val="00877B36"/>
    <w:rsid w:val="00881C9F"/>
    <w:rsid w:val="00881F14"/>
    <w:rsid w:val="00883577"/>
    <w:rsid w:val="00886BBB"/>
    <w:rsid w:val="00892692"/>
    <w:rsid w:val="00892A6D"/>
    <w:rsid w:val="00893327"/>
    <w:rsid w:val="0089355B"/>
    <w:rsid w:val="008944D9"/>
    <w:rsid w:val="0089513B"/>
    <w:rsid w:val="00895A89"/>
    <w:rsid w:val="00896119"/>
    <w:rsid w:val="008967F0"/>
    <w:rsid w:val="008A1F83"/>
    <w:rsid w:val="008A2D73"/>
    <w:rsid w:val="008A2F19"/>
    <w:rsid w:val="008A3177"/>
    <w:rsid w:val="008A42E8"/>
    <w:rsid w:val="008A54A7"/>
    <w:rsid w:val="008A613D"/>
    <w:rsid w:val="008A6462"/>
    <w:rsid w:val="008A652C"/>
    <w:rsid w:val="008A6911"/>
    <w:rsid w:val="008A6D49"/>
    <w:rsid w:val="008A718B"/>
    <w:rsid w:val="008B1484"/>
    <w:rsid w:val="008B330F"/>
    <w:rsid w:val="008B3387"/>
    <w:rsid w:val="008B4263"/>
    <w:rsid w:val="008B5DA7"/>
    <w:rsid w:val="008B7CBD"/>
    <w:rsid w:val="008C0290"/>
    <w:rsid w:val="008C182E"/>
    <w:rsid w:val="008C1AE2"/>
    <w:rsid w:val="008C32C0"/>
    <w:rsid w:val="008D1439"/>
    <w:rsid w:val="008D1ADB"/>
    <w:rsid w:val="008D1DA6"/>
    <w:rsid w:val="008D1E68"/>
    <w:rsid w:val="008D2C5A"/>
    <w:rsid w:val="008D470C"/>
    <w:rsid w:val="008D4C0D"/>
    <w:rsid w:val="008D52DF"/>
    <w:rsid w:val="008D59EE"/>
    <w:rsid w:val="008E005E"/>
    <w:rsid w:val="008E0651"/>
    <w:rsid w:val="008E1222"/>
    <w:rsid w:val="008E1D02"/>
    <w:rsid w:val="008E2861"/>
    <w:rsid w:val="008E304B"/>
    <w:rsid w:val="008E394E"/>
    <w:rsid w:val="008E672B"/>
    <w:rsid w:val="008E7D0D"/>
    <w:rsid w:val="008E7F52"/>
    <w:rsid w:val="008F09FB"/>
    <w:rsid w:val="008F0E99"/>
    <w:rsid w:val="008F1D40"/>
    <w:rsid w:val="008F2FC3"/>
    <w:rsid w:val="008F30CF"/>
    <w:rsid w:val="008F42C5"/>
    <w:rsid w:val="008F467E"/>
    <w:rsid w:val="008F57D7"/>
    <w:rsid w:val="008F5C61"/>
    <w:rsid w:val="008F5E7D"/>
    <w:rsid w:val="008F7300"/>
    <w:rsid w:val="00900A76"/>
    <w:rsid w:val="0090328B"/>
    <w:rsid w:val="00905255"/>
    <w:rsid w:val="00905325"/>
    <w:rsid w:val="009056E5"/>
    <w:rsid w:val="00905A43"/>
    <w:rsid w:val="00905E0C"/>
    <w:rsid w:val="00907166"/>
    <w:rsid w:val="0091097A"/>
    <w:rsid w:val="00911AC8"/>
    <w:rsid w:val="00913E80"/>
    <w:rsid w:val="009157BF"/>
    <w:rsid w:val="00916065"/>
    <w:rsid w:val="009174E1"/>
    <w:rsid w:val="00920A78"/>
    <w:rsid w:val="00921EB4"/>
    <w:rsid w:val="00922793"/>
    <w:rsid w:val="00922F8A"/>
    <w:rsid w:val="00925DF7"/>
    <w:rsid w:val="00926CDF"/>
    <w:rsid w:val="00927F7D"/>
    <w:rsid w:val="00931029"/>
    <w:rsid w:val="009324DC"/>
    <w:rsid w:val="009337E1"/>
    <w:rsid w:val="009357DB"/>
    <w:rsid w:val="0093664D"/>
    <w:rsid w:val="00940CEC"/>
    <w:rsid w:val="0094296A"/>
    <w:rsid w:val="009429D7"/>
    <w:rsid w:val="00942C95"/>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1824"/>
    <w:rsid w:val="0096256E"/>
    <w:rsid w:val="009626BA"/>
    <w:rsid w:val="00962A3C"/>
    <w:rsid w:val="00962C56"/>
    <w:rsid w:val="00964783"/>
    <w:rsid w:val="00964B0B"/>
    <w:rsid w:val="009653A4"/>
    <w:rsid w:val="009666F7"/>
    <w:rsid w:val="00966FD0"/>
    <w:rsid w:val="009700A7"/>
    <w:rsid w:val="0097026C"/>
    <w:rsid w:val="0097083F"/>
    <w:rsid w:val="00971330"/>
    <w:rsid w:val="0097477A"/>
    <w:rsid w:val="009747EF"/>
    <w:rsid w:val="00974C17"/>
    <w:rsid w:val="00975ABB"/>
    <w:rsid w:val="0097600A"/>
    <w:rsid w:val="00977974"/>
    <w:rsid w:val="00977FDF"/>
    <w:rsid w:val="00980A78"/>
    <w:rsid w:val="00980FD6"/>
    <w:rsid w:val="00981529"/>
    <w:rsid w:val="00981C6E"/>
    <w:rsid w:val="00983C29"/>
    <w:rsid w:val="00983E15"/>
    <w:rsid w:val="00984664"/>
    <w:rsid w:val="00984FA2"/>
    <w:rsid w:val="0099147F"/>
    <w:rsid w:val="00992766"/>
    <w:rsid w:val="0099381E"/>
    <w:rsid w:val="00993F1D"/>
    <w:rsid w:val="009947AD"/>
    <w:rsid w:val="009958BD"/>
    <w:rsid w:val="00995AF6"/>
    <w:rsid w:val="009960A5"/>
    <w:rsid w:val="0099678E"/>
    <w:rsid w:val="00997198"/>
    <w:rsid w:val="009A11B5"/>
    <w:rsid w:val="009A2541"/>
    <w:rsid w:val="009A30BE"/>
    <w:rsid w:val="009A30D6"/>
    <w:rsid w:val="009A4744"/>
    <w:rsid w:val="009A4BCA"/>
    <w:rsid w:val="009A4F15"/>
    <w:rsid w:val="009A55CF"/>
    <w:rsid w:val="009A5F8A"/>
    <w:rsid w:val="009A6869"/>
    <w:rsid w:val="009A6B71"/>
    <w:rsid w:val="009A6EF9"/>
    <w:rsid w:val="009A7A2D"/>
    <w:rsid w:val="009A7C84"/>
    <w:rsid w:val="009B12EE"/>
    <w:rsid w:val="009B17F8"/>
    <w:rsid w:val="009B36B8"/>
    <w:rsid w:val="009B3F29"/>
    <w:rsid w:val="009B4B2A"/>
    <w:rsid w:val="009B5D91"/>
    <w:rsid w:val="009C11B3"/>
    <w:rsid w:val="009C1485"/>
    <w:rsid w:val="009C148D"/>
    <w:rsid w:val="009C1502"/>
    <w:rsid w:val="009C2598"/>
    <w:rsid w:val="009C3007"/>
    <w:rsid w:val="009C3734"/>
    <w:rsid w:val="009C4B02"/>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8CC"/>
    <w:rsid w:val="009F5BE7"/>
    <w:rsid w:val="009F6B02"/>
    <w:rsid w:val="009F6CFB"/>
    <w:rsid w:val="009F7ECD"/>
    <w:rsid w:val="00A01179"/>
    <w:rsid w:val="00A01A87"/>
    <w:rsid w:val="00A05835"/>
    <w:rsid w:val="00A07B23"/>
    <w:rsid w:val="00A101F6"/>
    <w:rsid w:val="00A109E6"/>
    <w:rsid w:val="00A1178E"/>
    <w:rsid w:val="00A13EAE"/>
    <w:rsid w:val="00A14A10"/>
    <w:rsid w:val="00A14B4B"/>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90E"/>
    <w:rsid w:val="00A26B23"/>
    <w:rsid w:val="00A30B00"/>
    <w:rsid w:val="00A3296C"/>
    <w:rsid w:val="00A33F25"/>
    <w:rsid w:val="00A366B8"/>
    <w:rsid w:val="00A3681E"/>
    <w:rsid w:val="00A42299"/>
    <w:rsid w:val="00A441E3"/>
    <w:rsid w:val="00A4474E"/>
    <w:rsid w:val="00A45123"/>
    <w:rsid w:val="00A50D0A"/>
    <w:rsid w:val="00A522D1"/>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07C0"/>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0DD3"/>
    <w:rsid w:val="00AB0F87"/>
    <w:rsid w:val="00AB1EC3"/>
    <w:rsid w:val="00AB6768"/>
    <w:rsid w:val="00AB7AE2"/>
    <w:rsid w:val="00AC0244"/>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AA8"/>
    <w:rsid w:val="00AF4FDB"/>
    <w:rsid w:val="00AF76C0"/>
    <w:rsid w:val="00B00190"/>
    <w:rsid w:val="00B006B0"/>
    <w:rsid w:val="00B00C2A"/>
    <w:rsid w:val="00B0118C"/>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50C"/>
    <w:rsid w:val="00B325A8"/>
    <w:rsid w:val="00B32A8E"/>
    <w:rsid w:val="00B332E9"/>
    <w:rsid w:val="00B34875"/>
    <w:rsid w:val="00B34B97"/>
    <w:rsid w:val="00B351D4"/>
    <w:rsid w:val="00B355C4"/>
    <w:rsid w:val="00B35F55"/>
    <w:rsid w:val="00B40C4B"/>
    <w:rsid w:val="00B43C8E"/>
    <w:rsid w:val="00B447CA"/>
    <w:rsid w:val="00B45370"/>
    <w:rsid w:val="00B453B6"/>
    <w:rsid w:val="00B4595F"/>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1E60"/>
    <w:rsid w:val="00B720FE"/>
    <w:rsid w:val="00B73406"/>
    <w:rsid w:val="00B73964"/>
    <w:rsid w:val="00B75A38"/>
    <w:rsid w:val="00B768A1"/>
    <w:rsid w:val="00B76D90"/>
    <w:rsid w:val="00B77248"/>
    <w:rsid w:val="00B777DC"/>
    <w:rsid w:val="00B801E2"/>
    <w:rsid w:val="00B81043"/>
    <w:rsid w:val="00B8295E"/>
    <w:rsid w:val="00B82AE2"/>
    <w:rsid w:val="00B8384B"/>
    <w:rsid w:val="00B8552B"/>
    <w:rsid w:val="00B90005"/>
    <w:rsid w:val="00B90D94"/>
    <w:rsid w:val="00B91911"/>
    <w:rsid w:val="00B91A34"/>
    <w:rsid w:val="00B927F6"/>
    <w:rsid w:val="00B92FD0"/>
    <w:rsid w:val="00B93561"/>
    <w:rsid w:val="00B93DBE"/>
    <w:rsid w:val="00B94D54"/>
    <w:rsid w:val="00B96242"/>
    <w:rsid w:val="00B963D0"/>
    <w:rsid w:val="00B96B36"/>
    <w:rsid w:val="00BA1435"/>
    <w:rsid w:val="00BA1A8F"/>
    <w:rsid w:val="00BA1B0C"/>
    <w:rsid w:val="00BA63BB"/>
    <w:rsid w:val="00BA6640"/>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250"/>
    <w:rsid w:val="00BB66D3"/>
    <w:rsid w:val="00BB6AE9"/>
    <w:rsid w:val="00BB7754"/>
    <w:rsid w:val="00BC190F"/>
    <w:rsid w:val="00BC1DCD"/>
    <w:rsid w:val="00BC24BB"/>
    <w:rsid w:val="00BC2C39"/>
    <w:rsid w:val="00BC46B3"/>
    <w:rsid w:val="00BC4706"/>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295"/>
    <w:rsid w:val="00BE5425"/>
    <w:rsid w:val="00BE5A1E"/>
    <w:rsid w:val="00BE73CA"/>
    <w:rsid w:val="00BE7CDD"/>
    <w:rsid w:val="00BF1FB8"/>
    <w:rsid w:val="00BF2BE1"/>
    <w:rsid w:val="00BF4972"/>
    <w:rsid w:val="00BF4F93"/>
    <w:rsid w:val="00BF5BF3"/>
    <w:rsid w:val="00BF5F41"/>
    <w:rsid w:val="00C00316"/>
    <w:rsid w:val="00C02E10"/>
    <w:rsid w:val="00C03DE6"/>
    <w:rsid w:val="00C055EE"/>
    <w:rsid w:val="00C06A3D"/>
    <w:rsid w:val="00C10538"/>
    <w:rsid w:val="00C10B7C"/>
    <w:rsid w:val="00C11B52"/>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4C5E"/>
    <w:rsid w:val="00C34FA2"/>
    <w:rsid w:val="00C376EF"/>
    <w:rsid w:val="00C415AE"/>
    <w:rsid w:val="00C41D86"/>
    <w:rsid w:val="00C44A3B"/>
    <w:rsid w:val="00C44B96"/>
    <w:rsid w:val="00C45975"/>
    <w:rsid w:val="00C459CA"/>
    <w:rsid w:val="00C47818"/>
    <w:rsid w:val="00C50A6A"/>
    <w:rsid w:val="00C5446F"/>
    <w:rsid w:val="00C545CD"/>
    <w:rsid w:val="00C546BD"/>
    <w:rsid w:val="00C547D9"/>
    <w:rsid w:val="00C54D89"/>
    <w:rsid w:val="00C551E8"/>
    <w:rsid w:val="00C55FC5"/>
    <w:rsid w:val="00C562C2"/>
    <w:rsid w:val="00C57430"/>
    <w:rsid w:val="00C60F8F"/>
    <w:rsid w:val="00C6170E"/>
    <w:rsid w:val="00C617B0"/>
    <w:rsid w:val="00C63E88"/>
    <w:rsid w:val="00C642DE"/>
    <w:rsid w:val="00C6589F"/>
    <w:rsid w:val="00C663DF"/>
    <w:rsid w:val="00C6699A"/>
    <w:rsid w:val="00C66A19"/>
    <w:rsid w:val="00C66C71"/>
    <w:rsid w:val="00C66C93"/>
    <w:rsid w:val="00C670F2"/>
    <w:rsid w:val="00C67D95"/>
    <w:rsid w:val="00C706DD"/>
    <w:rsid w:val="00C711A2"/>
    <w:rsid w:val="00C71E89"/>
    <w:rsid w:val="00C73C1C"/>
    <w:rsid w:val="00C762AE"/>
    <w:rsid w:val="00C76B7F"/>
    <w:rsid w:val="00C77AA7"/>
    <w:rsid w:val="00C77DF2"/>
    <w:rsid w:val="00C77E35"/>
    <w:rsid w:val="00C810A8"/>
    <w:rsid w:val="00C81911"/>
    <w:rsid w:val="00C81DAA"/>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6A31"/>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E78B3"/>
    <w:rsid w:val="00CF09D7"/>
    <w:rsid w:val="00CF2F07"/>
    <w:rsid w:val="00CF330E"/>
    <w:rsid w:val="00CF39BF"/>
    <w:rsid w:val="00CF5083"/>
    <w:rsid w:val="00CF55CA"/>
    <w:rsid w:val="00CF584F"/>
    <w:rsid w:val="00CF6BF2"/>
    <w:rsid w:val="00CF7F40"/>
    <w:rsid w:val="00D012A2"/>
    <w:rsid w:val="00D01642"/>
    <w:rsid w:val="00D02623"/>
    <w:rsid w:val="00D03BCF"/>
    <w:rsid w:val="00D0567E"/>
    <w:rsid w:val="00D05A94"/>
    <w:rsid w:val="00D05DE3"/>
    <w:rsid w:val="00D10AC2"/>
    <w:rsid w:val="00D11588"/>
    <w:rsid w:val="00D12EB3"/>
    <w:rsid w:val="00D12FD7"/>
    <w:rsid w:val="00D14071"/>
    <w:rsid w:val="00D1419B"/>
    <w:rsid w:val="00D15B26"/>
    <w:rsid w:val="00D15EF5"/>
    <w:rsid w:val="00D168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270D"/>
    <w:rsid w:val="00D63592"/>
    <w:rsid w:val="00D64B6C"/>
    <w:rsid w:val="00D66812"/>
    <w:rsid w:val="00D67335"/>
    <w:rsid w:val="00D67A6E"/>
    <w:rsid w:val="00D71A68"/>
    <w:rsid w:val="00D74B95"/>
    <w:rsid w:val="00D7570D"/>
    <w:rsid w:val="00D767F9"/>
    <w:rsid w:val="00D76BD0"/>
    <w:rsid w:val="00D77014"/>
    <w:rsid w:val="00D774CB"/>
    <w:rsid w:val="00D77998"/>
    <w:rsid w:val="00D81247"/>
    <w:rsid w:val="00D8130E"/>
    <w:rsid w:val="00D81B72"/>
    <w:rsid w:val="00D81EB3"/>
    <w:rsid w:val="00D822CE"/>
    <w:rsid w:val="00D824D5"/>
    <w:rsid w:val="00D82B8E"/>
    <w:rsid w:val="00D82D2D"/>
    <w:rsid w:val="00D838B9"/>
    <w:rsid w:val="00D83E96"/>
    <w:rsid w:val="00D83EE1"/>
    <w:rsid w:val="00D84750"/>
    <w:rsid w:val="00D84B86"/>
    <w:rsid w:val="00D85869"/>
    <w:rsid w:val="00D8655B"/>
    <w:rsid w:val="00D876C9"/>
    <w:rsid w:val="00D87C66"/>
    <w:rsid w:val="00D906E6"/>
    <w:rsid w:val="00D913AB"/>
    <w:rsid w:val="00D91D57"/>
    <w:rsid w:val="00D925B0"/>
    <w:rsid w:val="00DA1062"/>
    <w:rsid w:val="00DA1153"/>
    <w:rsid w:val="00DA1F37"/>
    <w:rsid w:val="00DA2348"/>
    <w:rsid w:val="00DA331F"/>
    <w:rsid w:val="00DA3C87"/>
    <w:rsid w:val="00DA5198"/>
    <w:rsid w:val="00DA6115"/>
    <w:rsid w:val="00DA661D"/>
    <w:rsid w:val="00DB0EE7"/>
    <w:rsid w:val="00DB2B83"/>
    <w:rsid w:val="00DB34E6"/>
    <w:rsid w:val="00DB45B1"/>
    <w:rsid w:val="00DB5DCF"/>
    <w:rsid w:val="00DB7D7F"/>
    <w:rsid w:val="00DC1946"/>
    <w:rsid w:val="00DC250A"/>
    <w:rsid w:val="00DC44B1"/>
    <w:rsid w:val="00DC6A83"/>
    <w:rsid w:val="00DD155F"/>
    <w:rsid w:val="00DD1675"/>
    <w:rsid w:val="00DD49C8"/>
    <w:rsid w:val="00DD4A09"/>
    <w:rsid w:val="00DD5423"/>
    <w:rsid w:val="00DD5869"/>
    <w:rsid w:val="00DD58AB"/>
    <w:rsid w:val="00DE01E7"/>
    <w:rsid w:val="00DE1F18"/>
    <w:rsid w:val="00DE2481"/>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078E1"/>
    <w:rsid w:val="00E10240"/>
    <w:rsid w:val="00E10C0A"/>
    <w:rsid w:val="00E1157D"/>
    <w:rsid w:val="00E13118"/>
    <w:rsid w:val="00E133BB"/>
    <w:rsid w:val="00E136F0"/>
    <w:rsid w:val="00E171D4"/>
    <w:rsid w:val="00E17AFF"/>
    <w:rsid w:val="00E2154F"/>
    <w:rsid w:val="00E218E2"/>
    <w:rsid w:val="00E21916"/>
    <w:rsid w:val="00E22640"/>
    <w:rsid w:val="00E2552B"/>
    <w:rsid w:val="00E26A0E"/>
    <w:rsid w:val="00E27B27"/>
    <w:rsid w:val="00E27E68"/>
    <w:rsid w:val="00E31263"/>
    <w:rsid w:val="00E319CD"/>
    <w:rsid w:val="00E31EDF"/>
    <w:rsid w:val="00E321FD"/>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1F0E"/>
    <w:rsid w:val="00E53234"/>
    <w:rsid w:val="00E577E4"/>
    <w:rsid w:val="00E57AFE"/>
    <w:rsid w:val="00E57BC5"/>
    <w:rsid w:val="00E6009A"/>
    <w:rsid w:val="00E6012E"/>
    <w:rsid w:val="00E614FD"/>
    <w:rsid w:val="00E63579"/>
    <w:rsid w:val="00E706C1"/>
    <w:rsid w:val="00E71761"/>
    <w:rsid w:val="00E7180A"/>
    <w:rsid w:val="00E71F7B"/>
    <w:rsid w:val="00E73079"/>
    <w:rsid w:val="00E77F02"/>
    <w:rsid w:val="00E80759"/>
    <w:rsid w:val="00E80C5F"/>
    <w:rsid w:val="00E81A3E"/>
    <w:rsid w:val="00E8202C"/>
    <w:rsid w:val="00E828BB"/>
    <w:rsid w:val="00E836D3"/>
    <w:rsid w:val="00E838F8"/>
    <w:rsid w:val="00E845B0"/>
    <w:rsid w:val="00E85B92"/>
    <w:rsid w:val="00E86623"/>
    <w:rsid w:val="00E901E9"/>
    <w:rsid w:val="00E92862"/>
    <w:rsid w:val="00E93A68"/>
    <w:rsid w:val="00E94F3E"/>
    <w:rsid w:val="00E9530A"/>
    <w:rsid w:val="00E95549"/>
    <w:rsid w:val="00E959CD"/>
    <w:rsid w:val="00E95E11"/>
    <w:rsid w:val="00EA2228"/>
    <w:rsid w:val="00EA3452"/>
    <w:rsid w:val="00EA3C96"/>
    <w:rsid w:val="00EA50A9"/>
    <w:rsid w:val="00EA64B0"/>
    <w:rsid w:val="00EA73CF"/>
    <w:rsid w:val="00EB080B"/>
    <w:rsid w:val="00EB194D"/>
    <w:rsid w:val="00EB1FF8"/>
    <w:rsid w:val="00EB3636"/>
    <w:rsid w:val="00EB65F6"/>
    <w:rsid w:val="00EB66BD"/>
    <w:rsid w:val="00EC0CE6"/>
    <w:rsid w:val="00EC11AB"/>
    <w:rsid w:val="00EC1943"/>
    <w:rsid w:val="00EC30C2"/>
    <w:rsid w:val="00EC4378"/>
    <w:rsid w:val="00EC5509"/>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4A04"/>
    <w:rsid w:val="00ED593B"/>
    <w:rsid w:val="00ED5AA4"/>
    <w:rsid w:val="00EE204E"/>
    <w:rsid w:val="00EE3B5A"/>
    <w:rsid w:val="00EE44BA"/>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27214"/>
    <w:rsid w:val="00F31B7F"/>
    <w:rsid w:val="00F34609"/>
    <w:rsid w:val="00F3598F"/>
    <w:rsid w:val="00F365F9"/>
    <w:rsid w:val="00F366C7"/>
    <w:rsid w:val="00F402BC"/>
    <w:rsid w:val="00F4030F"/>
    <w:rsid w:val="00F40A1C"/>
    <w:rsid w:val="00F40A96"/>
    <w:rsid w:val="00F41BE2"/>
    <w:rsid w:val="00F42A2A"/>
    <w:rsid w:val="00F43C82"/>
    <w:rsid w:val="00F43D02"/>
    <w:rsid w:val="00F43DCB"/>
    <w:rsid w:val="00F460DA"/>
    <w:rsid w:val="00F46C00"/>
    <w:rsid w:val="00F50177"/>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1A20"/>
    <w:rsid w:val="00F633CA"/>
    <w:rsid w:val="00F6465C"/>
    <w:rsid w:val="00F6496F"/>
    <w:rsid w:val="00F64E50"/>
    <w:rsid w:val="00F65144"/>
    <w:rsid w:val="00F70234"/>
    <w:rsid w:val="00F70979"/>
    <w:rsid w:val="00F70AE4"/>
    <w:rsid w:val="00F7186F"/>
    <w:rsid w:val="00F72906"/>
    <w:rsid w:val="00F72A90"/>
    <w:rsid w:val="00F72CAC"/>
    <w:rsid w:val="00F7506D"/>
    <w:rsid w:val="00F751A6"/>
    <w:rsid w:val="00F75F0C"/>
    <w:rsid w:val="00F76253"/>
    <w:rsid w:val="00F804B3"/>
    <w:rsid w:val="00F80BB0"/>
    <w:rsid w:val="00F81E7A"/>
    <w:rsid w:val="00F82072"/>
    <w:rsid w:val="00F85248"/>
    <w:rsid w:val="00F85591"/>
    <w:rsid w:val="00F85D06"/>
    <w:rsid w:val="00F85D58"/>
    <w:rsid w:val="00F86700"/>
    <w:rsid w:val="00F8797B"/>
    <w:rsid w:val="00F902A7"/>
    <w:rsid w:val="00F90362"/>
    <w:rsid w:val="00F92ACB"/>
    <w:rsid w:val="00F94AD7"/>
    <w:rsid w:val="00F94BAD"/>
    <w:rsid w:val="00F954EF"/>
    <w:rsid w:val="00FA0A8D"/>
    <w:rsid w:val="00FA12D0"/>
    <w:rsid w:val="00FA1DBA"/>
    <w:rsid w:val="00FA2195"/>
    <w:rsid w:val="00FA3E26"/>
    <w:rsid w:val="00FA4A7C"/>
    <w:rsid w:val="00FA553B"/>
    <w:rsid w:val="00FA66D8"/>
    <w:rsid w:val="00FA6B1F"/>
    <w:rsid w:val="00FB1667"/>
    <w:rsid w:val="00FB21E6"/>
    <w:rsid w:val="00FB2F32"/>
    <w:rsid w:val="00FB2FFC"/>
    <w:rsid w:val="00FB32A7"/>
    <w:rsid w:val="00FB36EE"/>
    <w:rsid w:val="00FB3806"/>
    <w:rsid w:val="00FB4DDC"/>
    <w:rsid w:val="00FB6588"/>
    <w:rsid w:val="00FB6D29"/>
    <w:rsid w:val="00FC07E1"/>
    <w:rsid w:val="00FC1922"/>
    <w:rsid w:val="00FC360A"/>
    <w:rsid w:val="00FC5A05"/>
    <w:rsid w:val="00FC5B6D"/>
    <w:rsid w:val="00FC5F63"/>
    <w:rsid w:val="00FD0E2B"/>
    <w:rsid w:val="00FD1157"/>
    <w:rsid w:val="00FD2140"/>
    <w:rsid w:val="00FD2181"/>
    <w:rsid w:val="00FD225D"/>
    <w:rsid w:val="00FD4509"/>
    <w:rsid w:val="00FD4BC2"/>
    <w:rsid w:val="00FD75EA"/>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832A42"/>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styleId="aff2">
    <w:name w:val="No Spacing"/>
    <w:uiPriority w:val="1"/>
    <w:qFormat/>
    <w:rsid w:val="00073565"/>
    <w:pPr>
      <w:spacing w:after="0" w:line="240" w:lineRule="auto"/>
    </w:pPr>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33CF03-679B-44DD-8B04-FB0CF5FA98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446</TotalTime>
  <Pages>5</Pages>
  <Words>2288</Words>
  <Characters>13048</Characters>
  <Application>Microsoft Office Word</Application>
  <DocSecurity>0</DocSecurity>
  <Lines>108</Lines>
  <Paragraphs>30</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15306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Ion Moroi</cp:lastModifiedBy>
  <cp:revision>68</cp:revision>
  <cp:lastPrinted>2021-06-01T11:52:00Z</cp:lastPrinted>
  <dcterms:created xsi:type="dcterms:W3CDTF">2021-12-16T08:40:00Z</dcterms:created>
  <dcterms:modified xsi:type="dcterms:W3CDTF">2026-05-19T07:02:00Z</dcterms:modified>
</cp:coreProperties>
</file>