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APROBATĂ</w:t>
      </w:r>
    </w:p>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prin Ordinul nr. 69 din 7 mai 2021</w:t>
      </w:r>
    </w:p>
    <w:p w:rsidR="007455EA" w:rsidRPr="007455EA" w:rsidRDefault="007455EA" w:rsidP="007455EA">
      <w:pPr>
        <w:shd w:val="clear" w:color="auto" w:fill="FFFFFF"/>
        <w:ind w:firstLine="709"/>
        <w:jc w:val="center"/>
        <w:rPr>
          <w:noProof w:val="0"/>
          <w:color w:val="333333"/>
          <w:lang w:val="en-US" w:eastAsia="ru-RU"/>
        </w:rPr>
      </w:pPr>
      <w:r w:rsidRPr="007455EA">
        <w:rPr>
          <w:noProof w:val="0"/>
          <w:color w:val="333333"/>
          <w:lang w:val="en-US" w:eastAsia="ru-RU"/>
        </w:rPr>
        <w:t> </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DOCUMENTAŢIA STANDARD</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pentru realizarea achizițiilor publice de lucrări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1</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Dispoziții generale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w:t>
      </w:r>
      <w:r w:rsidRPr="007455EA">
        <w:rPr>
          <w:noProof w:val="0"/>
          <w:color w:val="333333"/>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w:t>
      </w:r>
      <w:r w:rsidRPr="007455EA">
        <w:rPr>
          <w:noProof w:val="0"/>
          <w:color w:val="333333"/>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Anunț de intenție (anexa nr.1);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Anunț de participare, inclusiv pentru procedurile de preselecție/procedurile negociate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Invitație de participare la etapele de preselecție/la procedurile negociate (anexa nr. 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Proces-verbal cu privire la rezultatele preselecției candidaților (anexa nr. 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Anunț de atribuire (anexa nr. 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Anunț privind modificarea contractului de achiziții publice/acordului-cadru (anexa nr.6);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Cerere de participare (anexa nr. 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Declaraţie privind valabilitatea ofertei (anexa nr. 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Scrisoare de garanţie bancară (anexa nr. 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Grafic de executare a lucrărilor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Grafic de executare a documentației de proiect (anexa nr. 11);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Declarație privind experienţa similară (anexa nr. 12);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Declarație privind lista principalelor lucrări executate în ultimul an de activitate (anexa nr. 13);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Declaraţie privind dotările specifice, utilajul şi echipamentul necesar pentru îndeplinirea corespunzătoare a contractului (anexa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Declaraţie privind personalul de specialitate propus pentru implementarea contractului (anexa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Lista subcontractanților şi partea/părţile din contract care sunt îndeplinite de aceştia (anexa nr. 16);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Informaţii privind asocierea (anexa nr. 17);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Angajament terţ susţinător financiar (anexa nr. 18);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Angajament privind susţinerea tehnică și profesională a ofertantului/grupului de operatori economici (anexa nr. 19);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Declaraţie terţ susţinător tehnic (anexa nr. 20);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Declaraţie terţ susţinător profesional (anexa nr. 21);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Aviz pentru participare la licitațiile publice de lucrări din domeniul construcțiilor și instalațiilor (anexa nr. 22);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Caiet de sarcini. Formularul de deviz nr.1 – lista cu cantitățile de lucrări (anexa nr. 23);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Caiet de sarcini. Servicii de proiectare (anexa nr. 24);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Contract de antrepriză (anexa nr. 25);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Contract de achiziţionare a serviciilor de proiectare (anexa nr. 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27) Acord adițional (anexa nr. 27);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28) Acord-cadru (anexa nr. 28).</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w:t>
      </w:r>
      <w:r w:rsidRPr="007455EA">
        <w:rPr>
          <w:noProof w:val="0"/>
          <w:color w:val="333333"/>
          <w:lang w:val="en-US" w:eastAsia="ru-RU"/>
        </w:rPr>
        <w:t>. Autoritatea contractantă emite Documentația de atribuire în vederea achiziționării lucrărilor sau serviciilor de proiectare și de lucrări, după cum este specificat în documentația standard.</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w:t>
      </w:r>
      <w:r w:rsidRPr="007455EA">
        <w:rPr>
          <w:noProof w:val="0"/>
          <w:color w:val="333333"/>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w:t>
      </w:r>
      <w:r w:rsidRPr="007455EA">
        <w:rPr>
          <w:noProof w:val="0"/>
          <w:color w:val="333333"/>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w:t>
      </w:r>
      <w:r w:rsidRPr="007455EA">
        <w:rPr>
          <w:noProof w:val="0"/>
          <w:color w:val="333333"/>
          <w:lang w:val="en-US" w:eastAsia="ru-RU"/>
        </w:rPr>
        <w:t>. Atribuirea contractului de achiziție publică de lucrări sau de servicii de proiectare și de lucrări se realizează în conformitate cu prevederile: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Hotărârii Guvernului nr. 638/2020 pentru aprobarea Regulamentului privind achizițiile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w:t>
      </w:r>
      <w:r w:rsidRPr="007455EA">
        <w:rPr>
          <w:noProof w:val="0"/>
          <w:color w:val="333333"/>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w:t>
      </w:r>
      <w:r w:rsidRPr="007455EA">
        <w:rPr>
          <w:noProof w:val="0"/>
          <w:color w:val="333333"/>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w:t>
      </w:r>
      <w:r w:rsidRPr="007455EA">
        <w:rPr>
          <w:noProof w:val="0"/>
          <w:color w:val="333333"/>
          <w:lang w:val="en-US" w:eastAsia="ru-RU"/>
        </w:rPr>
        <w:t>. În cazul în care autoritatea contractantă inițiază proceduri cu preselecție se utilizează anexele ce țin de procedurile date: anexele nr.1, nr. 3 - 6, nr. 25 și nr. 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w:t>
      </w:r>
      <w:r w:rsidRPr="007455EA">
        <w:rPr>
          <w:noProof w:val="0"/>
          <w:color w:val="333333"/>
          <w:lang w:val="en-US" w:eastAsia="ru-RU"/>
        </w:rPr>
        <w:t>. Ofertantul suportă toate costurile asociate elaborării și prezentării ofertei sale, precum și documentelor care o însoțesc.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w:t>
      </w:r>
      <w:r w:rsidRPr="007455EA">
        <w:rPr>
          <w:noProof w:val="0"/>
          <w:color w:val="333333"/>
          <w:lang w:val="en-US" w:eastAsia="ru-RU"/>
        </w:rPr>
        <w:t>. Cererea de participare (anexa nr. 7), Oferta, Documentul Unic de Achiziții European (în continuare - </w:t>
      </w:r>
      <w:r w:rsidRPr="007455EA">
        <w:rPr>
          <w:i/>
          <w:iCs/>
          <w:noProof w:val="0"/>
          <w:color w:val="333333"/>
          <w:lang w:val="en-US" w:eastAsia="ru-RU"/>
        </w:rPr>
        <w:t>DUAE</w:t>
      </w:r>
      <w:r w:rsidRPr="007455EA">
        <w:rPr>
          <w:noProof w:val="0"/>
          <w:color w:val="333333"/>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12</w:t>
      </w:r>
      <w:r w:rsidRPr="007455EA">
        <w:rPr>
          <w:noProof w:val="0"/>
          <w:color w:val="333333"/>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13</w:t>
      </w:r>
      <w:r w:rsidRPr="007455EA">
        <w:rPr>
          <w:noProof w:val="0"/>
          <w:color w:val="333333"/>
          <w:lang w:val="en-US" w:eastAsia="ru-RU"/>
        </w:rPr>
        <w:t>. În cazul achizițiilor de servicii de proiectare, proiectanţii de construcţii sunt obligaţi să exercite supravegherea de autor pe tot parcursul execuției lucrărilor.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14</w:t>
      </w:r>
      <w:r w:rsidRPr="007455EA">
        <w:rPr>
          <w:noProof w:val="0"/>
          <w:color w:val="333333"/>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15</w:t>
      </w:r>
      <w:r w:rsidRPr="007455EA">
        <w:rPr>
          <w:noProof w:val="0"/>
          <w:color w:val="333333"/>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16</w:t>
      </w:r>
      <w:r w:rsidRPr="007455EA">
        <w:rPr>
          <w:noProof w:val="0"/>
          <w:color w:val="333333"/>
          <w:lang w:val="en-US" w:eastAsia="ru-RU"/>
        </w:rPr>
        <w:t>. În cazul în care autoritatea contractantă a depistat că ofertantul a fost implicat în practicile descrise la pct. 28 și pct. 29 în cadrul procedurii de atribuire pentru contractul de achiziție publică aceasta: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xml:space="preserve">1) exclude ofertantul din procedura respectivă de achiziţie și înaintează solicitarea către Agenția Achiziții Publice privind includerea lui în Lista de interdicție, conform prevederilor </w:t>
      </w:r>
      <w:r w:rsidRPr="007455EA">
        <w:rPr>
          <w:noProof w:val="0"/>
          <w:color w:val="333333"/>
          <w:lang w:val="en-US" w:eastAsia="ru-RU"/>
        </w:rPr>
        <w:lastRenderedPageBreak/>
        <w:t>Hotărârii Guvernului nr. 1418/2016 pentru aprobarea Regulamentului cu privire la modul de întocmire a Listei de interdicţie a operatorilor economici;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întreprinde orice alte măsuri prevăzute în art.42 al Legii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17</w:t>
      </w:r>
      <w:r w:rsidRPr="007455EA">
        <w:rPr>
          <w:noProof w:val="0"/>
          <w:color w:val="333333"/>
          <w:lang w:val="en-US" w:eastAsia="ru-RU"/>
        </w:rPr>
        <w:t>. Sunt interzise următoarele acţiuni în cadrul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promisiunea sau oferirea unei persoane cu funcție de răspundere, personal sau prin mijlocitor, de bunuri sau servicii, sau privilegii, sau avantaje sub orice formă, pentru a influența acțiunile unei alte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înţelegerea interzisă de lege, între două sau mai multe părţi, realizată în scopul coordonării comportamentului lor la procedurile de achiziţii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prejudicierea, direct sau indirect, a oricărei părţi sau a proprietăţii acestei părţi, pentru a influenţa în mod necorespunzător acţiunile acesteia;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2-a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Calificarea candidaților/ofertanților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18</w:t>
      </w:r>
      <w:r w:rsidRPr="007455EA">
        <w:rPr>
          <w:noProof w:val="0"/>
          <w:color w:val="333333"/>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19</w:t>
      </w:r>
      <w:r w:rsidRPr="007455EA">
        <w:rPr>
          <w:noProof w:val="0"/>
          <w:color w:val="333333"/>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20</w:t>
      </w:r>
      <w:r w:rsidRPr="007455EA">
        <w:rPr>
          <w:noProof w:val="0"/>
          <w:color w:val="333333"/>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21</w:t>
      </w:r>
      <w:r w:rsidRPr="007455EA">
        <w:rPr>
          <w:noProof w:val="0"/>
          <w:color w:val="333333"/>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22</w:t>
      </w:r>
      <w:r w:rsidRPr="007455EA">
        <w:rPr>
          <w:noProof w:val="0"/>
          <w:color w:val="333333"/>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23</w:t>
      </w:r>
      <w:r w:rsidRPr="007455EA">
        <w:rPr>
          <w:noProof w:val="0"/>
          <w:color w:val="333333"/>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24</w:t>
      </w:r>
      <w:r w:rsidRPr="007455EA">
        <w:rPr>
          <w:noProof w:val="0"/>
          <w:color w:val="333333"/>
          <w:lang w:val="en-US" w:eastAsia="ru-RU"/>
        </w:rPr>
        <w:t>. Prezentarea oricărui alt formular DUAE este temei de descalificare de la procedura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25</w:t>
      </w:r>
      <w:r w:rsidRPr="007455EA">
        <w:rPr>
          <w:noProof w:val="0"/>
          <w:color w:val="333333"/>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26</w:t>
      </w:r>
      <w:r w:rsidRPr="007455EA">
        <w:rPr>
          <w:noProof w:val="0"/>
          <w:color w:val="333333"/>
          <w:lang w:val="en-US" w:eastAsia="ru-RU"/>
        </w:rPr>
        <w:t>. Autoritatea contractantă aplică criterii și cerințe de calificare numai referitoare la: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eligibilitatea ofertantului sau candidatului;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capacitatea de exercitare a activității profesionale;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capacitatea economică şi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capacitatea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standarde de asigurare a calității;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standarde de protecție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27</w:t>
      </w:r>
      <w:r w:rsidRPr="007455EA">
        <w:rPr>
          <w:noProof w:val="0"/>
          <w:color w:val="333333"/>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7455EA">
        <w:rPr>
          <w:i/>
          <w:iCs/>
          <w:noProof w:val="0"/>
          <w:color w:val="333333"/>
          <w:lang w:val="en-US" w:eastAsia="ru-RU"/>
        </w:rPr>
        <w:t>SIA RSAP</w:t>
      </w:r>
      <w:r w:rsidRPr="007455EA">
        <w:rPr>
          <w:noProof w:val="0"/>
          <w:color w:val="333333"/>
          <w:lang w:val="en-US" w:eastAsia="ru-RU"/>
        </w:rPr>
        <w:t>), cu excepția cazurilor prevăzute la art.33 alin.(7) și alin.(11)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28</w:t>
      </w:r>
      <w:r w:rsidRPr="007455EA">
        <w:rPr>
          <w:noProof w:val="0"/>
          <w:color w:val="333333"/>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29</w:t>
      </w:r>
      <w:r w:rsidRPr="007455EA">
        <w:rPr>
          <w:noProof w:val="0"/>
          <w:color w:val="333333"/>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30</w:t>
      </w:r>
      <w:r w:rsidRPr="007455EA">
        <w:rPr>
          <w:noProof w:val="0"/>
          <w:color w:val="333333"/>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31</w:t>
      </w:r>
      <w:r w:rsidRPr="007455EA">
        <w:rPr>
          <w:noProof w:val="0"/>
          <w:color w:val="333333"/>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32</w:t>
      </w:r>
      <w:r w:rsidRPr="007455EA">
        <w:rPr>
          <w:noProof w:val="0"/>
          <w:color w:val="333333"/>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33</w:t>
      </w:r>
      <w:r w:rsidRPr="007455EA">
        <w:rPr>
          <w:noProof w:val="0"/>
          <w:color w:val="333333"/>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34</w:t>
      </w:r>
      <w:r w:rsidRPr="007455EA">
        <w:rPr>
          <w:noProof w:val="0"/>
          <w:color w:val="333333"/>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35</w:t>
      </w:r>
      <w:r w:rsidRPr="007455EA">
        <w:rPr>
          <w:noProof w:val="0"/>
          <w:color w:val="333333"/>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36</w:t>
      </w:r>
      <w:r w:rsidRPr="007455EA">
        <w:rPr>
          <w:noProof w:val="0"/>
          <w:color w:val="333333"/>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lichiditate generală (active circulante/datorii curente) și nivelul minim de lichiditate (nu mai puțin de 100%);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declarații bancare corespunzătoare sau, după caz, dovezi privind asigurarea riscului profesional;</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37</w:t>
      </w:r>
      <w:r w:rsidRPr="007455EA">
        <w:rPr>
          <w:noProof w:val="0"/>
          <w:color w:val="333333"/>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38</w:t>
      </w:r>
      <w:r w:rsidRPr="007455EA">
        <w:rPr>
          <w:noProof w:val="0"/>
          <w:color w:val="333333"/>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 declaraţie referitoare la efectivele medii anuale al personalului angajat şi ale cadrelor de conducere în ultimii 3 ani;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lastRenderedPageBreak/>
        <w:t>[Pct.38 subpct.8) introdus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39</w:t>
      </w:r>
      <w:r w:rsidRPr="007455EA">
        <w:rPr>
          <w:noProof w:val="0"/>
          <w:color w:val="333333"/>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40</w:t>
      </w:r>
      <w:r w:rsidRPr="007455EA">
        <w:rPr>
          <w:noProof w:val="0"/>
          <w:color w:val="333333"/>
          <w:lang w:val="en-US" w:eastAsia="ru-RU"/>
        </w:rPr>
        <w:t>. Ofertantul urmează să dispună de un nivel minim de experienţă pentru a se califica conform cerinţelor de îndeplinire a contractului: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41</w:t>
      </w:r>
      <w:r w:rsidRPr="007455EA">
        <w:rPr>
          <w:noProof w:val="0"/>
          <w:color w:val="333333"/>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42</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43</w:t>
      </w:r>
      <w:r w:rsidRPr="007455EA">
        <w:rPr>
          <w:noProof w:val="0"/>
          <w:color w:val="333333"/>
          <w:lang w:val="en-US" w:eastAsia="ru-RU"/>
        </w:rPr>
        <w:t>. Operatorul economic prezintă documente, certificate, emise de organisme independente, prin care se atestă faptul că respectă anumite standarde de protecţie a mediului, aceasta trebuie să se raporteze: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la Sistemul Comunitar de Management de Mediu şi Audit (EMAS),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44</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45</w:t>
      </w:r>
      <w:r w:rsidRPr="007455EA">
        <w:rPr>
          <w:noProof w:val="0"/>
          <w:color w:val="333333"/>
          <w:lang w:val="en-US" w:eastAsia="ru-RU"/>
        </w:rPr>
        <w:t>. Autoritățile contractante pot utiliza o serie de criterii generale privind durabilitatea pentru executarea lucrărilor sau serviciilor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materiale de construcție și aprovizionare durabilă;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depozitarea deșeurilor reciclabile și sistemul de gestionare a deșeurilor;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gestionarea deșeurilor din demolări;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instalarea și punerea în funcțiune a sistemelor energetice și surse de energie cu emisii de carbon reduse sau de nivel zero;</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contractul de performanță energetică;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conținut reciclat în beton și zidărie;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reducerea emisiilor de CO2e/tonă pentru transportul de agregate de utilizat în elementele de construcție specificate;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8) sisteme de încălzire, inclusiv producerea combinată de energie electrică și energie termică (CHP);</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controlul și managementul consumului de energie;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clauze de executare a contractului (CEC) – contractantul va pune în aplicare un plan de gestionare a deșeurilor pe șantier, monitorizînd și raportînd aplicarea pe durata desfășurării lucrărilor pe șantier;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aprovizionarea cu produse certificate ca fiind durabile (Patru etichete ecologice ale UE pentru componente);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vopsele și lacuri de interior și de exterior;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îmbrăcăminți rezistente;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pardoseli din lemn;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încălzitoare de apă;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construcțiile eficiente din punctul de vedere al resurselor;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reutilizare maximă, la fața locului, a materialelor și a solurilor excavate și pentru utilizarea materialelor de construcții cu conținut reciclat ridicat sau reutilizat;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creșterea durabilității materialelor și reducerea necesităților de întreținere, emisiile fonice mai reduse în etapa de construcție, utilizare și întreținere;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durabilitatea straturilor de uzură ale îmbrăcăminților rutiere. Optimizarea strategiei de întreținere pentru garantarea performanței dorite pentru rezistența la rulare, durabilitate și reducerea zgomotelor;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stabilirea caietului de sarcini, achiziționarea și utilizarea de materiale de construcție cu impact redus asupra mediului;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utilizarea de materiale de construcții cu un nivel ridicat de conținut reciclat și reutilizat și de subproduse de acest gen la construcția și întreținerea drumurilor;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creșterea durabilității îmbrăcăminților, a capacității portante și a rezistenței la uzură;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dezvoltarea și executarea planurilor de monitorizare și întreținere în situației concrete;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evaluarea durabilității asupra materialelor de construcții;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identificarea și evaluarea riscurilor deșeurilor periculoase;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generarea de deșeuri în timpul pregătirii terenului, al construirii, utilizării și demolării clădirii.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46</w:t>
      </w:r>
      <w:r w:rsidRPr="007455EA">
        <w:rPr>
          <w:noProof w:val="0"/>
          <w:color w:val="333333"/>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47</w:t>
      </w:r>
      <w:r w:rsidRPr="007455EA">
        <w:rPr>
          <w:noProof w:val="0"/>
          <w:color w:val="333333"/>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48</w:t>
      </w:r>
      <w:r w:rsidRPr="007455EA">
        <w:rPr>
          <w:noProof w:val="0"/>
          <w:color w:val="333333"/>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49</w:t>
      </w:r>
      <w:r w:rsidRPr="007455EA">
        <w:rPr>
          <w:noProof w:val="0"/>
          <w:color w:val="333333"/>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50</w:t>
      </w:r>
      <w:r w:rsidRPr="007455EA">
        <w:rPr>
          <w:noProof w:val="0"/>
          <w:color w:val="333333"/>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w:t>
      </w:r>
      <w:r w:rsidRPr="007455EA">
        <w:rPr>
          <w:noProof w:val="0"/>
          <w:color w:val="333333"/>
          <w:lang w:val="en-US" w:eastAsia="ru-RU"/>
        </w:rPr>
        <w:lastRenderedPageBreak/>
        <w:t>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3-a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Pregătirea/Elaborarea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51</w:t>
      </w:r>
      <w:r w:rsidRPr="007455EA">
        <w:rPr>
          <w:noProof w:val="0"/>
          <w:color w:val="333333"/>
          <w:lang w:val="en-US" w:eastAsia="ru-RU"/>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52</w:t>
      </w:r>
      <w:r w:rsidRPr="007455EA">
        <w:rPr>
          <w:noProof w:val="0"/>
          <w:color w:val="333333"/>
          <w:lang w:val="en-US" w:eastAsia="ru-RU"/>
        </w:rPr>
        <w:t>. Oferta cuprinde următoarele formulare: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DUAE;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Garanția pentru ofertă, după caz (anexa nr. 9).</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53</w:t>
      </w:r>
      <w:r w:rsidRPr="007455EA">
        <w:rPr>
          <w:noProof w:val="0"/>
          <w:color w:val="333333"/>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54</w:t>
      </w:r>
      <w:r w:rsidRPr="007455EA">
        <w:rPr>
          <w:noProof w:val="0"/>
          <w:color w:val="333333"/>
          <w:lang w:val="en-US" w:eastAsia="ru-RU"/>
        </w:rPr>
        <w:t>. Oferta elaborată de ofertant trebuie să cuprindă: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a) graficul de executare a lucrării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[Pct.54 subpct.1), lit.b) modificată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55</w:t>
      </w:r>
      <w:r w:rsidRPr="007455EA">
        <w:rPr>
          <w:noProof w:val="0"/>
          <w:color w:val="333333"/>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56</w:t>
      </w:r>
      <w:r w:rsidRPr="007455EA">
        <w:rPr>
          <w:noProof w:val="0"/>
          <w:color w:val="333333"/>
          <w:lang w:val="en-US" w:eastAsia="ru-RU"/>
        </w:rPr>
        <w:t>. Ofertantul depune garanția pentru ofertă conform Regulamentului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57</w:t>
      </w:r>
      <w:r w:rsidRPr="007455EA">
        <w:rPr>
          <w:noProof w:val="0"/>
          <w:color w:val="333333"/>
          <w:lang w:val="en-US" w:eastAsia="ru-RU"/>
        </w:rPr>
        <w:t>. În cazul unei asocieri, garanția pentru ofertă se depune de antreprenorul general (liderul asociației).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58</w:t>
      </w:r>
      <w:r w:rsidRPr="007455EA">
        <w:rPr>
          <w:noProof w:val="0"/>
          <w:color w:val="333333"/>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59</w:t>
      </w:r>
      <w:r w:rsidRPr="007455EA">
        <w:rPr>
          <w:noProof w:val="0"/>
          <w:color w:val="333333"/>
          <w:lang w:val="en-US" w:eastAsia="ru-RU"/>
        </w:rPr>
        <w:t>. În cazul extinderii perioadei de valabilitate a ofertei, perioada de valabilitate a garanției pentru ofertă se prelungește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60</w:t>
      </w:r>
      <w:r w:rsidRPr="007455EA">
        <w:rPr>
          <w:noProof w:val="0"/>
          <w:color w:val="333333"/>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61</w:t>
      </w:r>
      <w:r w:rsidRPr="007455EA">
        <w:rPr>
          <w:noProof w:val="0"/>
          <w:color w:val="333333"/>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62</w:t>
      </w:r>
      <w:r w:rsidRPr="007455EA">
        <w:rPr>
          <w:noProof w:val="0"/>
          <w:color w:val="333333"/>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63</w:t>
      </w:r>
      <w:r w:rsidRPr="007455EA">
        <w:rPr>
          <w:noProof w:val="0"/>
          <w:color w:val="333333"/>
          <w:lang w:val="en-US" w:eastAsia="ru-RU"/>
        </w:rPr>
        <w:t>. Preţurile indicate în documentația de deviz (Formularele 3, 5 și 7) solicitate se indică în lei moldoveneşti, cu două cifre după virgulă, cu excepţia cazurilor în care anexa nr. 2 prevede altfel.</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4-a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Depunerea și deschiderea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64</w:t>
      </w:r>
      <w:r w:rsidRPr="007455EA">
        <w:rPr>
          <w:noProof w:val="0"/>
          <w:color w:val="333333"/>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65</w:t>
      </w:r>
      <w:r w:rsidRPr="007455EA">
        <w:rPr>
          <w:noProof w:val="0"/>
          <w:color w:val="333333"/>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66</w:t>
      </w:r>
      <w:r w:rsidRPr="007455EA">
        <w:rPr>
          <w:noProof w:val="0"/>
          <w:color w:val="333333"/>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67</w:t>
      </w:r>
      <w:r w:rsidRPr="007455EA">
        <w:rPr>
          <w:noProof w:val="0"/>
          <w:color w:val="333333"/>
          <w:lang w:val="en-US" w:eastAsia="ru-RU"/>
        </w:rPr>
        <w:t>. SIA RSAP nu acceptă ofertele transmise după expirarea termenului limită de depunere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68</w:t>
      </w:r>
      <w:r w:rsidRPr="007455EA">
        <w:rPr>
          <w:noProof w:val="0"/>
          <w:color w:val="333333"/>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69</w:t>
      </w:r>
      <w:r w:rsidRPr="007455EA">
        <w:rPr>
          <w:noProof w:val="0"/>
          <w:color w:val="333333"/>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70</w:t>
      </w:r>
      <w:r w:rsidRPr="007455EA">
        <w:rPr>
          <w:noProof w:val="0"/>
          <w:color w:val="333333"/>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71</w:t>
      </w:r>
      <w:r w:rsidRPr="007455EA">
        <w:rPr>
          <w:noProof w:val="0"/>
          <w:color w:val="333333"/>
          <w:lang w:val="en-US" w:eastAsia="ru-RU"/>
        </w:rPr>
        <w:t>. Persoanele juridice nominalizate ca subcontractanţi în cadrul uneia sau mai multor oferte nu au dreptul de a depune oferta în nume propriu sau în asociere.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72</w:t>
      </w:r>
      <w:r w:rsidRPr="007455EA">
        <w:rPr>
          <w:noProof w:val="0"/>
          <w:color w:val="333333"/>
          <w:lang w:val="en-US" w:eastAsia="ru-RU"/>
        </w:rPr>
        <w:t>. Ofertantul are dreptul să modifice sau să retragă oferta înainte de expirarea termenului de depunere a ofertelor, fără a pierde dreptul de retragere a garanţiei pentru ofertă.</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5-a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Evaluarea și compararea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73</w:t>
      </w:r>
      <w:r w:rsidRPr="007455EA">
        <w:rPr>
          <w:noProof w:val="0"/>
          <w:color w:val="333333"/>
          <w:lang w:val="en-US" w:eastAsia="ru-RU"/>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74</w:t>
      </w:r>
      <w:r w:rsidRPr="007455EA">
        <w:rPr>
          <w:noProof w:val="0"/>
          <w:color w:val="333333"/>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este eligibil să participe la procedurile de achiziții publice și nu există motive de excludere din cadrul procedurilor de achiziții publice pentru atribuirea contractului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se obligă să asigure și să respecte standardele de asigurare a calităţii și standardele de protecţie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75</w:t>
      </w:r>
      <w:r w:rsidRPr="007455EA">
        <w:rPr>
          <w:noProof w:val="0"/>
          <w:color w:val="333333"/>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76</w:t>
      </w:r>
      <w:r w:rsidRPr="007455EA">
        <w:rPr>
          <w:noProof w:val="0"/>
          <w:color w:val="333333"/>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77</w:t>
      </w:r>
      <w:r w:rsidRPr="007455EA">
        <w:rPr>
          <w:noProof w:val="0"/>
          <w:color w:val="333333"/>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78</w:t>
      </w:r>
      <w:r w:rsidRPr="007455EA">
        <w:rPr>
          <w:noProof w:val="0"/>
          <w:color w:val="333333"/>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79</w:t>
      </w:r>
      <w:r w:rsidRPr="007455EA">
        <w:rPr>
          <w:noProof w:val="0"/>
          <w:color w:val="333333"/>
          <w:lang w:val="en-US" w:eastAsia="ru-RU"/>
        </w:rPr>
        <w:t>. Ofertele se examinează de către grupul de lucru creat de autoritatea contractantă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80</w:t>
      </w:r>
      <w:r w:rsidRPr="007455EA">
        <w:rPr>
          <w:noProof w:val="0"/>
          <w:color w:val="333333"/>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81</w:t>
      </w:r>
      <w:r w:rsidRPr="007455EA">
        <w:rPr>
          <w:noProof w:val="0"/>
          <w:color w:val="333333"/>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82</w:t>
      </w:r>
      <w:r w:rsidRPr="007455EA">
        <w:rPr>
          <w:noProof w:val="0"/>
          <w:color w:val="333333"/>
          <w:lang w:val="en-US" w:eastAsia="ru-RU"/>
        </w:rPr>
        <w:t>. Grupul de lucru sau, după caz, specialistul certificat în domeniul achizițiilor publice respinge oferta în oricare dintre următoarele cazuri: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ofertantul nu îndeplinește cerințele de calificare și de selecție;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oferta nu respectă cerinţele prevăzute în documentația de atribuire pentru elaborarea şi prezentarea ofertelor;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ofertantul nu transmite în perioada stabilită clarificările solicitate;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oferta financiară nu are un preț fixat;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oferta este anormal de scăzută potrivit art. 70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s-a constatat comiterea unor acte de corupţie, acte conexe actelor de corupţie sau fapte coruptibile confirmate prin hotărâre definitivă a instanţei de judecată.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83</w:t>
      </w:r>
      <w:r w:rsidRPr="007455EA">
        <w:rPr>
          <w:noProof w:val="0"/>
          <w:color w:val="333333"/>
          <w:lang w:val="en-US" w:eastAsia="ru-RU"/>
        </w:rPr>
        <w:t xml:space="preserve">. Dacă oferta, inclusiv formularele care o însoțesc, nu corespunde cerințelor prestabilite în invitația/anunțul de participare, inclusiv în documentația de atribuire sau aceasta nu este completată, </w:t>
      </w:r>
      <w:r w:rsidRPr="007455EA">
        <w:rPr>
          <w:noProof w:val="0"/>
          <w:color w:val="333333"/>
          <w:lang w:val="en-US" w:eastAsia="ru-RU"/>
        </w:rPr>
        <w:lastRenderedPageBreak/>
        <w:t>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84</w:t>
      </w:r>
      <w:r w:rsidRPr="007455EA">
        <w:rPr>
          <w:noProof w:val="0"/>
          <w:color w:val="333333"/>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85</w:t>
      </w:r>
      <w:r w:rsidRPr="007455EA">
        <w:rPr>
          <w:noProof w:val="0"/>
          <w:color w:val="333333"/>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86</w:t>
      </w:r>
      <w:r w:rsidRPr="007455EA">
        <w:rPr>
          <w:noProof w:val="0"/>
          <w:color w:val="333333"/>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87</w:t>
      </w:r>
      <w:r w:rsidRPr="007455EA">
        <w:rPr>
          <w:noProof w:val="0"/>
          <w:color w:val="333333"/>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88</w:t>
      </w:r>
      <w:r w:rsidRPr="007455EA">
        <w:rPr>
          <w:noProof w:val="0"/>
          <w:color w:val="333333"/>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89</w:t>
      </w:r>
      <w:r w:rsidRPr="007455EA">
        <w:rPr>
          <w:noProof w:val="0"/>
          <w:color w:val="333333"/>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90</w:t>
      </w:r>
      <w:r w:rsidRPr="007455EA">
        <w:rPr>
          <w:noProof w:val="0"/>
          <w:color w:val="333333"/>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91</w:t>
      </w:r>
      <w:r w:rsidRPr="007455EA">
        <w:rPr>
          <w:noProof w:val="0"/>
          <w:color w:val="333333"/>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92</w:t>
      </w:r>
      <w:r w:rsidRPr="007455EA">
        <w:rPr>
          <w:noProof w:val="0"/>
          <w:color w:val="333333"/>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6-a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Atribuirea contractului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93</w:t>
      </w:r>
      <w:r w:rsidRPr="007455EA">
        <w:rPr>
          <w:noProof w:val="0"/>
          <w:color w:val="333333"/>
          <w:lang w:val="en-US" w:eastAsia="ru-RU"/>
        </w:rPr>
        <w:t>. Autoritatea contractantă anulează procedura de atribuire a contractului de achiziţie publică conform art. 71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94</w:t>
      </w:r>
      <w:r w:rsidRPr="007455EA">
        <w:rPr>
          <w:noProof w:val="0"/>
          <w:color w:val="333333"/>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95</w:t>
      </w:r>
      <w:r w:rsidRPr="007455EA">
        <w:rPr>
          <w:noProof w:val="0"/>
          <w:color w:val="333333"/>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96</w:t>
      </w:r>
      <w:r w:rsidRPr="007455EA">
        <w:rPr>
          <w:noProof w:val="0"/>
          <w:color w:val="333333"/>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97</w:t>
      </w:r>
      <w:r w:rsidRPr="007455EA">
        <w:rPr>
          <w:noProof w:val="0"/>
          <w:color w:val="333333"/>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[Pct.97 modificat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98</w:t>
      </w:r>
      <w:r w:rsidRPr="007455EA">
        <w:rPr>
          <w:noProof w:val="0"/>
          <w:color w:val="333333"/>
          <w:lang w:val="en-US" w:eastAsia="ru-RU"/>
        </w:rPr>
        <w:t>. Garanția de bună execuție a contractului, dacă părțile agreează, se constituie din: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rețineri succesive directe din plata cuvenită pentru facturile fiscale înaintate;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transfer pe contul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99</w:t>
      </w:r>
      <w:r w:rsidRPr="007455EA">
        <w:rPr>
          <w:noProof w:val="0"/>
          <w:color w:val="333333"/>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100</w:t>
      </w:r>
      <w:r w:rsidRPr="007455EA">
        <w:rPr>
          <w:noProof w:val="0"/>
          <w:color w:val="333333"/>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101</w:t>
      </w:r>
      <w:r w:rsidRPr="007455EA">
        <w:rPr>
          <w:noProof w:val="0"/>
          <w:color w:val="333333"/>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102</w:t>
      </w:r>
      <w:r w:rsidRPr="007455EA">
        <w:rPr>
          <w:noProof w:val="0"/>
          <w:color w:val="333333"/>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103</w:t>
      </w:r>
      <w:r w:rsidRPr="007455EA">
        <w:rPr>
          <w:noProof w:val="0"/>
          <w:color w:val="333333"/>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104</w:t>
      </w:r>
      <w:r w:rsidRPr="007455EA">
        <w:rPr>
          <w:noProof w:val="0"/>
          <w:color w:val="333333"/>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105</w:t>
      </w:r>
      <w:r w:rsidRPr="007455EA">
        <w:rPr>
          <w:noProof w:val="0"/>
          <w:color w:val="333333"/>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106</w:t>
      </w:r>
      <w:r w:rsidRPr="007455EA">
        <w:rPr>
          <w:noProof w:val="0"/>
          <w:color w:val="333333"/>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7455EA">
        <w:rPr>
          <w:noProof w:val="0"/>
          <w:color w:val="333333"/>
          <w:lang w:val="en-US" w:eastAsia="ru-RU"/>
        </w:rPr>
        <w:lastRenderedPageBreak/>
        <w:t>prejudicii, are dreptul să conteste decizia sau procedura aplicată de autoritatea contractantă, în modul stabilit de Legea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107</w:t>
      </w:r>
      <w:r w:rsidRPr="007455EA">
        <w:rPr>
          <w:noProof w:val="0"/>
          <w:color w:val="333333"/>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108</w:t>
      </w:r>
      <w:r w:rsidRPr="007455EA">
        <w:rPr>
          <w:noProof w:val="0"/>
          <w:color w:val="333333"/>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109</w:t>
      </w:r>
      <w:r w:rsidRPr="007455EA">
        <w:rPr>
          <w:noProof w:val="0"/>
          <w:color w:val="333333"/>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110</w:t>
      </w:r>
      <w:r w:rsidRPr="007455EA">
        <w:rPr>
          <w:noProof w:val="0"/>
          <w:color w:val="333333"/>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w:t>
      </w:r>
    </w:p>
    <w:p w:rsidR="007455EA" w:rsidRPr="007455EA" w:rsidRDefault="007455EA" w:rsidP="00C805CC">
      <w:pPr>
        <w:tabs>
          <w:tab w:val="left" w:pos="5103"/>
          <w:tab w:val="left" w:pos="10348"/>
        </w:tabs>
        <w:jc w:val="right"/>
        <w:rPr>
          <w:noProof w:val="0"/>
          <w:lang w:val="en-US" w:eastAsia="ru-RU"/>
        </w:rPr>
      </w:pPr>
    </w:p>
    <w:p w:rsidR="007455EA" w:rsidRDefault="007455EA" w:rsidP="00C805CC">
      <w:pPr>
        <w:tabs>
          <w:tab w:val="left" w:pos="5103"/>
          <w:tab w:val="left" w:pos="10348"/>
        </w:tabs>
        <w:jc w:val="right"/>
        <w:rPr>
          <w:noProof w:val="0"/>
          <w:lang w:eastAsia="ru-RU"/>
        </w:rPr>
      </w:pPr>
    </w:p>
    <w:p w:rsidR="007455EA" w:rsidRDefault="007455EA" w:rsidP="00C805CC">
      <w:pPr>
        <w:tabs>
          <w:tab w:val="left" w:pos="5103"/>
          <w:tab w:val="left" w:pos="10348"/>
        </w:tabs>
        <w:jc w:val="right"/>
        <w:rPr>
          <w:noProof w:val="0"/>
          <w:lang w:eastAsia="ru-RU"/>
        </w:rPr>
      </w:pP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DA2629">
      <w:pPr>
        <w:numPr>
          <w:ilvl w:val="0"/>
          <w:numId w:val="13"/>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DA2629">
      <w:pPr>
        <w:numPr>
          <w:ilvl w:val="0"/>
          <w:numId w:val="13"/>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9"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lastRenderedPageBreak/>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bookmarkStart w:id="0" w:name="bookmark0"/>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08019B" w:rsidRPr="0008019B" w:rsidRDefault="0008019B" w:rsidP="0008019B">
      <w:pPr>
        <w:jc w:val="right"/>
        <w:rPr>
          <w:sz w:val="22"/>
          <w:szCs w:val="22"/>
        </w:rPr>
      </w:pPr>
      <w:r w:rsidRPr="0008019B">
        <w:t>Anexa nr. 2</w:t>
      </w:r>
    </w:p>
    <w:p w:rsidR="0008019B" w:rsidRPr="0008019B" w:rsidRDefault="0008019B" w:rsidP="0008019B">
      <w:pPr>
        <w:jc w:val="right"/>
      </w:pPr>
      <w:r w:rsidRPr="0008019B">
        <w:t>la Documentația standard nr._____</w:t>
      </w:r>
    </w:p>
    <w:p w:rsidR="0008019B" w:rsidRPr="0008019B" w:rsidRDefault="0008019B" w:rsidP="0008019B">
      <w:pPr>
        <w:jc w:val="right"/>
      </w:pPr>
      <w:r w:rsidRPr="0008019B">
        <w:t>din “____” ________ 20___</w:t>
      </w:r>
    </w:p>
    <w:p w:rsidR="0008019B" w:rsidRPr="0008019B" w:rsidRDefault="0008019B" w:rsidP="0008019B">
      <w:pPr>
        <w:jc w:val="right"/>
      </w:pPr>
    </w:p>
    <w:p w:rsidR="0008019B" w:rsidRPr="0008019B" w:rsidRDefault="0008019B" w:rsidP="0008019B">
      <w:pPr>
        <w:jc w:val="right"/>
      </w:pPr>
    </w:p>
    <w:p w:rsidR="0008019B" w:rsidRPr="0008019B" w:rsidRDefault="0008019B" w:rsidP="0008019B">
      <w:pPr>
        <w:spacing w:before="120"/>
        <w:jc w:val="center"/>
        <w:outlineLvl w:val="0"/>
        <w:rPr>
          <w:b/>
          <w:sz w:val="28"/>
          <w:szCs w:val="28"/>
          <w:lang w:eastAsia="ru-RU"/>
        </w:rPr>
      </w:pPr>
      <w:r w:rsidRPr="0008019B">
        <w:rPr>
          <w:b/>
          <w:sz w:val="28"/>
          <w:szCs w:val="28"/>
          <w:lang w:eastAsia="ru-RU"/>
        </w:rPr>
        <w:t>ANUNȚ DE PARTICIPARE, INCLUSIV PENTRU PROCEDURILE DE PRESELECȚIE/PROCEDURILE NEGOCIATE</w:t>
      </w:r>
    </w:p>
    <w:p w:rsidR="0008019B" w:rsidRPr="0008019B" w:rsidRDefault="0008019B" w:rsidP="0008019B">
      <w:pPr>
        <w:rPr>
          <w:sz w:val="20"/>
          <w:szCs w:val="20"/>
          <w:lang w:eastAsia="ru-RU"/>
        </w:rPr>
      </w:pPr>
    </w:p>
    <w:p w:rsidR="0008019B" w:rsidRPr="0008019B" w:rsidRDefault="0008019B" w:rsidP="0008019B">
      <w:pPr>
        <w:shd w:val="clear" w:color="auto" w:fill="FFFFFF"/>
        <w:spacing w:before="120"/>
        <w:jc w:val="center"/>
        <w:rPr>
          <w:b/>
          <w:lang w:eastAsia="ru-RU"/>
        </w:rPr>
      </w:pPr>
      <w:r w:rsidRPr="0008019B">
        <w:rPr>
          <w:b/>
          <w:lang w:eastAsia="ru-RU"/>
        </w:rPr>
        <w:t>privind achiziționarea lucrărilor la obiectivul;</w:t>
      </w:r>
    </w:p>
    <w:p w:rsidR="0008019B" w:rsidRPr="0008019B" w:rsidRDefault="0008019B" w:rsidP="0008019B">
      <w:pPr>
        <w:shd w:val="clear" w:color="auto" w:fill="F8F9FA"/>
        <w:spacing w:line="540" w:lineRule="atLeast"/>
        <w:rPr>
          <w:b/>
          <w:lang w:eastAsia="ru-RU"/>
        </w:rPr>
      </w:pPr>
      <w:r w:rsidRPr="0008019B">
        <w:rPr>
          <w:b/>
          <w:lang w:eastAsia="ru-RU"/>
        </w:rPr>
        <w:t>”</w:t>
      </w:r>
      <w:r w:rsidRPr="0008019B">
        <w:rPr>
          <w:rFonts w:ascii="inherit" w:hAnsi="inherit" w:cs="Courier New"/>
          <w:noProof w:val="0"/>
          <w:color w:val="1F1F1F"/>
          <w:sz w:val="42"/>
          <w:szCs w:val="42"/>
          <w:lang w:val="en-US" w:eastAsia="ru-RU"/>
        </w:rPr>
        <w:t xml:space="preserve"> </w:t>
      </w:r>
      <w:r w:rsidRPr="0008019B">
        <w:rPr>
          <w:b/>
          <w:noProof w:val="0"/>
          <w:color w:val="1F1F1F"/>
          <w:lang w:val="en-US" w:eastAsia="ru-RU"/>
        </w:rPr>
        <w:t xml:space="preserve">Reparatie pavaj din beton asfaltic strazi </w:t>
      </w:r>
      <w:r w:rsidRPr="0008019B">
        <w:rPr>
          <w:b/>
          <w:lang w:eastAsia="ru-RU"/>
        </w:rPr>
        <w:t xml:space="preserve"> in or. Vulcanesti, UTA Gagauzia”</w:t>
      </w:r>
    </w:p>
    <w:p w:rsidR="0008019B" w:rsidRPr="0008019B" w:rsidRDefault="0008019B" w:rsidP="0008019B">
      <w:pPr>
        <w:shd w:val="clear" w:color="auto" w:fill="FFFFFF"/>
        <w:spacing w:before="120"/>
        <w:jc w:val="center"/>
        <w:rPr>
          <w:b/>
          <w:lang w:eastAsia="ru-RU"/>
        </w:rPr>
      </w:pPr>
      <w:r w:rsidRPr="0008019B">
        <w:rPr>
          <w:sz w:val="20"/>
          <w:lang w:eastAsia="ru-RU"/>
        </w:rPr>
        <w:t>(se indică obiectul achiziției)</w:t>
      </w:r>
      <w:r w:rsidRPr="0008019B">
        <w:rPr>
          <w:b/>
          <w:lang w:eastAsia="ru-RU"/>
        </w:rPr>
        <w:br/>
        <w:t>prin procedura de achiziție________________</w:t>
      </w:r>
      <w:r w:rsidRPr="0008019B">
        <w:rPr>
          <w:b/>
          <w:i/>
        </w:rPr>
        <w:t xml:space="preserve"> Licitație publică</w:t>
      </w:r>
      <w:r w:rsidRPr="0008019B">
        <w:rPr>
          <w:b/>
          <w:lang w:eastAsia="ru-RU"/>
        </w:rPr>
        <w:t>_______________________</w:t>
      </w:r>
      <w:r w:rsidRPr="0008019B">
        <w:rPr>
          <w:b/>
          <w:lang w:eastAsia="ru-RU"/>
        </w:rPr>
        <w:br/>
      </w:r>
      <w:r w:rsidRPr="0008019B">
        <w:rPr>
          <w:sz w:val="20"/>
          <w:lang w:eastAsia="ru-RU"/>
        </w:rPr>
        <w:t>(tipul procedurii de achiziție)</w:t>
      </w:r>
    </w:p>
    <w:p w:rsidR="0008019B" w:rsidRPr="0008019B" w:rsidRDefault="0008019B" w:rsidP="0008019B">
      <w:pPr>
        <w:tabs>
          <w:tab w:val="left" w:pos="284"/>
          <w:tab w:val="right" w:pos="9531"/>
        </w:tabs>
        <w:spacing w:before="120"/>
        <w:rPr>
          <w:b/>
        </w:rPr>
      </w:pPr>
      <w:r w:rsidRPr="0008019B">
        <w:rPr>
          <w:b/>
        </w:rPr>
        <w:t>*Procedura a fost inclusă în planul de achiziții publice a autorității contractante (Da/Nu):_</w:t>
      </w:r>
      <w:r w:rsidRPr="0008019B">
        <w:rPr>
          <w:b/>
          <w:i/>
        </w:rPr>
        <w:t>Da</w:t>
      </w:r>
      <w:r w:rsidRPr="0008019B">
        <w:rPr>
          <w:b/>
        </w:rPr>
        <w:t>_</w:t>
      </w:r>
    </w:p>
    <w:p w:rsidR="0008019B" w:rsidRPr="0008019B" w:rsidRDefault="0008019B" w:rsidP="0008019B">
      <w:pPr>
        <w:shd w:val="clear" w:color="auto" w:fill="FFFFFF"/>
        <w:tabs>
          <w:tab w:val="left" w:pos="284"/>
          <w:tab w:val="right" w:pos="426"/>
        </w:tabs>
        <w:spacing w:before="120"/>
        <w:jc w:val="both"/>
        <w:rPr>
          <w:b/>
        </w:rPr>
      </w:pPr>
      <w:r w:rsidRPr="0008019B">
        <w:rPr>
          <w:b/>
        </w:rPr>
        <w:t>Link-ul către planul de achiziții publice publicat:</w:t>
      </w:r>
    </w:p>
    <w:p w:rsidR="0008019B" w:rsidRPr="0008019B" w:rsidRDefault="0008019B" w:rsidP="0008019B">
      <w:pPr>
        <w:shd w:val="clear" w:color="auto" w:fill="FFFFFF"/>
        <w:tabs>
          <w:tab w:val="left" w:pos="284"/>
          <w:tab w:val="right" w:pos="426"/>
        </w:tabs>
        <w:spacing w:before="120"/>
        <w:jc w:val="both"/>
        <w:rPr>
          <w:b/>
          <w:lang w:eastAsia="ru-RU"/>
        </w:rPr>
      </w:pPr>
      <w:r w:rsidRPr="0008019B">
        <w:rPr>
          <w:b/>
          <w:lang w:eastAsia="ru-RU"/>
        </w:rPr>
        <w:t xml:space="preserve">Denumirea autorității contractante: </w:t>
      </w:r>
      <w:r w:rsidRPr="0008019B">
        <w:rPr>
          <w:b/>
          <w:i/>
        </w:rPr>
        <w:t>Primăria or. Vulcanesti</w:t>
      </w:r>
    </w:p>
    <w:p w:rsidR="0008019B" w:rsidRPr="0008019B" w:rsidRDefault="0008019B" w:rsidP="0008019B">
      <w:pPr>
        <w:numPr>
          <w:ilvl w:val="0"/>
          <w:numId w:val="34"/>
        </w:numPr>
        <w:shd w:val="clear" w:color="auto" w:fill="FFFFFF"/>
        <w:tabs>
          <w:tab w:val="left" w:pos="284"/>
          <w:tab w:val="right" w:pos="9531"/>
        </w:tabs>
        <w:spacing w:before="120" w:after="200" w:line="276" w:lineRule="auto"/>
        <w:ind w:left="284" w:hanging="284"/>
        <w:rPr>
          <w:b/>
          <w:lang w:eastAsia="ru-RU"/>
        </w:rPr>
      </w:pPr>
      <w:r w:rsidRPr="0008019B">
        <w:rPr>
          <w:b/>
          <w:lang w:eastAsia="ru-RU"/>
        </w:rPr>
        <w:t>IDNO:</w:t>
      </w:r>
      <w:r w:rsidRPr="0008019B">
        <w:rPr>
          <w:rFonts w:cs="Arial"/>
          <w:color w:val="00000A"/>
          <w:szCs w:val="20"/>
          <w:lang w:eastAsia="ru-RU"/>
        </w:rPr>
        <w:t xml:space="preserve"> </w:t>
      </w:r>
      <w:r w:rsidRPr="0008019B">
        <w:rPr>
          <w:rFonts w:cs="Arial"/>
          <w:color w:val="00000A"/>
          <w:szCs w:val="20"/>
          <w:lang w:val="en-US" w:eastAsia="ru-RU"/>
        </w:rPr>
        <w:t>100</w:t>
      </w:r>
      <w:r w:rsidRPr="0008019B">
        <w:rPr>
          <w:rFonts w:cs="Arial"/>
          <w:color w:val="00000A"/>
          <w:szCs w:val="20"/>
          <w:lang w:val="ru-RU" w:eastAsia="ru-RU"/>
        </w:rPr>
        <w:t>7601004353</w:t>
      </w:r>
    </w:p>
    <w:p w:rsidR="0008019B" w:rsidRPr="0008019B" w:rsidRDefault="0008019B" w:rsidP="0008019B">
      <w:pPr>
        <w:numPr>
          <w:ilvl w:val="0"/>
          <w:numId w:val="34"/>
        </w:numPr>
        <w:shd w:val="clear" w:color="auto" w:fill="FFFFFF"/>
        <w:tabs>
          <w:tab w:val="left" w:pos="284"/>
          <w:tab w:val="right" w:pos="9531"/>
        </w:tabs>
        <w:spacing w:before="120" w:after="200" w:line="276" w:lineRule="auto"/>
        <w:ind w:left="284" w:hanging="284"/>
        <w:rPr>
          <w:b/>
          <w:lang w:eastAsia="ru-RU"/>
        </w:rPr>
      </w:pPr>
      <w:r w:rsidRPr="0008019B">
        <w:rPr>
          <w:b/>
          <w:lang w:eastAsia="ru-RU"/>
        </w:rPr>
        <w:t>Adresa:</w:t>
      </w:r>
      <w:r w:rsidRPr="0008019B">
        <w:rPr>
          <w:b/>
          <w:i/>
        </w:rPr>
        <w:t>MD-</w:t>
      </w:r>
      <w:r w:rsidRPr="0008019B">
        <w:rPr>
          <w:b/>
          <w:i/>
          <w:lang w:val="en-US"/>
        </w:rPr>
        <w:t>5302</w:t>
      </w:r>
      <w:r w:rsidRPr="0008019B">
        <w:rPr>
          <w:b/>
          <w:i/>
        </w:rPr>
        <w:t xml:space="preserve">, Republica Moldova, </w:t>
      </w:r>
      <w:r w:rsidRPr="0008019B">
        <w:rPr>
          <w:b/>
          <w:shd w:val="clear" w:color="auto" w:fill="FFFFFF"/>
          <w:lang w:eastAsia="ru-RU"/>
        </w:rPr>
        <w:t>or.Vulcanesti, str.Lenin 75</w:t>
      </w:r>
    </w:p>
    <w:p w:rsidR="0008019B" w:rsidRPr="0008019B" w:rsidRDefault="0008019B" w:rsidP="0008019B">
      <w:pPr>
        <w:numPr>
          <w:ilvl w:val="0"/>
          <w:numId w:val="34"/>
        </w:numPr>
        <w:shd w:val="clear" w:color="auto" w:fill="FFFFFF"/>
        <w:tabs>
          <w:tab w:val="left" w:pos="284"/>
          <w:tab w:val="right" w:pos="9531"/>
        </w:tabs>
        <w:spacing w:before="120" w:after="200" w:line="276" w:lineRule="auto"/>
        <w:ind w:left="284" w:hanging="284"/>
        <w:rPr>
          <w:b/>
          <w:lang w:eastAsia="ru-RU"/>
        </w:rPr>
      </w:pPr>
      <w:r w:rsidRPr="0008019B">
        <w:rPr>
          <w:b/>
          <w:lang w:eastAsia="ru-RU"/>
        </w:rPr>
        <w:t>Numărul de telefon/fax:</w:t>
      </w:r>
      <w:r w:rsidRPr="0008019B">
        <w:rPr>
          <w:b/>
          <w:i/>
        </w:rPr>
        <w:t xml:space="preserve">mob. </w:t>
      </w:r>
      <w:r w:rsidRPr="0008019B">
        <w:rPr>
          <w:rFonts w:cs="Arial"/>
          <w:color w:val="00000A"/>
          <w:szCs w:val="20"/>
          <w:lang w:val="en-US" w:eastAsia="ru-RU"/>
        </w:rPr>
        <w:t>029321880</w:t>
      </w:r>
    </w:p>
    <w:p w:rsidR="0008019B" w:rsidRPr="0008019B" w:rsidRDefault="0008019B" w:rsidP="0008019B">
      <w:pPr>
        <w:numPr>
          <w:ilvl w:val="0"/>
          <w:numId w:val="34"/>
        </w:numPr>
        <w:shd w:val="clear" w:color="auto" w:fill="FFFFFF"/>
        <w:tabs>
          <w:tab w:val="left" w:pos="284"/>
          <w:tab w:val="right" w:pos="9531"/>
        </w:tabs>
        <w:suppressAutoHyphens/>
        <w:spacing w:before="120" w:after="200" w:line="276" w:lineRule="auto"/>
        <w:contextualSpacing/>
        <w:rPr>
          <w:b/>
          <w:noProof w:val="0"/>
          <w:color w:val="0000FF"/>
          <w:u w:val="single"/>
          <w:lang w:eastAsia="ru-RU"/>
        </w:rPr>
      </w:pPr>
      <w:r w:rsidRPr="0008019B">
        <w:rPr>
          <w:b/>
          <w:noProof w:val="0"/>
          <w:lang w:eastAsia="ru-RU"/>
        </w:rPr>
        <w:t>Adresa de e-mail și pagina web oficială a autorității contractante:</w:t>
      </w:r>
      <w:r w:rsidRPr="0008019B">
        <w:rPr>
          <w:noProof w:val="0"/>
          <w:lang w:val="en-US"/>
        </w:rPr>
        <w:t xml:space="preserve"> </w:t>
      </w:r>
      <w:r w:rsidRPr="0008019B">
        <w:rPr>
          <w:noProof w:val="0"/>
          <w:color w:val="0000FF"/>
          <w:u w:val="single"/>
          <w:lang w:val="en-US" w:eastAsia="ru-RU"/>
        </w:rPr>
        <w:t>iurvul2024@mail.ru</w:t>
      </w:r>
    </w:p>
    <w:p w:rsidR="0008019B" w:rsidRPr="0008019B" w:rsidRDefault="0008019B" w:rsidP="0008019B">
      <w:pPr>
        <w:shd w:val="clear" w:color="auto" w:fill="FFFFFF"/>
        <w:tabs>
          <w:tab w:val="left" w:pos="284"/>
          <w:tab w:val="right" w:pos="9531"/>
        </w:tabs>
        <w:suppressAutoHyphens/>
        <w:spacing w:before="120" w:after="200" w:line="276" w:lineRule="auto"/>
        <w:ind w:left="288"/>
        <w:contextualSpacing/>
        <w:rPr>
          <w:b/>
          <w:noProof w:val="0"/>
          <w:lang w:eastAsia="ru-RU"/>
        </w:rPr>
      </w:pPr>
      <w:r w:rsidRPr="0008019B">
        <w:rPr>
          <w:b/>
          <w:noProof w:val="0"/>
          <w:lang w:eastAsia="ru-RU"/>
        </w:rPr>
        <w:t xml:space="preserve">Adresa de e-mail sau pagina web oficială de la care se va putea obține accesul la documentația de atribuire: </w:t>
      </w:r>
      <w:r w:rsidRPr="0008019B">
        <w:rPr>
          <w:b/>
          <w:i/>
          <w:noProof w:val="0"/>
          <w:lang w:eastAsia="ru-RU"/>
        </w:rPr>
        <w:t>documentația de atribuire este anexată în cadrul procedurii în SIA RSAP</w:t>
      </w:r>
    </w:p>
    <w:p w:rsidR="0008019B" w:rsidRPr="0008019B" w:rsidRDefault="0008019B" w:rsidP="0008019B">
      <w:pPr>
        <w:numPr>
          <w:ilvl w:val="0"/>
          <w:numId w:val="34"/>
        </w:numPr>
        <w:shd w:val="clear" w:color="auto" w:fill="FFFFFF"/>
        <w:tabs>
          <w:tab w:val="left" w:pos="284"/>
          <w:tab w:val="right" w:pos="9531"/>
        </w:tabs>
        <w:spacing w:before="120" w:after="200" w:line="276" w:lineRule="auto"/>
        <w:ind w:left="284" w:hanging="284"/>
        <w:rPr>
          <w:b/>
          <w:lang w:eastAsia="ru-RU"/>
        </w:rPr>
      </w:pPr>
      <w:r w:rsidRPr="0008019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08019B" w:rsidRPr="0008019B" w:rsidRDefault="0008019B" w:rsidP="0008019B">
      <w:pPr>
        <w:numPr>
          <w:ilvl w:val="0"/>
          <w:numId w:val="34"/>
        </w:numPr>
        <w:shd w:val="clear" w:color="auto" w:fill="FFFFFF"/>
        <w:tabs>
          <w:tab w:val="left" w:pos="284"/>
          <w:tab w:val="right" w:pos="9531"/>
        </w:tabs>
        <w:spacing w:before="120" w:after="200" w:line="276" w:lineRule="auto"/>
        <w:ind w:left="284" w:hanging="284"/>
        <w:rPr>
          <w:b/>
          <w:lang w:eastAsia="ru-RU"/>
        </w:rPr>
      </w:pPr>
      <w:r w:rsidRPr="0008019B">
        <w:rPr>
          <w:b/>
          <w:lang w:eastAsia="ru-RU"/>
        </w:rPr>
        <w:t>Cumpărătorul invită operatorii economici interesați, care îi pot satisface necesitățile, să participe la procedura de achiziție privind prestarea/executarea următoarelor servicii de proiectare/lucrări:</w:t>
      </w:r>
    </w:p>
    <w:tbl>
      <w:tblPr>
        <w:tblW w:w="9777" w:type="dxa"/>
        <w:tblInd w:w="108" w:type="dxa"/>
        <w:tblLayout w:type="fixed"/>
        <w:tblLook w:val="04A0" w:firstRow="1" w:lastRow="0" w:firstColumn="1" w:lastColumn="0" w:noHBand="0" w:noVBand="1"/>
      </w:tblPr>
      <w:tblGrid>
        <w:gridCol w:w="537"/>
        <w:gridCol w:w="1025"/>
        <w:gridCol w:w="2393"/>
        <w:gridCol w:w="990"/>
        <w:gridCol w:w="1151"/>
        <w:gridCol w:w="1701"/>
        <w:gridCol w:w="1980"/>
      </w:tblGrid>
      <w:tr w:rsidR="0008019B" w:rsidRPr="0008019B" w:rsidTr="00A672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Valoarea estimată</w:t>
            </w:r>
            <w:r w:rsidRPr="0008019B">
              <w:rPr>
                <w:b/>
                <w:sz w:val="20"/>
                <w:szCs w:val="20"/>
                <w:lang w:eastAsia="ru-RU"/>
              </w:rPr>
              <w:br/>
              <w:t>(se va indica pentru fiecare lot în parte)</w:t>
            </w:r>
          </w:p>
        </w:tc>
      </w:tr>
      <w:tr w:rsidR="0008019B" w:rsidRPr="0008019B" w:rsidTr="00A672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i/>
                <w:sz w:val="20"/>
                <w:szCs w:val="20"/>
                <w:lang w:eastAsia="ru-RU"/>
              </w:rPr>
            </w:pPr>
            <w:r w:rsidRPr="0008019B">
              <w:rPr>
                <w:b/>
                <w:i/>
                <w:sz w:val="16"/>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i/>
                <w:sz w:val="18"/>
                <w:szCs w:val="18"/>
                <w:lang w:eastAsia="ru-RU"/>
              </w:rPr>
            </w:pPr>
            <w:r w:rsidRPr="0008019B">
              <w:rPr>
                <w:color w:val="333333"/>
                <w:sz w:val="18"/>
                <w:szCs w:val="18"/>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rPr>
                <w:rFonts w:eastAsia="Calibri"/>
                <w:sz w:val="18"/>
                <w:szCs w:val="18"/>
                <w:lang w:eastAsia="ru-RU"/>
              </w:rPr>
            </w:pPr>
            <w:r w:rsidRPr="0008019B">
              <w:rPr>
                <w:rFonts w:eastAsia="Calibri"/>
                <w:noProof w:val="0"/>
                <w:sz w:val="18"/>
                <w:szCs w:val="18"/>
                <w:lang w:val="en-US" w:eastAsia="ru-RU"/>
              </w:rPr>
              <w:t>Reparatie pavaj din beton asfaltic strazi</w:t>
            </w:r>
            <w:r w:rsidRPr="0008019B">
              <w:rPr>
                <w:rFonts w:eastAsia="Calibri"/>
                <w:sz w:val="18"/>
                <w:szCs w:val="18"/>
                <w:lang w:eastAsia="ru-RU"/>
              </w:rPr>
              <w:t xml:space="preserve"> in or. Vulcanesti, UTA Gagauzia”</w:t>
            </w:r>
          </w:p>
          <w:p w:rsidR="0008019B" w:rsidRPr="0008019B" w:rsidRDefault="0008019B" w:rsidP="0008019B">
            <w:pPr>
              <w:rPr>
                <w:b/>
                <w:i/>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i/>
                <w:sz w:val="18"/>
                <w:szCs w:val="18"/>
                <w:lang w:eastAsia="ru-RU"/>
              </w:rPr>
            </w:pPr>
            <w:r w:rsidRPr="0008019B">
              <w:rPr>
                <w:b/>
                <w:i/>
                <w:sz w:val="18"/>
                <w:szCs w:val="18"/>
                <w:lang w:eastAsia="ru-RU"/>
              </w:rPr>
              <w:t>Proiect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i/>
                <w:sz w:val="20"/>
                <w:szCs w:val="20"/>
                <w:lang w:eastAsia="ru-RU"/>
              </w:rPr>
            </w:pPr>
            <w:r w:rsidRPr="0008019B">
              <w:rPr>
                <w:b/>
                <w:i/>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i/>
                <w:sz w:val="20"/>
                <w:szCs w:val="20"/>
                <w:lang w:eastAsia="ru-RU"/>
              </w:rPr>
            </w:pPr>
            <w:r w:rsidRPr="0008019B">
              <w:rPr>
                <w:b/>
                <w:i/>
                <w:sz w:val="18"/>
              </w:rPr>
              <w:t>Conform caietului de sarcini si listelor de lucrari inaintata de autoritatea contractanta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shd w:val="clear" w:color="auto" w:fill="FFFFFF"/>
              <w:spacing w:before="120"/>
              <w:jc w:val="center"/>
              <w:rPr>
                <w:b/>
                <w:i/>
                <w:sz w:val="20"/>
                <w:szCs w:val="20"/>
                <w:highlight w:val="red"/>
                <w:lang w:eastAsia="ru-RU"/>
              </w:rPr>
            </w:pPr>
          </w:p>
          <w:p w:rsidR="0008019B" w:rsidRPr="0008019B" w:rsidRDefault="0008019B" w:rsidP="0008019B">
            <w:pPr>
              <w:shd w:val="clear" w:color="auto" w:fill="FFFFFF"/>
              <w:spacing w:before="120"/>
              <w:jc w:val="center"/>
              <w:rPr>
                <w:b/>
                <w:i/>
                <w:sz w:val="20"/>
                <w:szCs w:val="20"/>
                <w:lang w:val="ru-RU" w:eastAsia="ru-RU"/>
              </w:rPr>
            </w:pPr>
            <w:r w:rsidRPr="0008019B">
              <w:rPr>
                <w:b/>
                <w:i/>
                <w:sz w:val="20"/>
                <w:szCs w:val="20"/>
                <w:lang w:val="ru-RU" w:eastAsia="ru-RU"/>
              </w:rPr>
              <w:t>238279.12</w:t>
            </w:r>
          </w:p>
        </w:tc>
      </w:tr>
      <w:tr w:rsidR="0008019B" w:rsidRPr="0008019B" w:rsidTr="00A67210">
        <w:trPr>
          <w:trHeight w:val="397"/>
        </w:trPr>
        <w:tc>
          <w:tcPr>
            <w:tcW w:w="77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spacing w:before="120"/>
              <w:jc w:val="center"/>
              <w:rPr>
                <w:b/>
                <w:sz w:val="20"/>
                <w:szCs w:val="20"/>
                <w:lang w:eastAsia="ru-RU"/>
              </w:rPr>
            </w:pPr>
            <w:r w:rsidRPr="0008019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shd w:val="clear" w:color="auto" w:fill="FFFFFF"/>
              <w:spacing w:before="120"/>
              <w:jc w:val="center"/>
              <w:rPr>
                <w:b/>
                <w:sz w:val="20"/>
                <w:szCs w:val="20"/>
                <w:lang w:val="ru-RU" w:eastAsia="ru-RU"/>
              </w:rPr>
            </w:pPr>
            <w:r w:rsidRPr="0008019B">
              <w:rPr>
                <w:b/>
                <w:i/>
                <w:sz w:val="20"/>
                <w:szCs w:val="20"/>
                <w:lang w:val="ru-RU" w:eastAsia="ru-RU"/>
              </w:rPr>
              <w:t>238279.12</w:t>
            </w:r>
          </w:p>
        </w:tc>
      </w:tr>
    </w:tbl>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În cazul procedurilor de preselecție se indică numărul minim al candidaţilor şi, dacă este cazul, numărul maxim al acestora._______________</w:t>
      </w:r>
      <w:r w:rsidRPr="0008019B">
        <w:rPr>
          <w:b/>
          <w:i/>
          <w:lang w:eastAsia="ru-RU"/>
        </w:rPr>
        <w:t xml:space="preserve"> Nu se aplică</w:t>
      </w:r>
      <w:r w:rsidRPr="0008019B">
        <w:rPr>
          <w:b/>
          <w:lang w:eastAsia="ru-RU"/>
        </w:rPr>
        <w:t>______</w:t>
      </w:r>
    </w:p>
    <w:p w:rsidR="0008019B" w:rsidRPr="0008019B" w:rsidRDefault="0008019B" w:rsidP="0008019B">
      <w:pPr>
        <w:numPr>
          <w:ilvl w:val="0"/>
          <w:numId w:val="34"/>
        </w:numPr>
        <w:shd w:val="clear" w:color="auto" w:fill="FFFFFF"/>
        <w:tabs>
          <w:tab w:val="right" w:pos="426"/>
        </w:tabs>
        <w:spacing w:after="200" w:line="276" w:lineRule="auto"/>
        <w:ind w:left="357"/>
        <w:rPr>
          <w:b/>
          <w:lang w:eastAsia="ru-RU"/>
        </w:rPr>
      </w:pPr>
      <w:r w:rsidRPr="0008019B">
        <w:rPr>
          <w:b/>
          <w:lang w:eastAsia="ru-RU"/>
        </w:rPr>
        <w:t xml:space="preserve">În cazul în care contractul este împărțit pe loturi, un operator economic poate depune </w:t>
      </w:r>
    </w:p>
    <w:p w:rsidR="0008019B" w:rsidRPr="0008019B" w:rsidRDefault="0008019B" w:rsidP="0008019B">
      <w:pPr>
        <w:shd w:val="clear" w:color="auto" w:fill="FFFFFF"/>
        <w:tabs>
          <w:tab w:val="right" w:pos="426"/>
        </w:tabs>
        <w:ind w:left="357"/>
        <w:rPr>
          <w:b/>
          <w:lang w:eastAsia="ru-RU"/>
        </w:rPr>
      </w:pPr>
      <w:r w:rsidRPr="0008019B">
        <w:rPr>
          <w:b/>
          <w:lang w:eastAsia="ru-RU"/>
        </w:rPr>
        <w:t>oferta (se va selecta):</w:t>
      </w:r>
    </w:p>
    <w:p w:rsidR="0008019B" w:rsidRPr="0008019B" w:rsidRDefault="0008019B" w:rsidP="0008019B">
      <w:pPr>
        <w:shd w:val="clear" w:color="auto" w:fill="FFFFFF"/>
        <w:tabs>
          <w:tab w:val="right" w:pos="426"/>
        </w:tabs>
        <w:ind w:left="357"/>
        <w:rPr>
          <w:lang w:eastAsia="ru-RU"/>
        </w:rPr>
      </w:pPr>
    </w:p>
    <w:p w:rsidR="0008019B" w:rsidRPr="0008019B" w:rsidRDefault="0008019B" w:rsidP="0008019B">
      <w:pPr>
        <w:numPr>
          <w:ilvl w:val="0"/>
          <w:numId w:val="35"/>
        </w:numPr>
        <w:shd w:val="clear" w:color="auto" w:fill="FFFFFF"/>
        <w:tabs>
          <w:tab w:val="right" w:pos="426"/>
        </w:tabs>
        <w:spacing w:after="200" w:line="276" w:lineRule="auto"/>
        <w:rPr>
          <w:b/>
          <w:lang w:eastAsia="ru-RU"/>
        </w:rPr>
      </w:pPr>
      <w:r w:rsidRPr="0008019B">
        <w:rPr>
          <w:b/>
          <w:lang w:eastAsia="ru-RU"/>
        </w:rPr>
        <w:t>Pentru un singur lot;</w:t>
      </w:r>
    </w:p>
    <w:p w:rsidR="0008019B" w:rsidRPr="0008019B" w:rsidRDefault="0008019B" w:rsidP="0008019B">
      <w:pPr>
        <w:numPr>
          <w:ilvl w:val="0"/>
          <w:numId w:val="35"/>
        </w:numPr>
        <w:shd w:val="clear" w:color="auto" w:fill="FFFFFF"/>
        <w:tabs>
          <w:tab w:val="right" w:pos="426"/>
        </w:tabs>
        <w:spacing w:after="200" w:line="276" w:lineRule="auto"/>
        <w:rPr>
          <w:lang w:eastAsia="ru-RU"/>
        </w:rPr>
      </w:pPr>
      <w:r w:rsidRPr="0008019B">
        <w:rPr>
          <w:lang w:eastAsia="ru-RU"/>
        </w:rPr>
        <w:t>Pentru mai multe loturi;</w:t>
      </w:r>
    </w:p>
    <w:p w:rsidR="0008019B" w:rsidRPr="0008019B" w:rsidRDefault="0008019B" w:rsidP="0008019B">
      <w:pPr>
        <w:numPr>
          <w:ilvl w:val="0"/>
          <w:numId w:val="35"/>
        </w:numPr>
        <w:shd w:val="clear" w:color="auto" w:fill="FFFFFF"/>
        <w:tabs>
          <w:tab w:val="right" w:pos="426"/>
        </w:tabs>
        <w:spacing w:after="200" w:line="276" w:lineRule="auto"/>
        <w:rPr>
          <w:lang w:eastAsia="ru-RU"/>
        </w:rPr>
      </w:pPr>
      <w:r w:rsidRPr="0008019B">
        <w:rPr>
          <w:lang w:eastAsia="ru-RU"/>
        </w:rPr>
        <w:t>Pentru toate loturile;</w:t>
      </w:r>
    </w:p>
    <w:p w:rsidR="0008019B" w:rsidRPr="0008019B" w:rsidRDefault="0008019B" w:rsidP="0008019B">
      <w:pPr>
        <w:numPr>
          <w:ilvl w:val="0"/>
          <w:numId w:val="35"/>
        </w:numPr>
        <w:shd w:val="clear" w:color="auto" w:fill="FFFFFF"/>
        <w:tabs>
          <w:tab w:val="right" w:pos="426"/>
        </w:tabs>
        <w:spacing w:after="200" w:line="276" w:lineRule="auto"/>
        <w:rPr>
          <w:lang w:eastAsia="ru-RU"/>
        </w:rPr>
      </w:pPr>
      <w:r w:rsidRPr="0008019B">
        <w:rPr>
          <w:lang w:eastAsia="ru-RU"/>
        </w:rPr>
        <w:t>Alte limitări privind numărul de loturi care pot fi atribuite aceluiași ofertant___________</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Admiterea sau interzicerea ofertelor alternative: ___________</w:t>
      </w:r>
      <w:r w:rsidRPr="0008019B">
        <w:rPr>
          <w:b/>
          <w:i/>
          <w:lang w:eastAsia="ru-RU"/>
        </w:rPr>
        <w:t xml:space="preserve"> Nu se admite</w:t>
      </w:r>
      <w:r w:rsidRPr="0008019B">
        <w:rPr>
          <w:b/>
          <w:lang w:eastAsia="ru-RU"/>
        </w:rPr>
        <w:t>_____</w:t>
      </w:r>
    </w:p>
    <w:p w:rsidR="0008019B" w:rsidRPr="0008019B" w:rsidRDefault="0008019B" w:rsidP="0008019B">
      <w:pPr>
        <w:shd w:val="clear" w:color="auto" w:fill="FFFFFF"/>
        <w:tabs>
          <w:tab w:val="right" w:pos="426"/>
        </w:tabs>
        <w:ind w:left="6206"/>
        <w:rPr>
          <w:sz w:val="20"/>
          <w:lang w:val="en-US" w:eastAsia="ru-RU"/>
        </w:rPr>
      </w:pPr>
      <w:r w:rsidRPr="0008019B">
        <w:rPr>
          <w:sz w:val="20"/>
          <w:lang w:eastAsia="ru-RU"/>
        </w:rPr>
        <w:t>(indicați se admite sau nu se admite)</w:t>
      </w:r>
    </w:p>
    <w:p w:rsidR="0008019B" w:rsidRPr="0008019B" w:rsidRDefault="0008019B" w:rsidP="0008019B">
      <w:pPr>
        <w:shd w:val="clear" w:color="auto" w:fill="FFFFFF"/>
        <w:tabs>
          <w:tab w:val="right" w:pos="426"/>
        </w:tabs>
        <w:ind w:left="6206"/>
        <w:rPr>
          <w:sz w:val="20"/>
          <w:lang w:val="en-US" w:eastAsia="ru-RU"/>
        </w:rPr>
      </w:pPr>
    </w:p>
    <w:p w:rsidR="0008019B" w:rsidRPr="0008019B" w:rsidRDefault="0008019B" w:rsidP="0008019B">
      <w:pPr>
        <w:shd w:val="clear" w:color="auto" w:fill="F8F9FA"/>
        <w:spacing w:line="540" w:lineRule="atLeast"/>
        <w:rPr>
          <w:b/>
          <w:lang w:eastAsia="ru-RU"/>
        </w:rPr>
      </w:pPr>
      <w:r w:rsidRPr="0008019B">
        <w:rPr>
          <w:b/>
          <w:lang w:val="en-US" w:eastAsia="ru-RU"/>
        </w:rPr>
        <w:t xml:space="preserve">10 </w:t>
      </w:r>
      <w:r w:rsidRPr="0008019B">
        <w:rPr>
          <w:b/>
          <w:lang w:eastAsia="ru-RU"/>
        </w:rPr>
        <w:t xml:space="preserve">Termenii și condițiile de prestare/executare solicitați: </w:t>
      </w:r>
      <w:r w:rsidRPr="0008019B">
        <w:rPr>
          <w:b/>
          <w:i/>
          <w:lang w:val="en-US" w:eastAsia="ru-RU"/>
        </w:rPr>
        <w:t>la 03.08. până la 03.10</w:t>
      </w:r>
      <w:r w:rsidRPr="0008019B">
        <w:rPr>
          <w:b/>
          <w:noProof w:val="0"/>
          <w:color w:val="1F1F1F"/>
          <w:lang w:val="en-US" w:eastAsia="ru-RU"/>
        </w:rPr>
        <w:t>e</w:t>
      </w:r>
      <w:r w:rsidRPr="0008019B">
        <w:rPr>
          <w:b/>
          <w:i/>
          <w:lang w:val="en-US" w:eastAsia="ru-RU"/>
        </w:rPr>
        <w:t xml:space="preserve"> 2026 </w:t>
      </w:r>
      <w:r w:rsidRPr="0008019B">
        <w:rPr>
          <w:b/>
          <w:i/>
          <w:lang w:eastAsia="ru-RU"/>
        </w:rPr>
        <w:t xml:space="preserve"> din data semnării și înregistrării contractului la trezorerie contractului</w:t>
      </w:r>
    </w:p>
    <w:p w:rsidR="0008019B" w:rsidRPr="0008019B" w:rsidRDefault="0008019B" w:rsidP="0008019B">
      <w:pPr>
        <w:numPr>
          <w:ilvl w:val="0"/>
          <w:numId w:val="34"/>
        </w:numPr>
        <w:shd w:val="clear" w:color="auto" w:fill="FFFFFF"/>
        <w:tabs>
          <w:tab w:val="left" w:pos="0"/>
          <w:tab w:val="left" w:pos="284"/>
          <w:tab w:val="left" w:pos="426"/>
        </w:tabs>
        <w:spacing w:before="120" w:after="200" w:line="276" w:lineRule="auto"/>
        <w:ind w:left="284" w:hanging="284"/>
        <w:rPr>
          <w:b/>
          <w:lang w:eastAsia="ru-RU"/>
        </w:rPr>
      </w:pPr>
      <w:r w:rsidRPr="0008019B">
        <w:rPr>
          <w:b/>
          <w:lang w:eastAsia="ru-RU"/>
        </w:rPr>
        <w:t>Termenul de valabilitate a contractului:</w:t>
      </w:r>
      <w:r w:rsidRPr="0008019B">
        <w:rPr>
          <w:b/>
          <w:i/>
          <w:lang w:eastAsia="ru-RU"/>
        </w:rPr>
        <w:t>_31 decembrie 202</w:t>
      </w:r>
      <w:r w:rsidRPr="0008019B">
        <w:rPr>
          <w:b/>
          <w:i/>
          <w:lang w:val="en-US" w:eastAsia="ru-RU"/>
        </w:rPr>
        <w:t>6</w:t>
      </w:r>
    </w:p>
    <w:p w:rsidR="0008019B" w:rsidRPr="0008019B" w:rsidRDefault="0008019B" w:rsidP="0008019B">
      <w:pPr>
        <w:numPr>
          <w:ilvl w:val="0"/>
          <w:numId w:val="34"/>
        </w:numPr>
        <w:tabs>
          <w:tab w:val="right" w:pos="426"/>
        </w:tabs>
        <w:spacing w:before="120" w:after="200" w:line="276" w:lineRule="auto"/>
        <w:ind w:left="360"/>
        <w:rPr>
          <w:b/>
          <w:lang w:eastAsia="ru-RU"/>
        </w:rPr>
      </w:pPr>
      <w:r w:rsidRPr="0008019B">
        <w:rPr>
          <w:b/>
          <w:lang w:eastAsia="ru-RU"/>
        </w:rPr>
        <w:t>Contract de achiziție rezervat atelierelor protejate sau că acesta poate fi executat numai în cadrul unor programe de angajare protejată (după caz): _____________</w:t>
      </w:r>
      <w:r w:rsidRPr="0008019B">
        <w:rPr>
          <w:b/>
          <w:i/>
          <w:lang w:eastAsia="ru-RU"/>
        </w:rPr>
        <w:t xml:space="preserve"> Nu</w:t>
      </w:r>
      <w:r w:rsidRPr="0008019B">
        <w:rPr>
          <w:b/>
          <w:lang w:eastAsia="ru-RU"/>
        </w:rPr>
        <w:t>______</w:t>
      </w:r>
    </w:p>
    <w:p w:rsidR="0008019B" w:rsidRPr="0008019B" w:rsidRDefault="0008019B" w:rsidP="0008019B">
      <w:pPr>
        <w:shd w:val="clear" w:color="auto" w:fill="FFFFFF"/>
        <w:tabs>
          <w:tab w:val="right" w:pos="426"/>
        </w:tabs>
        <w:ind w:left="7560" w:hanging="630"/>
        <w:contextualSpacing/>
        <w:rPr>
          <w:sz w:val="20"/>
          <w:lang w:eastAsia="ru-RU"/>
        </w:rPr>
      </w:pPr>
      <w:r w:rsidRPr="0008019B">
        <w:rPr>
          <w:sz w:val="20"/>
          <w:lang w:eastAsia="ru-RU"/>
        </w:rPr>
        <w:t>(indicați da sau nu)</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Prestarea serviciului este rezervată unei anumite profesii în temeiul unor legisau al unor acte administrative (după caz): ____</w:t>
      </w:r>
      <w:r w:rsidRPr="0008019B">
        <w:rPr>
          <w:b/>
          <w:i/>
          <w:lang w:eastAsia="ru-RU"/>
        </w:rPr>
        <w:t xml:space="preserve"> Nu se aplică</w:t>
      </w:r>
      <w:r w:rsidRPr="0008019B">
        <w:rPr>
          <w:b/>
          <w:lang w:eastAsia="ru-RU"/>
        </w:rPr>
        <w:t>____________</w:t>
      </w:r>
    </w:p>
    <w:p w:rsidR="0008019B" w:rsidRPr="0008019B" w:rsidRDefault="0008019B" w:rsidP="0008019B">
      <w:pPr>
        <w:shd w:val="clear" w:color="auto" w:fill="FFFFFF"/>
        <w:tabs>
          <w:tab w:val="right" w:pos="426"/>
        </w:tabs>
        <w:contextualSpacing/>
        <w:jc w:val="center"/>
        <w:rPr>
          <w:sz w:val="20"/>
          <w:lang w:eastAsia="ru-RU"/>
        </w:rPr>
      </w:pPr>
      <w:r w:rsidRPr="0008019B">
        <w:rPr>
          <w:sz w:val="20"/>
          <w:lang w:eastAsia="ru-RU"/>
        </w:rPr>
        <w:t>(se menționează respectivele legi și acte administrative)</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08019B" w:rsidRPr="0008019B" w:rsidRDefault="0008019B" w:rsidP="0008019B">
      <w:pPr>
        <w:shd w:val="clear" w:color="auto" w:fill="FFFFFF"/>
        <w:tabs>
          <w:tab w:val="right" w:pos="426"/>
        </w:tabs>
        <w:spacing w:before="120"/>
        <w:ind w:left="360"/>
        <w:rPr>
          <w:b/>
          <w:lang w:eastAsia="ru-RU"/>
        </w:rPr>
      </w:pPr>
    </w:p>
    <w:tbl>
      <w:tblPr>
        <w:tblStyle w:val="Grigliatabella2"/>
        <w:tblW w:w="0" w:type="auto"/>
        <w:jc w:val="center"/>
        <w:tblLook w:val="04A0" w:firstRow="1" w:lastRow="0" w:firstColumn="1" w:lastColumn="0" w:noHBand="0" w:noVBand="1"/>
      </w:tblPr>
      <w:tblGrid>
        <w:gridCol w:w="572"/>
        <w:gridCol w:w="3683"/>
        <w:gridCol w:w="3967"/>
        <w:gridCol w:w="1647"/>
      </w:tblGrid>
      <w:tr w:rsidR="0008019B" w:rsidRPr="0008019B" w:rsidTr="00A67210">
        <w:trPr>
          <w:jc w:val="center"/>
        </w:trPr>
        <w:tc>
          <w:tcPr>
            <w:tcW w:w="572" w:type="dxa"/>
            <w:shd w:val="clear" w:color="auto" w:fill="auto"/>
            <w:vAlign w:val="center"/>
          </w:tcPr>
          <w:p w:rsidR="0008019B" w:rsidRPr="0008019B" w:rsidRDefault="0008019B" w:rsidP="0008019B">
            <w:pPr>
              <w:jc w:val="center"/>
              <w:rPr>
                <w:b/>
                <w:sz w:val="20"/>
                <w:szCs w:val="20"/>
              </w:rPr>
            </w:pPr>
            <w:r w:rsidRPr="0008019B">
              <w:rPr>
                <w:b/>
                <w:sz w:val="20"/>
                <w:szCs w:val="20"/>
              </w:rPr>
              <w:t>Nr. d/o</w:t>
            </w:r>
          </w:p>
        </w:tc>
        <w:tc>
          <w:tcPr>
            <w:tcW w:w="3683" w:type="dxa"/>
            <w:shd w:val="clear" w:color="auto" w:fill="auto"/>
            <w:vAlign w:val="center"/>
          </w:tcPr>
          <w:p w:rsidR="0008019B" w:rsidRPr="0008019B" w:rsidRDefault="0008019B" w:rsidP="0008019B">
            <w:pPr>
              <w:jc w:val="center"/>
              <w:rPr>
                <w:b/>
                <w:sz w:val="20"/>
                <w:szCs w:val="20"/>
              </w:rPr>
            </w:pPr>
            <w:r w:rsidRPr="0008019B">
              <w:rPr>
                <w:b/>
                <w:sz w:val="20"/>
                <w:szCs w:val="20"/>
              </w:rPr>
              <w:t>Descrierea criteriului/cerinței</w:t>
            </w:r>
          </w:p>
        </w:tc>
        <w:tc>
          <w:tcPr>
            <w:tcW w:w="3967" w:type="dxa"/>
            <w:shd w:val="clear" w:color="auto" w:fill="auto"/>
            <w:vAlign w:val="center"/>
          </w:tcPr>
          <w:p w:rsidR="0008019B" w:rsidRPr="0008019B" w:rsidRDefault="0008019B" w:rsidP="0008019B">
            <w:pPr>
              <w:jc w:val="center"/>
              <w:rPr>
                <w:b/>
                <w:sz w:val="20"/>
                <w:szCs w:val="20"/>
              </w:rPr>
            </w:pPr>
          </w:p>
          <w:p w:rsidR="0008019B" w:rsidRPr="0008019B" w:rsidRDefault="0008019B" w:rsidP="0008019B">
            <w:pPr>
              <w:jc w:val="center"/>
              <w:rPr>
                <w:b/>
                <w:sz w:val="20"/>
                <w:szCs w:val="20"/>
              </w:rPr>
            </w:pPr>
            <w:r w:rsidRPr="0008019B">
              <w:rPr>
                <w:b/>
                <w:sz w:val="20"/>
                <w:szCs w:val="20"/>
              </w:rPr>
              <w:t>Mod de demonstrare a îndeplinirii criteriului/cerinței:</w:t>
            </w:r>
          </w:p>
        </w:tc>
        <w:tc>
          <w:tcPr>
            <w:tcW w:w="1647" w:type="dxa"/>
            <w:shd w:val="clear" w:color="auto" w:fill="auto"/>
            <w:vAlign w:val="center"/>
          </w:tcPr>
          <w:p w:rsidR="0008019B" w:rsidRPr="0008019B" w:rsidRDefault="0008019B" w:rsidP="0008019B">
            <w:pPr>
              <w:jc w:val="center"/>
              <w:rPr>
                <w:b/>
                <w:sz w:val="20"/>
                <w:szCs w:val="20"/>
              </w:rPr>
            </w:pPr>
          </w:p>
          <w:p w:rsidR="0008019B" w:rsidRPr="0008019B" w:rsidRDefault="0008019B" w:rsidP="0008019B">
            <w:pPr>
              <w:jc w:val="center"/>
              <w:rPr>
                <w:b/>
                <w:sz w:val="20"/>
                <w:szCs w:val="20"/>
              </w:rPr>
            </w:pPr>
            <w:r w:rsidRPr="0008019B">
              <w:rPr>
                <w:b/>
                <w:sz w:val="20"/>
                <w:szCs w:val="20"/>
              </w:rPr>
              <w:t>Nivelul minim/</w:t>
            </w:r>
            <w:r w:rsidRPr="0008019B">
              <w:rPr>
                <w:b/>
                <w:sz w:val="20"/>
                <w:szCs w:val="20"/>
              </w:rPr>
              <w:br/>
              <w:t>Obligativitatea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lastRenderedPageBreak/>
              <w:t>1</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Cerere de participare</w:t>
            </w:r>
          </w:p>
        </w:tc>
        <w:tc>
          <w:tcPr>
            <w:tcW w:w="3967" w:type="dxa"/>
            <w:shd w:val="clear" w:color="auto" w:fill="auto"/>
          </w:tcPr>
          <w:p w:rsidR="0008019B" w:rsidRPr="0008019B" w:rsidRDefault="0008019B" w:rsidP="0008019B">
            <w:pPr>
              <w:rPr>
                <w:b/>
                <w:sz w:val="20"/>
                <w:szCs w:val="20"/>
              </w:rPr>
            </w:pPr>
            <w:r w:rsidRPr="0008019B">
              <w:rPr>
                <w:sz w:val="20"/>
                <w:szCs w:val="20"/>
              </w:rPr>
              <w:t>Confirmată prin aplicarea semnăturii electronice a ofertantului, conform anexei nr. 7 a Documentației Standard</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DUAE</w:t>
            </w:r>
          </w:p>
        </w:tc>
        <w:tc>
          <w:tcPr>
            <w:tcW w:w="3967" w:type="dxa"/>
            <w:shd w:val="clear" w:color="auto" w:fill="auto"/>
          </w:tcPr>
          <w:p w:rsidR="0008019B" w:rsidRPr="0008019B" w:rsidRDefault="0008019B" w:rsidP="0008019B">
            <w:pPr>
              <w:rPr>
                <w:sz w:val="20"/>
                <w:szCs w:val="20"/>
              </w:rPr>
            </w:pPr>
            <w:r w:rsidRPr="0008019B">
              <w:rPr>
                <w:sz w:val="20"/>
                <w:szCs w:val="20"/>
              </w:rPr>
              <w:t>Completat și confirmat prin aplicarea semnăturii electronice a ofertantului.</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 xml:space="preserve">Declarație privind valabilitatea ofertei </w:t>
            </w:r>
          </w:p>
        </w:tc>
        <w:tc>
          <w:tcPr>
            <w:tcW w:w="3967" w:type="dxa"/>
            <w:shd w:val="clear" w:color="auto" w:fill="auto"/>
          </w:tcPr>
          <w:p w:rsidR="0008019B" w:rsidRPr="0008019B" w:rsidRDefault="0008019B" w:rsidP="0008019B">
            <w:pPr>
              <w:rPr>
                <w:b/>
                <w:sz w:val="20"/>
                <w:szCs w:val="20"/>
              </w:rPr>
            </w:pPr>
            <w:r w:rsidRPr="0008019B">
              <w:rPr>
                <w:sz w:val="20"/>
                <w:szCs w:val="20"/>
              </w:rPr>
              <w:t>Confirmată prin aplicarea semnăturii electronice a ofertantului, conform anexei nr. 8 a Documentației Standard</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4</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Oferta</w:t>
            </w:r>
          </w:p>
        </w:tc>
        <w:tc>
          <w:tcPr>
            <w:tcW w:w="3967" w:type="dxa"/>
            <w:shd w:val="clear" w:color="auto" w:fill="auto"/>
          </w:tcPr>
          <w:p w:rsidR="0008019B" w:rsidRPr="0008019B" w:rsidRDefault="0008019B" w:rsidP="0008019B">
            <w:r w:rsidRPr="0008019B">
              <w:rPr>
                <w:sz w:val="20"/>
              </w:rPr>
              <w:t>Formularul ofertei din Documentația standard anexată, completat și semnat electronic de către ofertant</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5</w:t>
            </w:r>
          </w:p>
        </w:tc>
        <w:tc>
          <w:tcPr>
            <w:tcW w:w="3683" w:type="dxa"/>
            <w:shd w:val="clear" w:color="auto" w:fill="auto"/>
            <w:vAlign w:val="center"/>
          </w:tcPr>
          <w:p w:rsidR="0008019B" w:rsidRPr="0008019B" w:rsidRDefault="0008019B" w:rsidP="0008019B">
            <w:pPr>
              <w:rPr>
                <w:b/>
                <w:sz w:val="20"/>
              </w:rPr>
            </w:pPr>
            <w:r w:rsidRPr="0008019B">
              <w:rPr>
                <w:b/>
                <w:sz w:val="20"/>
              </w:rPr>
              <w:t>Garanția pentru susținerea ofertei (1%)</w:t>
            </w:r>
          </w:p>
        </w:tc>
        <w:tc>
          <w:tcPr>
            <w:tcW w:w="3967" w:type="dxa"/>
            <w:shd w:val="clear" w:color="auto" w:fill="auto"/>
          </w:tcPr>
          <w:p w:rsidR="0008019B" w:rsidRPr="0008019B" w:rsidRDefault="0008019B" w:rsidP="0008019B">
            <w:pPr>
              <w:rPr>
                <w:sz w:val="20"/>
              </w:rPr>
            </w:pPr>
            <w:r w:rsidRPr="0008019B">
              <w:rPr>
                <w:sz w:val="20"/>
              </w:rPr>
              <w:t>În sumă de 1 % din suma totală estimată a achiziției fără TVA, conform anexei nr.9 al Documentației Standard - scrisoare de garanție bancară (emisă de o bancă comercială). Varianta scanată de pe original  și semnată electronic de către ofertant.  La solicitarea beneficiarului se prezintă în original la sediul autorității contractante.</w:t>
            </w:r>
          </w:p>
        </w:tc>
        <w:tc>
          <w:tcPr>
            <w:tcW w:w="1647" w:type="dxa"/>
            <w:shd w:val="clear" w:color="auto" w:fill="auto"/>
            <w:vAlign w:val="center"/>
          </w:tcPr>
          <w:p w:rsidR="0008019B" w:rsidRPr="0008019B" w:rsidRDefault="0008019B" w:rsidP="0008019B">
            <w:pPr>
              <w:jc w:val="center"/>
              <w:rPr>
                <w:sz w:val="20"/>
              </w:rPr>
            </w:pPr>
            <w:r w:rsidRPr="0008019B">
              <w:rPr>
                <w:sz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6</w:t>
            </w:r>
          </w:p>
        </w:tc>
        <w:tc>
          <w:tcPr>
            <w:tcW w:w="3683" w:type="dxa"/>
            <w:shd w:val="clear" w:color="auto" w:fill="auto"/>
            <w:vAlign w:val="center"/>
          </w:tcPr>
          <w:p w:rsidR="0008019B" w:rsidRPr="0008019B" w:rsidRDefault="0008019B" w:rsidP="0008019B">
            <w:pPr>
              <w:rPr>
                <w:b/>
                <w:sz w:val="20"/>
              </w:rPr>
            </w:pPr>
            <w:r w:rsidRPr="0008019B">
              <w:rPr>
                <w:b/>
                <w:sz w:val="20"/>
              </w:rPr>
              <w:t>Formularul nr.7 (Deviz ofertă)</w:t>
            </w:r>
          </w:p>
        </w:tc>
        <w:tc>
          <w:tcPr>
            <w:tcW w:w="3967" w:type="dxa"/>
            <w:shd w:val="clear" w:color="auto" w:fill="auto"/>
          </w:tcPr>
          <w:p w:rsidR="0008019B" w:rsidRPr="0008019B" w:rsidRDefault="0008019B" w:rsidP="0008019B">
            <w:pPr>
              <w:rPr>
                <w:sz w:val="20"/>
              </w:rPr>
            </w:pPr>
            <w:r w:rsidRPr="0008019B">
              <w:rPr>
                <w:sz w:val="20"/>
              </w:rPr>
              <w:t xml:space="preserve">Se elaborează în conformitate cu normativele în domeniu, </w:t>
            </w:r>
            <w:r w:rsidRPr="0008019B">
              <w:rPr>
                <w:sz w:val="20"/>
                <w:szCs w:val="20"/>
              </w:rPr>
              <w:t>confirmat prin aplicarea semnăturii electronice a ofertantului</w:t>
            </w:r>
          </w:p>
        </w:tc>
        <w:tc>
          <w:tcPr>
            <w:tcW w:w="1647" w:type="dxa"/>
            <w:shd w:val="clear" w:color="auto" w:fill="auto"/>
            <w:vAlign w:val="center"/>
          </w:tcPr>
          <w:p w:rsidR="0008019B" w:rsidRPr="0008019B" w:rsidRDefault="0008019B" w:rsidP="0008019B">
            <w:pPr>
              <w:jc w:val="center"/>
            </w:pPr>
            <w:r w:rsidRPr="0008019B">
              <w:rPr>
                <w:sz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7</w:t>
            </w:r>
          </w:p>
        </w:tc>
        <w:tc>
          <w:tcPr>
            <w:tcW w:w="3683" w:type="dxa"/>
            <w:shd w:val="clear" w:color="auto" w:fill="auto"/>
            <w:vAlign w:val="center"/>
          </w:tcPr>
          <w:p w:rsidR="0008019B" w:rsidRPr="0008019B" w:rsidRDefault="0008019B" w:rsidP="0008019B">
            <w:pPr>
              <w:rPr>
                <w:b/>
                <w:sz w:val="20"/>
              </w:rPr>
            </w:pPr>
            <w:r w:rsidRPr="0008019B">
              <w:rPr>
                <w:b/>
                <w:sz w:val="20"/>
              </w:rPr>
              <w:t>Formularul nr.5 (Catalogul preţurilor unitare)</w:t>
            </w:r>
          </w:p>
        </w:tc>
        <w:tc>
          <w:tcPr>
            <w:tcW w:w="3967" w:type="dxa"/>
            <w:shd w:val="clear" w:color="auto" w:fill="auto"/>
          </w:tcPr>
          <w:p w:rsidR="0008019B" w:rsidRPr="0008019B" w:rsidRDefault="0008019B" w:rsidP="0008019B">
            <w:pPr>
              <w:rPr>
                <w:sz w:val="20"/>
              </w:rPr>
            </w:pPr>
            <w:r w:rsidRPr="0008019B">
              <w:rPr>
                <w:sz w:val="20"/>
              </w:rPr>
              <w:t xml:space="preserve">Se elaborează în conformitate cu normativele în domeniu, </w:t>
            </w:r>
            <w:r w:rsidRPr="0008019B">
              <w:rPr>
                <w:sz w:val="20"/>
                <w:szCs w:val="20"/>
              </w:rPr>
              <w:t>confirmat prin aplicarea semnăturii electronice a ofertantului</w:t>
            </w:r>
          </w:p>
        </w:tc>
        <w:tc>
          <w:tcPr>
            <w:tcW w:w="1647" w:type="dxa"/>
            <w:shd w:val="clear" w:color="auto" w:fill="auto"/>
            <w:vAlign w:val="center"/>
          </w:tcPr>
          <w:p w:rsidR="0008019B" w:rsidRPr="0008019B" w:rsidRDefault="0008019B" w:rsidP="0008019B">
            <w:pPr>
              <w:jc w:val="center"/>
            </w:pPr>
            <w:r w:rsidRPr="0008019B">
              <w:rPr>
                <w:sz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8</w:t>
            </w:r>
          </w:p>
        </w:tc>
        <w:tc>
          <w:tcPr>
            <w:tcW w:w="3683" w:type="dxa"/>
            <w:shd w:val="clear" w:color="auto" w:fill="auto"/>
            <w:vAlign w:val="center"/>
          </w:tcPr>
          <w:p w:rsidR="0008019B" w:rsidRPr="0008019B" w:rsidRDefault="0008019B" w:rsidP="0008019B">
            <w:pPr>
              <w:rPr>
                <w:b/>
                <w:sz w:val="20"/>
              </w:rPr>
            </w:pPr>
            <w:r w:rsidRPr="0008019B">
              <w:rPr>
                <w:b/>
                <w:sz w:val="20"/>
              </w:rPr>
              <w:t>Formularul nr.3 (Borderou de resurse)</w:t>
            </w:r>
          </w:p>
        </w:tc>
        <w:tc>
          <w:tcPr>
            <w:tcW w:w="3967" w:type="dxa"/>
            <w:shd w:val="clear" w:color="auto" w:fill="auto"/>
          </w:tcPr>
          <w:p w:rsidR="0008019B" w:rsidRPr="0008019B" w:rsidRDefault="0008019B" w:rsidP="0008019B">
            <w:pPr>
              <w:rPr>
                <w:sz w:val="20"/>
              </w:rPr>
            </w:pPr>
            <w:r w:rsidRPr="0008019B">
              <w:rPr>
                <w:sz w:val="20"/>
              </w:rPr>
              <w:t xml:space="preserve">Se elaborează în conformitate cu normativele în domeniu, </w:t>
            </w:r>
            <w:r w:rsidRPr="0008019B">
              <w:rPr>
                <w:sz w:val="20"/>
                <w:szCs w:val="20"/>
              </w:rPr>
              <w:t>confirmat prin aplicarea semnăturii electronice a ofertantului</w:t>
            </w:r>
          </w:p>
        </w:tc>
        <w:tc>
          <w:tcPr>
            <w:tcW w:w="1647" w:type="dxa"/>
            <w:shd w:val="clear" w:color="auto" w:fill="auto"/>
            <w:vAlign w:val="center"/>
          </w:tcPr>
          <w:p w:rsidR="0008019B" w:rsidRPr="0008019B" w:rsidRDefault="0008019B" w:rsidP="0008019B">
            <w:pPr>
              <w:jc w:val="center"/>
            </w:pPr>
            <w:r w:rsidRPr="0008019B">
              <w:rPr>
                <w:sz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9</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Dovada înregistrării persoanei juridice</w:t>
            </w:r>
          </w:p>
        </w:tc>
        <w:tc>
          <w:tcPr>
            <w:tcW w:w="3967" w:type="dxa"/>
            <w:shd w:val="clear" w:color="auto" w:fill="auto"/>
          </w:tcPr>
          <w:p w:rsidR="0008019B" w:rsidRPr="0008019B" w:rsidRDefault="0008019B" w:rsidP="0008019B">
            <w:pPr>
              <w:rPr>
                <w:sz w:val="20"/>
                <w:szCs w:val="20"/>
              </w:rPr>
            </w:pPr>
            <w:r w:rsidRPr="0008019B">
              <w:rPr>
                <w:sz w:val="20"/>
                <w:szCs w:val="20"/>
              </w:rPr>
              <w:t xml:space="preserve">Certificat/decizie de înregistrare a întreprinderii/extras din Registrul de Stat al persoanelor juridice(in ultimei trei luni) - varianta scanată de pe original confirmată prin semnătura electronică  sau </w:t>
            </w:r>
          </w:p>
          <w:p w:rsidR="0008019B" w:rsidRPr="0008019B" w:rsidRDefault="0008019B" w:rsidP="0008019B">
            <w:pPr>
              <w:rPr>
                <w:sz w:val="20"/>
                <w:szCs w:val="20"/>
              </w:rPr>
            </w:pPr>
            <w:r w:rsidRPr="0008019B">
              <w:rPr>
                <w:sz w:val="20"/>
                <w:szCs w:val="20"/>
              </w:rPr>
              <w:t>în caz de prezentare pe suport de hârtie - copie, confirmată prin aplicarea semnăturii și ștampilei ofertantului.</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10</w:t>
            </w:r>
          </w:p>
        </w:tc>
        <w:tc>
          <w:tcPr>
            <w:tcW w:w="3683" w:type="dxa"/>
            <w:shd w:val="clear" w:color="auto" w:fill="auto"/>
            <w:vAlign w:val="center"/>
          </w:tcPr>
          <w:p w:rsidR="0008019B" w:rsidRPr="0008019B" w:rsidRDefault="0008019B" w:rsidP="0008019B">
            <w:pPr>
              <w:rPr>
                <w:b/>
                <w:color w:val="FF0000"/>
                <w:sz w:val="20"/>
                <w:szCs w:val="20"/>
                <w:lang w:val="en-US"/>
              </w:rPr>
            </w:pPr>
            <w:r w:rsidRPr="0008019B">
              <w:rPr>
                <w:b/>
                <w:sz w:val="20"/>
                <w:szCs w:val="20"/>
              </w:rPr>
              <w:t>Raportul financiar, înregistrat la biroul național de statistică pentru anul</w:t>
            </w:r>
            <w:r w:rsidRPr="0008019B">
              <w:rPr>
                <w:b/>
                <w:sz w:val="20"/>
                <w:szCs w:val="20"/>
                <w:lang w:val="en-US"/>
              </w:rPr>
              <w:t xml:space="preserve"> </w:t>
            </w:r>
            <w:r w:rsidRPr="0008019B">
              <w:rPr>
                <w:b/>
                <w:sz w:val="20"/>
                <w:szCs w:val="20"/>
              </w:rPr>
              <w:t>202</w:t>
            </w:r>
            <w:r w:rsidRPr="0008019B">
              <w:rPr>
                <w:b/>
                <w:sz w:val="20"/>
                <w:szCs w:val="20"/>
                <w:lang w:val="en-US"/>
              </w:rPr>
              <w:t>3</w:t>
            </w:r>
            <w:r w:rsidRPr="0008019B">
              <w:rPr>
                <w:b/>
                <w:sz w:val="20"/>
                <w:szCs w:val="20"/>
              </w:rPr>
              <w:t>-202</w:t>
            </w:r>
            <w:r w:rsidRPr="0008019B">
              <w:rPr>
                <w:b/>
                <w:sz w:val="20"/>
                <w:szCs w:val="20"/>
                <w:lang w:val="en-US"/>
              </w:rPr>
              <w:t>5</w:t>
            </w:r>
          </w:p>
        </w:tc>
        <w:tc>
          <w:tcPr>
            <w:tcW w:w="3967" w:type="dxa"/>
            <w:shd w:val="clear" w:color="auto" w:fill="auto"/>
          </w:tcPr>
          <w:p w:rsidR="0008019B" w:rsidRPr="0008019B" w:rsidRDefault="0008019B" w:rsidP="0008019B">
            <w:pPr>
              <w:rPr>
                <w:sz w:val="20"/>
                <w:szCs w:val="20"/>
              </w:rPr>
            </w:pPr>
            <w:r w:rsidRPr="0008019B">
              <w:rPr>
                <w:sz w:val="20"/>
                <w:szCs w:val="20"/>
              </w:rPr>
              <w:t>Varianta scanată de pe original  confirmată prin semnătura electronică sau în caz de prezentare pe suport de hârtie - copie, confirmată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11</w:t>
            </w:r>
          </w:p>
        </w:tc>
        <w:tc>
          <w:tcPr>
            <w:tcW w:w="3683" w:type="dxa"/>
            <w:shd w:val="clear" w:color="auto" w:fill="auto"/>
            <w:vAlign w:val="center"/>
          </w:tcPr>
          <w:p w:rsidR="0008019B" w:rsidRPr="0008019B" w:rsidRDefault="0008019B" w:rsidP="0008019B">
            <w:pPr>
              <w:rPr>
                <w:b/>
                <w:sz w:val="20"/>
                <w:szCs w:val="20"/>
                <w:lang w:val="en-US"/>
              </w:rPr>
            </w:pPr>
            <w:r w:rsidRPr="0008019B">
              <w:rPr>
                <w:b/>
                <w:sz w:val="20"/>
                <w:szCs w:val="20"/>
              </w:rPr>
              <w:t>Certificat de atribuire a contului bancardin anul 202</w:t>
            </w:r>
            <w:r w:rsidRPr="0008019B">
              <w:rPr>
                <w:b/>
                <w:sz w:val="20"/>
                <w:szCs w:val="20"/>
                <w:lang w:val="en-US"/>
              </w:rPr>
              <w:t>6</w:t>
            </w:r>
          </w:p>
        </w:tc>
        <w:tc>
          <w:tcPr>
            <w:tcW w:w="3967" w:type="dxa"/>
            <w:shd w:val="clear" w:color="auto" w:fill="auto"/>
          </w:tcPr>
          <w:p w:rsidR="0008019B" w:rsidRPr="0008019B" w:rsidRDefault="0008019B" w:rsidP="0008019B">
            <w:pPr>
              <w:rPr>
                <w:sz w:val="20"/>
                <w:szCs w:val="20"/>
              </w:rPr>
            </w:pPr>
            <w:r w:rsidRPr="0008019B">
              <w:rPr>
                <w:sz w:val="20"/>
                <w:szCs w:val="20"/>
              </w:rPr>
              <w:t>Varianta scanată de pe original,  eliberat de banca deţinătoare de cont, confirmată prin semnătura electronică sau în caz de prezentare pe suport de hârtie - copie, confirmată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12</w:t>
            </w:r>
          </w:p>
        </w:tc>
        <w:tc>
          <w:tcPr>
            <w:tcW w:w="3683" w:type="dxa"/>
            <w:shd w:val="clear" w:color="auto" w:fill="auto"/>
            <w:vAlign w:val="center"/>
          </w:tcPr>
          <w:p w:rsidR="0008019B" w:rsidRPr="0008019B" w:rsidRDefault="0008019B" w:rsidP="0008019B">
            <w:pPr>
              <w:rPr>
                <w:b/>
                <w:sz w:val="20"/>
                <w:szCs w:val="20"/>
                <w:lang w:val="ru-RU"/>
              </w:rPr>
            </w:pPr>
            <w:r w:rsidRPr="0008019B">
              <w:rPr>
                <w:b/>
                <w:sz w:val="20"/>
                <w:szCs w:val="20"/>
              </w:rPr>
              <w:t>Cifra de afaceri anuală 202</w:t>
            </w:r>
            <w:r w:rsidRPr="0008019B">
              <w:rPr>
                <w:b/>
                <w:sz w:val="20"/>
                <w:szCs w:val="20"/>
                <w:lang w:val="ru-RU"/>
              </w:rPr>
              <w:t>5</w:t>
            </w:r>
          </w:p>
        </w:tc>
        <w:tc>
          <w:tcPr>
            <w:tcW w:w="3967" w:type="dxa"/>
            <w:shd w:val="clear" w:color="auto" w:fill="auto"/>
          </w:tcPr>
          <w:p w:rsidR="0008019B" w:rsidRPr="0008019B" w:rsidRDefault="0008019B" w:rsidP="0008019B">
            <w:pPr>
              <w:rPr>
                <w:sz w:val="20"/>
                <w:szCs w:val="20"/>
              </w:rPr>
            </w:pPr>
            <w:r w:rsidRPr="0008019B">
              <w:rPr>
                <w:sz w:val="20"/>
                <w:szCs w:val="20"/>
              </w:rPr>
              <w:t>Operatorul economic este în măsură să demonstreze o cifră de afaceri anuală, după cum urmează:</w:t>
            </w:r>
          </w:p>
          <w:p w:rsidR="0008019B" w:rsidRPr="0008019B" w:rsidRDefault="0008019B" w:rsidP="0008019B">
            <w:pPr>
              <w:rPr>
                <w:rFonts w:ascii="inherit" w:eastAsia="SimSun" w:hAnsi="inherit" w:cs="Courier New" w:hint="eastAsia"/>
                <w:noProof w:val="0"/>
                <w:sz w:val="42"/>
                <w:szCs w:val="42"/>
                <w:lang w:val="en-US" w:eastAsia="ru-RU"/>
              </w:rPr>
            </w:pPr>
            <w:r w:rsidRPr="0008019B">
              <w:rPr>
                <w:rFonts w:eastAsia="SimSun"/>
                <w:sz w:val="20"/>
                <w:szCs w:val="20"/>
              </w:rPr>
              <w:t xml:space="preserve">Valoare </w:t>
            </w:r>
            <w:r w:rsidRPr="0008019B">
              <w:rPr>
                <w:rFonts w:eastAsia="SimSun"/>
                <w:noProof w:val="0"/>
                <w:sz w:val="20"/>
                <w:szCs w:val="20"/>
                <w:lang w:eastAsia="ru-RU"/>
              </w:rPr>
              <w:t>pentru lotul nr. 1</w:t>
            </w:r>
            <w:r w:rsidRPr="0008019B">
              <w:rPr>
                <w:rFonts w:eastAsia="SimSun"/>
                <w:noProof w:val="0"/>
                <w:sz w:val="20"/>
                <w:szCs w:val="20"/>
                <w:lang w:val="en-US" w:eastAsia="ru-RU"/>
              </w:rPr>
              <w:t xml:space="preserve"> 8</w:t>
            </w:r>
            <w:r w:rsidRPr="0008019B">
              <w:rPr>
                <w:rFonts w:eastAsia="SimSun"/>
                <w:noProof w:val="0"/>
                <w:sz w:val="20"/>
                <w:szCs w:val="20"/>
                <w:lang w:eastAsia="ru-RU"/>
              </w:rPr>
              <w:t>00.000,00 lei</w:t>
            </w:r>
          </w:p>
          <w:p w:rsidR="0008019B" w:rsidRPr="0008019B" w:rsidRDefault="0008019B" w:rsidP="0008019B">
            <w:pPr>
              <w:rPr>
                <w:sz w:val="20"/>
                <w:szCs w:val="20"/>
              </w:rPr>
            </w:pPr>
            <w:r w:rsidRPr="0008019B">
              <w:rPr>
                <w:sz w:val="20"/>
                <w:szCs w:val="20"/>
              </w:rPr>
              <w:t xml:space="preserve"> perioada 202</w:t>
            </w:r>
            <w:r w:rsidRPr="0008019B">
              <w:rPr>
                <w:sz w:val="20"/>
                <w:szCs w:val="20"/>
                <w:lang w:val="en-US"/>
              </w:rPr>
              <w:t>5</w:t>
            </w:r>
            <w:r w:rsidRPr="0008019B">
              <w:rPr>
                <w:sz w:val="20"/>
                <w:szCs w:val="20"/>
              </w:rPr>
              <w:t>.</w:t>
            </w:r>
          </w:p>
          <w:p w:rsidR="0008019B" w:rsidRPr="0008019B" w:rsidRDefault="0008019B" w:rsidP="0008019B">
            <w:pPr>
              <w:rPr>
                <w:sz w:val="20"/>
                <w:szCs w:val="20"/>
              </w:rPr>
            </w:pPr>
            <w:r w:rsidRPr="0008019B">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13</w:t>
            </w:r>
          </w:p>
        </w:tc>
        <w:tc>
          <w:tcPr>
            <w:tcW w:w="3683" w:type="dxa"/>
            <w:shd w:val="clear" w:color="auto" w:fill="auto"/>
            <w:vAlign w:val="center"/>
          </w:tcPr>
          <w:p w:rsidR="0008019B" w:rsidRPr="0008019B" w:rsidRDefault="0008019B" w:rsidP="0008019B">
            <w:pPr>
              <w:rPr>
                <w:b/>
                <w:sz w:val="20"/>
                <w:szCs w:val="20"/>
                <w:lang w:val="en-US"/>
              </w:rPr>
            </w:pPr>
            <w:r w:rsidRPr="0008019B">
              <w:rPr>
                <w:b/>
                <w:sz w:val="20"/>
                <w:szCs w:val="20"/>
              </w:rPr>
              <w:t>Cifra de afaceri medie anuală 202</w:t>
            </w:r>
            <w:r w:rsidRPr="0008019B">
              <w:rPr>
                <w:b/>
                <w:sz w:val="20"/>
                <w:szCs w:val="20"/>
                <w:lang w:val="en-US"/>
              </w:rPr>
              <w:t>3</w:t>
            </w:r>
            <w:r w:rsidRPr="0008019B">
              <w:rPr>
                <w:b/>
                <w:sz w:val="20"/>
                <w:szCs w:val="20"/>
              </w:rPr>
              <w:t>-202</w:t>
            </w:r>
            <w:r w:rsidRPr="0008019B">
              <w:rPr>
                <w:b/>
                <w:sz w:val="20"/>
                <w:szCs w:val="20"/>
                <w:lang w:val="en-US"/>
              </w:rPr>
              <w:t>5</w:t>
            </w:r>
          </w:p>
          <w:p w:rsidR="0008019B" w:rsidRPr="0008019B" w:rsidRDefault="0008019B" w:rsidP="0008019B">
            <w:pPr>
              <w:rPr>
                <w:b/>
                <w:sz w:val="20"/>
                <w:szCs w:val="20"/>
              </w:rPr>
            </w:pPr>
          </w:p>
        </w:tc>
        <w:tc>
          <w:tcPr>
            <w:tcW w:w="3967" w:type="dxa"/>
            <w:shd w:val="clear" w:color="auto" w:fill="auto"/>
          </w:tcPr>
          <w:p w:rsidR="0008019B" w:rsidRPr="0008019B" w:rsidRDefault="0008019B" w:rsidP="0008019B">
            <w:pPr>
              <w:rPr>
                <w:sz w:val="20"/>
                <w:szCs w:val="20"/>
              </w:rPr>
            </w:pPr>
            <w:r w:rsidRPr="0008019B">
              <w:rPr>
                <w:sz w:val="20"/>
                <w:szCs w:val="20"/>
              </w:rPr>
              <w:t>Operatorul economic este în măsură să demonstreze o cifră medie anuală de afaceri,  după cum urmează:</w:t>
            </w:r>
          </w:p>
          <w:p w:rsidR="0008019B" w:rsidRPr="0008019B" w:rsidRDefault="0008019B" w:rsidP="0008019B">
            <w:pPr>
              <w:rPr>
                <w:sz w:val="20"/>
                <w:szCs w:val="20"/>
              </w:rPr>
            </w:pPr>
            <w:r w:rsidRPr="0008019B">
              <w:rPr>
                <w:sz w:val="20"/>
                <w:szCs w:val="20"/>
              </w:rPr>
              <w:t xml:space="preserve">Valoare </w:t>
            </w:r>
            <w:r w:rsidRPr="0008019B">
              <w:rPr>
                <w:sz w:val="20"/>
                <w:szCs w:val="20"/>
                <w:lang w:val="en-US"/>
              </w:rPr>
              <w:t>1 000</w:t>
            </w:r>
            <w:r w:rsidRPr="0008019B">
              <w:rPr>
                <w:sz w:val="20"/>
                <w:szCs w:val="20"/>
              </w:rPr>
              <w:t xml:space="preserve"> 000 lei Perioada 202</w:t>
            </w:r>
            <w:r w:rsidRPr="0008019B">
              <w:rPr>
                <w:sz w:val="20"/>
                <w:szCs w:val="20"/>
                <w:lang w:val="en-US"/>
              </w:rPr>
              <w:t>3</w:t>
            </w:r>
            <w:r w:rsidRPr="0008019B">
              <w:rPr>
                <w:sz w:val="20"/>
                <w:szCs w:val="20"/>
              </w:rPr>
              <w:t>-202</w:t>
            </w:r>
            <w:r w:rsidRPr="0008019B">
              <w:rPr>
                <w:sz w:val="20"/>
                <w:szCs w:val="20"/>
                <w:lang w:val="en-US"/>
              </w:rPr>
              <w:t>5</w:t>
            </w:r>
            <w:r w:rsidRPr="0008019B">
              <w:rPr>
                <w:sz w:val="20"/>
                <w:szCs w:val="20"/>
              </w:rPr>
              <w:t>.</w:t>
            </w:r>
          </w:p>
          <w:p w:rsidR="0008019B" w:rsidRPr="0008019B" w:rsidRDefault="0008019B" w:rsidP="0008019B">
            <w:pPr>
              <w:rPr>
                <w:sz w:val="20"/>
                <w:szCs w:val="20"/>
              </w:rPr>
            </w:pPr>
            <w:r w:rsidRPr="0008019B">
              <w:rPr>
                <w:sz w:val="20"/>
                <w:szCs w:val="20"/>
              </w:rPr>
              <w:t xml:space="preserve">Declarație în formă liberă, confirmată prin semnătura electronică sau în </w:t>
            </w:r>
            <w:r w:rsidRPr="0008019B">
              <w:rPr>
                <w:sz w:val="20"/>
                <w:szCs w:val="20"/>
              </w:rPr>
              <w:lastRenderedPageBreak/>
              <w:t>caz de prezentare pe suport de hârtie - original, confirmat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lastRenderedPageBreak/>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lastRenderedPageBreak/>
              <w:t>14</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 xml:space="preserve">Efectuarea sistematică a plații impozitelor, taxelor și contribuțiilor de asigurări sociale </w:t>
            </w:r>
          </w:p>
        </w:tc>
        <w:tc>
          <w:tcPr>
            <w:tcW w:w="3967" w:type="dxa"/>
            <w:shd w:val="clear" w:color="auto" w:fill="auto"/>
          </w:tcPr>
          <w:p w:rsidR="0008019B" w:rsidRPr="0008019B" w:rsidRDefault="0008019B" w:rsidP="0008019B">
            <w:pPr>
              <w:rPr>
                <w:sz w:val="20"/>
                <w:szCs w:val="20"/>
              </w:rPr>
            </w:pPr>
            <w:r w:rsidRPr="0008019B">
              <w:rPr>
                <w:sz w:val="20"/>
                <w:szCs w:val="20"/>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15</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Lichiditatea generală</w:t>
            </w:r>
          </w:p>
        </w:tc>
        <w:tc>
          <w:tcPr>
            <w:tcW w:w="3967" w:type="dxa"/>
            <w:shd w:val="clear" w:color="auto" w:fill="auto"/>
          </w:tcPr>
          <w:p w:rsidR="0008019B" w:rsidRPr="0008019B" w:rsidRDefault="0008019B" w:rsidP="0008019B">
            <w:pPr>
              <w:rPr>
                <w:sz w:val="20"/>
                <w:szCs w:val="20"/>
              </w:rPr>
            </w:pPr>
            <w:r w:rsidRPr="0008019B">
              <w:rPr>
                <w:sz w:val="20"/>
                <w:szCs w:val="20"/>
              </w:rPr>
              <w:t>Declarație în formă liberă, confirmată prin semnătura electronică sau în caz de prezentare pe suport de hârtie - original, confirmat prin aplicarea semnăturii și ștampilei ofertantului.</w:t>
            </w:r>
          </w:p>
          <w:p w:rsidR="0008019B" w:rsidRPr="0008019B" w:rsidRDefault="0008019B" w:rsidP="0008019B">
            <w:pPr>
              <w:rPr>
                <w:sz w:val="20"/>
                <w:szCs w:val="20"/>
              </w:rPr>
            </w:pPr>
            <w:r w:rsidRPr="0008019B">
              <w:rPr>
                <w:sz w:val="20"/>
                <w:szCs w:val="20"/>
              </w:rPr>
              <w:t>Lichiditatea generală potrivit raportului financiar pentru anul 202</w:t>
            </w:r>
            <w:r w:rsidRPr="0008019B">
              <w:rPr>
                <w:sz w:val="20"/>
                <w:szCs w:val="20"/>
                <w:lang w:val="en-US"/>
              </w:rPr>
              <w:t>5</w:t>
            </w:r>
            <w:r w:rsidRPr="0008019B">
              <w:rPr>
                <w:sz w:val="20"/>
                <w:szCs w:val="20"/>
              </w:rPr>
              <w:t>, (active circulante/datorii curente × 100): Autoritatea contractantă stabileşte drept cerinţa minimă ca valoarea indicatorului  respectiv să fie 120 procente;</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16</w:t>
            </w:r>
          </w:p>
        </w:tc>
        <w:tc>
          <w:tcPr>
            <w:tcW w:w="3683" w:type="dxa"/>
            <w:shd w:val="clear" w:color="auto" w:fill="auto"/>
            <w:vAlign w:val="center"/>
          </w:tcPr>
          <w:p w:rsidR="0008019B" w:rsidRPr="0008019B" w:rsidRDefault="0008019B" w:rsidP="0008019B">
            <w:pPr>
              <w:rPr>
                <w:b/>
                <w:i/>
                <w:sz w:val="20"/>
                <w:szCs w:val="20"/>
              </w:rPr>
            </w:pPr>
            <w:r w:rsidRPr="0008019B">
              <w:rPr>
                <w:b/>
                <w:sz w:val="20"/>
                <w:szCs w:val="20"/>
              </w:rPr>
              <w:t xml:space="preserve">Demonstrarea experienței operatorului economic în domeniul de activitate aferent obiectului contractului ce urmează a fi atribuit </w:t>
            </w:r>
            <w:r w:rsidRPr="0008019B">
              <w:rPr>
                <w:b/>
                <w:i/>
                <w:sz w:val="20"/>
                <w:szCs w:val="20"/>
              </w:rPr>
              <w:t>conform Anexei nr.12</w:t>
            </w:r>
          </w:p>
          <w:p w:rsidR="0008019B" w:rsidRPr="0008019B" w:rsidRDefault="0008019B" w:rsidP="0008019B">
            <w:pPr>
              <w:rPr>
                <w:b/>
                <w:i/>
                <w:color w:val="FF0000"/>
                <w:sz w:val="20"/>
                <w:szCs w:val="20"/>
              </w:rPr>
            </w:pPr>
          </w:p>
          <w:p w:rsidR="0008019B" w:rsidRPr="0008019B" w:rsidRDefault="0008019B" w:rsidP="0008019B">
            <w:pPr>
              <w:rPr>
                <w:b/>
                <w:sz w:val="20"/>
                <w:szCs w:val="20"/>
              </w:rPr>
            </w:pPr>
          </w:p>
        </w:tc>
        <w:tc>
          <w:tcPr>
            <w:tcW w:w="3967" w:type="dxa"/>
            <w:shd w:val="clear" w:color="auto" w:fill="auto"/>
            <w:vAlign w:val="center"/>
          </w:tcPr>
          <w:p w:rsidR="0008019B" w:rsidRPr="0008019B" w:rsidRDefault="0008019B" w:rsidP="0008019B">
            <w:pPr>
              <w:shd w:val="clear" w:color="auto" w:fill="FFFFFF"/>
              <w:tabs>
                <w:tab w:val="left" w:pos="612"/>
              </w:tabs>
              <w:suppressAutoHyphens/>
              <w:spacing w:before="120" w:after="120"/>
              <w:rPr>
                <w:rFonts w:ascii="Georgia" w:hAnsi="Georgia"/>
                <w:color w:val="333333"/>
                <w:shd w:val="clear" w:color="auto" w:fill="FFFFFF"/>
              </w:rPr>
            </w:pPr>
            <w:r w:rsidRPr="0008019B">
              <w:rPr>
                <w:sz w:val="20"/>
                <w:szCs w:val="20"/>
              </w:rPr>
              <w:t xml:space="preserve">Anexa nr.12 din documentația standart, semnat electronic de către operatorul economic. De asemenea, operatorul economic se prezinta lista lucrărilor similare executate în ultimii 5 ani, însoţită de certificări de bună execuţie pentru cele mai importante lucrări, în care să se conțină cel puțin </w:t>
            </w:r>
            <w:r w:rsidRPr="0008019B">
              <w:rPr>
                <w:b/>
                <w:sz w:val="20"/>
                <w:szCs w:val="20"/>
                <w:u w:val="single"/>
              </w:rPr>
              <w:t>un contract de lucrări similare (lucrari de reparatie cladirii) a cărui valoare să nu fie mai mică de 75% din valoarea viitorului contract.</w:t>
            </w:r>
            <w:r w:rsidRPr="0008019B">
              <w:rPr>
                <w:sz w:val="20"/>
                <w:szCs w:val="20"/>
              </w:rPr>
              <w:t xml:space="preserve"> Ofertantul trebuie se anexează copie a contractului, Proces Verbal de receptie finala, scrisoare de recomondare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17</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Recomandări la contractele prezentate pentru demonstrarea lucrărilor similare</w:t>
            </w:r>
          </w:p>
        </w:tc>
        <w:tc>
          <w:tcPr>
            <w:tcW w:w="3967" w:type="dxa"/>
            <w:shd w:val="clear" w:color="auto" w:fill="auto"/>
          </w:tcPr>
          <w:p w:rsidR="0008019B" w:rsidRPr="0008019B" w:rsidRDefault="0008019B" w:rsidP="0008019B">
            <w:pPr>
              <w:rPr>
                <w:sz w:val="20"/>
                <w:szCs w:val="20"/>
              </w:rPr>
            </w:pPr>
            <w:r w:rsidRPr="0008019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18</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Demonstrarea accesului la utilajele, instalațiile și/sau echipamentele tehnice indicate de autoritatea contractantă, pe care aceasta le consideră necesare pentru îndeplinirea contractului ce urmează a fi atribuit</w:t>
            </w:r>
          </w:p>
        </w:tc>
        <w:tc>
          <w:tcPr>
            <w:tcW w:w="3967" w:type="dxa"/>
            <w:shd w:val="clear" w:color="auto" w:fill="auto"/>
          </w:tcPr>
          <w:p w:rsidR="0008019B" w:rsidRPr="0008019B" w:rsidRDefault="0008019B" w:rsidP="0008019B">
            <w:pPr>
              <w:rPr>
                <w:sz w:val="20"/>
                <w:szCs w:val="20"/>
              </w:rPr>
            </w:pPr>
            <w:r w:rsidRPr="0008019B">
              <w:rPr>
                <w:sz w:val="20"/>
                <w:szCs w:val="20"/>
              </w:rPr>
              <w:t xml:space="preserve">Declarație privind dotările specifice, utilajul şi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 </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19</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 xml:space="preserve">Demonstrarea accesului la personalul necesar pentru îndeplinirea corespunzătoare a obiectului contractului ce urmează a fi atribuit </w:t>
            </w:r>
            <w:r w:rsidRPr="0008019B">
              <w:rPr>
                <w:b/>
                <w:sz w:val="20"/>
                <w:szCs w:val="20"/>
              </w:rPr>
              <w:lastRenderedPageBreak/>
              <w:t>(personalul de specialitate care va avea un rol esențial în îndeplinirea acestuia)</w:t>
            </w:r>
          </w:p>
        </w:tc>
        <w:tc>
          <w:tcPr>
            <w:tcW w:w="3967" w:type="dxa"/>
            <w:shd w:val="clear" w:color="auto" w:fill="auto"/>
          </w:tcPr>
          <w:p w:rsidR="0008019B" w:rsidRPr="0008019B" w:rsidRDefault="0008019B" w:rsidP="0008019B">
            <w:pPr>
              <w:rPr>
                <w:sz w:val="20"/>
                <w:szCs w:val="20"/>
                <w:lang w:val="en-US"/>
              </w:rPr>
            </w:pPr>
            <w:r w:rsidRPr="0008019B">
              <w:rPr>
                <w:sz w:val="20"/>
                <w:szCs w:val="20"/>
              </w:rPr>
              <w:lastRenderedPageBreak/>
              <w:t xml:space="preserve">Declarație privind personalul de specialitate (indicând persoanele)  propuși pentru implementarea contractului –confirmată prin semnătura electronică sau în </w:t>
            </w:r>
            <w:r w:rsidRPr="0008019B">
              <w:rPr>
                <w:sz w:val="20"/>
                <w:szCs w:val="20"/>
              </w:rPr>
              <w:lastRenderedPageBreak/>
              <w:t>caz de prezentare pe suport de hârtie - original, confirmat prin aplicarea semnăturii și ștampilei ofertantului potrivit anexei nr.15 al documentației standard</w:t>
            </w:r>
          </w:p>
        </w:tc>
        <w:tc>
          <w:tcPr>
            <w:tcW w:w="1647" w:type="dxa"/>
            <w:shd w:val="clear" w:color="auto" w:fill="auto"/>
            <w:vAlign w:val="center"/>
          </w:tcPr>
          <w:p w:rsidR="0008019B" w:rsidRPr="0008019B" w:rsidRDefault="0008019B" w:rsidP="0008019B">
            <w:pPr>
              <w:jc w:val="center"/>
            </w:pPr>
            <w:r w:rsidRPr="0008019B">
              <w:rPr>
                <w:sz w:val="20"/>
                <w:szCs w:val="20"/>
              </w:rPr>
              <w:lastRenderedPageBreak/>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lastRenderedPageBreak/>
              <w:t>20</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 xml:space="preserve">Certificatul de atestare tehnico-profesională pe tipuri de lucrări potrivit </w:t>
            </w:r>
          </w:p>
        </w:tc>
        <w:tc>
          <w:tcPr>
            <w:tcW w:w="3967" w:type="dxa"/>
            <w:shd w:val="clear" w:color="auto" w:fill="auto"/>
          </w:tcPr>
          <w:p w:rsidR="0008019B" w:rsidRPr="0008019B" w:rsidRDefault="0008019B" w:rsidP="0008019B">
            <w:pPr>
              <w:rPr>
                <w:sz w:val="20"/>
                <w:szCs w:val="20"/>
              </w:rPr>
            </w:pPr>
            <w:r w:rsidRPr="0008019B">
              <w:rPr>
                <w:sz w:val="20"/>
                <w:szCs w:val="20"/>
              </w:rPr>
              <w:t xml:space="preserve">Varianta scanată de pe originalul eliberat de către Organul național de dirijare în construcții, confirmată prin semnătura electronică sau în caz de prezentare pe suport de hârtie - original, confirmat prin aplicarea semnăturii și ștampilei ofertantului </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21</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Avizul eliberat de către Agenția pentru Supraveghere Tehnică</w:t>
            </w:r>
          </w:p>
        </w:tc>
        <w:tc>
          <w:tcPr>
            <w:tcW w:w="3967" w:type="dxa"/>
            <w:shd w:val="clear" w:color="auto" w:fill="auto"/>
          </w:tcPr>
          <w:p w:rsidR="0008019B" w:rsidRPr="0008019B" w:rsidRDefault="0008019B" w:rsidP="0008019B">
            <w:pPr>
              <w:rPr>
                <w:sz w:val="20"/>
                <w:szCs w:val="20"/>
              </w:rPr>
            </w:pPr>
            <w:r w:rsidRPr="0008019B">
              <w:rPr>
                <w:sz w:val="20"/>
                <w:szCs w:val="20"/>
              </w:rPr>
              <w:t xml:space="preserve">Varianta scanată de pe original, confirmată prin semnătura electronică sau în caz de prezentare pe suport de hârtie - original, confirmat prin aplicarea semnăturii și ștampilei ofertantului potrivit anexei nr.22 </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22</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Manualul Calității</w:t>
            </w:r>
          </w:p>
        </w:tc>
        <w:tc>
          <w:tcPr>
            <w:tcW w:w="3967" w:type="dxa"/>
            <w:shd w:val="clear" w:color="auto" w:fill="auto"/>
          </w:tcPr>
          <w:p w:rsidR="0008019B" w:rsidRPr="0008019B" w:rsidRDefault="0008019B" w:rsidP="0008019B">
            <w:pPr>
              <w:rPr>
                <w:sz w:val="20"/>
                <w:szCs w:val="20"/>
              </w:rPr>
            </w:pPr>
            <w:r w:rsidRPr="0008019B">
              <w:rPr>
                <w:sz w:val="20"/>
                <w:szCs w:val="20"/>
              </w:rPr>
              <w:t xml:space="preserve">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 </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23</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rPr>
                <w:b/>
                <w:sz w:val="20"/>
                <w:szCs w:val="20"/>
              </w:rPr>
            </w:pPr>
            <w:r w:rsidRPr="0008019B">
              <w:rPr>
                <w:b/>
                <w:sz w:val="20"/>
                <w:szCs w:val="20"/>
              </w:rPr>
              <w:t>Certificat ISO 9001 Sistemul de management al calității lucrărilor respectind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rPr>
                <w:sz w:val="20"/>
                <w:szCs w:val="20"/>
              </w:rPr>
            </w:pPr>
            <w:r w:rsidRPr="0008019B">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jc w:val="center"/>
              <w:rPr>
                <w:iCs/>
                <w:lang w:eastAsia="ru-RU"/>
              </w:rPr>
            </w:pPr>
            <w:r w:rsidRPr="0008019B">
              <w:rPr>
                <w:iCs/>
                <w:lang w:eastAsia="ru-RU"/>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24</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rPr>
                <w:b/>
                <w:sz w:val="20"/>
                <w:szCs w:val="20"/>
              </w:rPr>
            </w:pPr>
            <w:r w:rsidRPr="0008019B">
              <w:rPr>
                <w:b/>
                <w:sz w:val="20"/>
                <w:szCs w:val="20"/>
              </w:rPr>
              <w:t>Certificat ISO 45001 Sistemul de management al sănătății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rPr>
                <w:sz w:val="20"/>
                <w:szCs w:val="20"/>
              </w:rPr>
            </w:pPr>
            <w:r w:rsidRPr="0008019B">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jc w:val="center"/>
              <w:rPr>
                <w:iCs/>
                <w:lang w:eastAsia="ru-RU"/>
              </w:rPr>
            </w:pPr>
            <w:r w:rsidRPr="0008019B">
              <w:rPr>
                <w:iCs/>
                <w:lang w:eastAsia="ru-RU"/>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25</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rPr>
                <w:b/>
                <w:sz w:val="20"/>
                <w:szCs w:val="20"/>
              </w:rPr>
            </w:pPr>
            <w:r w:rsidRPr="0008019B">
              <w:rPr>
                <w:b/>
                <w:sz w:val="20"/>
                <w:szCs w:val="20"/>
              </w:rPr>
              <w:t>Certificat ISO 14001 Sistemul de management al protecției mediului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08019B" w:rsidRPr="0008019B" w:rsidRDefault="0008019B" w:rsidP="0008019B">
            <w:pPr>
              <w:rPr>
                <w:sz w:val="20"/>
                <w:szCs w:val="20"/>
              </w:rPr>
            </w:pPr>
            <w:r w:rsidRPr="0008019B">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jc w:val="center"/>
              <w:rPr>
                <w:iCs/>
                <w:lang w:eastAsia="ru-RU"/>
              </w:rPr>
            </w:pPr>
            <w:r w:rsidRPr="0008019B">
              <w:rPr>
                <w:iCs/>
                <w:lang w:eastAsia="ru-RU"/>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26</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Lista subcontractanţilor şi partea/părțile din contract care sunt îndeplinite de către aceştea</w:t>
            </w:r>
          </w:p>
        </w:tc>
        <w:tc>
          <w:tcPr>
            <w:tcW w:w="3967" w:type="dxa"/>
            <w:shd w:val="clear" w:color="auto" w:fill="auto"/>
          </w:tcPr>
          <w:p w:rsidR="0008019B" w:rsidRPr="0008019B" w:rsidRDefault="0008019B" w:rsidP="0008019B">
            <w:pPr>
              <w:rPr>
                <w:sz w:val="20"/>
                <w:szCs w:val="20"/>
              </w:rPr>
            </w:pPr>
            <w:r w:rsidRPr="0008019B">
              <w:rPr>
                <w:sz w:val="20"/>
                <w:szCs w:val="20"/>
              </w:rPr>
              <w:t>Confirmată prin semnătura electronică sau în caz de prezentare pe suport de hârtie - original, confirmat prin aplicarea semnăturii și ștampilei ofertantului potrivit anexei nr 16 al documentației standard (după caz)</w:t>
            </w:r>
            <w:r w:rsidRPr="0008019B">
              <w:rPr>
                <w:b/>
                <w:i/>
                <w:sz w:val="20"/>
                <w:szCs w:val="20"/>
              </w:rPr>
              <w:t>Partea din contract pe care operatorul economic are, eventual, intenţia să o subcontracteze nu artrebuiese depaseste 20%.</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27</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Informații privind asocierea</w:t>
            </w:r>
          </w:p>
        </w:tc>
        <w:tc>
          <w:tcPr>
            <w:tcW w:w="3967" w:type="dxa"/>
            <w:shd w:val="clear" w:color="auto" w:fill="auto"/>
          </w:tcPr>
          <w:p w:rsidR="0008019B" w:rsidRPr="0008019B" w:rsidRDefault="0008019B" w:rsidP="0008019B">
            <w:pPr>
              <w:rPr>
                <w:sz w:val="20"/>
                <w:szCs w:val="20"/>
              </w:rPr>
            </w:pPr>
            <w:r w:rsidRPr="0008019B">
              <w:rPr>
                <w:sz w:val="20"/>
                <w:szCs w:val="20"/>
              </w:rPr>
              <w:t>Confirmată prin semnătura electronică sau în caz de prezentare pe suport de hârtie - original, confirmat prin aplicarea semnăturii și ștampilei ofertantului potrivit anexei nr 17 al documentației standard (după caz)</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28</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Angajament terț susținător financiar</w:t>
            </w:r>
          </w:p>
        </w:tc>
        <w:tc>
          <w:tcPr>
            <w:tcW w:w="3967" w:type="dxa"/>
            <w:shd w:val="clear" w:color="auto" w:fill="auto"/>
          </w:tcPr>
          <w:p w:rsidR="0008019B" w:rsidRPr="0008019B" w:rsidRDefault="0008019B" w:rsidP="0008019B">
            <w:pPr>
              <w:rPr>
                <w:sz w:val="20"/>
                <w:szCs w:val="20"/>
              </w:rPr>
            </w:pPr>
            <w:r w:rsidRPr="0008019B">
              <w:rPr>
                <w:sz w:val="20"/>
                <w:szCs w:val="20"/>
              </w:rPr>
              <w:t>Confirmată prin semnătura electronică sau în caz de prezentare pe suport de hârtie - original, confirmat prin aplicarea semnăturii și ștampilei ofertantului potrivit anexei nr 18 al documentației standard (după caz)</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29</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Angajament privind susținerea tehnică și profesională a ofertantului/grupului de operatori economic</w:t>
            </w:r>
          </w:p>
        </w:tc>
        <w:tc>
          <w:tcPr>
            <w:tcW w:w="3967" w:type="dxa"/>
            <w:shd w:val="clear" w:color="auto" w:fill="auto"/>
          </w:tcPr>
          <w:p w:rsidR="0008019B" w:rsidRPr="0008019B" w:rsidRDefault="0008019B" w:rsidP="0008019B">
            <w:pPr>
              <w:rPr>
                <w:sz w:val="20"/>
                <w:szCs w:val="20"/>
                <w:lang w:val="en-US"/>
              </w:rPr>
            </w:pPr>
            <w:r w:rsidRPr="0008019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30</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Declarație terț susținător profesional</w:t>
            </w:r>
          </w:p>
        </w:tc>
        <w:tc>
          <w:tcPr>
            <w:tcW w:w="3967" w:type="dxa"/>
            <w:shd w:val="clear" w:color="auto" w:fill="auto"/>
          </w:tcPr>
          <w:p w:rsidR="0008019B" w:rsidRPr="0008019B" w:rsidRDefault="0008019B" w:rsidP="0008019B">
            <w:pPr>
              <w:rPr>
                <w:sz w:val="20"/>
                <w:szCs w:val="20"/>
                <w:lang w:val="en-US"/>
              </w:rPr>
            </w:pPr>
            <w:r w:rsidRPr="0008019B">
              <w:rPr>
                <w:sz w:val="20"/>
                <w:szCs w:val="20"/>
              </w:rPr>
              <w:t>Confirmată prin semnătura electronică sau în caz de prezentare pe suport de hârtie - original, confirmat prin aplicarea semnăturii și ștampilei ofertantului potrivit anexei nr 21 al documentației standard (după caz)</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lastRenderedPageBreak/>
              <w:t>31</w:t>
            </w:r>
          </w:p>
        </w:tc>
        <w:tc>
          <w:tcPr>
            <w:tcW w:w="3683" w:type="dxa"/>
            <w:shd w:val="clear" w:color="auto" w:fill="auto"/>
            <w:vAlign w:val="center"/>
          </w:tcPr>
          <w:p w:rsidR="0008019B" w:rsidRPr="0008019B" w:rsidRDefault="0008019B" w:rsidP="0008019B">
            <w:pPr>
              <w:shd w:val="clear" w:color="auto" w:fill="FFFFFF"/>
              <w:tabs>
                <w:tab w:val="left" w:pos="612"/>
              </w:tabs>
              <w:spacing w:before="120" w:after="120"/>
              <w:jc w:val="both"/>
              <w:rPr>
                <w:i/>
                <w:iCs/>
                <w:color w:val="FF0000"/>
                <w:lang w:eastAsia="ru-RU"/>
              </w:rPr>
            </w:pPr>
            <w:r w:rsidRPr="0008019B">
              <w:rPr>
                <w:b/>
                <w:sz w:val="20"/>
                <w:szCs w:val="20"/>
              </w:rPr>
              <w:t>Declaraţie terţ susţinător tehnic</w:t>
            </w:r>
          </w:p>
        </w:tc>
        <w:tc>
          <w:tcPr>
            <w:tcW w:w="3967" w:type="dxa"/>
            <w:shd w:val="clear" w:color="auto" w:fill="auto"/>
          </w:tcPr>
          <w:p w:rsidR="0008019B" w:rsidRPr="0008019B" w:rsidRDefault="0008019B" w:rsidP="0008019B">
            <w:pPr>
              <w:rPr>
                <w:sz w:val="20"/>
                <w:szCs w:val="20"/>
                <w:lang w:val="en-US"/>
              </w:rPr>
            </w:pPr>
            <w:r w:rsidRPr="0008019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08019B" w:rsidRPr="0008019B" w:rsidRDefault="0008019B" w:rsidP="0008019B">
            <w:pPr>
              <w:shd w:val="clear" w:color="auto" w:fill="FFFFFF"/>
              <w:tabs>
                <w:tab w:val="left" w:pos="612"/>
              </w:tabs>
              <w:spacing w:before="120" w:after="120"/>
              <w:jc w:val="center"/>
              <w:rPr>
                <w:i/>
                <w:iCs/>
                <w:color w:val="FF0000"/>
                <w:lang w:eastAsia="ru-RU"/>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32</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3967" w:type="dxa"/>
            <w:shd w:val="clear" w:color="auto" w:fill="auto"/>
          </w:tcPr>
          <w:p w:rsidR="0008019B" w:rsidRPr="0008019B" w:rsidRDefault="0008019B" w:rsidP="0008019B">
            <w:pPr>
              <w:rPr>
                <w:sz w:val="20"/>
                <w:szCs w:val="20"/>
              </w:rPr>
            </w:pPr>
            <w:r w:rsidRPr="0008019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33</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Graficul de executare a lucrărilor detalizat</w:t>
            </w:r>
          </w:p>
        </w:tc>
        <w:tc>
          <w:tcPr>
            <w:tcW w:w="3967" w:type="dxa"/>
            <w:shd w:val="clear" w:color="auto" w:fill="auto"/>
          </w:tcPr>
          <w:p w:rsidR="0008019B" w:rsidRPr="0008019B" w:rsidRDefault="0008019B" w:rsidP="0008019B">
            <w:pPr>
              <w:rPr>
                <w:sz w:val="20"/>
                <w:szCs w:val="20"/>
              </w:rPr>
            </w:pPr>
            <w:r w:rsidRPr="0008019B">
              <w:rPr>
                <w:sz w:val="20"/>
                <w:szCs w:val="20"/>
              </w:rPr>
              <w:t>Confirmat prin semnătura electronică sau în caz de prezentare pe suport de hârtie - original, confirmat prin aplicarea semnăturii și ștampilei ofertantului potrivit anexei nr.10 al documentației standard</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34</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Termenul de garanțe a lucrărilor</w:t>
            </w:r>
          </w:p>
        </w:tc>
        <w:tc>
          <w:tcPr>
            <w:tcW w:w="3967" w:type="dxa"/>
            <w:shd w:val="clear" w:color="auto" w:fill="auto"/>
          </w:tcPr>
          <w:p w:rsidR="0008019B" w:rsidRPr="0008019B" w:rsidRDefault="0008019B" w:rsidP="0008019B">
            <w:pPr>
              <w:rPr>
                <w:sz w:val="20"/>
                <w:szCs w:val="20"/>
              </w:rPr>
            </w:pPr>
            <w:r w:rsidRPr="0008019B">
              <w:rPr>
                <w:sz w:val="20"/>
                <w:szCs w:val="20"/>
              </w:rPr>
              <w:t>Nu mai puțin de 3 ani  din momentul semnării procesului-verbal de terminare a lucrărilor</w:t>
            </w: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rPr>
            </w:pPr>
            <w:r w:rsidRPr="0008019B">
              <w:rPr>
                <w:sz w:val="20"/>
                <w:szCs w:val="20"/>
              </w:rPr>
              <w:t>35</w:t>
            </w:r>
          </w:p>
        </w:tc>
        <w:tc>
          <w:tcPr>
            <w:tcW w:w="3683" w:type="dxa"/>
            <w:shd w:val="clear" w:color="auto" w:fill="auto"/>
            <w:vAlign w:val="center"/>
          </w:tcPr>
          <w:p w:rsidR="0008019B" w:rsidRPr="0008019B" w:rsidRDefault="0008019B" w:rsidP="0008019B">
            <w:pPr>
              <w:rPr>
                <w:b/>
                <w:sz w:val="20"/>
                <w:szCs w:val="20"/>
              </w:rPr>
            </w:pPr>
            <w:bookmarkStart w:id="1" w:name="_Toc449692099"/>
            <w:bookmarkStart w:id="2" w:name="_Toc449633144"/>
            <w:bookmarkStart w:id="3" w:name="_Toc449632652"/>
            <w:r w:rsidRPr="0008019B">
              <w:rPr>
                <w:b/>
                <w:sz w:val="20"/>
                <w:szCs w:val="20"/>
              </w:rPr>
              <w:t>D</w:t>
            </w:r>
            <w:bookmarkEnd w:id="1"/>
            <w:bookmarkEnd w:id="2"/>
            <w:bookmarkEnd w:id="3"/>
            <w:r w:rsidRPr="0008019B">
              <w:rPr>
                <w:b/>
                <w:sz w:val="20"/>
                <w:szCs w:val="20"/>
              </w:rPr>
              <w:t xml:space="preserve">eclarație </w:t>
            </w:r>
            <w:bookmarkStart w:id="4" w:name="_Toc449692100"/>
            <w:bookmarkStart w:id="5" w:name="_Toc449633145"/>
            <w:bookmarkStart w:id="6" w:name="_Toc449632653"/>
            <w:r w:rsidRPr="0008019B">
              <w:rPr>
                <w:b/>
                <w:sz w:val="20"/>
                <w:szCs w:val="20"/>
              </w:rPr>
              <w:t xml:space="preserve">privind confirmarea identității beneficiarilor efectivi și neîncadrarea acestora în situația condamnării  </w:t>
            </w:r>
            <w:bookmarkEnd w:id="4"/>
            <w:bookmarkEnd w:id="5"/>
            <w:bookmarkEnd w:id="6"/>
            <w:r w:rsidRPr="0008019B">
              <w:rPr>
                <w:b/>
                <w:sz w:val="20"/>
                <w:szCs w:val="20"/>
              </w:rPr>
              <w:t>pentru participarea la activităţi ale unei organizaţii sau grupări criminale, pentru corupţie, fraudă şi/sau spălare de bani.</w:t>
            </w:r>
          </w:p>
        </w:tc>
        <w:tc>
          <w:tcPr>
            <w:tcW w:w="3967" w:type="dxa"/>
            <w:shd w:val="clear" w:color="auto" w:fill="auto"/>
          </w:tcPr>
          <w:p w:rsidR="0008019B" w:rsidRPr="0008019B" w:rsidRDefault="0008019B" w:rsidP="0008019B">
            <w:pPr>
              <w:rPr>
                <w:sz w:val="20"/>
                <w:szCs w:val="20"/>
              </w:rPr>
            </w:pPr>
            <w:r w:rsidRPr="0008019B">
              <w:rPr>
                <w:sz w:val="20"/>
                <w:szCs w:val="20"/>
              </w:rPr>
              <w:t xml:space="preserve">Se prezintă în original de către operatorul economic desemnat câștigător la semnarea contractului, confirmat prin aplicarea semnăturii și ștampilei ofertantului </w:t>
            </w:r>
          </w:p>
          <w:p w:rsidR="0008019B" w:rsidRPr="0008019B" w:rsidRDefault="0008019B" w:rsidP="0008019B">
            <w:pPr>
              <w:rPr>
                <w:sz w:val="20"/>
                <w:szCs w:val="20"/>
              </w:rPr>
            </w:pPr>
          </w:p>
        </w:tc>
        <w:tc>
          <w:tcPr>
            <w:tcW w:w="1647" w:type="dxa"/>
            <w:shd w:val="clear" w:color="auto" w:fill="auto"/>
            <w:vAlign w:val="center"/>
          </w:tcPr>
          <w:p w:rsidR="0008019B" w:rsidRPr="0008019B" w:rsidRDefault="0008019B" w:rsidP="0008019B">
            <w:pPr>
              <w:jc w:val="cente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lang w:val="en-US"/>
              </w:rPr>
            </w:pPr>
            <w:r w:rsidRPr="0008019B">
              <w:rPr>
                <w:sz w:val="20"/>
                <w:szCs w:val="20"/>
                <w:lang w:val="en-US"/>
              </w:rPr>
              <w:t>36</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Alte cerințe obligatorii</w:t>
            </w:r>
          </w:p>
          <w:p w:rsidR="0008019B" w:rsidRPr="0008019B" w:rsidRDefault="0008019B" w:rsidP="0008019B">
            <w:pPr>
              <w:rPr>
                <w:b/>
                <w:sz w:val="20"/>
                <w:szCs w:val="20"/>
              </w:rPr>
            </w:pPr>
            <w:r w:rsidRPr="0008019B">
              <w:rPr>
                <w:b/>
                <w:sz w:val="20"/>
                <w:szCs w:val="20"/>
              </w:rPr>
              <w:t>Până la data limită a publicării ofertelor vor  fi organizate vizite la șantier, se va lua cunoștință cu proiectul și cu volumul de lucrări a proiectului.</w:t>
            </w:r>
          </w:p>
        </w:tc>
        <w:tc>
          <w:tcPr>
            <w:tcW w:w="3967" w:type="dxa"/>
            <w:shd w:val="clear" w:color="auto" w:fill="auto"/>
          </w:tcPr>
          <w:p w:rsidR="0008019B" w:rsidRPr="0008019B" w:rsidRDefault="0008019B" w:rsidP="0008019B">
            <w:pPr>
              <w:rPr>
                <w:sz w:val="20"/>
                <w:szCs w:val="20"/>
              </w:rPr>
            </w:pPr>
            <w:r w:rsidRPr="0008019B">
              <w:rPr>
                <w:sz w:val="20"/>
                <w:szCs w:val="20"/>
              </w:rPr>
              <w:t>Înscrierea și confirmarea vizitei se va efectua laadresa de e-mail:</w:t>
            </w:r>
          </w:p>
          <w:p w:rsidR="0008019B" w:rsidRPr="0008019B" w:rsidRDefault="0008019B" w:rsidP="0008019B">
            <w:pPr>
              <w:rPr>
                <w:sz w:val="20"/>
                <w:szCs w:val="20"/>
              </w:rPr>
            </w:pPr>
            <w:r w:rsidRPr="0008019B">
              <w:rPr>
                <w:sz w:val="20"/>
                <w:szCs w:val="20"/>
              </w:rPr>
              <w:t xml:space="preserve">a Primăriei Vulcanesti, tel. de contact </w:t>
            </w:r>
            <w:r w:rsidRPr="0008019B">
              <w:rPr>
                <w:sz w:val="20"/>
                <w:szCs w:val="20"/>
                <w:lang w:val="en-US"/>
              </w:rPr>
              <w:t>069364621</w:t>
            </w:r>
            <w:r w:rsidRPr="0008019B">
              <w:rPr>
                <w:sz w:val="20"/>
                <w:szCs w:val="20"/>
              </w:rPr>
              <w:t>.</w:t>
            </w:r>
          </w:p>
          <w:p w:rsidR="0008019B" w:rsidRPr="0008019B" w:rsidRDefault="0008019B" w:rsidP="0008019B">
            <w:pPr>
              <w:rPr>
                <w:sz w:val="20"/>
                <w:szCs w:val="20"/>
              </w:rPr>
            </w:pPr>
            <w:r w:rsidRPr="0008019B">
              <w:rPr>
                <w:sz w:val="20"/>
                <w:szCs w:val="20"/>
              </w:rPr>
              <w:t>Anexarea la ofertă a procesului-verbal a vizitei în șantier obligatoriu.</w:t>
            </w:r>
          </w:p>
          <w:p w:rsidR="0008019B" w:rsidRPr="0008019B" w:rsidRDefault="0008019B" w:rsidP="0008019B">
            <w:pPr>
              <w:rPr>
                <w:sz w:val="20"/>
                <w:szCs w:val="20"/>
                <w:lang w:val="en-US"/>
              </w:rPr>
            </w:pPr>
            <w:r w:rsidRPr="0008019B">
              <w:rPr>
                <w:sz w:val="20"/>
                <w:szCs w:val="20"/>
              </w:rPr>
              <w:t>Documentația de proiect poate fi solicitată la Primărie</w:t>
            </w:r>
            <w:r w:rsidRPr="0008019B">
              <w:rPr>
                <w:sz w:val="20"/>
                <w:szCs w:val="20"/>
                <w:lang w:val="en-US"/>
              </w:rPr>
              <w:t xml:space="preserve">. </w:t>
            </w:r>
            <w:r w:rsidRPr="0008019B">
              <w:rPr>
                <w:noProof w:val="0"/>
                <w:color w:val="1F1F1F"/>
                <w:sz w:val="20"/>
                <w:szCs w:val="20"/>
                <w:lang w:eastAsia="ru-RU"/>
              </w:rPr>
              <w:t>Daca nu ai certificat pentru inspectarea obiectului, vei fi descalificat</w:t>
            </w:r>
          </w:p>
        </w:tc>
        <w:tc>
          <w:tcPr>
            <w:tcW w:w="1647" w:type="dxa"/>
            <w:shd w:val="clear" w:color="auto" w:fill="auto"/>
            <w:vAlign w:val="center"/>
          </w:tcPr>
          <w:p w:rsidR="0008019B" w:rsidRPr="0008019B" w:rsidRDefault="0008019B" w:rsidP="0008019B">
            <w:pPr>
              <w:jc w:val="center"/>
              <w:rPr>
                <w:sz w:val="20"/>
                <w:szCs w:val="20"/>
                <w:highlight w:val="yellow"/>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lang w:val="en-US"/>
              </w:rPr>
            </w:pPr>
            <w:r w:rsidRPr="0008019B">
              <w:rPr>
                <w:sz w:val="20"/>
                <w:szCs w:val="20"/>
                <w:lang w:val="en-US"/>
              </w:rPr>
              <w:t>37</w:t>
            </w:r>
          </w:p>
        </w:tc>
        <w:tc>
          <w:tcPr>
            <w:tcW w:w="3683" w:type="dxa"/>
            <w:shd w:val="clear" w:color="auto" w:fill="auto"/>
            <w:vAlign w:val="center"/>
          </w:tcPr>
          <w:p w:rsidR="0008019B" w:rsidRPr="0008019B" w:rsidRDefault="0008019B" w:rsidP="0008019B">
            <w:pPr>
              <w:rPr>
                <w:b/>
                <w:sz w:val="20"/>
                <w:szCs w:val="20"/>
              </w:rPr>
            </w:pPr>
            <w:r w:rsidRPr="0008019B">
              <w:rPr>
                <w:b/>
                <w:sz w:val="20"/>
                <w:szCs w:val="20"/>
              </w:rPr>
              <w:t>Declarație de responsabilitate depusă în formă liberă</w:t>
            </w:r>
          </w:p>
        </w:tc>
        <w:tc>
          <w:tcPr>
            <w:tcW w:w="3967" w:type="dxa"/>
            <w:shd w:val="clear" w:color="auto" w:fill="auto"/>
          </w:tcPr>
          <w:p w:rsidR="0008019B" w:rsidRPr="0008019B" w:rsidRDefault="0008019B" w:rsidP="0008019B">
            <w:pPr>
              <w:rPr>
                <w:sz w:val="20"/>
                <w:szCs w:val="20"/>
              </w:rPr>
            </w:pPr>
            <w:r w:rsidRPr="0008019B">
              <w:rPr>
                <w:sz w:val="20"/>
                <w:szCs w:val="20"/>
              </w:rPr>
              <w:t>Ре perioada de execuție а lucrărilor, antreprenorul va fi responsabil de toate obiectele -  proprietățile autorității contractante, aflate ре teritoriul, unde urmеаză а fi executate lucrările. Cerința rеsресtivă va fi indicată obligatoriu prin o declarație depusă de către operatorul economic</w:t>
            </w:r>
          </w:p>
        </w:tc>
        <w:tc>
          <w:tcPr>
            <w:tcW w:w="1647" w:type="dxa"/>
            <w:shd w:val="clear" w:color="auto" w:fill="auto"/>
            <w:vAlign w:val="center"/>
          </w:tcPr>
          <w:p w:rsidR="0008019B" w:rsidRPr="0008019B" w:rsidRDefault="0008019B" w:rsidP="0008019B">
            <w:pPr>
              <w:jc w:val="center"/>
              <w:rPr>
                <w:sz w:val="20"/>
                <w:szCs w:val="20"/>
                <w:highlight w:val="yellow"/>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jc w:val="center"/>
              <w:rPr>
                <w:sz w:val="20"/>
                <w:szCs w:val="20"/>
                <w:lang w:val="en-US"/>
              </w:rPr>
            </w:pPr>
            <w:r w:rsidRPr="0008019B">
              <w:rPr>
                <w:sz w:val="20"/>
                <w:szCs w:val="20"/>
                <w:lang w:val="en-US"/>
              </w:rPr>
              <w:t>38</w:t>
            </w:r>
          </w:p>
        </w:tc>
        <w:tc>
          <w:tcPr>
            <w:tcW w:w="3683" w:type="dxa"/>
            <w:shd w:val="clear" w:color="auto" w:fill="auto"/>
            <w:vAlign w:val="center"/>
          </w:tcPr>
          <w:p w:rsidR="0008019B" w:rsidRPr="0008019B" w:rsidRDefault="0008019B" w:rsidP="0008019B">
            <w:pPr>
              <w:shd w:val="clear" w:color="auto" w:fill="FFFFFF"/>
              <w:tabs>
                <w:tab w:val="left" w:pos="612"/>
              </w:tabs>
              <w:rPr>
                <w:b/>
                <w:sz w:val="20"/>
                <w:szCs w:val="20"/>
              </w:rPr>
            </w:pPr>
            <w:r w:rsidRPr="0008019B">
              <w:rPr>
                <w:b/>
                <w:sz w:val="20"/>
                <w:szCs w:val="20"/>
              </w:rPr>
              <w:t>Extras din contul current bancar despre disponibilitate de bani lichide sau certificate bancar de linie de credit eliberat cu 3 zile înainte de data achiziția publica cu stampila umeda bancii.La cerereautoritatea contractanta, ofertantul trebuie sa demonstreaza acest document în original</w:t>
            </w:r>
          </w:p>
        </w:tc>
        <w:tc>
          <w:tcPr>
            <w:tcW w:w="3967" w:type="dxa"/>
            <w:shd w:val="clear" w:color="auto" w:fill="auto"/>
          </w:tcPr>
          <w:p w:rsidR="0008019B" w:rsidRPr="0008019B" w:rsidRDefault="0008019B" w:rsidP="0008019B">
            <w:pPr>
              <w:shd w:val="clear" w:color="auto" w:fill="FFFFFF"/>
              <w:tabs>
                <w:tab w:val="left" w:pos="612"/>
              </w:tabs>
              <w:rPr>
                <w:sz w:val="20"/>
                <w:szCs w:val="20"/>
              </w:rPr>
            </w:pPr>
            <w:r w:rsidRPr="0008019B">
              <w:rPr>
                <w:sz w:val="20"/>
                <w:szCs w:val="20"/>
              </w:rPr>
              <w:t>Ofertantul trebuie se demonstreze сa are pe contul curent bani lichide negrevate de datorii sau certificate bancar de linie de credit eliberat cu 3 zile înainte de data achiziția publicacu stampila umeda bancii min.</w:t>
            </w:r>
            <w:r w:rsidRPr="0008019B">
              <w:rPr>
                <w:sz w:val="20"/>
                <w:szCs w:val="20"/>
                <w:lang w:val="en-US"/>
              </w:rPr>
              <w:t>500</w:t>
            </w:r>
            <w:r w:rsidRPr="0008019B">
              <w:rPr>
                <w:sz w:val="20"/>
                <w:szCs w:val="20"/>
              </w:rPr>
              <w:t> 000 MDL. Certificatul indică soldul mijloacelor banesti neutilizate din linie de credit la data primirii certificatului. Original –confirmat prin semnătura electronică a operatorului economic</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shd w:val="clear" w:color="auto" w:fill="FFFFFF"/>
              <w:tabs>
                <w:tab w:val="left" w:pos="612"/>
              </w:tabs>
              <w:jc w:val="center"/>
              <w:rPr>
                <w:sz w:val="20"/>
                <w:szCs w:val="20"/>
              </w:rPr>
            </w:pPr>
            <w:r w:rsidRPr="0008019B">
              <w:rPr>
                <w:sz w:val="20"/>
                <w:szCs w:val="20"/>
              </w:rPr>
              <w:t>39</w:t>
            </w:r>
          </w:p>
        </w:tc>
        <w:tc>
          <w:tcPr>
            <w:tcW w:w="3683" w:type="dxa"/>
            <w:shd w:val="clear" w:color="auto" w:fill="auto"/>
            <w:vAlign w:val="center"/>
          </w:tcPr>
          <w:p w:rsidR="0008019B" w:rsidRPr="0008019B" w:rsidRDefault="0008019B" w:rsidP="0008019B">
            <w:pPr>
              <w:shd w:val="clear" w:color="auto" w:fill="FFFFFF"/>
              <w:tabs>
                <w:tab w:val="left" w:pos="612"/>
              </w:tabs>
              <w:rPr>
                <w:b/>
                <w:sz w:val="20"/>
                <w:szCs w:val="20"/>
              </w:rPr>
            </w:pPr>
            <w:r w:rsidRPr="0008019B">
              <w:rPr>
                <w:b/>
                <w:sz w:val="20"/>
                <w:szCs w:val="20"/>
              </w:rPr>
              <w:t>Cazier judiciar (valid in perioada achizitii publice)</w:t>
            </w:r>
          </w:p>
        </w:tc>
        <w:tc>
          <w:tcPr>
            <w:tcW w:w="3967" w:type="dxa"/>
            <w:shd w:val="clear" w:color="auto" w:fill="auto"/>
          </w:tcPr>
          <w:p w:rsidR="0008019B" w:rsidRPr="0008019B" w:rsidRDefault="0008019B" w:rsidP="0008019B">
            <w:pPr>
              <w:shd w:val="clear" w:color="auto" w:fill="FFFFFF"/>
              <w:tabs>
                <w:tab w:val="left" w:pos="612"/>
              </w:tabs>
              <w:rPr>
                <w:sz w:val="20"/>
                <w:szCs w:val="20"/>
              </w:rPr>
            </w:pPr>
            <w:r w:rsidRPr="0008019B">
              <w:rPr>
                <w:sz w:val="20"/>
                <w:szCs w:val="20"/>
              </w:rPr>
              <w:t>Copie semnată electronic de către operatorul economic</w:t>
            </w:r>
          </w:p>
        </w:tc>
        <w:tc>
          <w:tcPr>
            <w:tcW w:w="1647" w:type="dxa"/>
            <w:shd w:val="clear" w:color="auto" w:fill="auto"/>
            <w:vAlign w:val="center"/>
          </w:tcPr>
          <w:p w:rsidR="0008019B" w:rsidRPr="0008019B" w:rsidRDefault="0008019B" w:rsidP="0008019B">
            <w:pPr>
              <w:jc w:val="center"/>
              <w:rPr>
                <w:sz w:val="20"/>
                <w:szCs w:val="20"/>
              </w:rPr>
            </w:pPr>
            <w:r w:rsidRPr="0008019B">
              <w:rPr>
                <w:sz w:val="20"/>
                <w:szCs w:val="20"/>
              </w:rPr>
              <w:t>Da</w:t>
            </w:r>
          </w:p>
        </w:tc>
      </w:tr>
      <w:tr w:rsidR="0008019B" w:rsidRPr="0008019B" w:rsidTr="00A67210">
        <w:trPr>
          <w:jc w:val="center"/>
        </w:trPr>
        <w:tc>
          <w:tcPr>
            <w:tcW w:w="572" w:type="dxa"/>
            <w:shd w:val="clear" w:color="auto" w:fill="auto"/>
            <w:vAlign w:val="center"/>
          </w:tcPr>
          <w:p w:rsidR="0008019B" w:rsidRPr="0008019B" w:rsidRDefault="0008019B" w:rsidP="0008019B">
            <w:pPr>
              <w:shd w:val="clear" w:color="auto" w:fill="FFFFFF"/>
              <w:tabs>
                <w:tab w:val="left" w:pos="612"/>
              </w:tabs>
              <w:jc w:val="center"/>
              <w:rPr>
                <w:sz w:val="20"/>
                <w:szCs w:val="20"/>
              </w:rPr>
            </w:pPr>
            <w:r w:rsidRPr="0008019B">
              <w:rPr>
                <w:sz w:val="20"/>
                <w:szCs w:val="20"/>
              </w:rPr>
              <w:t>40</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b/>
                <w:sz w:val="20"/>
                <w:szCs w:val="20"/>
              </w:rPr>
            </w:pPr>
            <w:r w:rsidRPr="0008019B">
              <w:rPr>
                <w:b/>
                <w:sz w:val="20"/>
                <w:szCs w:val="20"/>
              </w:rPr>
              <w:t>Declaraţia referitoare la efectivele medii anuale ale personalului angajat şi ale cadrelor de conducere în ultimii 3 ani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sz w:val="20"/>
                <w:szCs w:val="20"/>
              </w:rPr>
            </w:pPr>
            <w:r w:rsidRPr="0008019B">
              <w:rPr>
                <w:sz w:val="20"/>
                <w:szCs w:val="20"/>
              </w:rPr>
              <w:t>Operatorii economici indică Forma IPC18 din anul 202</w:t>
            </w:r>
            <w:r w:rsidRPr="0008019B">
              <w:rPr>
                <w:sz w:val="20"/>
                <w:szCs w:val="20"/>
                <w:lang w:val="en-US"/>
              </w:rPr>
              <w:t>3</w:t>
            </w:r>
            <w:r w:rsidRPr="0008019B">
              <w:rPr>
                <w:sz w:val="20"/>
                <w:szCs w:val="20"/>
              </w:rPr>
              <w:t>; 202</w:t>
            </w:r>
            <w:r w:rsidRPr="0008019B">
              <w:rPr>
                <w:sz w:val="20"/>
                <w:szCs w:val="20"/>
                <w:lang w:val="en-US"/>
              </w:rPr>
              <w:t>4,2025</w:t>
            </w:r>
            <w:r w:rsidRPr="0008019B">
              <w:rPr>
                <w:sz w:val="20"/>
                <w:szCs w:val="20"/>
              </w:rPr>
              <w:t xml:space="preserve">.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sz w:val="20"/>
                <w:szCs w:val="20"/>
              </w:rPr>
            </w:pPr>
            <w:r w:rsidRPr="0008019B">
              <w:rPr>
                <w:sz w:val="20"/>
                <w:szCs w:val="20"/>
                <w:lang w:val="en-US"/>
              </w:rPr>
              <w:t xml:space="preserve">    </w:t>
            </w: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shd w:val="clear" w:color="auto" w:fill="FFFFFF"/>
              <w:tabs>
                <w:tab w:val="left" w:pos="612"/>
              </w:tabs>
              <w:jc w:val="center"/>
              <w:rPr>
                <w:sz w:val="20"/>
                <w:szCs w:val="20"/>
              </w:rPr>
            </w:pPr>
            <w:r w:rsidRPr="0008019B">
              <w:rPr>
                <w:sz w:val="20"/>
                <w:szCs w:val="20"/>
              </w:rPr>
              <w:t>41</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b/>
                <w:sz w:val="20"/>
                <w:szCs w:val="20"/>
              </w:rPr>
            </w:pPr>
            <w:r w:rsidRPr="0008019B">
              <w:rPr>
                <w:b/>
                <w:sz w:val="20"/>
                <w:szCs w:val="20"/>
              </w:rPr>
              <w:t>Certificatul persoanei responsabile pentru securitatea sănătății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sz w:val="20"/>
                <w:szCs w:val="20"/>
              </w:rPr>
            </w:pPr>
            <w:r w:rsidRPr="0008019B">
              <w:rPr>
                <w:sz w:val="20"/>
                <w:szCs w:val="20"/>
              </w:rPr>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jc w:val="center"/>
              <w:rPr>
                <w:sz w:val="20"/>
                <w:szCs w:val="20"/>
              </w:rPr>
            </w:pPr>
            <w:r w:rsidRPr="0008019B">
              <w:rPr>
                <w:sz w:val="20"/>
                <w:szCs w:val="20"/>
              </w:rPr>
              <w:t>Obligatoriu</w:t>
            </w:r>
          </w:p>
        </w:tc>
      </w:tr>
      <w:tr w:rsidR="0008019B" w:rsidRPr="0008019B" w:rsidTr="00A67210">
        <w:trPr>
          <w:jc w:val="center"/>
        </w:trPr>
        <w:tc>
          <w:tcPr>
            <w:tcW w:w="572" w:type="dxa"/>
            <w:shd w:val="clear" w:color="auto" w:fill="auto"/>
            <w:vAlign w:val="center"/>
          </w:tcPr>
          <w:p w:rsidR="0008019B" w:rsidRPr="0008019B" w:rsidRDefault="0008019B" w:rsidP="0008019B">
            <w:pPr>
              <w:shd w:val="clear" w:color="auto" w:fill="FFFFFF"/>
              <w:tabs>
                <w:tab w:val="left" w:pos="612"/>
              </w:tabs>
              <w:jc w:val="center"/>
              <w:rPr>
                <w:sz w:val="20"/>
                <w:szCs w:val="20"/>
              </w:rPr>
            </w:pPr>
            <w:r w:rsidRPr="0008019B">
              <w:rPr>
                <w:sz w:val="20"/>
                <w:szCs w:val="20"/>
              </w:rPr>
              <w:t>42</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b/>
                <w:noProof w:val="0"/>
                <w:color w:val="1F1F1F"/>
                <w:sz w:val="20"/>
                <w:szCs w:val="20"/>
                <w:lang w:eastAsia="ru-RU"/>
              </w:rPr>
            </w:pPr>
            <w:r w:rsidRPr="0008019B">
              <w:rPr>
                <w:b/>
                <w:noProof w:val="0"/>
                <w:color w:val="1F1F1F"/>
                <w:sz w:val="20"/>
                <w:szCs w:val="20"/>
                <w:lang w:eastAsia="ru-RU"/>
              </w:rPr>
              <w:t>Certificat pentru asfalt</w:t>
            </w:r>
          </w:p>
          <w:p w:rsidR="0008019B" w:rsidRPr="0008019B" w:rsidRDefault="0008019B" w:rsidP="0008019B">
            <w:pPr>
              <w:shd w:val="clear" w:color="auto" w:fill="FFFFFF"/>
              <w:tabs>
                <w:tab w:val="left" w:pos="612"/>
              </w:tabs>
              <w:spacing w:before="120" w:after="120"/>
              <w:rPr>
                <w:b/>
                <w:sz w:val="20"/>
                <w:szCs w:val="20"/>
              </w:rPr>
            </w:pP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rPr>
                <w:sz w:val="20"/>
                <w:szCs w:val="20"/>
              </w:rPr>
            </w:pPr>
            <w:r w:rsidRPr="0008019B">
              <w:rPr>
                <w:sz w:val="20"/>
                <w:szCs w:val="20"/>
              </w:rPr>
              <w:lastRenderedPageBreak/>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8019B" w:rsidRPr="0008019B" w:rsidRDefault="0008019B" w:rsidP="0008019B">
            <w:pPr>
              <w:shd w:val="clear" w:color="auto" w:fill="FFFFFF"/>
              <w:tabs>
                <w:tab w:val="left" w:pos="612"/>
              </w:tabs>
              <w:spacing w:before="120" w:after="120"/>
              <w:jc w:val="center"/>
              <w:rPr>
                <w:sz w:val="20"/>
                <w:szCs w:val="20"/>
              </w:rPr>
            </w:pPr>
            <w:r w:rsidRPr="0008019B">
              <w:rPr>
                <w:sz w:val="20"/>
                <w:szCs w:val="20"/>
              </w:rPr>
              <w:t>Obligatoriu</w:t>
            </w:r>
          </w:p>
        </w:tc>
      </w:tr>
    </w:tbl>
    <w:p w:rsidR="0008019B" w:rsidRPr="0008019B" w:rsidRDefault="0008019B" w:rsidP="0008019B">
      <w:pPr>
        <w:jc w:val="both"/>
        <w:rPr>
          <w:b/>
          <w:u w:val="single"/>
          <w:lang w:eastAsia="ru-RU"/>
        </w:rPr>
      </w:pPr>
      <w:r w:rsidRPr="0008019B">
        <w:rPr>
          <w:b/>
          <w:u w:val="single"/>
          <w:lang w:eastAsia="ru-RU"/>
        </w:rPr>
        <w:lastRenderedPageBreak/>
        <w:t xml:space="preserve">* </w:t>
      </w:r>
      <w:r w:rsidRPr="0008019B">
        <w:rPr>
          <w:b/>
          <w:sz w:val="20"/>
          <w:szCs w:val="20"/>
          <w:u w:val="single"/>
        </w:rPr>
        <w:t>Toate documentele vor fi completate fără nici o modificare sau abatere de la original, spațiile goale fiind completate cu informația solicitată.Completarea defectuoasă a formularelor poate atrage respingerea ofertei ca fiind necorespunzătoare.</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Garanția pentru ofertă, după caz ____</w:t>
      </w:r>
      <w:r w:rsidRPr="0008019B">
        <w:rPr>
          <w:b/>
          <w:i/>
          <w:lang w:eastAsia="ru-RU"/>
        </w:rPr>
        <w:t xml:space="preserve"> se aplică</w:t>
      </w:r>
      <w:r w:rsidRPr="0008019B">
        <w:rPr>
          <w:b/>
          <w:lang w:eastAsia="ru-RU"/>
        </w:rPr>
        <w:t>________</w:t>
      </w:r>
      <w:r w:rsidRPr="0008019B">
        <w:t>,</w:t>
      </w:r>
      <w:r w:rsidRPr="0008019B">
        <w:rPr>
          <w:b/>
          <w:lang w:eastAsia="ru-RU"/>
        </w:rPr>
        <w:t>cuantumul</w:t>
      </w:r>
      <w:r w:rsidRPr="0008019B">
        <w:rPr>
          <w:b/>
          <w:i/>
          <w:lang w:eastAsia="ru-RU"/>
        </w:rPr>
        <w:t>___</w:t>
      </w:r>
      <w:r w:rsidRPr="0008019B">
        <w:rPr>
          <w:b/>
          <w:i/>
          <w:lang w:val="en-US" w:eastAsia="ru-RU"/>
        </w:rPr>
        <w:t>1</w:t>
      </w:r>
      <w:r w:rsidRPr="0008019B">
        <w:rPr>
          <w:b/>
          <w:i/>
          <w:lang w:eastAsia="ru-RU"/>
        </w:rPr>
        <w:t xml:space="preserve"> %</w:t>
      </w:r>
      <w:r w:rsidRPr="0008019B">
        <w:rPr>
          <w:b/>
          <w:lang w:eastAsia="ru-RU"/>
        </w:rPr>
        <w:t>_______.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Termenul de garanție a lucrărilorsau serviciilor de proiectare și de lucrări_</w:t>
      </w:r>
      <w:r w:rsidRPr="0008019B">
        <w:rPr>
          <w:b/>
          <w:i/>
          <w:lang w:eastAsia="ru-RU"/>
        </w:rPr>
        <w:t>_</w:t>
      </w:r>
      <w:r w:rsidRPr="0008019B">
        <w:rPr>
          <w:b/>
          <w:i/>
          <w:lang w:val="en-US" w:eastAsia="ru-RU"/>
        </w:rPr>
        <w:t>24</w:t>
      </w:r>
      <w:r w:rsidRPr="0008019B">
        <w:rPr>
          <w:b/>
          <w:i/>
          <w:lang w:eastAsia="ru-RU"/>
        </w:rPr>
        <w:t xml:space="preserve"> luni</w:t>
      </w:r>
      <w:r w:rsidRPr="0008019B">
        <w:rPr>
          <w:b/>
          <w:lang w:eastAsia="ru-RU"/>
        </w:rPr>
        <w:t>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Garanția de bună execuție a contractului, după caz</w:t>
      </w:r>
      <w:r w:rsidRPr="0008019B">
        <w:rPr>
          <w:b/>
          <w:lang w:val="en-US" w:eastAsia="ru-RU"/>
        </w:rPr>
        <w:t xml:space="preserve"> </w:t>
      </w:r>
      <w:r w:rsidRPr="0008019B">
        <w:rPr>
          <w:b/>
          <w:i/>
          <w:lang w:eastAsia="ru-RU"/>
        </w:rPr>
        <w:t>se aplică</w:t>
      </w:r>
      <w:r w:rsidRPr="0008019B">
        <w:rPr>
          <w:b/>
          <w:lang w:eastAsia="ru-RU"/>
        </w:rPr>
        <w:t>___,cuantumul</w:t>
      </w:r>
      <w:r w:rsidRPr="0008019B">
        <w:rPr>
          <w:b/>
          <w:lang w:val="en-US" w:eastAsia="ru-RU"/>
        </w:rPr>
        <w:t xml:space="preserve">  5 %</w:t>
      </w:r>
      <w:r w:rsidRPr="0008019B">
        <w:rPr>
          <w:b/>
          <w:i/>
          <w:lang w:eastAsia="ru-RU"/>
        </w:rPr>
        <w:t>.</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Motivul recurgerii la procedura accelerată (în cazul licitației deschise, restrânseși a procedurii negociate), după caz________________________________________________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Tehnici și instrumente specifice de atribuire (dacă este cazul specificați dacă se va utiliza acordul-cadru, sistemul dinamic de achiziție sau licitația electronică):_________</w:t>
      </w:r>
    </w:p>
    <w:p w:rsidR="0008019B" w:rsidRPr="0008019B" w:rsidRDefault="0008019B" w:rsidP="0008019B">
      <w:pPr>
        <w:numPr>
          <w:ilvl w:val="0"/>
          <w:numId w:val="34"/>
        </w:numPr>
        <w:tabs>
          <w:tab w:val="right" w:pos="426"/>
        </w:tabs>
        <w:spacing w:before="120" w:after="200" w:line="276" w:lineRule="auto"/>
        <w:rPr>
          <w:b/>
          <w:lang w:eastAsia="ru-RU"/>
        </w:rPr>
      </w:pPr>
      <w:r w:rsidRPr="0008019B">
        <w:rPr>
          <w:b/>
          <w:lang w:eastAsia="ru-RU"/>
        </w:rPr>
        <w:t>Condiții speciale de care depinde îndeplinirea contractului (</w:t>
      </w:r>
      <w:r w:rsidRPr="0008019B">
        <w:rPr>
          <w:lang w:eastAsia="ru-RU"/>
        </w:rPr>
        <w:t>indicați după caz</w:t>
      </w:r>
      <w:r w:rsidRPr="0008019B">
        <w:rPr>
          <w:b/>
          <w:lang w:eastAsia="ru-RU"/>
        </w:rPr>
        <w:t>): _____________________________________________________________________________</w:t>
      </w:r>
    </w:p>
    <w:p w:rsidR="0008019B" w:rsidRPr="0008019B" w:rsidRDefault="0008019B" w:rsidP="0008019B">
      <w:pPr>
        <w:numPr>
          <w:ilvl w:val="0"/>
          <w:numId w:val="34"/>
        </w:numPr>
        <w:tabs>
          <w:tab w:val="right" w:pos="426"/>
        </w:tabs>
        <w:spacing w:before="120" w:after="200" w:line="276" w:lineRule="auto"/>
        <w:rPr>
          <w:b/>
          <w:lang w:eastAsia="ru-RU"/>
        </w:rPr>
      </w:pPr>
      <w:bookmarkStart w:id="7" w:name="_Hlk71621175"/>
      <w:r w:rsidRPr="0008019B">
        <w:rPr>
          <w:b/>
          <w:lang w:eastAsia="ru-RU"/>
        </w:rPr>
        <w:t>Ofertele se prezintă în valută________________</w:t>
      </w:r>
      <w:bookmarkEnd w:id="7"/>
      <w:r w:rsidRPr="0008019B">
        <w:rPr>
          <w:b/>
          <w:lang w:eastAsia="ru-RU"/>
        </w:rPr>
        <w:t>_</w:t>
      </w:r>
      <w:r w:rsidRPr="0008019B">
        <w:rPr>
          <w:b/>
          <w:i/>
          <w:lang w:eastAsia="ru-RU"/>
        </w:rPr>
        <w:t xml:space="preserve"> lei MDL</w:t>
      </w:r>
      <w:r w:rsidRPr="0008019B">
        <w:rPr>
          <w:b/>
          <w:lang w:eastAsia="ru-RU"/>
        </w:rPr>
        <w:t>___________________</w:t>
      </w:r>
    </w:p>
    <w:p w:rsidR="0008019B" w:rsidRPr="0008019B" w:rsidRDefault="0008019B" w:rsidP="0008019B">
      <w:pPr>
        <w:numPr>
          <w:ilvl w:val="0"/>
          <w:numId w:val="34"/>
        </w:numPr>
        <w:tabs>
          <w:tab w:val="right" w:pos="426"/>
        </w:tabs>
        <w:spacing w:before="120" w:after="200" w:line="276" w:lineRule="auto"/>
        <w:rPr>
          <w:b/>
          <w:lang w:eastAsia="ru-RU"/>
        </w:rPr>
      </w:pPr>
      <w:r w:rsidRPr="0008019B">
        <w:rPr>
          <w:b/>
          <w:lang w:eastAsia="ru-RU"/>
        </w:rPr>
        <w:t xml:space="preserve">Criteriul de evaluare aplicat pentru atribuireacontractului: </w:t>
      </w:r>
      <w:r w:rsidRPr="0008019B">
        <w:rPr>
          <w:b/>
          <w:i/>
          <w:lang w:eastAsia="ru-RU"/>
        </w:rPr>
        <w:t>prețul cel mai scăzut  cu corespunderea tuturor cerințelor de calificare</w:t>
      </w:r>
    </w:p>
    <w:p w:rsidR="0008019B" w:rsidRPr="0008019B" w:rsidRDefault="0008019B" w:rsidP="0008019B">
      <w:pPr>
        <w:numPr>
          <w:ilvl w:val="0"/>
          <w:numId w:val="34"/>
        </w:numPr>
        <w:tabs>
          <w:tab w:val="right" w:pos="426"/>
        </w:tabs>
        <w:spacing w:before="120" w:after="200" w:line="276" w:lineRule="auto"/>
        <w:rPr>
          <w:b/>
          <w:lang w:eastAsia="ru-RU"/>
        </w:rPr>
      </w:pPr>
      <w:r w:rsidRPr="0008019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8019B" w:rsidRPr="0008019B" w:rsidTr="00A67210">
        <w:tc>
          <w:tcPr>
            <w:tcW w:w="577" w:type="dxa"/>
            <w:shd w:val="clear" w:color="auto" w:fill="auto"/>
          </w:tcPr>
          <w:p w:rsidR="0008019B" w:rsidRPr="0008019B" w:rsidRDefault="0008019B" w:rsidP="0008019B">
            <w:pPr>
              <w:shd w:val="clear" w:color="auto" w:fill="FFFFFF"/>
              <w:tabs>
                <w:tab w:val="left" w:pos="612"/>
              </w:tabs>
              <w:spacing w:before="120" w:after="120"/>
              <w:rPr>
                <w:b/>
                <w:iCs/>
                <w:sz w:val="20"/>
                <w:szCs w:val="20"/>
                <w:lang w:eastAsia="ru-RU"/>
              </w:rPr>
            </w:pPr>
            <w:r w:rsidRPr="0008019B">
              <w:rPr>
                <w:b/>
                <w:iCs/>
                <w:sz w:val="20"/>
                <w:szCs w:val="20"/>
                <w:lang w:eastAsia="ru-RU"/>
              </w:rPr>
              <w:t>Nr. d/o</w:t>
            </w:r>
          </w:p>
        </w:tc>
        <w:tc>
          <w:tcPr>
            <w:tcW w:w="7248" w:type="dxa"/>
            <w:shd w:val="clear" w:color="auto" w:fill="auto"/>
          </w:tcPr>
          <w:p w:rsidR="0008019B" w:rsidRPr="0008019B" w:rsidRDefault="0008019B" w:rsidP="0008019B">
            <w:pPr>
              <w:shd w:val="clear" w:color="auto" w:fill="FFFFFF"/>
              <w:tabs>
                <w:tab w:val="left" w:pos="612"/>
              </w:tabs>
              <w:spacing w:before="120" w:after="120"/>
              <w:jc w:val="center"/>
              <w:rPr>
                <w:b/>
                <w:iCs/>
                <w:sz w:val="20"/>
                <w:szCs w:val="20"/>
                <w:lang w:eastAsia="ru-RU"/>
              </w:rPr>
            </w:pPr>
            <w:r w:rsidRPr="0008019B">
              <w:rPr>
                <w:b/>
                <w:iCs/>
                <w:sz w:val="20"/>
                <w:szCs w:val="20"/>
                <w:lang w:eastAsia="ru-RU"/>
              </w:rPr>
              <w:t>Denumirea factorului de evaluare</w:t>
            </w:r>
          </w:p>
        </w:tc>
        <w:tc>
          <w:tcPr>
            <w:tcW w:w="1800" w:type="dxa"/>
            <w:shd w:val="clear" w:color="auto" w:fill="auto"/>
          </w:tcPr>
          <w:p w:rsidR="0008019B" w:rsidRPr="0008019B" w:rsidRDefault="0008019B" w:rsidP="0008019B">
            <w:pPr>
              <w:shd w:val="clear" w:color="auto" w:fill="FFFFFF"/>
              <w:tabs>
                <w:tab w:val="left" w:pos="612"/>
              </w:tabs>
              <w:spacing w:before="120" w:after="120"/>
              <w:jc w:val="center"/>
              <w:rPr>
                <w:b/>
                <w:iCs/>
                <w:sz w:val="20"/>
                <w:szCs w:val="20"/>
                <w:lang w:eastAsia="ru-RU"/>
              </w:rPr>
            </w:pPr>
            <w:r w:rsidRPr="0008019B">
              <w:rPr>
                <w:b/>
                <w:iCs/>
                <w:sz w:val="20"/>
                <w:szCs w:val="20"/>
                <w:lang w:eastAsia="ru-RU"/>
              </w:rPr>
              <w:t>Ponderea%</w:t>
            </w:r>
          </w:p>
        </w:tc>
      </w:tr>
      <w:tr w:rsidR="0008019B" w:rsidRPr="0008019B" w:rsidTr="00A67210">
        <w:tc>
          <w:tcPr>
            <w:tcW w:w="577"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c>
          <w:tcPr>
            <w:tcW w:w="7248"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c>
          <w:tcPr>
            <w:tcW w:w="1800"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r>
      <w:tr w:rsidR="0008019B" w:rsidRPr="0008019B" w:rsidTr="00A67210">
        <w:tc>
          <w:tcPr>
            <w:tcW w:w="577"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c>
          <w:tcPr>
            <w:tcW w:w="7248"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c>
          <w:tcPr>
            <w:tcW w:w="1800" w:type="dxa"/>
            <w:shd w:val="clear" w:color="auto" w:fill="auto"/>
          </w:tcPr>
          <w:p w:rsidR="0008019B" w:rsidRPr="0008019B" w:rsidRDefault="0008019B" w:rsidP="0008019B">
            <w:pPr>
              <w:shd w:val="clear" w:color="auto" w:fill="FFFFFF"/>
              <w:tabs>
                <w:tab w:val="left" w:pos="612"/>
              </w:tabs>
              <w:spacing w:before="120" w:after="120"/>
              <w:rPr>
                <w:iCs/>
                <w:lang w:eastAsia="ru-RU"/>
              </w:rPr>
            </w:pPr>
          </w:p>
        </w:tc>
      </w:tr>
    </w:tbl>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Termenul limită de depunere/deschidere a ofertelor:</w:t>
      </w:r>
    </w:p>
    <w:p w:rsidR="0008019B" w:rsidRPr="0008019B" w:rsidRDefault="0008019B" w:rsidP="0008019B">
      <w:pPr>
        <w:numPr>
          <w:ilvl w:val="0"/>
          <w:numId w:val="14"/>
        </w:numPr>
        <w:shd w:val="clear" w:color="auto" w:fill="FFFFFF"/>
        <w:tabs>
          <w:tab w:val="right" w:pos="426"/>
        </w:tabs>
        <w:spacing w:before="120" w:after="200" w:line="276" w:lineRule="auto"/>
        <w:rPr>
          <w:b/>
          <w:lang w:eastAsia="ru-RU"/>
        </w:rPr>
      </w:pPr>
      <w:r w:rsidRPr="0008019B">
        <w:rPr>
          <w:b/>
          <w:lang w:eastAsia="ru-RU"/>
        </w:rPr>
        <w:t xml:space="preserve">conform SIA RSAP /până la: </w:t>
      </w:r>
      <w:r w:rsidRPr="0008019B">
        <w:rPr>
          <w:b/>
          <w:i/>
          <w:lang w:eastAsia="ru-RU"/>
        </w:rPr>
        <w:t xml:space="preserve">[ora exactă]Informația o găsiți în </w:t>
      </w:r>
      <w:r w:rsidRPr="0008019B">
        <w:rPr>
          <w:b/>
          <w:i/>
          <w:szCs w:val="28"/>
        </w:rPr>
        <w:t>SIA „RSAP MTender”</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 xml:space="preserve">pe: </w:t>
      </w:r>
      <w:r w:rsidRPr="0008019B">
        <w:rPr>
          <w:b/>
          <w:i/>
          <w:lang w:eastAsia="ru-RU"/>
        </w:rPr>
        <w:t xml:space="preserve">[data]Informația o găsiți în </w:t>
      </w:r>
      <w:r w:rsidRPr="0008019B">
        <w:rPr>
          <w:b/>
          <w:i/>
          <w:szCs w:val="28"/>
        </w:rPr>
        <w:t>SIA „RSAP MTender”</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 xml:space="preserve">Adresa la care trebuie transmise ofertele sau cererile de participare: </w:t>
      </w:r>
    </w:p>
    <w:p w:rsidR="0008019B" w:rsidRPr="0008019B" w:rsidRDefault="0008019B" w:rsidP="0008019B">
      <w:pPr>
        <w:shd w:val="clear" w:color="auto" w:fill="FFFFFF"/>
        <w:tabs>
          <w:tab w:val="right" w:pos="426"/>
        </w:tabs>
        <w:spacing w:before="120"/>
        <w:ind w:left="450"/>
        <w:rPr>
          <w:b/>
          <w:lang w:eastAsia="ru-RU"/>
        </w:rPr>
      </w:pPr>
      <w:r w:rsidRPr="0008019B">
        <w:rPr>
          <w:b/>
          <w:i/>
          <w:lang w:eastAsia="ru-RU"/>
        </w:rPr>
        <w:t>Ofertele sau cererile de participare vor fi depuse electronic prin intermediul SIA RSAP</w:t>
      </w:r>
    </w:p>
    <w:p w:rsidR="0008019B" w:rsidRPr="0008019B" w:rsidRDefault="0008019B" w:rsidP="0008019B">
      <w:pPr>
        <w:numPr>
          <w:ilvl w:val="0"/>
          <w:numId w:val="34"/>
        </w:numPr>
        <w:tabs>
          <w:tab w:val="right" w:pos="426"/>
        </w:tabs>
        <w:spacing w:before="120" w:after="200" w:line="276" w:lineRule="auto"/>
        <w:rPr>
          <w:b/>
          <w:lang w:eastAsia="ru-RU"/>
        </w:rPr>
      </w:pPr>
      <w:r w:rsidRPr="0008019B">
        <w:rPr>
          <w:b/>
          <w:lang w:eastAsia="ru-RU"/>
        </w:rPr>
        <w:t>Termenul de valabilitate a ofertelor: _________________</w:t>
      </w:r>
      <w:r w:rsidRPr="0008019B">
        <w:rPr>
          <w:b/>
          <w:lang w:val="en-US" w:eastAsia="ru-RU"/>
        </w:rPr>
        <w:t>3</w:t>
      </w:r>
      <w:r w:rsidRPr="0008019B">
        <w:rPr>
          <w:b/>
          <w:i/>
          <w:lang w:eastAsia="ru-RU"/>
        </w:rPr>
        <w:t>0 zile</w:t>
      </w:r>
      <w:r w:rsidRPr="0008019B">
        <w:rPr>
          <w:b/>
          <w:lang w:eastAsia="ru-RU"/>
        </w:rPr>
        <w:t>_________________</w:t>
      </w:r>
    </w:p>
    <w:p w:rsidR="0008019B" w:rsidRPr="0008019B" w:rsidRDefault="0008019B" w:rsidP="0008019B">
      <w:pPr>
        <w:numPr>
          <w:ilvl w:val="0"/>
          <w:numId w:val="34"/>
        </w:numPr>
        <w:tabs>
          <w:tab w:val="right" w:pos="426"/>
        </w:tabs>
        <w:spacing w:before="120" w:after="200" w:line="276" w:lineRule="auto"/>
        <w:rPr>
          <w:b/>
          <w:lang w:eastAsia="ru-RU"/>
        </w:rPr>
      </w:pPr>
      <w:r w:rsidRPr="0008019B">
        <w:rPr>
          <w:b/>
          <w:lang w:eastAsia="ru-RU"/>
        </w:rPr>
        <w:t>Locul deschiderii ofertelor: _____________</w:t>
      </w:r>
      <w:r w:rsidRPr="0008019B">
        <w:rPr>
          <w:b/>
          <w:i/>
          <w:szCs w:val="28"/>
        </w:rPr>
        <w:t xml:space="preserve"> SIA „RSAP MTender”</w:t>
      </w:r>
      <w:r w:rsidRPr="0008019B">
        <w:rPr>
          <w:b/>
          <w:lang w:eastAsia="ru-RU"/>
        </w:rPr>
        <w:t>________________</w:t>
      </w:r>
    </w:p>
    <w:p w:rsidR="0008019B" w:rsidRPr="0008019B" w:rsidRDefault="0008019B" w:rsidP="0008019B">
      <w:pPr>
        <w:shd w:val="clear" w:color="auto" w:fill="FFFFFF"/>
        <w:tabs>
          <w:tab w:val="right" w:pos="426"/>
        </w:tabs>
        <w:ind w:left="3240"/>
        <w:contextualSpacing/>
        <w:jc w:val="center"/>
        <w:rPr>
          <w:sz w:val="20"/>
          <w:lang w:eastAsia="ru-RU"/>
        </w:rPr>
      </w:pPr>
      <w:r w:rsidRPr="0008019B">
        <w:rPr>
          <w:sz w:val="20"/>
          <w:lang w:eastAsia="ru-RU"/>
        </w:rPr>
        <w:t>(SIA RSAP sau adresa deschiderii)</w:t>
      </w:r>
    </w:p>
    <w:p w:rsidR="0008019B" w:rsidRPr="0008019B" w:rsidRDefault="0008019B" w:rsidP="0008019B">
      <w:pPr>
        <w:shd w:val="clear" w:color="auto" w:fill="FFFFFF"/>
        <w:tabs>
          <w:tab w:val="left" w:pos="360"/>
          <w:tab w:val="left" w:pos="1800"/>
          <w:tab w:val="left" w:pos="3240"/>
        </w:tabs>
        <w:spacing w:after="120"/>
        <w:ind w:left="360"/>
        <w:rPr>
          <w:b/>
          <w:i/>
          <w:lang w:eastAsia="ru-RU"/>
        </w:rPr>
      </w:pPr>
      <w:r w:rsidRPr="0008019B">
        <w:rPr>
          <w:b/>
          <w:i/>
          <w:lang w:eastAsia="ru-RU"/>
        </w:rPr>
        <w:t xml:space="preserve">Ofertele întârziate vor fi respinse. </w:t>
      </w:r>
    </w:p>
    <w:p w:rsidR="0008019B" w:rsidRPr="0008019B" w:rsidRDefault="0008019B" w:rsidP="0008019B">
      <w:pPr>
        <w:numPr>
          <w:ilvl w:val="0"/>
          <w:numId w:val="34"/>
        </w:numPr>
        <w:shd w:val="clear" w:color="auto" w:fill="FFFFFF"/>
        <w:tabs>
          <w:tab w:val="right" w:pos="426"/>
        </w:tabs>
        <w:spacing w:before="120" w:after="200" w:line="276" w:lineRule="auto"/>
        <w:ind w:left="450" w:hanging="450"/>
        <w:rPr>
          <w:b/>
          <w:lang w:eastAsia="ru-RU"/>
        </w:rPr>
      </w:pPr>
      <w:r w:rsidRPr="0008019B">
        <w:rPr>
          <w:b/>
          <w:lang w:eastAsia="ru-RU"/>
        </w:rPr>
        <w:lastRenderedPageBreak/>
        <w:t xml:space="preserve">Persoanele autorizate să asiste la deschiderea ofertelor: </w:t>
      </w:r>
      <w:r w:rsidRPr="0008019B">
        <w:rPr>
          <w:b/>
          <w:lang w:eastAsia="ru-RU"/>
        </w:rPr>
        <w:br/>
      </w:r>
      <w:r w:rsidRPr="0008019B">
        <w:rPr>
          <w:b/>
          <w:i/>
          <w:lang w:eastAsia="ru-RU"/>
        </w:rPr>
        <w:t>Ofertanții sau reprezentanții acestora au dreptul să participe la deschiderea ofertelor, cu excepția cazului când ofertele au fost depuse prin SIA RSAP</w:t>
      </w:r>
      <w:r w:rsidRPr="0008019B">
        <w:rPr>
          <w:b/>
          <w:lang w:eastAsia="ru-RU"/>
        </w:rPr>
        <w:t>.</w:t>
      </w:r>
    </w:p>
    <w:p w:rsidR="0008019B" w:rsidRPr="0008019B" w:rsidRDefault="0008019B" w:rsidP="0008019B">
      <w:pPr>
        <w:numPr>
          <w:ilvl w:val="0"/>
          <w:numId w:val="34"/>
        </w:numPr>
        <w:shd w:val="clear" w:color="auto" w:fill="FFFFFF"/>
        <w:tabs>
          <w:tab w:val="right" w:pos="426"/>
        </w:tabs>
        <w:spacing w:before="120" w:after="200" w:line="276" w:lineRule="auto"/>
        <w:ind w:left="450" w:hanging="450"/>
        <w:rPr>
          <w:b/>
          <w:lang w:eastAsia="ru-RU"/>
        </w:rPr>
      </w:pPr>
      <w:r w:rsidRPr="0008019B">
        <w:rPr>
          <w:b/>
          <w:lang w:eastAsia="ru-RU"/>
        </w:rPr>
        <w:t>Limba sau limbile în care trebuie redactate ofertele sau cererile de participare: _________________________________</w:t>
      </w:r>
      <w:r w:rsidRPr="0008019B">
        <w:rPr>
          <w:b/>
          <w:i/>
          <w:lang w:eastAsia="ru-RU"/>
        </w:rPr>
        <w:t xml:space="preserve"> Limba de stat</w:t>
      </w:r>
      <w:r w:rsidRPr="0008019B">
        <w:rPr>
          <w:b/>
          <w:lang w:eastAsia="ru-RU"/>
        </w:rPr>
        <w:t xml:space="preserve"> ______________________________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 xml:space="preserve">Respectivul contract se referă la un proiect și/sau program finanțat din fonduri ale Uniunii Europene: </w:t>
      </w:r>
      <w:r w:rsidRPr="0008019B">
        <w:rPr>
          <w:b/>
          <w:i/>
          <w:u w:val="single"/>
          <w:lang w:eastAsia="ru-RU"/>
        </w:rPr>
        <w:t>___________________________</w:t>
      </w:r>
    </w:p>
    <w:p w:rsidR="0008019B" w:rsidRPr="0008019B" w:rsidRDefault="0008019B" w:rsidP="0008019B">
      <w:pPr>
        <w:shd w:val="clear" w:color="auto" w:fill="FFFFFF"/>
        <w:tabs>
          <w:tab w:val="right" w:pos="426"/>
        </w:tabs>
        <w:ind w:left="1980"/>
        <w:contextualSpacing/>
        <w:jc w:val="center"/>
        <w:rPr>
          <w:sz w:val="20"/>
          <w:lang w:eastAsia="ru-RU"/>
        </w:rPr>
      </w:pPr>
      <w:r w:rsidRPr="0008019B">
        <w:rPr>
          <w:sz w:val="20"/>
          <w:lang w:eastAsia="ru-RU"/>
        </w:rPr>
        <w:t>(se specifică denumireaproiectului și/sau programului)</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 xml:space="preserve">Denumirea și adresa organismului competent de soluționare a contestațiilor: </w:t>
      </w:r>
    </w:p>
    <w:p w:rsidR="0008019B" w:rsidRPr="0008019B" w:rsidRDefault="0008019B" w:rsidP="0008019B">
      <w:pPr>
        <w:shd w:val="clear" w:color="auto" w:fill="FFFFFF"/>
        <w:tabs>
          <w:tab w:val="right" w:pos="426"/>
        </w:tabs>
        <w:ind w:left="450"/>
        <w:rPr>
          <w:b/>
          <w:i/>
          <w:lang w:eastAsia="ru-RU"/>
        </w:rPr>
      </w:pPr>
      <w:r w:rsidRPr="0008019B">
        <w:rPr>
          <w:b/>
          <w:i/>
          <w:lang w:eastAsia="ru-RU"/>
        </w:rPr>
        <w:t>Agenția Națională pentru Soluționarea Contestațiilor</w:t>
      </w:r>
    </w:p>
    <w:p w:rsidR="0008019B" w:rsidRPr="0008019B" w:rsidRDefault="0008019B" w:rsidP="0008019B">
      <w:pPr>
        <w:shd w:val="clear" w:color="auto" w:fill="FFFFFF"/>
        <w:tabs>
          <w:tab w:val="right" w:pos="426"/>
        </w:tabs>
        <w:ind w:left="450"/>
        <w:rPr>
          <w:b/>
          <w:i/>
          <w:lang w:eastAsia="ru-RU"/>
        </w:rPr>
      </w:pPr>
      <w:r w:rsidRPr="0008019B">
        <w:rPr>
          <w:b/>
          <w:i/>
          <w:lang w:eastAsia="ru-RU"/>
        </w:rPr>
        <w:t>Adresa: mun. Chișinău, bd. Ștefan cel Mare și Sfânt nr.124 (et.4), MD 2001;</w:t>
      </w:r>
    </w:p>
    <w:p w:rsidR="0008019B" w:rsidRPr="0008019B" w:rsidRDefault="0008019B" w:rsidP="0008019B">
      <w:pPr>
        <w:shd w:val="clear" w:color="auto" w:fill="FFFFFF"/>
        <w:tabs>
          <w:tab w:val="right" w:pos="426"/>
        </w:tabs>
        <w:ind w:left="450"/>
        <w:rPr>
          <w:b/>
          <w:i/>
          <w:lang w:eastAsia="ru-RU"/>
        </w:rPr>
      </w:pPr>
      <w:r w:rsidRPr="0008019B">
        <w:rPr>
          <w:b/>
          <w:i/>
          <w:lang w:eastAsia="ru-RU"/>
        </w:rPr>
        <w:t>Tel/Fax/email:022-820 652, 022 820-651, contestatii@ansc.md</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Data (datele) șireferința (referințele) publicărilor anterioare în Jurnalul Oficial al Uniunii Europene privind contractul (contractele) la care se referă anunțul respectiv (dacă este cazul):_________</w:t>
      </w:r>
      <w:r w:rsidRPr="0008019B">
        <w:rPr>
          <w:b/>
          <w:i/>
          <w:lang w:eastAsia="ru-RU"/>
        </w:rPr>
        <w:t xml:space="preserve"> Nu se aplică__________________________________________________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În cazul achizițiilor periodice, calendarul estimat pentru publicarea anunțurilor viitoare</w:t>
      </w:r>
      <w:r w:rsidRPr="0008019B">
        <w:rPr>
          <w:b/>
          <w:shd w:val="clear" w:color="auto" w:fill="FFFFFF"/>
          <w:lang w:eastAsia="ru-RU"/>
        </w:rPr>
        <w:t>:__</w:t>
      </w:r>
      <w:r w:rsidRPr="0008019B">
        <w:rPr>
          <w:b/>
          <w:i/>
          <w:lang w:eastAsia="ru-RU"/>
        </w:rPr>
        <w:t xml:space="preserve"> ___________________________________Nu se aplică</w:t>
      </w:r>
      <w:r w:rsidRPr="0008019B">
        <w:rPr>
          <w:b/>
          <w:shd w:val="clear" w:color="auto" w:fill="FFFFFF"/>
          <w:lang w:eastAsia="ru-RU"/>
        </w:rPr>
        <w:t>________________________________</w:t>
      </w:r>
    </w:p>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Data publicării anunțului de intenție sau, după caz, precizarea că nu a fost publicat un astfel de</w:t>
      </w:r>
      <w:r w:rsidRPr="0008019B">
        <w:rPr>
          <w:b/>
          <w:shd w:val="clear" w:color="auto" w:fill="FFFFFF"/>
          <w:lang w:eastAsia="ru-RU"/>
        </w:rPr>
        <w:t>anunţ:_________________</w:t>
      </w:r>
      <w:r w:rsidRPr="0008019B">
        <w:rPr>
          <w:b/>
          <w:i/>
          <w:lang w:eastAsia="ru-RU"/>
        </w:rPr>
        <w:t>_____</w:t>
      </w:r>
      <w:r w:rsidRPr="0008019B">
        <w:rPr>
          <w:b/>
          <w:shd w:val="clear" w:color="auto" w:fill="FFFFFF"/>
          <w:lang w:eastAsia="ru-RU"/>
        </w:rPr>
        <w:t>_______________</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Data transmiterii spre publicare a anunțului de participar</w:t>
      </w:r>
      <w:r w:rsidRPr="0008019B">
        <w:rPr>
          <w:b/>
          <w:shd w:val="clear" w:color="auto" w:fill="FFFFFF"/>
          <w:lang w:eastAsia="ru-RU"/>
        </w:rPr>
        <w:t>e:_</w:t>
      </w:r>
      <w:r w:rsidRPr="0008019B">
        <w:rPr>
          <w:b/>
          <w:i/>
          <w:shd w:val="clear" w:color="auto" w:fill="FFFFFF"/>
          <w:lang w:eastAsia="ru-RU"/>
        </w:rPr>
        <w:t xml:space="preserve"> conform </w:t>
      </w:r>
      <w:r w:rsidRPr="0008019B">
        <w:rPr>
          <w:b/>
          <w:i/>
          <w:szCs w:val="28"/>
        </w:rPr>
        <w:t>SIA „RSAP MTender” __________________________________________________________</w:t>
      </w:r>
    </w:p>
    <w:p w:rsidR="0008019B" w:rsidRPr="0008019B" w:rsidRDefault="0008019B" w:rsidP="0008019B">
      <w:pPr>
        <w:numPr>
          <w:ilvl w:val="0"/>
          <w:numId w:val="34"/>
        </w:numPr>
        <w:shd w:val="clear" w:color="auto" w:fill="FFFFFF"/>
        <w:tabs>
          <w:tab w:val="right" w:pos="426"/>
        </w:tabs>
        <w:spacing w:before="120" w:after="200" w:line="276" w:lineRule="auto"/>
        <w:rPr>
          <w:b/>
          <w:lang w:eastAsia="ru-RU"/>
        </w:rPr>
      </w:pPr>
      <w:r w:rsidRPr="0008019B">
        <w:rPr>
          <w:b/>
          <w:lang w:eastAsia="ru-RU"/>
        </w:rPr>
        <w:t>În cadrul procedurii de achiziție publică se va utiliza/accepta:</w:t>
      </w:r>
    </w:p>
    <w:p w:rsidR="0008019B" w:rsidRPr="0008019B" w:rsidRDefault="0008019B" w:rsidP="0008019B">
      <w:pPr>
        <w:shd w:val="clear" w:color="auto" w:fill="FFFFFF"/>
        <w:tabs>
          <w:tab w:val="right" w:pos="426"/>
        </w:tabs>
        <w:spacing w:before="120"/>
        <w:rPr>
          <w:b/>
          <w:lang w:eastAsia="ru-RU"/>
        </w:rPr>
      </w:pPr>
    </w:p>
    <w:tbl>
      <w:tblPr>
        <w:tblStyle w:val="Grigliatabella20"/>
        <w:tblW w:w="9685" w:type="dxa"/>
        <w:tblInd w:w="445" w:type="dxa"/>
        <w:shd w:val="clear" w:color="auto" w:fill="FFFFFF"/>
        <w:tblLook w:val="04A0" w:firstRow="1" w:lastRow="0" w:firstColumn="1" w:lastColumn="0" w:noHBand="0" w:noVBand="1"/>
      </w:tblPr>
      <w:tblGrid>
        <w:gridCol w:w="5900"/>
        <w:gridCol w:w="3785"/>
      </w:tblGrid>
      <w:tr w:rsidR="0008019B" w:rsidRPr="0008019B" w:rsidTr="00A67210">
        <w:tc>
          <w:tcPr>
            <w:tcW w:w="5900" w:type="dxa"/>
            <w:shd w:val="clear" w:color="auto" w:fill="FFFFFF"/>
          </w:tcPr>
          <w:p w:rsidR="0008019B" w:rsidRPr="0008019B" w:rsidRDefault="0008019B" w:rsidP="0008019B">
            <w:pPr>
              <w:shd w:val="clear" w:color="auto" w:fill="FFFFFF"/>
              <w:tabs>
                <w:tab w:val="right" w:pos="426"/>
              </w:tabs>
              <w:jc w:val="center"/>
              <w:rPr>
                <w:b/>
                <w:lang w:eastAsia="ru-RU"/>
              </w:rPr>
            </w:pPr>
            <w:r w:rsidRPr="0008019B">
              <w:rPr>
                <w:b/>
                <w:lang w:eastAsia="ru-RU"/>
              </w:rPr>
              <w:t>Denumirea instrumentului electronic</w:t>
            </w:r>
          </w:p>
        </w:tc>
        <w:tc>
          <w:tcPr>
            <w:tcW w:w="3785" w:type="dxa"/>
            <w:shd w:val="clear" w:color="auto" w:fill="FFFFFF"/>
          </w:tcPr>
          <w:p w:rsidR="0008019B" w:rsidRPr="0008019B" w:rsidRDefault="0008019B" w:rsidP="0008019B">
            <w:pPr>
              <w:shd w:val="clear" w:color="auto" w:fill="FFFFFF"/>
              <w:tabs>
                <w:tab w:val="right" w:pos="426"/>
              </w:tabs>
              <w:jc w:val="center"/>
              <w:rPr>
                <w:b/>
                <w:lang w:eastAsia="ru-RU"/>
              </w:rPr>
            </w:pPr>
            <w:r w:rsidRPr="0008019B">
              <w:rPr>
                <w:b/>
                <w:lang w:eastAsia="ru-RU"/>
              </w:rPr>
              <w:t>Se va utiliza/accepta sau nu</w:t>
            </w:r>
          </w:p>
        </w:tc>
      </w:tr>
      <w:tr w:rsidR="0008019B" w:rsidRPr="0008019B" w:rsidTr="00A67210">
        <w:tc>
          <w:tcPr>
            <w:tcW w:w="5900" w:type="dxa"/>
            <w:shd w:val="clear" w:color="auto" w:fill="FFFFFF"/>
          </w:tcPr>
          <w:p w:rsidR="0008019B" w:rsidRPr="0008019B" w:rsidRDefault="0008019B" w:rsidP="0008019B">
            <w:pPr>
              <w:shd w:val="clear" w:color="auto" w:fill="FFFFFF"/>
              <w:tabs>
                <w:tab w:val="right" w:pos="426"/>
              </w:tabs>
              <w:rPr>
                <w:sz w:val="21"/>
                <w:szCs w:val="21"/>
                <w:lang w:eastAsia="ru-RU"/>
              </w:rPr>
            </w:pPr>
            <w:r w:rsidRPr="0008019B">
              <w:rPr>
                <w:sz w:val="21"/>
                <w:szCs w:val="21"/>
                <w:lang w:eastAsia="ru-RU"/>
              </w:rPr>
              <w:t>Depunerea electronică a ofertelor sau a cererilor de participare</w:t>
            </w:r>
          </w:p>
        </w:tc>
        <w:tc>
          <w:tcPr>
            <w:tcW w:w="3785" w:type="dxa"/>
            <w:shd w:val="clear" w:color="auto" w:fill="FFFFFF"/>
          </w:tcPr>
          <w:p w:rsidR="0008019B" w:rsidRPr="0008019B" w:rsidRDefault="0008019B" w:rsidP="0008019B">
            <w:pPr>
              <w:shd w:val="clear" w:color="auto" w:fill="FFFFFF"/>
              <w:tabs>
                <w:tab w:val="right" w:pos="426"/>
              </w:tabs>
              <w:jc w:val="center"/>
              <w:rPr>
                <w:sz w:val="20"/>
                <w:szCs w:val="20"/>
                <w:lang w:eastAsia="ru-RU"/>
              </w:rPr>
            </w:pPr>
            <w:r w:rsidRPr="0008019B">
              <w:rPr>
                <w:b/>
                <w:i/>
                <w:sz w:val="20"/>
                <w:szCs w:val="20"/>
                <w:lang w:eastAsia="ru-RU"/>
              </w:rPr>
              <w:t>Se acceptă prin intermediul MTender</w:t>
            </w:r>
          </w:p>
        </w:tc>
      </w:tr>
      <w:tr w:rsidR="0008019B" w:rsidRPr="0008019B" w:rsidTr="00A67210">
        <w:tc>
          <w:tcPr>
            <w:tcW w:w="5900" w:type="dxa"/>
            <w:shd w:val="clear" w:color="auto" w:fill="FFFFFF"/>
          </w:tcPr>
          <w:p w:rsidR="0008019B" w:rsidRPr="0008019B" w:rsidRDefault="0008019B" w:rsidP="0008019B">
            <w:pPr>
              <w:shd w:val="clear" w:color="auto" w:fill="FFFFFF"/>
              <w:tabs>
                <w:tab w:val="right" w:pos="426"/>
              </w:tabs>
              <w:rPr>
                <w:sz w:val="21"/>
                <w:szCs w:val="21"/>
                <w:lang w:eastAsia="ru-RU"/>
              </w:rPr>
            </w:pPr>
            <w:r w:rsidRPr="0008019B">
              <w:rPr>
                <w:sz w:val="21"/>
                <w:szCs w:val="21"/>
                <w:lang w:eastAsia="ru-RU"/>
              </w:rPr>
              <w:t>Sistemul de comenzi electronice</w:t>
            </w:r>
          </w:p>
        </w:tc>
        <w:tc>
          <w:tcPr>
            <w:tcW w:w="3785" w:type="dxa"/>
            <w:shd w:val="clear" w:color="auto" w:fill="FFFFFF"/>
          </w:tcPr>
          <w:p w:rsidR="0008019B" w:rsidRPr="0008019B" w:rsidRDefault="0008019B" w:rsidP="0008019B">
            <w:pPr>
              <w:shd w:val="clear" w:color="auto" w:fill="FFFFFF"/>
              <w:tabs>
                <w:tab w:val="right" w:pos="426"/>
              </w:tabs>
              <w:jc w:val="center"/>
              <w:rPr>
                <w:sz w:val="20"/>
                <w:szCs w:val="20"/>
                <w:lang w:eastAsia="ru-RU"/>
              </w:rPr>
            </w:pPr>
          </w:p>
        </w:tc>
      </w:tr>
      <w:tr w:rsidR="0008019B" w:rsidRPr="0008019B" w:rsidTr="00A67210">
        <w:tc>
          <w:tcPr>
            <w:tcW w:w="5900" w:type="dxa"/>
            <w:shd w:val="clear" w:color="auto" w:fill="FFFFFF"/>
          </w:tcPr>
          <w:p w:rsidR="0008019B" w:rsidRPr="0008019B" w:rsidRDefault="0008019B" w:rsidP="0008019B">
            <w:pPr>
              <w:shd w:val="clear" w:color="auto" w:fill="FFFFFF"/>
              <w:tabs>
                <w:tab w:val="right" w:pos="426"/>
              </w:tabs>
              <w:rPr>
                <w:sz w:val="21"/>
                <w:szCs w:val="21"/>
                <w:lang w:eastAsia="ru-RU"/>
              </w:rPr>
            </w:pPr>
            <w:r w:rsidRPr="0008019B">
              <w:rPr>
                <w:sz w:val="21"/>
                <w:szCs w:val="21"/>
                <w:lang w:eastAsia="ru-RU"/>
              </w:rPr>
              <w:t>Facturarea electronică</w:t>
            </w:r>
            <w:r w:rsidRPr="0008019B">
              <w:rPr>
                <w:i/>
                <w:sz w:val="21"/>
                <w:szCs w:val="21"/>
                <w:lang w:eastAsia="ru-RU"/>
              </w:rPr>
              <w:t>(E –factura)</w:t>
            </w:r>
          </w:p>
        </w:tc>
        <w:tc>
          <w:tcPr>
            <w:tcW w:w="3785" w:type="dxa"/>
            <w:shd w:val="clear" w:color="auto" w:fill="FFFFFF"/>
          </w:tcPr>
          <w:p w:rsidR="0008019B" w:rsidRPr="0008019B" w:rsidRDefault="0008019B" w:rsidP="0008019B">
            <w:pPr>
              <w:shd w:val="clear" w:color="auto" w:fill="FFFFFF"/>
              <w:tabs>
                <w:tab w:val="right" w:pos="426"/>
              </w:tabs>
              <w:jc w:val="center"/>
              <w:rPr>
                <w:sz w:val="20"/>
                <w:szCs w:val="20"/>
                <w:lang w:eastAsia="ru-RU"/>
              </w:rPr>
            </w:pPr>
            <w:r w:rsidRPr="0008019B">
              <w:rPr>
                <w:b/>
                <w:i/>
                <w:sz w:val="20"/>
                <w:szCs w:val="20"/>
                <w:lang w:eastAsia="ru-RU"/>
              </w:rPr>
              <w:t>Se acceptă</w:t>
            </w:r>
          </w:p>
        </w:tc>
      </w:tr>
      <w:tr w:rsidR="0008019B" w:rsidRPr="0008019B" w:rsidTr="00A67210">
        <w:trPr>
          <w:trHeight w:val="77"/>
        </w:trPr>
        <w:tc>
          <w:tcPr>
            <w:tcW w:w="5900" w:type="dxa"/>
            <w:shd w:val="clear" w:color="auto" w:fill="FFFFFF"/>
          </w:tcPr>
          <w:p w:rsidR="0008019B" w:rsidRPr="0008019B" w:rsidRDefault="0008019B" w:rsidP="0008019B">
            <w:pPr>
              <w:shd w:val="clear" w:color="auto" w:fill="FFFFFF"/>
              <w:tabs>
                <w:tab w:val="right" w:pos="426"/>
              </w:tabs>
              <w:rPr>
                <w:sz w:val="21"/>
                <w:szCs w:val="21"/>
                <w:lang w:eastAsia="ru-RU"/>
              </w:rPr>
            </w:pPr>
            <w:r w:rsidRPr="0008019B">
              <w:rPr>
                <w:sz w:val="21"/>
                <w:szCs w:val="21"/>
                <w:lang w:eastAsia="ru-RU"/>
              </w:rPr>
              <w:t>Plățile electronice</w:t>
            </w:r>
          </w:p>
        </w:tc>
        <w:tc>
          <w:tcPr>
            <w:tcW w:w="3785" w:type="dxa"/>
            <w:shd w:val="clear" w:color="auto" w:fill="FFFFFF"/>
          </w:tcPr>
          <w:p w:rsidR="0008019B" w:rsidRPr="0008019B" w:rsidRDefault="0008019B" w:rsidP="0008019B">
            <w:pPr>
              <w:shd w:val="clear" w:color="auto" w:fill="FFFFFF"/>
              <w:tabs>
                <w:tab w:val="right" w:pos="426"/>
              </w:tabs>
              <w:jc w:val="center"/>
              <w:rPr>
                <w:sz w:val="20"/>
                <w:szCs w:val="20"/>
                <w:lang w:eastAsia="ru-RU"/>
              </w:rPr>
            </w:pPr>
          </w:p>
        </w:tc>
      </w:tr>
    </w:tbl>
    <w:p w:rsidR="0008019B" w:rsidRPr="0008019B" w:rsidRDefault="0008019B" w:rsidP="0008019B">
      <w:pPr>
        <w:numPr>
          <w:ilvl w:val="0"/>
          <w:numId w:val="34"/>
        </w:numPr>
        <w:shd w:val="clear" w:color="auto" w:fill="FFFFFF"/>
        <w:tabs>
          <w:tab w:val="right" w:pos="426"/>
        </w:tabs>
        <w:spacing w:before="120" w:after="200" w:line="276" w:lineRule="auto"/>
        <w:ind w:left="360"/>
        <w:rPr>
          <w:b/>
          <w:lang w:eastAsia="ru-RU"/>
        </w:rPr>
      </w:pPr>
      <w:r w:rsidRPr="0008019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08019B">
        <w:rPr>
          <w:b/>
          <w:shd w:val="clear" w:color="auto" w:fill="FFFFFF"/>
          <w:lang w:eastAsia="ru-RU"/>
        </w:rPr>
        <w:t>___________</w:t>
      </w:r>
      <w:r w:rsidRPr="0008019B">
        <w:rPr>
          <w:b/>
          <w:i/>
          <w:shd w:val="clear" w:color="auto" w:fill="FFFFFF"/>
          <w:lang w:eastAsia="ru-RU"/>
        </w:rPr>
        <w:t>Nu</w:t>
      </w:r>
      <w:r w:rsidRPr="0008019B">
        <w:rPr>
          <w:b/>
          <w:shd w:val="clear" w:color="auto" w:fill="FFFFFF"/>
          <w:lang w:eastAsia="ru-RU"/>
        </w:rPr>
        <w:t>________________________</w:t>
      </w:r>
    </w:p>
    <w:p w:rsidR="0008019B" w:rsidRPr="0008019B" w:rsidRDefault="0008019B" w:rsidP="0008019B">
      <w:pPr>
        <w:shd w:val="clear" w:color="auto" w:fill="FFFFFF"/>
        <w:tabs>
          <w:tab w:val="right" w:pos="426"/>
        </w:tabs>
        <w:ind w:left="3960"/>
        <w:contextualSpacing/>
        <w:rPr>
          <w:sz w:val="20"/>
          <w:lang w:eastAsia="ru-RU"/>
        </w:rPr>
      </w:pPr>
      <w:r w:rsidRPr="0008019B">
        <w:rPr>
          <w:sz w:val="20"/>
          <w:lang w:eastAsia="ru-RU"/>
        </w:rPr>
        <w:t>(se specifică da sau nu)</w:t>
      </w:r>
    </w:p>
    <w:p w:rsidR="0008019B" w:rsidRPr="0008019B" w:rsidRDefault="0008019B" w:rsidP="0008019B">
      <w:pPr>
        <w:numPr>
          <w:ilvl w:val="0"/>
          <w:numId w:val="34"/>
        </w:numPr>
        <w:shd w:val="clear" w:color="auto" w:fill="FFFFFF"/>
        <w:tabs>
          <w:tab w:val="right" w:pos="426"/>
        </w:tabs>
        <w:spacing w:before="120" w:after="200" w:line="276" w:lineRule="auto"/>
        <w:rPr>
          <w:b/>
          <w:i/>
          <w:lang w:eastAsia="ru-RU"/>
        </w:rPr>
      </w:pPr>
      <w:r w:rsidRPr="0008019B">
        <w:rPr>
          <w:b/>
          <w:lang w:eastAsia="ru-RU"/>
        </w:rPr>
        <w:t>Alte informații relevante: nu sunt</w:t>
      </w:r>
    </w:p>
    <w:p w:rsidR="0008019B" w:rsidRPr="0008019B" w:rsidRDefault="0008019B" w:rsidP="0008019B">
      <w:pPr>
        <w:shd w:val="clear" w:color="auto" w:fill="FFFFFF"/>
        <w:spacing w:before="120" w:after="120"/>
        <w:rPr>
          <w:b/>
          <w:lang w:eastAsia="ru-RU"/>
        </w:rPr>
      </w:pPr>
    </w:p>
    <w:p w:rsidR="0008019B" w:rsidRPr="0008019B" w:rsidRDefault="0008019B" w:rsidP="0008019B">
      <w:pPr>
        <w:shd w:val="clear" w:color="auto" w:fill="FFFFFF"/>
        <w:spacing w:before="120" w:after="120"/>
        <w:rPr>
          <w:b/>
          <w:lang w:eastAsia="ru-RU"/>
        </w:rPr>
      </w:pPr>
    </w:p>
    <w:p w:rsidR="0008019B" w:rsidRPr="0008019B" w:rsidRDefault="0008019B" w:rsidP="0008019B">
      <w:pPr>
        <w:shd w:val="clear" w:color="auto" w:fill="FFFFFF"/>
        <w:spacing w:before="120" w:after="120"/>
        <w:rPr>
          <w:b/>
          <w:lang w:eastAsia="ru-RU"/>
        </w:rPr>
      </w:pPr>
    </w:p>
    <w:p w:rsidR="0008019B" w:rsidRPr="0008019B" w:rsidRDefault="0008019B" w:rsidP="0008019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noProof w:val="0"/>
          <w:color w:val="202124"/>
          <w:sz w:val="28"/>
          <w:szCs w:val="28"/>
          <w:lang w:val="en-US" w:eastAsia="ru-RU"/>
        </w:rPr>
      </w:pPr>
      <w:r w:rsidRPr="0008019B">
        <w:rPr>
          <w:b/>
          <w:lang w:eastAsia="ru-RU"/>
        </w:rPr>
        <w:t>Conducătorul grupului de lucru:</w:t>
      </w:r>
      <w:r w:rsidRPr="0008019B">
        <w:rPr>
          <w:b/>
          <w:lang w:val="en-US" w:eastAsia="ru-RU"/>
        </w:rPr>
        <w:t xml:space="preserve">                                                                              </w:t>
      </w:r>
      <w:r w:rsidRPr="0008019B">
        <w:rPr>
          <w:noProof w:val="0"/>
          <w:color w:val="202124"/>
          <w:sz w:val="28"/>
          <w:szCs w:val="28"/>
          <w:lang w:eastAsia="ru-RU"/>
        </w:rPr>
        <w:t>Posmac N.</w:t>
      </w:r>
    </w:p>
    <w:p w:rsidR="0008019B" w:rsidRPr="0008019B" w:rsidRDefault="0008019B" w:rsidP="0008019B">
      <w:pPr>
        <w:shd w:val="clear" w:color="auto" w:fill="FFFFFF"/>
        <w:tabs>
          <w:tab w:val="left" w:pos="284"/>
          <w:tab w:val="left" w:pos="426"/>
          <w:tab w:val="decimal" w:pos="8364"/>
        </w:tabs>
        <w:spacing w:line="276" w:lineRule="auto"/>
        <w:ind w:left="-284" w:right="-144" w:firstLine="284"/>
        <w:rPr>
          <w:b/>
          <w:bCs/>
          <w:lang w:val="en-US"/>
        </w:rPr>
      </w:pPr>
    </w:p>
    <w:p w:rsidR="0008019B" w:rsidRPr="0008019B" w:rsidRDefault="0008019B" w:rsidP="0008019B">
      <w:pPr>
        <w:spacing w:after="200" w:line="276" w:lineRule="auto"/>
        <w:rPr>
          <w:rFonts w:ascii="Calibri" w:eastAsia="Calibri" w:hAnsi="Calibri"/>
          <w:noProof w:val="0"/>
          <w:sz w:val="22"/>
          <w:szCs w:val="22"/>
          <w:lang w:val="en-US"/>
        </w:rPr>
      </w:pPr>
    </w:p>
    <w:p w:rsidR="004D1460" w:rsidRDefault="004D1460" w:rsidP="002A6E99">
      <w:pPr>
        <w:pStyle w:val="Style3"/>
        <w:tabs>
          <w:tab w:val="left" w:pos="567"/>
        </w:tabs>
        <w:spacing w:before="0" w:beforeAutospacing="0" w:after="0"/>
        <w:ind w:left="0" w:firstLine="0"/>
        <w:jc w:val="center"/>
        <w:rPr>
          <w:rFonts w:eastAsia="PMingLiU"/>
          <w:lang w:eastAsia="zh-CN"/>
        </w:rPr>
      </w:pPr>
      <w:bookmarkStart w:id="8" w:name="_GoBack"/>
      <w:bookmarkEnd w:id="0"/>
      <w:bookmarkEnd w:id="8"/>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DA262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RSAP(după caz)</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DA2629">
      <w:pPr>
        <w:numPr>
          <w:ilvl w:val="0"/>
          <w:numId w:val="15"/>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lastRenderedPageBreak/>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DA2629">
      <w:pPr>
        <w:numPr>
          <w:ilvl w:val="0"/>
          <w:numId w:val="15"/>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DA2629">
      <w:pPr>
        <w:numPr>
          <w:ilvl w:val="0"/>
          <w:numId w:val="15"/>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lastRenderedPageBreak/>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DA2629">
      <w:pPr>
        <w:numPr>
          <w:ilvl w:val="0"/>
          <w:numId w:val="15"/>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0"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1"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9"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10" w:name="_Toc449692096"/>
      <w:bookmarkEnd w:id="9"/>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10"/>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lastRenderedPageBreak/>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11"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Default="000014FB"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Pr="003B2F93" w:rsidRDefault="00CB7AEE"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11"/>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12"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lastRenderedPageBreak/>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12"/>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lastRenderedPageBreak/>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13"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13"/>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lastRenderedPageBreak/>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14"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14"/>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15" w:name="_Toc449632664"/>
      <w:bookmarkStart w:id="16" w:name="_Toc449633156"/>
      <w:bookmarkStart w:id="17" w:name="_Toc449692111"/>
      <w:r w:rsidRPr="00B33AD1">
        <w:rPr>
          <w:rFonts w:eastAsia="PMingLiU"/>
          <w:b/>
          <w:bCs/>
          <w:iCs/>
          <w:lang w:eastAsia="zh-CN"/>
        </w:rPr>
        <w:t>DECLARAŢIE</w:t>
      </w:r>
      <w:bookmarkEnd w:id="15"/>
      <w:bookmarkEnd w:id="16"/>
      <w:bookmarkEnd w:id="17"/>
    </w:p>
    <w:p w:rsidR="00AA1372" w:rsidRPr="00B33AD1" w:rsidRDefault="00A227F2" w:rsidP="00284ED0">
      <w:pPr>
        <w:tabs>
          <w:tab w:val="left" w:pos="720"/>
        </w:tabs>
        <w:jc w:val="center"/>
        <w:outlineLvl w:val="1"/>
        <w:rPr>
          <w:rFonts w:eastAsia="PMingLiU"/>
          <w:b/>
          <w:lang w:eastAsia="zh-CN"/>
        </w:rPr>
      </w:pPr>
      <w:bookmarkStart w:id="18" w:name="_Toc449632665"/>
      <w:bookmarkStart w:id="19" w:name="_Toc449633157"/>
      <w:bookmarkStart w:id="20"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18"/>
      <w:bookmarkEnd w:id="19"/>
      <w:bookmarkEnd w:id="20"/>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21"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21"/>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22"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22"/>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23"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23"/>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suma de .................................................................. (valoarea </w:t>
      </w:r>
      <w:r w:rsidRPr="00B33AD1">
        <w:lastRenderedPageBreak/>
        <w:t>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w:t>
      </w:r>
      <w:r w:rsidRPr="00B33AD1">
        <w:lastRenderedPageBreak/>
        <w:t>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lastRenderedPageBreak/>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lastRenderedPageBreak/>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7455EA" w:rsidRDefault="007455EA" w:rsidP="00BA7FF4">
      <w:pPr>
        <w:jc w:val="right"/>
        <w:rPr>
          <w:noProof w:val="0"/>
        </w:rPr>
      </w:pPr>
    </w:p>
    <w:p w:rsidR="007455EA" w:rsidRDefault="007455EA" w:rsidP="00BA7FF4">
      <w:pPr>
        <w:jc w:val="right"/>
        <w:rPr>
          <w:noProof w:val="0"/>
        </w:rPr>
      </w:pPr>
    </w:p>
    <w:p w:rsidR="007455EA" w:rsidRDefault="007455EA" w:rsidP="00BA7FF4">
      <w:pPr>
        <w:jc w:val="right"/>
        <w:rPr>
          <w:noProof w:val="0"/>
        </w:rPr>
      </w:pPr>
    </w:p>
    <w:p w:rsidR="007455EA" w:rsidRPr="007455EA" w:rsidRDefault="007455EA" w:rsidP="007455EA">
      <w:pPr>
        <w:jc w:val="right"/>
        <w:rPr>
          <w:noProof w:val="0"/>
          <w:sz w:val="22"/>
          <w:szCs w:val="22"/>
        </w:rPr>
      </w:pPr>
      <w:r w:rsidRPr="007455EA">
        <w:rPr>
          <w:noProof w:val="0"/>
        </w:rPr>
        <w:t>Anexa nr. 22</w:t>
      </w:r>
    </w:p>
    <w:p w:rsidR="007455EA" w:rsidRPr="007455EA" w:rsidRDefault="007455EA" w:rsidP="007455EA">
      <w:pPr>
        <w:jc w:val="right"/>
        <w:rPr>
          <w:noProof w:val="0"/>
        </w:rPr>
      </w:pPr>
      <w:r w:rsidRPr="007455EA">
        <w:rPr>
          <w:noProof w:val="0"/>
        </w:rPr>
        <w:t>la Documentația standard nr.69</w:t>
      </w:r>
    </w:p>
    <w:p w:rsidR="007455EA" w:rsidRPr="007455EA" w:rsidRDefault="007455EA" w:rsidP="007455EA">
      <w:pPr>
        <w:jc w:val="right"/>
        <w:rPr>
          <w:noProof w:val="0"/>
        </w:rPr>
      </w:pPr>
      <w:r w:rsidRPr="007455EA">
        <w:rPr>
          <w:noProof w:val="0"/>
        </w:rPr>
        <w:t>din 7 mai 2021</w:t>
      </w:r>
    </w:p>
    <w:p w:rsidR="007455EA" w:rsidRPr="007455EA" w:rsidRDefault="007455EA" w:rsidP="007455EA">
      <w:pPr>
        <w:tabs>
          <w:tab w:val="left" w:pos="567"/>
        </w:tabs>
        <w:jc w:val="center"/>
        <w:rPr>
          <w:b/>
          <w:color w:val="000000"/>
          <w:w w:val="90"/>
        </w:rPr>
      </w:pPr>
    </w:p>
    <w:p w:rsidR="007455EA" w:rsidRPr="007455EA" w:rsidRDefault="007455EA" w:rsidP="007455EA">
      <w:pPr>
        <w:spacing w:before="72" w:line="292" w:lineRule="auto"/>
        <w:jc w:val="center"/>
        <w:rPr>
          <w:b/>
          <w:color w:val="000000"/>
          <w:w w:val="90"/>
        </w:rPr>
      </w:pPr>
      <w:r w:rsidRPr="007455EA">
        <w:rPr>
          <w:b/>
          <w:color w:val="000000"/>
          <w:w w:val="90"/>
        </w:rPr>
        <w:t>(Antetul instituției)</w:t>
      </w:r>
    </w:p>
    <w:p w:rsidR="007455EA" w:rsidRPr="007455EA" w:rsidRDefault="007455EA" w:rsidP="007455EA">
      <w:pPr>
        <w:spacing w:before="72" w:line="292" w:lineRule="auto"/>
        <w:jc w:val="center"/>
        <w:rPr>
          <w:b/>
          <w:color w:val="000000"/>
          <w:w w:val="90"/>
          <w:sz w:val="28"/>
          <w:szCs w:val="28"/>
        </w:rPr>
      </w:pPr>
      <w:r w:rsidRPr="007455EA">
        <w:rPr>
          <w:b/>
          <w:color w:val="000000"/>
          <w:w w:val="90"/>
        </w:rPr>
        <w:t>~~~~~~~~~~~~~~~~~~~~~~~~~~~~~~~~~~~~~~~~~~~~~~~~~~~~~~~~~~~~~~~~~~~~~~~</w:t>
      </w:r>
    </w:p>
    <w:p w:rsidR="007455EA" w:rsidRPr="007455EA" w:rsidRDefault="007455EA" w:rsidP="007455EA">
      <w:pPr>
        <w:spacing w:before="72" w:line="292" w:lineRule="auto"/>
        <w:rPr>
          <w:b/>
          <w:color w:val="000000"/>
          <w:w w:val="90"/>
          <w:sz w:val="28"/>
          <w:szCs w:val="28"/>
        </w:rPr>
      </w:pPr>
      <w:r w:rsidRPr="007455EA">
        <w:rPr>
          <w:b/>
          <w:color w:val="000000"/>
          <w:w w:val="90"/>
          <w:sz w:val="28"/>
          <w:szCs w:val="28"/>
        </w:rPr>
        <w:t>„__” ________ _____</w:t>
      </w:r>
      <w:r w:rsidRPr="007455EA">
        <w:t>nr. __________</w:t>
      </w:r>
    </w:p>
    <w:p w:rsidR="007455EA" w:rsidRPr="007455EA" w:rsidRDefault="007455EA" w:rsidP="007455EA">
      <w:pPr>
        <w:spacing w:before="72" w:line="292" w:lineRule="auto"/>
        <w:jc w:val="center"/>
        <w:rPr>
          <w:b/>
          <w:color w:val="000000"/>
          <w:w w:val="90"/>
          <w:sz w:val="25"/>
        </w:rPr>
      </w:pPr>
      <w:r w:rsidRPr="007455EA">
        <w:rPr>
          <w:b/>
          <w:color w:val="000000"/>
          <w:w w:val="90"/>
          <w:sz w:val="28"/>
          <w:szCs w:val="28"/>
        </w:rPr>
        <w:t xml:space="preserve">AVIZ </w:t>
      </w:r>
    </w:p>
    <w:p w:rsidR="007455EA" w:rsidRPr="007455EA" w:rsidRDefault="007455EA" w:rsidP="007455EA">
      <w:pPr>
        <w:tabs>
          <w:tab w:val="left" w:pos="0"/>
          <w:tab w:val="left" w:pos="567"/>
        </w:tabs>
        <w:spacing w:before="72" w:line="292" w:lineRule="auto"/>
        <w:jc w:val="center"/>
        <w:rPr>
          <w:rFonts w:eastAsia="PMingLiU"/>
          <w:lang w:eastAsia="zh-CN"/>
        </w:rPr>
      </w:pPr>
      <w:r w:rsidRPr="007455EA">
        <w:rPr>
          <w:rFonts w:eastAsia="PMingLiU"/>
          <w:lang w:eastAsia="zh-CN"/>
        </w:rPr>
        <w:lastRenderedPageBreak/>
        <w:t>pentru participare la licitațiile publice de lucrări din domeniul construcțiilor și instalațiilor</w:t>
      </w:r>
    </w:p>
    <w:p w:rsidR="007455EA" w:rsidRPr="007455EA" w:rsidRDefault="007455EA" w:rsidP="007455EA">
      <w:pPr>
        <w:tabs>
          <w:tab w:val="left" w:leader="underscore" w:pos="5447"/>
          <w:tab w:val="right" w:leader="underscore" w:pos="9777"/>
        </w:tabs>
        <w:spacing w:before="252" w:line="268" w:lineRule="auto"/>
        <w:rPr>
          <w:rFonts w:eastAsia="PMingLiU"/>
          <w:lang w:eastAsia="zh-CN"/>
        </w:rPr>
      </w:pPr>
      <w:r w:rsidRPr="007455EA">
        <w:rPr>
          <w:rFonts w:eastAsia="PMingLiU"/>
          <w:lang w:eastAsia="zh-CN"/>
        </w:rPr>
        <w:t xml:space="preserve">Eliberat întreprinderii </w:t>
      </w:r>
      <w:r w:rsidRPr="007455EA">
        <w:rPr>
          <w:rFonts w:eastAsia="PMingLiU"/>
          <w:lang w:eastAsia="zh-CN"/>
        </w:rPr>
        <w:tab/>
        <w:t xml:space="preserve"> IDNO </w:t>
      </w:r>
      <w:r w:rsidRPr="007455EA">
        <w:rPr>
          <w:rFonts w:eastAsia="PMingLiU"/>
          <w:lang w:eastAsia="zh-CN"/>
        </w:rPr>
        <w:tab/>
        <w:t xml:space="preserve"> conform</w:t>
      </w:r>
    </w:p>
    <w:p w:rsidR="007455EA" w:rsidRPr="007455EA" w:rsidRDefault="007455EA" w:rsidP="007455EA">
      <w:pPr>
        <w:tabs>
          <w:tab w:val="left" w:leader="underscore" w:pos="1656"/>
          <w:tab w:val="right" w:leader="underscore" w:pos="9777"/>
        </w:tabs>
        <w:spacing w:line="285" w:lineRule="auto"/>
        <w:rPr>
          <w:rFonts w:eastAsia="PMingLiU"/>
          <w:lang w:eastAsia="zh-CN"/>
        </w:rPr>
      </w:pPr>
      <w:r w:rsidRPr="007455EA">
        <w:rPr>
          <w:rFonts w:eastAsia="PMingLiU"/>
          <w:lang w:eastAsia="zh-CN"/>
        </w:rPr>
        <w:t xml:space="preserve">cererii nr. </w:t>
      </w:r>
      <w:r w:rsidRPr="007455EA">
        <w:rPr>
          <w:rFonts w:eastAsia="PMingLiU"/>
          <w:lang w:eastAsia="zh-CN"/>
        </w:rPr>
        <w:tab/>
        <w:t xml:space="preserve"> din </w:t>
      </w:r>
      <w:r w:rsidRPr="007455EA">
        <w:rPr>
          <w:rFonts w:eastAsia="PMingLiU"/>
          <w:lang w:eastAsia="zh-CN"/>
        </w:rPr>
        <w:tab/>
        <w:t>. În urma verificării actelor prezentate și informației rezultate din</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actele de control în ultimii 3 (trei) ani, potrivit Ordinului nr. </w:t>
      </w:r>
      <w:r w:rsidRPr="007455EA">
        <w:rPr>
          <w:rFonts w:eastAsia="PMingLiU"/>
          <w:lang w:eastAsia="zh-CN"/>
        </w:rPr>
        <w:tab/>
        <w:t xml:space="preserve"> din</w:t>
      </w:r>
      <w:r w:rsidRPr="007455EA">
        <w:rPr>
          <w:rFonts w:eastAsia="PMingLiU"/>
          <w:lang w:eastAsia="zh-CN"/>
        </w:rPr>
        <w:tab/>
        <w:t>, Inspectoratul Național pentru Supraveghere Tehnică constată următoarele:</w:t>
      </w:r>
    </w:p>
    <w:p w:rsidR="007455EA" w:rsidRPr="007455EA" w:rsidRDefault="007455EA" w:rsidP="007455EA">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455EA" w:rsidRPr="007455EA" w:rsidTr="007455EA">
        <w:tc>
          <w:tcPr>
            <w:tcW w:w="47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Nr</w:t>
            </w:r>
          </w:p>
        </w:tc>
        <w:tc>
          <w:tcPr>
            <w:tcW w:w="375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Informații</w:t>
            </w:r>
          </w:p>
        </w:tc>
        <w:tc>
          <w:tcPr>
            <w:tcW w:w="400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Noțiuni</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DA</w:t>
            </w: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NU</w:t>
            </w: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Nota</w:t>
            </w:r>
          </w:p>
        </w:tc>
      </w:tr>
      <w:tr w:rsidR="007455EA" w:rsidRPr="007455EA" w:rsidTr="007455EA">
        <w:trPr>
          <w:trHeight w:val="54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Încălcări constatate prin procese - verbale de control, emise în temeiul Legii nr.131/2012 privind controlul de stat asupra activității de întreprinzător</w:t>
            </w:r>
            <w:r w:rsidRPr="007455EA">
              <w:rPr>
                <w:sz w:val="20"/>
                <w:szCs w:val="20"/>
              </w:rPr>
              <w:t>)</w:t>
            </w:r>
            <w:r w:rsidRPr="007455E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încalcări foarte grave</w:t>
            </w:r>
          </w:p>
          <w:p w:rsidR="007455EA" w:rsidRPr="007455EA" w:rsidRDefault="007455EA" w:rsidP="007455EA">
            <w:pPr>
              <w:tabs>
                <w:tab w:val="left" w:leader="underscore" w:pos="6465"/>
                <w:tab w:val="right" w:leader="underscore" w:pos="9777"/>
              </w:tabs>
              <w:spacing w:line="302" w:lineRule="auto"/>
              <w:jc w:val="both"/>
              <w:rPr>
                <w:rFonts w:eastAsia="PMingLiU"/>
                <w:sz w:val="20"/>
                <w:szCs w:val="20"/>
                <w:lang w:eastAsia="zh-CN"/>
              </w:rPr>
            </w:pPr>
            <w:r w:rsidRPr="007455EA">
              <w:rPr>
                <w:sz w:val="20"/>
                <w:szCs w:val="20"/>
              </w:rPr>
              <w:t>(art. 5</w:t>
            </w:r>
            <w:r w:rsidRPr="007455EA">
              <w:rPr>
                <w:sz w:val="20"/>
                <w:szCs w:val="20"/>
                <w:vertAlign w:val="superscript"/>
              </w:rPr>
              <w:t>1</w:t>
            </w:r>
            <w:r w:rsidRPr="007455EA">
              <w:rPr>
                <w:sz w:val="20"/>
                <w:szCs w:val="20"/>
              </w:rPr>
              <w:t xml:space="preserve"> Legea nr.131/2012privind controlul de stat asupra activității de întreprinzător)</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r>
      <w:tr w:rsidR="007455EA" w:rsidRPr="007455EA" w:rsidTr="007455EA">
        <w:trPr>
          <w:trHeight w:val="1380"/>
        </w:trPr>
        <w:tc>
          <w:tcPr>
            <w:tcW w:w="471" w:type="dxa"/>
            <w:vMerge/>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Sancțiuni economice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(cu exagerări ale costului mai mare de 15% din valoarea lucrărilor executate, inclusiv)</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42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Au fost înregistrate cazuri de accidente:</w:t>
            </w: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Accidente tehnice grave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53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77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Întreprinderea dispune de necesarul de personal propriu calificat (specialiști și muncitori specializați</w:t>
            </w:r>
            <w:r w:rsidRPr="007455EA">
              <w:rPr>
                <w:sz w:val="20"/>
                <w:szCs w:val="20"/>
              </w:rPr>
              <w:t>cu certificate de atestare tehnico-profesională</w:t>
            </w:r>
            <w:r w:rsidRPr="007455E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Construcții civile, industriale și agrozootehnice</w:t>
            </w:r>
          </w:p>
          <w:p w:rsidR="007455EA" w:rsidRPr="007455EA" w:rsidRDefault="007455EA" w:rsidP="007455EA">
            <w:pPr>
              <w:tabs>
                <w:tab w:val="left" w:pos="567"/>
              </w:tabs>
              <w:rPr>
                <w:sz w:val="20"/>
                <w:szCs w:val="20"/>
              </w:rPr>
            </w:pPr>
            <w:r w:rsidRPr="007455EA">
              <w:rPr>
                <w:sz w:val="20"/>
                <w:szCs w:val="20"/>
              </w:rPr>
              <w:t>A.Terasamente, lucrări la structura clădirilor;</w:t>
            </w:r>
          </w:p>
          <w:p w:rsidR="007455EA" w:rsidRPr="007455EA" w:rsidRDefault="007455EA" w:rsidP="007455EA">
            <w:pPr>
              <w:tabs>
                <w:tab w:val="decimal" w:pos="216"/>
                <w:tab w:val="left" w:leader="underscore" w:pos="6465"/>
                <w:tab w:val="right" w:leader="underscore" w:pos="9777"/>
              </w:tabs>
              <w:ind w:left="360" w:hanging="360"/>
              <w:rPr>
                <w:sz w:val="20"/>
                <w:szCs w:val="20"/>
              </w:rPr>
            </w:pPr>
            <w:r w:rsidRPr="007455EA">
              <w:rPr>
                <w:sz w:val="20"/>
                <w:szCs w:val="20"/>
              </w:rPr>
              <w:t xml:space="preserve">B. structuri metalice; </w:t>
            </w:r>
          </w:p>
          <w:p w:rsidR="007455EA" w:rsidRPr="007455EA" w:rsidRDefault="007455EA" w:rsidP="007455EA">
            <w:pPr>
              <w:tabs>
                <w:tab w:val="decimal" w:pos="216"/>
                <w:tab w:val="left" w:leader="underscore" w:pos="6465"/>
                <w:tab w:val="right" w:leader="underscore" w:pos="9777"/>
              </w:tabs>
              <w:ind w:left="360" w:hanging="360"/>
              <w:rPr>
                <w:rFonts w:eastAsia="PMingLiU"/>
                <w:sz w:val="20"/>
                <w:szCs w:val="20"/>
                <w:lang w:eastAsia="zh-CN"/>
              </w:rPr>
            </w:pPr>
            <w:r w:rsidRPr="007455EA">
              <w:rPr>
                <w:sz w:val="20"/>
                <w:szCs w:val="20"/>
              </w:rPr>
              <w:t>C. finisare, amenajare, protecție.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 xml:space="preserve"> Construcții rutiere: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A.drumuri și piste de aviație; </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B.poduri; </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C.căi ferate.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pos="567"/>
              </w:tabs>
              <w:spacing w:line="276" w:lineRule="auto"/>
              <w:rPr>
                <w:sz w:val="20"/>
                <w:szCs w:val="20"/>
              </w:rPr>
            </w:pPr>
            <w:r w:rsidRPr="007455EA">
              <w:rPr>
                <w:sz w:val="20"/>
                <w:szCs w:val="20"/>
              </w:rPr>
              <w:t>Construcții speciale:</w:t>
            </w:r>
          </w:p>
          <w:p w:rsidR="007455EA" w:rsidRPr="007455EA" w:rsidRDefault="007455EA" w:rsidP="007455EA">
            <w:pPr>
              <w:tabs>
                <w:tab w:val="left" w:pos="567"/>
              </w:tabs>
              <w:spacing w:line="276" w:lineRule="auto"/>
              <w:rPr>
                <w:sz w:val="20"/>
                <w:szCs w:val="20"/>
              </w:rPr>
            </w:pPr>
            <w:r w:rsidRPr="007455EA">
              <w:rPr>
                <w:sz w:val="20"/>
                <w:szCs w:val="20"/>
              </w:rPr>
              <w:t>A. hidrotehnice și pentru îmbunătățiri funciare;</w:t>
            </w:r>
          </w:p>
          <w:p w:rsidR="007455EA" w:rsidRPr="007455EA" w:rsidRDefault="007455EA" w:rsidP="007455EA">
            <w:pPr>
              <w:tabs>
                <w:tab w:val="left" w:pos="567"/>
              </w:tabs>
              <w:spacing w:line="276" w:lineRule="auto"/>
              <w:rPr>
                <w:sz w:val="20"/>
                <w:szCs w:val="20"/>
              </w:rPr>
            </w:pPr>
            <w:r w:rsidRPr="007455EA">
              <w:rPr>
                <w:sz w:val="20"/>
                <w:szCs w:val="20"/>
              </w:rPr>
              <w:t xml:space="preserve">B. fântâni arteziene; </w:t>
            </w:r>
          </w:p>
          <w:p w:rsidR="007455EA" w:rsidRPr="007455EA" w:rsidRDefault="007455EA" w:rsidP="007455EA">
            <w:pPr>
              <w:tabs>
                <w:tab w:val="left" w:pos="567"/>
              </w:tabs>
              <w:spacing w:line="276" w:lineRule="auto"/>
              <w:rPr>
                <w:sz w:val="20"/>
                <w:szCs w:val="20"/>
              </w:rPr>
            </w:pPr>
            <w:r w:rsidRPr="007455EA">
              <w:rPr>
                <w:sz w:val="20"/>
                <w:szCs w:val="20"/>
              </w:rPr>
              <w:t>C. porturi și debarcadere;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D. mine, cariere;     E. tuneluri.</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205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și rețele tehnico-edilitare:</w:t>
            </w:r>
          </w:p>
          <w:p w:rsidR="007455EA" w:rsidRPr="007455EA" w:rsidRDefault="007455EA" w:rsidP="007455EA">
            <w:pPr>
              <w:tabs>
                <w:tab w:val="left" w:pos="567"/>
              </w:tabs>
              <w:spacing w:line="276" w:lineRule="auto"/>
              <w:rPr>
                <w:sz w:val="20"/>
                <w:szCs w:val="20"/>
              </w:rPr>
            </w:pPr>
            <w:r w:rsidRPr="007455EA">
              <w:rPr>
                <w:sz w:val="20"/>
                <w:szCs w:val="20"/>
              </w:rPr>
              <w:t>A.de alimentare cu apă și canalizare;</w:t>
            </w:r>
          </w:p>
          <w:p w:rsidR="007455EA" w:rsidRPr="007455EA" w:rsidRDefault="007455EA" w:rsidP="007455EA">
            <w:pPr>
              <w:tabs>
                <w:tab w:val="left" w:pos="567"/>
              </w:tabs>
              <w:spacing w:line="276" w:lineRule="auto"/>
              <w:rPr>
                <w:sz w:val="20"/>
                <w:szCs w:val="20"/>
              </w:rPr>
            </w:pPr>
            <w:r w:rsidRPr="007455EA">
              <w:rPr>
                <w:sz w:val="20"/>
                <w:szCs w:val="20"/>
              </w:rPr>
              <w:t xml:space="preserve">B.de încălzire; </w:t>
            </w:r>
          </w:p>
          <w:p w:rsidR="007455EA" w:rsidRPr="007455EA" w:rsidRDefault="007455EA" w:rsidP="007455EA">
            <w:pPr>
              <w:tabs>
                <w:tab w:val="left" w:pos="567"/>
              </w:tabs>
              <w:spacing w:line="276" w:lineRule="auto"/>
              <w:rPr>
                <w:sz w:val="20"/>
                <w:szCs w:val="20"/>
              </w:rPr>
            </w:pPr>
            <w:r w:rsidRPr="007455EA">
              <w:rPr>
                <w:sz w:val="20"/>
                <w:szCs w:val="20"/>
              </w:rPr>
              <w:t>C. ventilație, climatizare; D. electrice;</w:t>
            </w:r>
          </w:p>
          <w:p w:rsidR="007455EA" w:rsidRPr="007455EA" w:rsidRDefault="007455EA" w:rsidP="007455EA">
            <w:pPr>
              <w:tabs>
                <w:tab w:val="left" w:pos="567"/>
              </w:tabs>
              <w:spacing w:line="276" w:lineRule="auto"/>
              <w:rPr>
                <w:sz w:val="20"/>
                <w:szCs w:val="20"/>
              </w:rPr>
            </w:pPr>
            <w:r w:rsidRPr="007455EA">
              <w:rPr>
                <w:sz w:val="20"/>
                <w:szCs w:val="20"/>
              </w:rPr>
              <w:t>E.de automatizare; F.telecomunicație; G.semnalizare;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H.frigorifice,compresoare;</w:t>
            </w:r>
          </w:p>
          <w:p w:rsidR="007455EA" w:rsidRPr="007455EA" w:rsidRDefault="007455EA" w:rsidP="007455EA">
            <w:pPr>
              <w:tabs>
                <w:tab w:val="left" w:leader="underscore" w:pos="6465"/>
                <w:tab w:val="right" w:leader="underscore" w:pos="9777"/>
              </w:tabs>
              <w:jc w:val="both"/>
              <w:rPr>
                <w:rFonts w:eastAsia="PMingLiU"/>
                <w:i/>
                <w:sz w:val="20"/>
                <w:szCs w:val="20"/>
                <w:lang w:eastAsia="zh-CN"/>
              </w:rPr>
            </w:pPr>
            <w:r w:rsidRPr="007455EA">
              <w:rPr>
                <w:sz w:val="20"/>
                <w:szCs w:val="20"/>
              </w:rPr>
              <w:t>I. tehnologice.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94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industriale periculoase:</w:t>
            </w:r>
          </w:p>
          <w:p w:rsidR="007455EA" w:rsidRPr="007455EA" w:rsidRDefault="007455EA" w:rsidP="007455EA">
            <w:pPr>
              <w:tabs>
                <w:tab w:val="left" w:pos="567"/>
              </w:tabs>
              <w:spacing w:line="276" w:lineRule="auto"/>
              <w:rPr>
                <w:sz w:val="20"/>
                <w:szCs w:val="20"/>
              </w:rPr>
            </w:pPr>
            <w:r w:rsidRPr="007455EA">
              <w:rPr>
                <w:sz w:val="20"/>
                <w:szCs w:val="20"/>
              </w:rPr>
              <w:t>A. sub presiune, mecanisme de ridicat, cazane;</w:t>
            </w:r>
          </w:p>
          <w:p w:rsidR="007455EA" w:rsidRPr="007455EA" w:rsidRDefault="007455EA" w:rsidP="007455EA">
            <w:pPr>
              <w:tabs>
                <w:tab w:val="left" w:pos="567"/>
              </w:tabs>
              <w:spacing w:line="276" w:lineRule="auto"/>
              <w:rPr>
                <w:sz w:val="20"/>
                <w:szCs w:val="20"/>
              </w:rPr>
            </w:pPr>
            <w:r w:rsidRPr="007455EA">
              <w:rPr>
                <w:sz w:val="20"/>
                <w:szCs w:val="20"/>
              </w:rPr>
              <w:t>B. chimico-tehnologice; C. gazoducte magistrale;</w:t>
            </w:r>
          </w:p>
          <w:p w:rsidR="007455EA" w:rsidRPr="007455EA" w:rsidRDefault="007455EA" w:rsidP="00DA2629">
            <w:pPr>
              <w:numPr>
                <w:ilvl w:val="0"/>
                <w:numId w:val="12"/>
              </w:numPr>
              <w:tabs>
                <w:tab w:val="decimal" w:pos="317"/>
                <w:tab w:val="left" w:pos="1134"/>
              </w:tabs>
              <w:ind w:left="0" w:hanging="650"/>
              <w:jc w:val="both"/>
              <w:rPr>
                <w:rFonts w:eastAsia="PMingLiU"/>
                <w:i/>
                <w:sz w:val="20"/>
                <w:szCs w:val="20"/>
                <w:lang w:val="en-US" w:eastAsia="zh-CN"/>
              </w:rPr>
            </w:pPr>
            <w:r w:rsidRPr="007455EA">
              <w:rPr>
                <w:noProof w:val="0"/>
                <w:sz w:val="20"/>
                <w:szCs w:val="20"/>
                <w:lang w:val="en-US"/>
              </w:rPr>
              <w:t>D. sisteme de alimentare cu gaze.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Prezentul Aviz este cu titlu informativ  și se eliberează la cererea solicitantului.</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Este valabil </w:t>
      </w:r>
      <w:r w:rsidRPr="007455EA">
        <w:rPr>
          <w:b/>
          <w:u w:val="single"/>
        </w:rPr>
        <w:t xml:space="preserve">12 luni  </w:t>
      </w:r>
      <w:r w:rsidRPr="007455EA">
        <w:rPr>
          <w:rFonts w:eastAsia="PMingLiU"/>
          <w:lang w:eastAsia="zh-CN"/>
        </w:rPr>
        <w:t>de la data eliberării.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Director                                                      Semnătura           ________________________</w:t>
      </w:r>
    </w:p>
    <w:p w:rsidR="007455EA" w:rsidRPr="007455EA" w:rsidRDefault="007455EA" w:rsidP="007455EA">
      <w:pPr>
        <w:tabs>
          <w:tab w:val="left" w:leader="underscore" w:pos="6465"/>
          <w:tab w:val="right" w:leader="underscore" w:pos="9777"/>
        </w:tabs>
        <w:spacing w:line="302" w:lineRule="auto"/>
        <w:rPr>
          <w:rFonts w:eastAsia="PMingLiU"/>
          <w:i/>
          <w:iCs/>
          <w:sz w:val="20"/>
          <w:szCs w:val="20"/>
          <w:lang w:eastAsia="zh-CN"/>
        </w:rPr>
      </w:pPr>
      <w:r w:rsidRPr="007455EA">
        <w:rPr>
          <w:rFonts w:eastAsia="PMingLiU"/>
          <w:sz w:val="20"/>
          <w:szCs w:val="20"/>
          <w:lang w:eastAsia="zh-CN"/>
        </w:rPr>
        <w:t xml:space="preserve">                 </w:t>
      </w:r>
      <w:r w:rsidRPr="007455EA">
        <w:rPr>
          <w:rFonts w:eastAsia="PMingLiU"/>
          <w:i/>
          <w:iCs/>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Ex.  _____________________</w:t>
      </w:r>
    </w:p>
    <w:p w:rsidR="007455EA" w:rsidRPr="007455EA" w:rsidRDefault="007455EA" w:rsidP="007455EA">
      <w:pPr>
        <w:tabs>
          <w:tab w:val="left" w:leader="underscore" w:pos="6465"/>
          <w:tab w:val="right" w:leader="underscore" w:pos="9777"/>
        </w:tabs>
        <w:spacing w:line="302" w:lineRule="auto"/>
        <w:rPr>
          <w:rFonts w:eastAsia="PMingLiU"/>
          <w:i/>
          <w:sz w:val="20"/>
          <w:szCs w:val="20"/>
          <w:lang w:eastAsia="zh-CN"/>
        </w:rPr>
      </w:pPr>
      <w:r w:rsidRPr="007455EA">
        <w:rPr>
          <w:rFonts w:eastAsia="PMingLiU"/>
          <w:i/>
          <w:lang w:eastAsia="zh-CN"/>
        </w:rPr>
        <w:t xml:space="preserve">             </w:t>
      </w:r>
      <w:r w:rsidRPr="007455EA">
        <w:rPr>
          <w:rFonts w:eastAsia="PMingLiU"/>
          <w:i/>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Tel. _____________________</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jc w:val="center"/>
        <w:rPr>
          <w:rFonts w:eastAsia="PMingLiU"/>
          <w:b/>
          <w:lang w:eastAsia="zh-CN"/>
        </w:rPr>
      </w:pPr>
      <w:r w:rsidRPr="007455EA">
        <w:rPr>
          <w:b/>
        </w:rPr>
        <w:t>~~~~~~~~~~~~~~~~~~~~~~~~~~~~~~~~~~~~~~~~~~~~~~~~~~~~~~~~~~~~~~~~~~~~~~~~~~ (Antetul instituției)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Default="007455EA" w:rsidP="00BA7FF4">
      <w:pPr>
        <w:jc w:val="right"/>
        <w:rPr>
          <w:noProof w:val="0"/>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w:t>
      </w:r>
      <w:r w:rsidR="007455EA">
        <w:rPr>
          <w:noProof w:val="0"/>
        </w:rPr>
        <w:t>4</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24" w:name="_Toc449692118"/>
      <w:bookmarkStart w:id="25" w:name="_Toc390252621"/>
      <w:r w:rsidRPr="00B33AD1">
        <w:rPr>
          <w:rFonts w:ascii="Times New Roman" w:hAnsi="Times New Roman" w:cs="Times New Roman"/>
          <w:bCs w:val="0"/>
          <w:color w:val="auto"/>
          <w:sz w:val="24"/>
          <w:szCs w:val="24"/>
        </w:rPr>
        <w:t>CAIET DE SARCINI</w:t>
      </w:r>
      <w:bookmarkEnd w:id="24"/>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25"/>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lastRenderedPageBreak/>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w:t>
      </w:r>
      <w:r w:rsidRPr="00B33AD1">
        <w:lastRenderedPageBreak/>
        <w:t>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EC1DDF" w:rsidRPr="007455EA" w:rsidRDefault="00EC1DDF"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lastRenderedPageBreak/>
        <w:t>din “____” ________ 20___</w:t>
      </w:r>
    </w:p>
    <w:p w:rsidR="002D6E71" w:rsidRPr="00B33AD1" w:rsidRDefault="002D6E71" w:rsidP="00196AB4">
      <w:pPr>
        <w:pStyle w:val="a"/>
        <w:numPr>
          <w:ilvl w:val="0"/>
          <w:numId w:val="0"/>
        </w:numPr>
        <w:ind w:right="-1"/>
        <w:rPr>
          <w:i/>
        </w:rPr>
      </w:pPr>
    </w:p>
    <w:p w:rsidR="00806E2B" w:rsidRDefault="00806E2B" w:rsidP="00196AB4">
      <w:pPr>
        <w:pStyle w:val="a"/>
        <w:numPr>
          <w:ilvl w:val="0"/>
          <w:numId w:val="0"/>
        </w:numPr>
        <w:ind w:right="-1"/>
        <w:rPr>
          <w:i/>
        </w:rPr>
      </w:pPr>
    </w:p>
    <w:p w:rsidR="007455EA" w:rsidRPr="007455EA" w:rsidRDefault="007455EA" w:rsidP="007455EA">
      <w:pPr>
        <w:tabs>
          <w:tab w:val="left" w:pos="1260"/>
        </w:tabs>
        <w:ind w:firstLine="720"/>
        <w:contextualSpacing/>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1260"/>
        </w:tabs>
        <w:ind w:firstLine="720"/>
        <w:contextualSpacing/>
        <w:jc w:val="center"/>
        <w:rPr>
          <w:b/>
          <w:caps/>
          <w:noProof w:val="0"/>
          <w:lang w:val="en-US" w:eastAsia="ru-RU"/>
        </w:rPr>
      </w:pPr>
    </w:p>
    <w:p w:rsidR="007455EA" w:rsidRPr="007455EA" w:rsidRDefault="007455EA" w:rsidP="007455EA">
      <w:pPr>
        <w:tabs>
          <w:tab w:val="left" w:pos="1260"/>
        </w:tabs>
        <w:ind w:firstLine="720"/>
        <w:contextualSpacing/>
        <w:jc w:val="center"/>
        <w:rPr>
          <w:b/>
          <w:noProof w:val="0"/>
          <w:lang w:val="en-US" w:eastAsia="ru-RU"/>
        </w:rPr>
      </w:pPr>
      <w:r w:rsidRPr="007455EA">
        <w:rPr>
          <w:b/>
          <w:caps/>
          <w:noProof w:val="0"/>
          <w:lang w:val="en-US" w:eastAsia="ru-RU"/>
        </w:rPr>
        <w:t>Contract</w:t>
      </w:r>
      <w:r w:rsidRPr="007455EA">
        <w:rPr>
          <w:b/>
          <w:noProof w:val="0"/>
          <w:lang w:val="en-US" w:eastAsia="ru-RU"/>
        </w:rPr>
        <w:t xml:space="preserve"> DE ANTREPRIZĂ nr.___________</w:t>
      </w:r>
    </w:p>
    <w:p w:rsidR="007455EA" w:rsidRPr="007455EA" w:rsidRDefault="007455EA" w:rsidP="007455EA">
      <w:pPr>
        <w:tabs>
          <w:tab w:val="left" w:pos="1260"/>
        </w:tabs>
        <w:ind w:firstLine="720"/>
        <w:contextualSpacing/>
        <w:jc w:val="both"/>
        <w:rPr>
          <w:noProof w:val="0"/>
          <w:lang w:eastAsia="ru-RU"/>
        </w:rPr>
      </w:pPr>
    </w:p>
    <w:p w:rsidR="007455EA" w:rsidRPr="007455EA" w:rsidRDefault="007455EA" w:rsidP="00DA2629">
      <w:pPr>
        <w:numPr>
          <w:ilvl w:val="0"/>
          <w:numId w:val="25"/>
        </w:numPr>
        <w:tabs>
          <w:tab w:val="left" w:pos="540"/>
        </w:tabs>
        <w:ind w:left="0" w:firstLine="0"/>
        <w:contextualSpacing/>
        <w:jc w:val="center"/>
        <w:rPr>
          <w:b/>
          <w:noProof w:val="0"/>
          <w:lang w:eastAsia="ru-RU"/>
        </w:rPr>
      </w:pPr>
      <w:r w:rsidRPr="007455EA">
        <w:rPr>
          <w:b/>
          <w:noProof w:val="0"/>
          <w:lang w:eastAsia="ru-RU"/>
        </w:rPr>
        <w:t>PARTEA GENERALĂ</w:t>
      </w:r>
    </w:p>
    <w:p w:rsidR="007455EA" w:rsidRPr="007455EA" w:rsidRDefault="007455EA" w:rsidP="007455EA">
      <w:pPr>
        <w:tabs>
          <w:tab w:val="left" w:pos="540"/>
        </w:tabs>
        <w:contextualSpacing/>
        <w:jc w:val="center"/>
        <w:rPr>
          <w:i/>
          <w:noProof w:val="0"/>
          <w:sz w:val="20"/>
          <w:szCs w:val="20"/>
          <w:lang w:eastAsia="ru-RU"/>
        </w:rPr>
      </w:pPr>
      <w:r w:rsidRPr="007455EA">
        <w:rPr>
          <w:i/>
          <w:noProof w:val="0"/>
          <w:sz w:val="20"/>
          <w:szCs w:val="20"/>
          <w:lang w:eastAsia="ru-RU"/>
        </w:rPr>
        <w:t>(OBLIGATORIE)</w:t>
      </w:r>
    </w:p>
    <w:p w:rsidR="007455EA" w:rsidRPr="007455EA" w:rsidRDefault="007455EA" w:rsidP="007455EA">
      <w:pPr>
        <w:tabs>
          <w:tab w:val="left" w:pos="540"/>
        </w:tabs>
        <w:contextualSpacing/>
        <w:jc w:val="both"/>
        <w:rPr>
          <w:i/>
          <w:noProof w:val="0"/>
          <w:lang w:eastAsia="ru-RU"/>
        </w:rPr>
      </w:pPr>
    </w:p>
    <w:p w:rsidR="007455EA" w:rsidRPr="007455EA" w:rsidRDefault="007455EA" w:rsidP="007455EA">
      <w:pPr>
        <w:tabs>
          <w:tab w:val="left" w:pos="540"/>
        </w:tabs>
        <w:spacing w:after="120"/>
        <w:contextualSpacing/>
        <w:jc w:val="both"/>
        <w:rPr>
          <w:b/>
          <w:noProof w:val="0"/>
          <w:lang w:eastAsia="ru-RU"/>
        </w:rPr>
      </w:pPr>
      <w:r w:rsidRPr="007455EA">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3"/>
        <w:gridCol w:w="4882"/>
      </w:tblGrid>
      <w:tr w:rsidR="007455EA" w:rsidRPr="007455EA" w:rsidTr="007455EA">
        <w:tc>
          <w:tcPr>
            <w:tcW w:w="2553"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Beneficiar</w:t>
            </w:r>
          </w:p>
        </w:tc>
        <w:tc>
          <w:tcPr>
            <w:tcW w:w="2447"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Antreprenor</w:t>
            </w:r>
          </w:p>
        </w:tc>
      </w:tr>
      <w:tr w:rsidR="007455EA" w:rsidRPr="007455EA" w:rsidTr="007455EA">
        <w:tc>
          <w:tcPr>
            <w:tcW w:w="2553"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447"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Antreprenor,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tabs>
          <w:tab w:val="left" w:pos="1260"/>
        </w:tabs>
        <w:contextualSpacing/>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455EA" w:rsidRPr="007455EA" w:rsidTr="007455EA">
        <w:trPr>
          <w:trHeight w:val="697"/>
        </w:trPr>
        <w:tc>
          <w:tcPr>
            <w:tcW w:w="9540" w:type="dxa"/>
            <w:vAlign w:val="center"/>
          </w:tcPr>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 w:val="left" w:pos="1134"/>
                <w:tab w:val="left" w:pos="3705"/>
              </w:tabs>
              <w:jc w:val="both"/>
              <w:rPr>
                <w:b/>
                <w:noProof w:val="0"/>
                <w:lang w:val="en-US" w:eastAsia="ru-RU"/>
              </w:rPr>
            </w:pPr>
            <w:r w:rsidRPr="007455EA">
              <w:rPr>
                <w:b/>
                <w:noProof w:val="0"/>
                <w:lang w:val="en-US" w:eastAsia="ru-RU"/>
              </w:rPr>
              <w:t>1. OBIECTUL CONTRACTULUI</w:t>
            </w:r>
          </w:p>
          <w:p w:rsidR="007455EA" w:rsidRPr="007455EA" w:rsidRDefault="007455EA" w:rsidP="007455EA">
            <w:pPr>
              <w:tabs>
                <w:tab w:val="left" w:pos="360"/>
              </w:tabs>
              <w:ind w:left="-15" w:right="-15" w:firstLine="15"/>
              <w:jc w:val="both"/>
              <w:rPr>
                <w:noProof w:val="0"/>
                <w:lang w:val="en-US" w:eastAsia="ru-RU"/>
              </w:rPr>
            </w:pPr>
            <w:r w:rsidRPr="007455EA">
              <w:rPr>
                <w:noProof w:val="0"/>
                <w:lang w:val="en-US" w:eastAsia="ru-RU"/>
              </w:rPr>
              <w:t xml:space="preserve">Antreprenorul se obligă să execute </w:t>
            </w:r>
            <w:r w:rsidRPr="007455EA">
              <w:rPr>
                <w:b/>
                <w:noProof w:val="0"/>
                <w:lang w:val="en-US" w:eastAsia="ru-RU"/>
              </w:rPr>
              <w:t xml:space="preserve">lucrările </w:t>
            </w:r>
            <w:r w:rsidRPr="007455EA">
              <w:rPr>
                <w:i/>
                <w:noProof w:val="0"/>
                <w:lang w:val="en-US" w:eastAsia="ru-RU"/>
              </w:rPr>
              <w:t xml:space="preserve">______________________________________________ </w:t>
            </w:r>
            <w:r w:rsidRPr="007455EA">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7455EA">
              <w:rPr>
                <w:b/>
                <w:noProof w:val="0"/>
                <w:lang w:val="en-US" w:eastAsia="ru-RU"/>
              </w:rPr>
              <w:t xml:space="preserve">________________ </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r w:rsidRPr="007455EA">
              <w:rPr>
                <w:b/>
                <w:noProof w:val="0"/>
                <w:lang w:val="en-US" w:eastAsia="ru-RU"/>
              </w:rPr>
              <w:t xml:space="preserve"> </w:t>
            </w:r>
            <w:r w:rsidRPr="007455EA">
              <w:rPr>
                <w:noProof w:val="0"/>
                <w:lang w:val="en-US" w:eastAsia="ru-RU"/>
              </w:rPr>
              <w:t xml:space="preserve">în baza deciziei grupului de lucru al Beneficiarului nr. </w:t>
            </w:r>
            <w:r w:rsidRPr="007455EA">
              <w:rPr>
                <w:b/>
                <w:noProof w:val="0"/>
                <w:lang w:val="en-US" w:eastAsia="ru-RU"/>
              </w:rPr>
              <w:t>_____________</w:t>
            </w:r>
            <w:r w:rsidRPr="007455EA">
              <w:rPr>
                <w:noProof w:val="0"/>
                <w:lang w:val="en-US" w:eastAsia="ru-RU"/>
              </w:rPr>
              <w:t xml:space="preserve"> din </w:t>
            </w:r>
            <w:r w:rsidRPr="007455EA">
              <w:rPr>
                <w:b/>
                <w:noProof w:val="0"/>
                <w:lang w:val="en-US" w:eastAsia="ru-RU"/>
              </w:rPr>
              <w:t>___________________</w:t>
            </w:r>
            <w:r w:rsidRPr="007455EA">
              <w:rPr>
                <w:noProof w:val="0"/>
                <w:lang w:val="en-US" w:eastAsia="ru-RU"/>
              </w:rPr>
              <w:t>.</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 w:val="left" w:pos="567"/>
              </w:tabs>
              <w:ind w:left="-15"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tabs>
                <w:tab w:val="left" w:pos="360"/>
              </w:tabs>
              <w:jc w:val="both"/>
              <w:rPr>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Formularul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Propunerea tehnică și propunerea financiară;</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Caietul de sarcini;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Garanția de bună execuție a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Acordul de asociere (după caz);</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 xml:space="preserve">Contractele încheiate cu subcontractanții (după </w:t>
            </w:r>
            <w:r w:rsidRPr="007455EA">
              <w:rPr>
                <w:noProof w:val="0"/>
                <w:lang w:eastAsia="ru-RU"/>
              </w:rPr>
              <w:t>caz</w:t>
            </w:r>
            <w:r w:rsidRPr="007455EA">
              <w:rPr>
                <w:noProof w:val="0"/>
                <w:lang w:val="en-US" w:eastAsia="ru-RU"/>
              </w:rPr>
              <w:t>);</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Graficul de execuție a contractului aprobat de ambele părți.</w:t>
            </w:r>
          </w:p>
          <w:p w:rsidR="007455EA" w:rsidRPr="007455EA" w:rsidRDefault="007455EA" w:rsidP="007455EA">
            <w:pPr>
              <w:tabs>
                <w:tab w:val="left" w:pos="360"/>
              </w:tabs>
              <w:ind w:left="1530"/>
              <w:contextualSpacing/>
              <w:jc w:val="both"/>
              <w:rPr>
                <w:noProof w:val="0"/>
                <w:lang w:val="en-US" w:eastAsia="ru-RU"/>
              </w:rPr>
            </w:pPr>
          </w:p>
          <w:p w:rsidR="007455EA" w:rsidRPr="007455EA" w:rsidRDefault="007455EA" w:rsidP="007455EA">
            <w:pPr>
              <w:tabs>
                <w:tab w:val="left" w:pos="525"/>
                <w:tab w:val="left" w:pos="3645"/>
              </w:tabs>
              <w:jc w:val="both"/>
              <w:rPr>
                <w:b/>
                <w:noProof w:val="0"/>
                <w:lang w:val="en-US" w:eastAsia="ru-RU"/>
              </w:rPr>
            </w:pPr>
            <w:r w:rsidRPr="007455EA">
              <w:rPr>
                <w:b/>
                <w:noProof w:val="0"/>
                <w:lang w:val="en-US" w:eastAsia="ru-RU"/>
              </w:rPr>
              <w:t>3. PREȚUL CONTRACTULUI ŞI MODALITĂŢILE DE PLATĂ</w:t>
            </w:r>
          </w:p>
          <w:p w:rsidR="007455EA" w:rsidRPr="007455EA" w:rsidRDefault="007455EA" w:rsidP="007455EA">
            <w:pPr>
              <w:jc w:val="both"/>
              <w:rPr>
                <w:noProof w:val="0"/>
                <w:lang w:val="en-US" w:eastAsia="ru-RU"/>
              </w:rPr>
            </w:pPr>
            <w:r w:rsidRPr="007455EA">
              <w:rPr>
                <w:noProof w:val="0"/>
                <w:lang w:val="en-US" w:eastAsia="ru-RU"/>
              </w:rPr>
              <w:t>3.1. Prețul lucrărilor, ce reprezintă obiectul prezentului contract, este stabilit în lei MDL.</w:t>
            </w:r>
          </w:p>
          <w:p w:rsidR="007455EA" w:rsidRPr="007455EA" w:rsidRDefault="007455EA" w:rsidP="007455EA">
            <w:pPr>
              <w:rPr>
                <w:iCs/>
                <w:noProof w:val="0"/>
                <w:color w:val="000000"/>
                <w:lang w:eastAsia="ru-RU"/>
              </w:rPr>
            </w:pPr>
            <w:r w:rsidRPr="007455EA">
              <w:rPr>
                <w:noProof w:val="0"/>
                <w:lang w:val="en-US" w:eastAsia="ru-RU"/>
              </w:rPr>
              <w:t xml:space="preserve">3.2.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val="en-US" w:eastAsia="ru-RU"/>
              </w:rPr>
            </w:pPr>
            <w:r w:rsidRPr="007455EA">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7455EA" w:rsidRPr="007455EA" w:rsidRDefault="007455EA" w:rsidP="007455EA">
            <w:pPr>
              <w:jc w:val="both"/>
              <w:rPr>
                <w:noProof w:val="0"/>
                <w:lang w:val="en-US" w:eastAsia="ru-RU"/>
              </w:rPr>
            </w:pPr>
            <w:r w:rsidRPr="007455EA">
              <w:rPr>
                <w:noProof w:val="0"/>
                <w:lang w:val="en-US" w:eastAsia="ru-RU"/>
              </w:rPr>
              <w:t>3.4. Beneficiarul va verifica procesele-verbale de recepție a lucrărilor executate în termen de ________ zile de la primirea acestora de la Antreprenor.</w:t>
            </w:r>
          </w:p>
          <w:p w:rsidR="007455EA" w:rsidRPr="007455EA" w:rsidRDefault="007455EA" w:rsidP="007455EA">
            <w:pPr>
              <w:jc w:val="both"/>
              <w:rPr>
                <w:noProof w:val="0"/>
                <w:lang w:val="en-US" w:eastAsia="ru-RU"/>
              </w:rPr>
            </w:pPr>
            <w:r w:rsidRPr="007455EA">
              <w:rPr>
                <w:noProof w:val="0"/>
                <w:lang w:val="en-US" w:eastAsia="ru-RU"/>
              </w:rPr>
              <w:t>3.5.</w:t>
            </w:r>
            <w:r w:rsidRPr="007455EA">
              <w:rPr>
                <w:iCs/>
                <w:noProof w:val="0"/>
                <w:color w:val="000000"/>
                <w:sz w:val="20"/>
                <w:szCs w:val="20"/>
                <w:lang w:eastAsia="ru-RU"/>
              </w:rPr>
              <w:t xml:space="preserve"> </w:t>
            </w:r>
            <w:r w:rsidRPr="007455EA">
              <w:rPr>
                <w:iCs/>
                <w:noProof w:val="0"/>
                <w:color w:val="000000"/>
                <w:lang w:eastAsia="ru-RU"/>
              </w:rPr>
              <w:t>Plata facturii finale se va efectua imediat după verificarea și acceptarea situației de plată definitive de către Beneficiar</w:t>
            </w:r>
            <w:r w:rsidRPr="007455EA">
              <w:rPr>
                <w:noProof w:val="0"/>
                <w:lang w:val="en-US" w:eastAsia="ru-RU"/>
              </w:rPr>
              <w:t xml:space="preserve">. Dacă verificarea se prelungeşte din diferite motive, dar în special datorită unor eventuale litigii, contravaloarea lucrărilor care nu sunt în litigiu va fi plătită imediat. </w:t>
            </w:r>
          </w:p>
          <w:p w:rsidR="007455EA" w:rsidRPr="007455EA" w:rsidRDefault="007455EA" w:rsidP="007455EA">
            <w:pPr>
              <w:jc w:val="both"/>
              <w:rPr>
                <w:noProof w:val="0"/>
                <w:lang w:val="en-US" w:eastAsia="ru-RU"/>
              </w:rPr>
            </w:pPr>
            <w:r w:rsidRPr="007455EA">
              <w:rPr>
                <w:noProof w:val="0"/>
                <w:lang w:val="en-US" w:eastAsia="ru-RU"/>
              </w:rPr>
              <w:t xml:space="preserve">3.6. Lucrările nu vor fi considerate finalizate până când procesul-verbal de recepţie la terminarea lucrărilor  nu va fi semnat de comisia de recepţie, care confirmă că lucrările au fost executate </w:t>
            </w:r>
            <w:r w:rsidRPr="007455EA">
              <w:rPr>
                <w:noProof w:val="0"/>
                <w:lang w:val="en-US" w:eastAsia="ru-RU"/>
              </w:rPr>
              <w:lastRenderedPageBreak/>
              <w:t>conform contractului.</w:t>
            </w:r>
          </w:p>
          <w:p w:rsidR="007455EA" w:rsidRPr="007455EA" w:rsidRDefault="007455EA" w:rsidP="007455EA">
            <w:pPr>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4. DURATA DE EXECUȚIE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4.1. Durata de execuţie a prezentului contract este de _________ luni, </w:t>
            </w:r>
            <w:r w:rsidRPr="007455EA">
              <w:rPr>
                <w:noProof w:val="0"/>
                <w:lang w:eastAsia="ru-RU"/>
              </w:rPr>
              <w:t>începând de la data prevăzută în Ordinul de începere</w:t>
            </w:r>
            <w:r w:rsidRPr="007455EA">
              <w:rPr>
                <w:noProof w:val="0"/>
                <w:lang w:val="en-US" w:eastAsia="ru-RU"/>
              </w:rPr>
              <w:t>.</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4.2. </w:t>
            </w:r>
            <w:r w:rsidRPr="007455EA">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7455EA" w:rsidRPr="007455EA" w:rsidRDefault="007455EA" w:rsidP="007455EA">
            <w:pPr>
              <w:jc w:val="both"/>
              <w:rPr>
                <w:noProof w:val="0"/>
                <w:lang w:eastAsia="ru-RU"/>
              </w:rPr>
            </w:pPr>
            <w:r w:rsidRPr="007455EA">
              <w:rPr>
                <w:noProof w:val="0"/>
                <w:lang w:eastAsia="ru-RU"/>
              </w:rPr>
              <w:t>- obținerea autorizației de construire de către Beneficiar;</w:t>
            </w:r>
          </w:p>
          <w:p w:rsidR="007455EA" w:rsidRPr="007455EA" w:rsidRDefault="007455EA" w:rsidP="007455EA">
            <w:pPr>
              <w:jc w:val="both"/>
              <w:rPr>
                <w:noProof w:val="0"/>
                <w:lang w:eastAsia="ru-RU"/>
              </w:rPr>
            </w:pPr>
            <w:r w:rsidRPr="007455EA">
              <w:rPr>
                <w:noProof w:val="0"/>
                <w:lang w:eastAsia="ru-RU"/>
              </w:rPr>
              <w:t>- constituirea garanției de bună execuție a contractului;</w:t>
            </w:r>
          </w:p>
          <w:p w:rsidR="007455EA" w:rsidRPr="007455EA" w:rsidRDefault="007455EA" w:rsidP="007455EA">
            <w:pPr>
              <w:jc w:val="both"/>
              <w:rPr>
                <w:noProof w:val="0"/>
                <w:lang w:eastAsia="ru-RU"/>
              </w:rPr>
            </w:pPr>
            <w:r w:rsidRPr="007455EA">
              <w:rPr>
                <w:noProof w:val="0"/>
                <w:lang w:eastAsia="ru-RU"/>
              </w:rPr>
              <w:t>- semnarea procesului–verbal de predare - primire a amplasamentului, liber de orice sarcini care împiedică realizarea obiectului prezentului contract.</w:t>
            </w:r>
          </w:p>
          <w:p w:rsidR="007455EA" w:rsidRPr="007455EA" w:rsidRDefault="007455EA" w:rsidP="007455EA">
            <w:pPr>
              <w:numPr>
                <w:ilvl w:val="0"/>
                <w:numId w:val="3"/>
              </w:numPr>
              <w:tabs>
                <w:tab w:val="left" w:pos="567"/>
              </w:tabs>
              <w:ind w:left="0" w:firstLine="29"/>
              <w:jc w:val="both"/>
              <w:rPr>
                <w:noProof w:val="0"/>
                <w:lang w:val="en-US" w:eastAsia="ru-RU"/>
              </w:rPr>
            </w:pPr>
            <w:r w:rsidRPr="007455EA">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7455EA" w:rsidRPr="007455EA" w:rsidRDefault="007455EA" w:rsidP="007455EA">
            <w:pPr>
              <w:numPr>
                <w:ilvl w:val="0"/>
                <w:numId w:val="3"/>
              </w:numPr>
              <w:tabs>
                <w:tab w:val="left" w:pos="567"/>
              </w:tabs>
              <w:ind w:left="0" w:right="-110" w:firstLine="0"/>
              <w:jc w:val="both"/>
              <w:rPr>
                <w:noProof w:val="0"/>
                <w:lang w:val="en-US" w:eastAsia="ru-RU"/>
              </w:rPr>
            </w:pPr>
            <w:r w:rsidRPr="007455EA">
              <w:rPr>
                <w:noProof w:val="0"/>
                <w:lang w:val="en-US" w:eastAsia="ru-RU"/>
              </w:rPr>
              <w:t>4.4. Antreprenorul are dreptul la modificarea duratei de execuţie doar dacă aceasta nu se datorează din culpa sa.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4.5. Perioada de execuţie poate fi prelungită sau suspendată, cu modificarea graficului de execuție aprobat de ambele părți, dacă constrângerea activităţii se datorează următoarelor cauze:</w:t>
            </w:r>
          </w:p>
          <w:p w:rsidR="007455EA" w:rsidRPr="007455EA" w:rsidRDefault="007455EA" w:rsidP="007455EA">
            <w:pPr>
              <w:tabs>
                <w:tab w:val="left" w:pos="1276"/>
              </w:tabs>
              <w:jc w:val="both"/>
              <w:rPr>
                <w:noProof w:val="0"/>
                <w:lang w:val="en-US" w:eastAsia="ru-RU"/>
              </w:rPr>
            </w:pPr>
            <w:r w:rsidRPr="007455EA">
              <w:rPr>
                <w:noProof w:val="0"/>
                <w:lang w:val="en-US" w:eastAsia="ru-RU"/>
              </w:rPr>
              <w:t>a) generate de Beneficiar;</w:t>
            </w:r>
          </w:p>
          <w:p w:rsidR="007455EA" w:rsidRPr="007455EA" w:rsidRDefault="007455EA" w:rsidP="007455EA">
            <w:pPr>
              <w:tabs>
                <w:tab w:val="left" w:pos="1276"/>
              </w:tabs>
              <w:jc w:val="both"/>
              <w:rPr>
                <w:noProof w:val="0"/>
                <w:lang w:val="en-US" w:eastAsia="ru-RU"/>
              </w:rPr>
            </w:pPr>
            <w:r w:rsidRPr="007455EA">
              <w:rPr>
                <w:noProof w:val="0"/>
                <w:lang w:val="en-US" w:eastAsia="ru-RU"/>
              </w:rPr>
              <w:t>b) datorită impedimentului care justifică neexecutarea obligației sau altei situaţii extreme neimputabile şi imprevizibile pentru Antreprenor;</w:t>
            </w:r>
          </w:p>
          <w:p w:rsidR="007455EA" w:rsidRPr="007455EA" w:rsidRDefault="007455EA" w:rsidP="007455EA">
            <w:pPr>
              <w:tabs>
                <w:tab w:val="left" w:pos="1276"/>
              </w:tabs>
              <w:jc w:val="both"/>
              <w:rPr>
                <w:noProof w:val="0"/>
                <w:lang w:val="en-US" w:eastAsia="ru-RU"/>
              </w:rPr>
            </w:pPr>
            <w:r w:rsidRPr="007455EA">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7455EA" w:rsidRPr="007455EA" w:rsidRDefault="007455EA" w:rsidP="007455EA">
            <w:pPr>
              <w:tabs>
                <w:tab w:val="left" w:pos="1276"/>
              </w:tabs>
              <w:jc w:val="both"/>
              <w:rPr>
                <w:noProof w:val="0"/>
                <w:lang w:val="en-US" w:eastAsia="ru-RU"/>
              </w:rPr>
            </w:pPr>
            <w:r w:rsidRPr="007455EA">
              <w:rPr>
                <w:noProof w:val="0"/>
                <w:lang w:val="en-US" w:eastAsia="ru-RU"/>
              </w:rPr>
              <w:t>d) calamităţilor naturale recunoscute de autoritatea legală.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5. RECEPŢIA LUCRĂRILOR DE EXECUŢIE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 Înştiinţarea de Recepţie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7455EA">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lastRenderedPageBreak/>
              <w:t>5.2.2. În cazul în care Comisia de recep</w:t>
            </w:r>
            <w:r w:rsidRPr="007455EA">
              <w:rPr>
                <w:noProof w:val="0"/>
                <w:lang w:eastAsia="ru-RU"/>
              </w:rPr>
              <w:t>ție</w:t>
            </w:r>
            <w:r w:rsidRPr="007455EA">
              <w:rPr>
                <w:noProof w:val="0"/>
                <w:lang w:val="en-US" w:eastAsia="ru-RU"/>
              </w:rPr>
              <w:t xml:space="preserve"> constată că sunt lipsuri sau deficienţe, acestea vor fi consemnate </w:t>
            </w:r>
            <w:r w:rsidRPr="007455EA">
              <w:rPr>
                <w:noProof w:val="0"/>
                <w:lang w:eastAsia="ru-RU"/>
              </w:rPr>
              <w:t>î</w:t>
            </w:r>
            <w:r w:rsidRPr="007455EA">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455EA">
              <w:rPr>
                <w:noProof w:val="0"/>
                <w:color w:val="333333"/>
                <w:shd w:val="clear" w:color="auto" w:fill="FFFFFF"/>
                <w:lang w:val="en-US" w:eastAsia="ru-RU"/>
              </w:rPr>
              <w:t xml:space="preserv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5.2.6. Recepţia finală va fi efectuată conform prevederilor actelor normative. </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tabs>
                <w:tab w:val="left" w:pos="525"/>
              </w:tabs>
              <w:jc w:val="both"/>
              <w:rPr>
                <w:b/>
                <w:noProof w:val="0"/>
                <w:lang w:val="en-US" w:eastAsia="ru-RU"/>
              </w:rPr>
            </w:pPr>
            <w:r w:rsidRPr="007455EA">
              <w:rPr>
                <w:b/>
                <w:noProof w:val="0"/>
                <w:lang w:val="en-US" w:eastAsia="ru-RU"/>
              </w:rPr>
              <w:t>6. REMEDIEREA DEFECTELOR</w:t>
            </w:r>
          </w:p>
          <w:p w:rsidR="007455EA" w:rsidRPr="007455EA" w:rsidRDefault="007455EA" w:rsidP="007455EA">
            <w:pPr>
              <w:jc w:val="both"/>
              <w:rPr>
                <w:noProof w:val="0"/>
                <w:lang w:val="en-US" w:eastAsia="ru-RU"/>
              </w:rPr>
            </w:pPr>
            <w:r w:rsidRPr="007455EA">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455EA" w:rsidRPr="007455EA" w:rsidRDefault="007455EA" w:rsidP="007455EA">
            <w:pPr>
              <w:jc w:val="both"/>
              <w:rPr>
                <w:noProof w:val="0"/>
                <w:lang w:val="en-US" w:eastAsia="ru-RU"/>
              </w:rPr>
            </w:pPr>
            <w:r w:rsidRPr="007455EA">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7455EA" w:rsidRPr="007455EA" w:rsidRDefault="007455EA" w:rsidP="007455EA">
            <w:pPr>
              <w:jc w:val="both"/>
              <w:rPr>
                <w:noProof w:val="0"/>
                <w:lang w:val="en-US" w:eastAsia="ru-RU"/>
              </w:rPr>
            </w:pPr>
            <w:r w:rsidRPr="007455EA">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noProof w:val="0"/>
                <w:lang w:val="en-US" w:eastAsia="ru-RU"/>
              </w:rPr>
            </w:pPr>
            <w:r w:rsidRPr="007455EA">
              <w:rPr>
                <w:b/>
                <w:noProof w:val="0"/>
                <w:lang w:val="en-US" w:eastAsia="ru-RU"/>
              </w:rPr>
              <w:t>7. DREPTURILE ŞI OBLIGAŢIUNILE ANTREPRENORULUI ŞI ALE BENEFICIARULUI</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7.1. Întreaga documentaţie necesară pentru executarea lucrărilor contractate se pune de către Beneficiar la dispoziţia Antreprenorului în două exemplare.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7.4. Documentaţia pusă la dispoziţia Antreprenorului se repartizează astfel: </w:t>
            </w:r>
          </w:p>
          <w:p w:rsidR="007455EA" w:rsidRPr="007455EA" w:rsidRDefault="007455EA" w:rsidP="007455EA">
            <w:pPr>
              <w:tabs>
                <w:tab w:val="left" w:pos="1276"/>
              </w:tabs>
              <w:jc w:val="both"/>
              <w:rPr>
                <w:noProof w:val="0"/>
                <w:lang w:val="en-US" w:eastAsia="ru-RU"/>
              </w:rPr>
            </w:pPr>
            <w:r w:rsidRPr="007455EA">
              <w:rPr>
                <w:noProof w:val="0"/>
                <w:lang w:val="en-US" w:eastAsia="ru-RU"/>
              </w:rPr>
              <w:t>a) un exemplar rămâne la dispoziţia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b) un exemplar</w:t>
            </w:r>
            <w:r w:rsidRPr="007455EA">
              <w:rPr>
                <w:noProof w:val="0"/>
                <w:lang w:eastAsia="ru-RU"/>
              </w:rPr>
              <w:t xml:space="preserve"> </w:t>
            </w:r>
            <w:r w:rsidRPr="007455EA">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7455EA">
              <w:rPr>
                <w:noProof w:val="0"/>
                <w:lang w:val="en-US" w:eastAsia="ru-RU"/>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7.8. La lucrările la care se fac încercări, se consideră calitatea probei îndeplinită atâta timp cât rezultatele se înscriu în limitele admise prin reglementările tehnice. </w:t>
            </w:r>
          </w:p>
          <w:p w:rsidR="007455EA" w:rsidRPr="007455EA" w:rsidRDefault="007455EA" w:rsidP="007455EA">
            <w:pPr>
              <w:tabs>
                <w:tab w:val="left" w:pos="1276"/>
              </w:tabs>
              <w:jc w:val="both"/>
              <w:rPr>
                <w:noProof w:val="0"/>
                <w:lang w:val="en-US" w:eastAsia="ru-RU"/>
              </w:rPr>
            </w:pPr>
            <w:r w:rsidRPr="007455EA">
              <w:rPr>
                <w:noProof w:val="0"/>
                <w:lang w:val="en-US" w:eastAsia="ru-RU"/>
              </w:rPr>
              <w:t>7.9.</w:t>
            </w:r>
            <w:r w:rsidRPr="007455EA">
              <w:rPr>
                <w:noProof w:val="0"/>
                <w:sz w:val="20"/>
                <w:szCs w:val="20"/>
                <w:lang w:val="en-US" w:eastAsia="ru-RU"/>
              </w:rPr>
              <w:t xml:space="preserve"> </w:t>
            </w:r>
            <w:r w:rsidRPr="007455EA">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455EA" w:rsidRPr="007455EA" w:rsidRDefault="007455EA" w:rsidP="007455EA">
            <w:pPr>
              <w:tabs>
                <w:tab w:val="left" w:pos="1276"/>
              </w:tabs>
              <w:jc w:val="both"/>
              <w:rPr>
                <w:noProof w:val="0"/>
                <w:lang w:val="en-US" w:eastAsia="ru-RU"/>
              </w:rPr>
            </w:pPr>
            <w:r w:rsidRPr="007455EA">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7.16. Pe parcursul executării lucrărilor, Beneficiarul are dreptul să dispună în scris: </w:t>
            </w:r>
          </w:p>
          <w:p w:rsidR="007455EA" w:rsidRPr="007455EA" w:rsidRDefault="007455EA" w:rsidP="00DA2629">
            <w:pPr>
              <w:numPr>
                <w:ilvl w:val="0"/>
                <w:numId w:val="26"/>
              </w:numPr>
              <w:tabs>
                <w:tab w:val="left" w:pos="345"/>
              </w:tabs>
              <w:ind w:left="0" w:firstLine="0"/>
              <w:contextualSpacing/>
              <w:jc w:val="both"/>
              <w:rPr>
                <w:noProof w:val="0"/>
                <w:lang w:val="en-US" w:eastAsia="ru-RU"/>
              </w:rPr>
            </w:pPr>
            <w:r w:rsidRPr="007455EA">
              <w:rPr>
                <w:noProof w:val="0"/>
                <w:lang w:val="en-US" w:eastAsia="ru-RU"/>
              </w:rPr>
              <w:t xml:space="preserve">îndepărtarea de pe şantier a oricăror materiale care sunt calitativ necorespunzătoare;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înlocuirea materialelor necorespunzătoare calitativ cu altele 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îndepărtarea sau refacerea oricărei lucrări sau părţi de lucrare necorespunzătoare din punct de vedere calitativ.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w:t>
            </w:r>
            <w:r w:rsidRPr="007455EA">
              <w:rPr>
                <w:noProof w:val="0"/>
                <w:lang w:val="en-US"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455EA" w:rsidRPr="007455EA" w:rsidRDefault="007455EA" w:rsidP="007455EA">
            <w:pPr>
              <w:tabs>
                <w:tab w:val="left" w:pos="314"/>
              </w:tabs>
              <w:jc w:val="both"/>
              <w:rPr>
                <w:noProof w:val="0"/>
                <w:lang w:val="en-US" w:eastAsia="ru-RU"/>
              </w:rPr>
            </w:pPr>
            <w:r w:rsidRPr="007455EA">
              <w:rPr>
                <w:noProof w:val="0"/>
                <w:lang w:val="en-US" w:eastAsia="ru-RU"/>
              </w:rPr>
              <w:t>7.21. Antreprenorul răspunde pentru defectele ascunse ale construcției, în conformitate cu prevederile actelor normative.</w:t>
            </w:r>
          </w:p>
          <w:p w:rsidR="007455EA" w:rsidRPr="007455EA" w:rsidRDefault="007455EA" w:rsidP="007455EA">
            <w:pPr>
              <w:numPr>
                <w:ilvl w:val="0"/>
                <w:numId w:val="3"/>
              </w:numPr>
              <w:tabs>
                <w:tab w:val="left" w:pos="525"/>
              </w:tabs>
              <w:ind w:left="0" w:firstLine="0"/>
              <w:jc w:val="both"/>
              <w:rPr>
                <w:noProof w:val="0"/>
                <w:lang w:val="en-US" w:eastAsia="ru-RU"/>
              </w:rPr>
            </w:pPr>
            <w:r w:rsidRPr="007455EA">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455EA" w:rsidRPr="007455EA" w:rsidRDefault="007455EA" w:rsidP="007455EA">
            <w:pPr>
              <w:numPr>
                <w:ilvl w:val="0"/>
                <w:numId w:val="3"/>
              </w:numPr>
              <w:tabs>
                <w:tab w:val="left" w:pos="525"/>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8. MODIFICĂRI</w:t>
            </w:r>
          </w:p>
          <w:p w:rsidR="007455EA" w:rsidRPr="007455EA" w:rsidRDefault="007455EA" w:rsidP="007455EA">
            <w:pPr>
              <w:tabs>
                <w:tab w:val="left" w:pos="360"/>
              </w:tabs>
              <w:jc w:val="both"/>
              <w:rPr>
                <w:noProof w:val="0"/>
                <w:lang w:val="en-US" w:eastAsia="ru-RU"/>
              </w:rPr>
            </w:pPr>
            <w:r w:rsidRPr="007455EA">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s>
              <w:jc w:val="both"/>
              <w:rPr>
                <w:noProof w:val="0"/>
                <w:lang w:val="en-US" w:eastAsia="ru-RU"/>
              </w:rPr>
            </w:pPr>
            <w:r w:rsidRPr="007455EA">
              <w:rPr>
                <w:b/>
                <w:noProof w:val="0"/>
                <w:lang w:val="en-US" w:eastAsia="ru-RU"/>
              </w:rPr>
              <w:t>9. AJUSTAREA PREŢULUI CONTRACTULUI</w:t>
            </w:r>
          </w:p>
          <w:p w:rsidR="007455EA" w:rsidRPr="007455EA" w:rsidRDefault="007455EA" w:rsidP="007455EA">
            <w:pPr>
              <w:jc w:val="both"/>
              <w:rPr>
                <w:noProof w:val="0"/>
                <w:lang w:eastAsia="ru-RU"/>
              </w:rPr>
            </w:pPr>
            <w:r w:rsidRPr="007455EA">
              <w:rPr>
                <w:noProof w:val="0"/>
                <w:lang w:val="en-US" w:eastAsia="ru-RU"/>
              </w:rPr>
              <w:t xml:space="preserve">9.1. </w:t>
            </w:r>
            <w:r w:rsidRPr="007455EA">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455EA" w:rsidRPr="007455EA" w:rsidRDefault="007455EA" w:rsidP="007455EA">
            <w:pPr>
              <w:tabs>
                <w:tab w:val="left" w:pos="360"/>
              </w:tabs>
              <w:jc w:val="both"/>
              <w:rPr>
                <w:noProof w:val="0"/>
                <w:lang w:val="en-US" w:eastAsia="ru-RU"/>
              </w:rPr>
            </w:pPr>
            <w:r w:rsidRPr="007455EA">
              <w:rPr>
                <w:noProof w:val="0"/>
                <w:lang w:eastAsia="ru-RU"/>
              </w:rPr>
              <w:t>9.2.</w:t>
            </w:r>
            <w:r w:rsidRPr="007455EA">
              <w:rPr>
                <w:noProof w:val="0"/>
                <w:color w:val="333333"/>
                <w:shd w:val="clear" w:color="auto" w:fill="FFFFFF"/>
                <w:lang w:eastAsia="ru-RU"/>
              </w:rPr>
              <w:t xml:space="preserve"> </w:t>
            </w:r>
            <w:r w:rsidRPr="007455EA">
              <w:rPr>
                <w:noProof w:val="0"/>
                <w:lang w:eastAsia="ru-RU"/>
              </w:rPr>
              <w:t xml:space="preserve">Ajustarea valorii prezentului contract de achiziție se va efectua ținând cont de rata inflației sau deflației/în baza actualizării prețurilor de cost (modalitate stabilită de comun acord </w:t>
            </w:r>
            <w:r w:rsidRPr="007455EA">
              <w:rPr>
                <w:noProof w:val="0"/>
                <w:color w:val="333333"/>
                <w:shd w:val="clear" w:color="auto" w:fill="FFFFFF"/>
                <w:lang w:eastAsia="ru-RU"/>
              </w:rPr>
              <w:t>între părți la semnarea acestuia și nu poate fi modificată pe durata executării</w:t>
            </w:r>
            <w:r w:rsidRPr="007455EA">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55"/>
                <w:tab w:val="left" w:pos="4365"/>
              </w:tabs>
              <w:jc w:val="both"/>
              <w:rPr>
                <w:b/>
                <w:noProof w:val="0"/>
                <w:lang w:val="en-US" w:eastAsia="ru-RU"/>
              </w:rPr>
            </w:pPr>
            <w:r w:rsidRPr="007455EA">
              <w:rPr>
                <w:b/>
                <w:noProof w:val="0"/>
                <w:lang w:val="en-US" w:eastAsia="ru-RU"/>
              </w:rPr>
              <w:t xml:space="preserve">10. ANTREPRENORUL ŞI SUBANTREPRENORII </w:t>
            </w:r>
          </w:p>
          <w:p w:rsidR="007455EA" w:rsidRPr="007455EA" w:rsidRDefault="007455EA" w:rsidP="007455EA">
            <w:pPr>
              <w:tabs>
                <w:tab w:val="left" w:pos="4365"/>
              </w:tabs>
              <w:jc w:val="both"/>
              <w:rPr>
                <w:noProof w:val="0"/>
                <w:lang w:val="en-US" w:eastAsia="ru-RU"/>
              </w:rPr>
            </w:pPr>
            <w:r w:rsidRPr="007455EA">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455EA" w:rsidRPr="007455EA" w:rsidRDefault="007455EA" w:rsidP="007455EA">
            <w:pPr>
              <w:tabs>
                <w:tab w:val="left" w:pos="4365"/>
              </w:tabs>
              <w:spacing w:before="240" w:after="240"/>
              <w:contextualSpacing/>
              <w:jc w:val="both"/>
              <w:rPr>
                <w:noProof w:val="0"/>
                <w:lang w:eastAsia="ru-RU"/>
              </w:rPr>
            </w:pPr>
            <w:r w:rsidRPr="007455EA">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455EA">
              <w:rPr>
                <w:noProof w:val="0"/>
                <w:lang w:eastAsia="ru-RU"/>
              </w:rPr>
              <w:t>documentația de atribuire.</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10.4. Înlocuirea/implicarea de noi subcontractanţi nu diminueaza în nici o situaţie răspunderea Antreprenorului în ceea ce priveşte modul de îndeplinire a contractului.</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10.5. Angajarea forţei de muncă pe bază de acord nu este considerată obiectul unei subcontractări.</w:t>
            </w:r>
          </w:p>
          <w:p w:rsidR="007455EA" w:rsidRPr="007455EA" w:rsidRDefault="007455EA" w:rsidP="007455EA">
            <w:pPr>
              <w:tabs>
                <w:tab w:val="left" w:pos="4365"/>
              </w:tabs>
              <w:jc w:val="both"/>
              <w:rPr>
                <w:b/>
                <w:noProof w:val="0"/>
                <w:lang w:val="en-US" w:eastAsia="ru-RU"/>
              </w:rPr>
            </w:pPr>
          </w:p>
          <w:p w:rsidR="007455EA" w:rsidRPr="007455EA" w:rsidRDefault="007455EA" w:rsidP="007455EA">
            <w:pPr>
              <w:tabs>
                <w:tab w:val="left" w:pos="4365"/>
              </w:tabs>
              <w:jc w:val="both"/>
              <w:rPr>
                <w:noProof w:val="0"/>
                <w:lang w:val="en-US" w:eastAsia="ru-RU"/>
              </w:rPr>
            </w:pPr>
            <w:r w:rsidRPr="007455EA">
              <w:rPr>
                <w:b/>
                <w:noProof w:val="0"/>
                <w:lang w:val="en-US" w:eastAsia="ru-RU"/>
              </w:rPr>
              <w:t>11. FORȚA DE MUNCĂ</w:t>
            </w:r>
          </w:p>
          <w:p w:rsidR="007455EA" w:rsidRPr="007455EA" w:rsidRDefault="007455EA" w:rsidP="007455EA">
            <w:pPr>
              <w:tabs>
                <w:tab w:val="left" w:pos="795"/>
              </w:tabs>
              <w:ind w:left="-14"/>
              <w:contextualSpacing/>
              <w:jc w:val="both"/>
              <w:rPr>
                <w:noProof w:val="0"/>
                <w:lang w:val="en-US" w:eastAsia="ru-RU"/>
              </w:rPr>
            </w:pPr>
            <w:r w:rsidRPr="007455EA">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7455EA">
              <w:rPr>
                <w:noProof w:val="0"/>
                <w:lang w:eastAsia="ru-RU"/>
              </w:rPr>
              <w:t>securității şi sănătății în muncă</w:t>
            </w:r>
            <w:r w:rsidRPr="007455EA">
              <w:rPr>
                <w:noProof w:val="0"/>
                <w:lang w:val="en-US" w:eastAsia="ru-RU"/>
              </w:rPr>
              <w:t>.</w:t>
            </w:r>
          </w:p>
          <w:p w:rsidR="007455EA" w:rsidRPr="007455EA" w:rsidRDefault="007455EA" w:rsidP="007455EA">
            <w:pPr>
              <w:tabs>
                <w:tab w:val="left" w:pos="795"/>
              </w:tabs>
              <w:ind w:left="-15"/>
              <w:contextualSpacing/>
              <w:jc w:val="both"/>
              <w:rPr>
                <w:noProof w:val="0"/>
                <w:lang w:val="en-US" w:eastAsia="ru-RU"/>
              </w:rPr>
            </w:pPr>
          </w:p>
          <w:p w:rsidR="007455EA" w:rsidRPr="007455EA" w:rsidRDefault="007455EA" w:rsidP="007455EA">
            <w:pPr>
              <w:tabs>
                <w:tab w:val="left" w:pos="795"/>
              </w:tabs>
              <w:jc w:val="both"/>
              <w:rPr>
                <w:noProof w:val="0"/>
                <w:lang w:val="en-US" w:eastAsia="ru-RU"/>
              </w:rPr>
            </w:pPr>
            <w:r w:rsidRPr="007455EA">
              <w:rPr>
                <w:b/>
                <w:noProof w:val="0"/>
                <w:lang w:val="en-US" w:eastAsia="ru-RU"/>
              </w:rPr>
              <w:lastRenderedPageBreak/>
              <w:t>12. MATERIALELE ŞI EXECUŢIA LUCRĂRILOR</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12.2. Costul probelor şi încercărilor va fi suportat de Antreprenor, dacă acesta este prevăzut în documentaţie, în caz contrar cheltuielile vor fi suportate de Beneficiar.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455EA" w:rsidDel="001A2B64">
              <w:rPr>
                <w:noProof w:val="0"/>
                <w:lang w:val="en-US" w:eastAsia="ru-RU"/>
              </w:rPr>
              <w:t xml:space="preserve"> </w:t>
            </w:r>
            <w:r w:rsidRPr="007455EA">
              <w:rPr>
                <w:noProof w:val="0"/>
                <w:lang w:val="en-US" w:eastAsia="ru-RU"/>
              </w:rPr>
              <w:t>atestat, proiectantul ori de câte ori astfel de lucrări, inclusiv fundaţiile clădirii, sunt gata pentru a fi examinate. Dirigintele de șantier</w:t>
            </w:r>
            <w:r w:rsidRPr="007455EA" w:rsidDel="001A2B64">
              <w:rPr>
                <w:noProof w:val="0"/>
                <w:lang w:val="en-US" w:eastAsia="ru-RU"/>
              </w:rPr>
              <w:t xml:space="preserve"> </w:t>
            </w:r>
            <w:r w:rsidRPr="007455EA">
              <w:rPr>
                <w:noProof w:val="0"/>
                <w:lang w:val="en-US" w:eastAsia="ru-RU"/>
              </w:rPr>
              <w:t xml:space="preserve">atestat şi proiectantul vor participa la examinarea şi măsurarea lucrărilor.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455EA" w:rsidRPr="007455EA" w:rsidRDefault="007455EA" w:rsidP="007455EA">
            <w:pPr>
              <w:tabs>
                <w:tab w:val="left" w:pos="360"/>
              </w:tabs>
              <w:jc w:val="both"/>
              <w:rPr>
                <w:noProof w:val="0"/>
                <w:lang w:val="en-US" w:eastAsia="ru-RU"/>
              </w:rPr>
            </w:pPr>
            <w:r w:rsidRPr="007455EA">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13. PERIOADA DE GARANŢIE ŞI REMEDIERI ÎN PERIOADA DE GARANŢIE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13.1. Perioada de garanție curge de la data recepției la terminarea lucrărilor și este  de  ____ luni.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13.2. </w:t>
            </w:r>
            <w:r w:rsidRPr="007455EA">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13.3. Intervenţiile efectuate în perioada de garanţie, aflate în sarcina Antreprenorului, se realizează pe cheltuiala acestuia, în cazul în care ele sunt necesare ca urmare a:</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a) utilizării de materiale, instalaţii sau a unei manopere neconforme cu prevederile contractului și/sau cu prevederile documentației tehnico-economice;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b) neglijenţei sau neîndeplinirii de către Antreprenor a oricăreia dintre obligaţiile care îi revin în baza contractului.</w:t>
            </w:r>
          </w:p>
          <w:p w:rsidR="007455EA" w:rsidRPr="007455EA" w:rsidRDefault="007455EA" w:rsidP="007455EA">
            <w:pPr>
              <w:tabs>
                <w:tab w:val="left" w:pos="360"/>
              </w:tabs>
              <w:jc w:val="both"/>
              <w:rPr>
                <w:noProof w:val="0"/>
                <w:lang w:eastAsia="ru-RU"/>
              </w:rPr>
            </w:pPr>
            <w:r w:rsidRPr="007455EA">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455EA" w:rsidRPr="007455EA" w:rsidRDefault="007455EA" w:rsidP="007455EA">
            <w:pPr>
              <w:tabs>
                <w:tab w:val="left" w:pos="360"/>
              </w:tabs>
              <w:jc w:val="both"/>
              <w:rPr>
                <w:noProof w:val="0"/>
                <w:lang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14. RĂSPUNDEREA PĂRŢILOR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14.1. Părţile poartă răspundere pentru neexecutarea sau executarea necorespunzătoare a obligaţiilor  prevăzute de prezentul contract în conformitate cu actele normative a Republicii Moldova.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14.3. Membrii asocierii își păstrează individualitatea ca subiecți de drept, însă sunt obligați să răspundă solidar față de Beneficiar pentru modul de îndeplinire a obligațiilor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455EA" w:rsidRPr="007455EA" w:rsidRDefault="007455EA" w:rsidP="007455EA">
            <w:pPr>
              <w:jc w:val="both"/>
              <w:rPr>
                <w:noProof w:val="0"/>
                <w:lang w:val="en-US" w:eastAsia="ru-RU"/>
              </w:rPr>
            </w:pPr>
            <w:r w:rsidRPr="007455EA">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455EA" w:rsidRPr="007455EA" w:rsidRDefault="007455EA" w:rsidP="007455EA">
            <w:pPr>
              <w:tabs>
                <w:tab w:val="left" w:pos="0"/>
              </w:tabs>
              <w:contextualSpacing/>
              <w:jc w:val="both"/>
              <w:rPr>
                <w:noProof w:val="0"/>
                <w:lang w:val="en-US" w:eastAsia="ru-RU"/>
              </w:rPr>
            </w:pPr>
            <w:r w:rsidRPr="007455EA">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7455EA">
              <w:rPr>
                <w:noProof w:val="0"/>
                <w:lang w:eastAsia="ru-RU"/>
              </w:rPr>
              <w:t>în conformitate cu prevederile Codului</w:t>
            </w:r>
            <w:r w:rsidRPr="007455EA">
              <w:rPr>
                <w:noProof w:val="0"/>
                <w:lang w:val="en-US" w:eastAsia="ru-RU"/>
              </w:rPr>
              <w:t xml:space="preserve"> civil al </w:t>
            </w:r>
            <w:r w:rsidRPr="007455EA">
              <w:rPr>
                <w:noProof w:val="0"/>
                <w:lang w:eastAsia="ru-RU"/>
              </w:rPr>
              <w:t>Republicii Moldova nr</w:t>
            </w:r>
            <w:r w:rsidRPr="007455EA">
              <w:rPr>
                <w:noProof w:val="0"/>
                <w:lang w:val="en-US" w:eastAsia="ru-RU"/>
              </w:rPr>
              <w:t>. 1107/2002</w:t>
            </w:r>
            <w:r w:rsidRPr="007455EA">
              <w:rPr>
                <w:noProof w:val="0"/>
                <w:color w:val="000000"/>
                <w:lang w:val="en-US" w:eastAsia="ru-RU"/>
              </w:rPr>
              <w:t>,</w:t>
            </w:r>
            <w:r w:rsidRPr="007455EA">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455EA" w:rsidRPr="007455EA" w:rsidRDefault="007455EA" w:rsidP="007455EA">
            <w:pPr>
              <w:jc w:val="both"/>
              <w:rPr>
                <w:noProof w:val="0"/>
                <w:color w:val="000000"/>
                <w:lang w:val="en-US" w:eastAsia="ru-RU"/>
              </w:rPr>
            </w:pPr>
            <w:r w:rsidRPr="007455EA">
              <w:rPr>
                <w:noProof w:val="0"/>
                <w:color w:val="000000"/>
                <w:lang w:val="en-US" w:eastAsia="ru-RU"/>
              </w:rPr>
              <w:t>15.2. Beneficiarul va notifica Antreprenorul în scris cu privire la deducerea acestor penalități și modul de calcul.</w:t>
            </w:r>
          </w:p>
          <w:p w:rsidR="007455EA" w:rsidRPr="007455EA" w:rsidRDefault="007455EA" w:rsidP="007455EA">
            <w:pPr>
              <w:jc w:val="both"/>
              <w:rPr>
                <w:noProof w:val="0"/>
                <w:color w:val="000000"/>
                <w:lang w:val="en-US" w:eastAsia="ru-RU"/>
              </w:rPr>
            </w:pPr>
            <w:r w:rsidRPr="007455EA">
              <w:rPr>
                <w:noProof w:val="0"/>
                <w:lang w:val="en-US" w:eastAsia="ru-RU"/>
              </w:rPr>
              <w:t>15.3. Plata sumelor datorate de către Beneficiar se efectuează după achitarea de către Antreprenor a sumelor datorate.</w:t>
            </w:r>
            <w:r w:rsidRPr="007455EA">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455EA" w:rsidRPr="007455EA" w:rsidRDefault="007455EA" w:rsidP="007455EA">
            <w:pPr>
              <w:jc w:val="both"/>
              <w:rPr>
                <w:noProof w:val="0"/>
                <w:lang w:val="en-US" w:eastAsia="ru-RU"/>
              </w:rPr>
            </w:pPr>
            <w:r w:rsidRPr="007455EA">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455EA" w:rsidRPr="007455EA" w:rsidRDefault="007455EA" w:rsidP="007455EA">
            <w:pPr>
              <w:jc w:val="both"/>
              <w:rPr>
                <w:noProof w:val="0"/>
                <w:lang w:eastAsia="ru-RU"/>
              </w:rPr>
            </w:pPr>
            <w:r w:rsidRPr="007455EA">
              <w:rPr>
                <w:noProof w:val="0"/>
                <w:lang w:val="en-US" w:eastAsia="ru-RU"/>
              </w:rPr>
              <w:lastRenderedPageBreak/>
              <w:t xml:space="preserve">15.5. Pentru refuzul de a executa lucrările prevăzute în prezentul contract, Antreprenorul suportă o penalitate în valoare de _____ % din prețul contractului, </w:t>
            </w:r>
            <w:r w:rsidRPr="007455EA">
              <w:rPr>
                <w:noProof w:val="0"/>
                <w:lang w:eastAsia="ru-RU"/>
              </w:rPr>
              <w:t>în conformitate cu prevederile Codului civil al Republicii Moldova nr. 1107/2002.</w:t>
            </w:r>
          </w:p>
          <w:p w:rsidR="007455EA" w:rsidRPr="007455EA" w:rsidRDefault="007455EA" w:rsidP="007455EA">
            <w:pPr>
              <w:jc w:val="both"/>
              <w:rPr>
                <w:noProof w:val="0"/>
                <w:lang w:eastAsia="ru-RU"/>
              </w:rPr>
            </w:pPr>
            <w:r w:rsidRPr="007455EA">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tabs>
                <w:tab w:val="left" w:pos="360"/>
              </w:tabs>
              <w:jc w:val="both"/>
              <w:rPr>
                <w:noProof w:val="0"/>
                <w:lang w:val="en-US" w:eastAsia="ru-RU"/>
              </w:rPr>
            </w:pPr>
            <w:r w:rsidRPr="007455EA">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40"/>
              </w:tabs>
              <w:jc w:val="both"/>
              <w:rPr>
                <w:b/>
                <w:noProof w:val="0"/>
                <w:lang w:val="en-US" w:eastAsia="ru-RU"/>
              </w:rPr>
            </w:pPr>
            <w:r w:rsidRPr="007455EA">
              <w:rPr>
                <w:b/>
                <w:noProof w:val="0"/>
                <w:lang w:val="en-US" w:eastAsia="ru-RU"/>
              </w:rPr>
              <w:t xml:space="preserve">16. GARANŢIA DE BUNĂ EXECUŢIE A CONTRACTULUI </w:t>
            </w:r>
          </w:p>
          <w:p w:rsidR="007455EA" w:rsidRPr="007455EA" w:rsidRDefault="007455EA" w:rsidP="007455EA">
            <w:pPr>
              <w:jc w:val="both"/>
              <w:rPr>
                <w:noProof w:val="0"/>
                <w:lang w:eastAsia="ru-RU"/>
              </w:rPr>
            </w:pPr>
            <w:r w:rsidRPr="007455EA">
              <w:rPr>
                <w:noProof w:val="0"/>
                <w:lang w:val="en-US" w:eastAsia="ru-RU"/>
              </w:rPr>
              <w:t xml:space="preserve">16.1. </w:t>
            </w:r>
            <w:r w:rsidRPr="007455EA">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 xml:space="preserve">16.2. Cuantumul garanţiei de bună execuţie a contractului reprezintă _____ %  </w:t>
            </w:r>
            <w:r w:rsidRPr="007455EA">
              <w:rPr>
                <w:noProof w:val="0"/>
                <w:color w:val="333333"/>
                <w:shd w:val="clear" w:color="auto" w:fill="FFFFFF"/>
                <w:lang w:eastAsia="ru-RU"/>
              </w:rPr>
              <w:t xml:space="preserve">din valoarea de deviz a contractului de achiziţii publice </w:t>
            </w:r>
            <w:r w:rsidRPr="007455EA">
              <w:rPr>
                <w:noProof w:val="0"/>
                <w:lang w:eastAsia="ru-RU"/>
              </w:rPr>
              <w:t>şi se va constitui fie:</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7455EA">
              <w:rPr>
                <w:noProof w:val="0"/>
                <w:color w:val="333333"/>
                <w:shd w:val="clear" w:color="auto" w:fill="FFFFFF"/>
                <w:lang w:eastAsia="ru-RU"/>
              </w:rPr>
              <w:t>valoarea de deviz a contractului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455EA" w:rsidRPr="007455EA" w:rsidRDefault="007455EA" w:rsidP="007455EA">
            <w:pPr>
              <w:jc w:val="both"/>
              <w:rPr>
                <w:noProof w:val="0"/>
                <w:lang w:eastAsia="ru-RU"/>
              </w:rPr>
            </w:pPr>
            <w:r w:rsidRPr="007455EA">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455EA" w:rsidRPr="007455EA" w:rsidRDefault="007455EA" w:rsidP="007455EA">
            <w:pPr>
              <w:jc w:val="both"/>
              <w:rPr>
                <w:noProof w:val="0"/>
                <w:lang w:eastAsia="ru-RU"/>
              </w:rPr>
            </w:pPr>
            <w:r w:rsidRPr="007455EA">
              <w:rPr>
                <w:noProof w:val="0"/>
                <w:lang w:eastAsia="ru-RU"/>
              </w:rPr>
              <w:t>16.5. Beneficiarul va executa garanţia de bună execuţie, în eventualitatea în care:</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conformitate cu actele normative;</w:t>
            </w:r>
          </w:p>
          <w:p w:rsidR="007455EA" w:rsidRPr="007455EA" w:rsidRDefault="007455EA" w:rsidP="007455EA">
            <w:pPr>
              <w:jc w:val="both"/>
              <w:rPr>
                <w:noProof w:val="0"/>
                <w:lang w:eastAsia="ru-RU"/>
              </w:rPr>
            </w:pPr>
            <w:r w:rsidRPr="007455EA">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455EA" w:rsidRPr="007455EA" w:rsidRDefault="007455EA" w:rsidP="007455EA">
            <w:pPr>
              <w:jc w:val="both"/>
              <w:rPr>
                <w:noProof w:val="0"/>
                <w:lang w:eastAsia="ru-RU"/>
              </w:rPr>
            </w:pPr>
            <w:r w:rsidRPr="007455EA">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455EA" w:rsidRPr="007455EA" w:rsidRDefault="007455EA" w:rsidP="007455EA">
            <w:pPr>
              <w:tabs>
                <w:tab w:val="left" w:pos="360"/>
              </w:tabs>
              <w:ind w:left="-15" w:firstLine="15"/>
              <w:contextualSpacing/>
              <w:jc w:val="both"/>
              <w:rPr>
                <w:noProof w:val="0"/>
                <w:lang w:val="en-US" w:eastAsia="ru-RU"/>
              </w:rPr>
            </w:pPr>
            <w:r w:rsidRPr="007455EA">
              <w:rPr>
                <w:noProof w:val="0"/>
                <w:lang w:eastAsia="ru-RU"/>
              </w:rPr>
              <w:t>16.7. Restituirea garanţiei de bună execuţie a contractului se va face în conformitate cu prevederile Codul urbanismului și construcțiilor al Republicii Moldova nr.</w:t>
            </w:r>
            <w:r w:rsidRPr="007455EA">
              <w:rPr>
                <w:noProof w:val="0"/>
                <w:lang w:val="en-US" w:eastAsia="ru-RU"/>
              </w:rPr>
              <w:t xml:space="preserve"> 434/2023.</w:t>
            </w:r>
          </w:p>
          <w:p w:rsidR="007455EA" w:rsidRPr="007455EA" w:rsidRDefault="007455EA" w:rsidP="007455EA">
            <w:pPr>
              <w:tabs>
                <w:tab w:val="left" w:pos="360"/>
              </w:tabs>
              <w:jc w:val="both"/>
              <w:rPr>
                <w:noProof w:val="0"/>
                <w:lang w:val="en-US" w:eastAsia="ru-RU"/>
              </w:rPr>
            </w:pPr>
          </w:p>
          <w:p w:rsidR="007455EA" w:rsidRPr="007455EA" w:rsidRDefault="007455EA" w:rsidP="00DA2629">
            <w:pPr>
              <w:numPr>
                <w:ilvl w:val="0"/>
                <w:numId w:val="28"/>
              </w:numPr>
              <w:tabs>
                <w:tab w:val="left" w:pos="525"/>
              </w:tabs>
              <w:ind w:left="0" w:hanging="15"/>
              <w:contextualSpacing/>
              <w:jc w:val="both"/>
              <w:rPr>
                <w:noProof w:val="0"/>
                <w:lang w:val="ru-RU" w:eastAsia="ru-RU"/>
              </w:rPr>
            </w:pPr>
            <w:r w:rsidRPr="007455EA">
              <w:rPr>
                <w:b/>
                <w:noProof w:val="0"/>
                <w:lang w:val="ru-RU" w:eastAsia="ru-RU"/>
              </w:rPr>
              <w:t>SOLUŢIONAREA LITIGIILOR</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 xml:space="preserve">17.1. Beneficiarul și Antreprenorul vor face eforturi pentru a rezolva pe cale amiabilă orice neînţelegere sau litigiu care se poate ivi intre ei, în cadrul sau în legătură cu îndeplinirea </w:t>
            </w:r>
            <w:r w:rsidRPr="007455EA">
              <w:rPr>
                <w:noProof w:val="0"/>
                <w:lang w:val="en-US" w:eastAsia="ru-RU"/>
              </w:rPr>
              <w:lastRenderedPageBreak/>
              <w:t>Contractului.</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455EA" w:rsidRPr="007455EA" w:rsidRDefault="007455EA" w:rsidP="007455EA">
            <w:pPr>
              <w:tabs>
                <w:tab w:val="left" w:pos="567"/>
              </w:tabs>
              <w:contextualSpacing/>
              <w:jc w:val="both"/>
              <w:rPr>
                <w:noProof w:val="0"/>
                <w:lang w:val="en-US" w:eastAsia="ru-RU"/>
              </w:rPr>
            </w:pPr>
            <w:r w:rsidRPr="007455EA">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7455EA">
              <w:rPr>
                <w:noProof w:val="0"/>
                <w:lang w:eastAsia="ru-RU"/>
              </w:rPr>
              <w:t xml:space="preserve">ăsurarea și testarea, conform normativelor. </w:t>
            </w:r>
            <w:r w:rsidRPr="007455EA">
              <w:rPr>
                <w:noProof w:val="0"/>
                <w:lang w:val="en-US" w:eastAsia="ru-RU"/>
              </w:rPr>
              <w:t>Costurile cercetărilor efectuate le suportă  partea a cărei culpă a fost dovedită.</w:t>
            </w:r>
          </w:p>
          <w:p w:rsidR="007455EA" w:rsidRPr="007455EA" w:rsidRDefault="007455EA" w:rsidP="007455EA">
            <w:pPr>
              <w:tabs>
                <w:tab w:val="left" w:pos="567"/>
              </w:tabs>
              <w:jc w:val="both"/>
              <w:rPr>
                <w:b/>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18. REZOLUȚIUNEA CONTRACTULUI</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18.1. Antreprenorul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Antreprenorul în situaţia de a nu putea executa lucrarea; </w:t>
            </w:r>
          </w:p>
          <w:p w:rsidR="007455EA" w:rsidRPr="007455EA" w:rsidRDefault="007455EA" w:rsidP="00DA2629">
            <w:pPr>
              <w:numPr>
                <w:ilvl w:val="0"/>
                <w:numId w:val="9"/>
              </w:numPr>
              <w:tabs>
                <w:tab w:val="left" w:pos="1276"/>
              </w:tabs>
              <w:ind w:left="0" w:hanging="425"/>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a) Antreprenorul se află în incapacitate de plată, lichidare sau bunurile acestuia sunt subsechestru;</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c) Antreprenorul nu a îndepărtat materialele necorespunzătoare de pe şantier sau nu a refăcut o lucrare în termenul stabilit de către beneficiar;</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d) Antreprenorul nu furnizează/menține garanția de bună execuție în condițiile solicitate prin prezentul contract;</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18.7. După rezoluțiunea contractului, Beneficiarul poate continua execuţia lucrărilor cu respectarea prevederilor legale.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18.8. Cazuri specifice de încetare a contractului de achiziţii 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a) contractantul se afla, la momentul atribuirii lui, în una dintre situaţiile care ar fi determinat excluderea sa din procedura de atribuire potrivit art. 19 al Legii nr. 131/2015 privind achizițiile </w:t>
            </w:r>
            <w:r w:rsidRPr="007455EA">
              <w:rPr>
                <w:noProof w:val="0"/>
                <w:lang w:val="en-US" w:eastAsia="ru-RU"/>
              </w:rPr>
              <w:lastRenderedPageBreak/>
              <w:t>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tabs>
                <w:tab w:val="left" w:pos="567"/>
              </w:tabs>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tabs>
                <w:tab w:val="left" w:pos="567"/>
              </w:tabs>
              <w:jc w:val="both"/>
              <w:rPr>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19. DISPOZIȚII FINALE</w:t>
            </w:r>
          </w:p>
          <w:p w:rsidR="007455EA" w:rsidRPr="007455EA" w:rsidRDefault="007455EA" w:rsidP="007455EA">
            <w:pPr>
              <w:jc w:val="both"/>
              <w:rPr>
                <w:noProof w:val="0"/>
                <w:lang w:val="en-US" w:eastAsia="ru-RU"/>
              </w:rPr>
            </w:pPr>
            <w:r w:rsidRPr="007455EA">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19.2. Nici una dintre Părţi nu are dreptul să transmită obligaţiile şi drepturile sale stipulate în 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19.3. Prezentul contract este întocmit în limba de română, în două exemplare de valoare juridică egală, câte un exemplar pentru Beneficiar și Antreprenor.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19.5.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tabs>
                <w:tab w:val="left" w:pos="2295"/>
              </w:tabs>
              <w:jc w:val="both"/>
              <w:rPr>
                <w:noProof w:val="0"/>
                <w:lang w:eastAsia="ru-RU"/>
              </w:rPr>
            </w:pPr>
          </w:p>
          <w:p w:rsidR="007455EA" w:rsidRPr="007455EA" w:rsidRDefault="007455EA" w:rsidP="00DA2629">
            <w:pPr>
              <w:numPr>
                <w:ilvl w:val="0"/>
                <w:numId w:val="25"/>
              </w:numPr>
              <w:tabs>
                <w:tab w:val="left" w:pos="525"/>
                <w:tab w:val="left" w:pos="2295"/>
              </w:tabs>
              <w:ind w:left="0" w:firstLine="0"/>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SPECIALE A CONTRACTULUI</w:t>
            </w:r>
          </w:p>
          <w:p w:rsidR="007455EA" w:rsidRPr="007455EA" w:rsidRDefault="007455EA" w:rsidP="007455EA">
            <w:pPr>
              <w:jc w:val="center"/>
              <w:rPr>
                <w:i/>
                <w:noProof w:val="0"/>
                <w:lang w:val="ru-RU" w:eastAsia="ru-RU"/>
              </w:rPr>
            </w:pPr>
            <w:r w:rsidRPr="007455EA">
              <w:rPr>
                <w:noProof w:val="0"/>
                <w:lang w:val="ru-RU" w:eastAsia="ru-RU"/>
              </w:rPr>
              <w:t xml:space="preserve">             </w:t>
            </w:r>
            <w:r w:rsidRPr="007455EA">
              <w:rPr>
                <w:i/>
                <w:noProof w:val="0"/>
                <w:lang w:val="ru-RU" w:eastAsia="ru-RU"/>
              </w:rPr>
              <w:t>(</w:t>
            </w:r>
            <w:r w:rsidRPr="007455EA">
              <w:rPr>
                <w:i/>
                <w:noProof w:val="0"/>
                <w:sz w:val="20"/>
                <w:szCs w:val="20"/>
                <w:lang w:val="ru-RU" w:eastAsia="ru-RU"/>
              </w:rPr>
              <w:t>LA NECESITATE)</w:t>
            </w:r>
          </w:p>
          <w:p w:rsidR="007455EA" w:rsidRPr="007455EA" w:rsidRDefault="007455EA" w:rsidP="00DA2629">
            <w:pPr>
              <w:numPr>
                <w:ilvl w:val="0"/>
                <w:numId w:val="11"/>
              </w:numPr>
              <w:spacing w:line="276" w:lineRule="auto"/>
              <w:ind w:left="0"/>
              <w:contextualSpacing/>
              <w:jc w:val="both"/>
              <w:rPr>
                <w:noProof w:val="0"/>
                <w:lang w:val="ru-RU" w:eastAsia="ru-RU"/>
              </w:rPr>
            </w:pPr>
            <w:r w:rsidRPr="007455EA">
              <w:rPr>
                <w:b/>
                <w:noProof w:val="0"/>
                <w:lang w:val="ru-RU" w:eastAsia="ru-RU"/>
              </w:rPr>
              <w:t xml:space="preserve">                 </w:t>
            </w:r>
          </w:p>
          <w:p w:rsidR="007455EA" w:rsidRPr="007455EA" w:rsidRDefault="007455EA" w:rsidP="00DA2629">
            <w:pPr>
              <w:numPr>
                <w:ilvl w:val="0"/>
                <w:numId w:val="11"/>
              </w:numPr>
              <w:spacing w:line="276" w:lineRule="auto"/>
              <w:ind w:left="0"/>
              <w:contextualSpacing/>
              <w:jc w:val="both"/>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BENEFICIAR</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ANTREPRENOR</w:t>
                  </w:r>
                </w:p>
              </w:tc>
            </w:tr>
            <w:tr w:rsidR="007455EA" w:rsidRPr="007455EA" w:rsidTr="007455EA">
              <w:trPr>
                <w:trHeight w:val="357"/>
              </w:trPr>
              <w:tc>
                <w:tcPr>
                  <w:tcW w:w="463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c>
                <w:tcPr>
                  <w:tcW w:w="471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r>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lastRenderedPageBreak/>
                    <w:t>„___”_________20__</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t>„___”_________20__”.</w:t>
                  </w:r>
                </w:p>
              </w:tc>
            </w:tr>
          </w:tbl>
          <w:p w:rsidR="007455EA" w:rsidRPr="007455EA" w:rsidRDefault="007455EA" w:rsidP="007455EA">
            <w:pPr>
              <w:tabs>
                <w:tab w:val="left" w:pos="360"/>
                <w:tab w:val="left" w:pos="2295"/>
              </w:tabs>
              <w:jc w:val="both"/>
              <w:rPr>
                <w:noProof w:val="0"/>
                <w:lang w:val="ru-RU" w:eastAsia="ru-RU"/>
              </w:rPr>
            </w:pPr>
            <w:r w:rsidRPr="007455EA">
              <w:rPr>
                <w:noProof w:val="0"/>
                <w:lang w:val="ru-RU" w:eastAsia="ru-RU"/>
              </w:rPr>
              <w:t xml:space="preserve">              </w:t>
            </w:r>
          </w:p>
          <w:p w:rsidR="007455EA" w:rsidRPr="007455EA" w:rsidRDefault="007455EA" w:rsidP="007455EA">
            <w:pPr>
              <w:tabs>
                <w:tab w:val="left" w:pos="360"/>
              </w:tabs>
              <w:jc w:val="both"/>
              <w:rPr>
                <w:noProof w:val="0"/>
                <w:lang w:val="ru-RU" w:eastAsia="ru-RU"/>
              </w:rPr>
            </w:pPr>
          </w:p>
        </w:tc>
      </w:tr>
    </w:tbl>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Pr="007455EA" w:rsidRDefault="007455EA" w:rsidP="007455EA">
      <w:pPr>
        <w:jc w:val="right"/>
        <w:rPr>
          <w:noProof w:val="0"/>
          <w:lang w:val="en-US" w:eastAsia="ru-RU"/>
        </w:rPr>
      </w:pPr>
      <w:r w:rsidRPr="007455EA">
        <w:rPr>
          <w:noProof w:val="0"/>
          <w:lang w:val="en-US" w:eastAsia="ru-RU"/>
        </w:rPr>
        <w:t>Anexa nr. 26</w:t>
      </w:r>
    </w:p>
    <w:p w:rsidR="007455EA" w:rsidRDefault="007455EA" w:rsidP="00196AB4">
      <w:pPr>
        <w:pStyle w:val="a"/>
        <w:numPr>
          <w:ilvl w:val="0"/>
          <w:numId w:val="0"/>
        </w:numPr>
        <w:ind w:right="-1"/>
        <w:rPr>
          <w:i/>
        </w:rPr>
      </w:pPr>
    </w:p>
    <w:p w:rsidR="007455EA" w:rsidRPr="00B33AD1" w:rsidRDefault="007455EA"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385C85" w:rsidRDefault="00385C85" w:rsidP="00196AB4">
            <w:pPr>
              <w:tabs>
                <w:tab w:val="left" w:pos="2295"/>
              </w:tabs>
              <w:jc w:val="both"/>
              <w:rPr>
                <w:lang w:val="en-US"/>
              </w:rPr>
            </w:pPr>
          </w:p>
          <w:p w:rsidR="007455EA" w:rsidRPr="007455EA" w:rsidRDefault="007455EA" w:rsidP="007455EA">
            <w:pPr>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2295"/>
              </w:tabs>
              <w:jc w:val="both"/>
              <w:rPr>
                <w:noProof w:val="0"/>
                <w:lang w:val="en-US" w:eastAsia="ru-RU"/>
              </w:rPr>
            </w:pPr>
          </w:p>
          <w:p w:rsidR="007455EA" w:rsidRPr="007455EA" w:rsidRDefault="007455EA" w:rsidP="007455EA">
            <w:pPr>
              <w:jc w:val="center"/>
              <w:rPr>
                <w:b/>
                <w:noProof w:val="0"/>
                <w:lang w:val="en-US" w:eastAsia="ru-RU"/>
              </w:rPr>
            </w:pPr>
            <w:r w:rsidRPr="007455EA">
              <w:rPr>
                <w:b/>
                <w:caps/>
                <w:noProof w:val="0"/>
                <w:lang w:val="en-US" w:eastAsia="ru-RU"/>
              </w:rPr>
              <w:t>Contract</w:t>
            </w:r>
            <w:r w:rsidRPr="007455EA">
              <w:rPr>
                <w:b/>
                <w:noProof w:val="0"/>
                <w:lang w:val="en-US" w:eastAsia="ru-RU"/>
              </w:rPr>
              <w:t xml:space="preserve"> nr.  </w:t>
            </w:r>
            <w:r w:rsidRPr="007455EA">
              <w:rPr>
                <w:b/>
                <w:noProof w:val="0"/>
                <w:lang w:val="en-US" w:eastAsia="ru-RU"/>
              </w:rPr>
              <w:softHyphen/>
            </w:r>
            <w:r w:rsidRPr="007455EA">
              <w:rPr>
                <w:b/>
                <w:noProof w:val="0"/>
                <w:lang w:val="en-US" w:eastAsia="ru-RU"/>
              </w:rPr>
              <w:softHyphen/>
              <w:t>______________</w:t>
            </w:r>
          </w:p>
          <w:p w:rsidR="007455EA" w:rsidRPr="007455EA" w:rsidRDefault="007455EA" w:rsidP="007455EA">
            <w:pPr>
              <w:jc w:val="center"/>
              <w:rPr>
                <w:b/>
                <w:noProof w:val="0"/>
                <w:lang w:val="en-US" w:eastAsia="ru-RU"/>
              </w:rPr>
            </w:pPr>
            <w:r w:rsidRPr="007455EA">
              <w:rPr>
                <w:b/>
                <w:noProof w:val="0"/>
                <w:lang w:val="en-US" w:eastAsia="ru-RU"/>
              </w:rPr>
              <w:t xml:space="preserve">de achiziţie publică de servicii de proiectare </w:t>
            </w:r>
          </w:p>
          <w:p w:rsidR="007455EA" w:rsidRPr="007455EA" w:rsidRDefault="007455EA" w:rsidP="007455EA">
            <w:pPr>
              <w:tabs>
                <w:tab w:val="left" w:pos="2295"/>
              </w:tabs>
              <w:jc w:val="both"/>
              <w:rPr>
                <w:noProof w:val="0"/>
                <w:lang w:val="en-US" w:eastAsia="ru-RU"/>
              </w:rPr>
            </w:pPr>
          </w:p>
          <w:p w:rsidR="007455EA" w:rsidRPr="007455EA" w:rsidRDefault="007455EA" w:rsidP="00DA2629">
            <w:pPr>
              <w:numPr>
                <w:ilvl w:val="0"/>
                <w:numId w:val="20"/>
              </w:numPr>
              <w:tabs>
                <w:tab w:val="left" w:pos="540"/>
              </w:tabs>
              <w:ind w:left="0" w:firstLine="0"/>
              <w:jc w:val="center"/>
              <w:rPr>
                <w:b/>
                <w:noProof w:val="0"/>
                <w:kern w:val="28"/>
                <w:lang w:val="ru-RU" w:eastAsia="ru-RU"/>
              </w:rPr>
            </w:pPr>
            <w:r w:rsidRPr="007455EA">
              <w:rPr>
                <w:b/>
                <w:noProof w:val="0"/>
                <w:kern w:val="28"/>
                <w:lang w:val="ru-RU" w:eastAsia="ru-RU"/>
              </w:rPr>
              <w:t>PARTEA GENERALĂ</w:t>
            </w:r>
          </w:p>
          <w:p w:rsidR="007455EA" w:rsidRPr="007455EA" w:rsidRDefault="007455EA" w:rsidP="007455EA">
            <w:pPr>
              <w:contextualSpacing/>
              <w:jc w:val="center"/>
              <w:rPr>
                <w:i/>
                <w:noProof w:val="0"/>
                <w:kern w:val="28"/>
                <w:sz w:val="20"/>
                <w:szCs w:val="20"/>
                <w:lang w:val="ru-RU" w:eastAsia="ru-RU"/>
              </w:rPr>
            </w:pPr>
            <w:r w:rsidRPr="007455EA">
              <w:rPr>
                <w:i/>
                <w:noProof w:val="0"/>
                <w:kern w:val="28"/>
                <w:sz w:val="20"/>
                <w:szCs w:val="20"/>
                <w:lang w:val="ru-RU" w:eastAsia="ru-RU"/>
              </w:rPr>
              <w:t>(OBLIGATORIE)</w:t>
            </w:r>
          </w:p>
          <w:p w:rsidR="007455EA" w:rsidRPr="007455EA" w:rsidRDefault="007455EA" w:rsidP="007455EA">
            <w:pPr>
              <w:jc w:val="both"/>
              <w:rPr>
                <w:b/>
                <w:noProof w:val="0"/>
                <w:kern w:val="28"/>
                <w:lang w:val="ru-RU" w:eastAsia="ru-RU"/>
              </w:rPr>
            </w:pPr>
            <w:r w:rsidRPr="007455EA">
              <w:rPr>
                <w:b/>
                <w:noProof w:val="0"/>
                <w:kern w:val="28"/>
                <w:lang w:val="ru-RU" w:eastAsia="ru-RU"/>
              </w:rPr>
              <w:t>PĂRŢILE CONTRACTANTE</w:t>
            </w:r>
          </w:p>
          <w:p w:rsidR="007455EA" w:rsidRPr="007455EA" w:rsidRDefault="007455EA" w:rsidP="007455EA">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455EA" w:rsidRPr="007455EA" w:rsidTr="007455EA">
              <w:tc>
                <w:tcPr>
                  <w:tcW w:w="2476" w:type="pct"/>
                </w:tcPr>
                <w:p w:rsidR="007455EA" w:rsidRPr="007455EA" w:rsidRDefault="007455EA" w:rsidP="007455EA">
                  <w:pPr>
                    <w:jc w:val="both"/>
                    <w:rPr>
                      <w:b/>
                      <w:noProof w:val="0"/>
                      <w:lang w:val="ru-RU" w:eastAsia="ru-RU"/>
                    </w:rPr>
                  </w:pPr>
                  <w:r w:rsidRPr="007455EA">
                    <w:rPr>
                      <w:b/>
                      <w:noProof w:val="0"/>
                      <w:lang w:val="ru-RU" w:eastAsia="ru-RU"/>
                    </w:rPr>
                    <w:t>Beneficiar</w:t>
                  </w:r>
                </w:p>
              </w:tc>
              <w:tc>
                <w:tcPr>
                  <w:tcW w:w="2524" w:type="pct"/>
                </w:tcPr>
                <w:p w:rsidR="007455EA" w:rsidRPr="007455EA" w:rsidRDefault="007455EA" w:rsidP="007455EA">
                  <w:pPr>
                    <w:jc w:val="both"/>
                    <w:rPr>
                      <w:b/>
                      <w:noProof w:val="0"/>
                      <w:lang w:val="ru-RU" w:eastAsia="ru-RU"/>
                    </w:rPr>
                  </w:pPr>
                  <w:r w:rsidRPr="007455EA">
                    <w:rPr>
                      <w:b/>
                      <w:noProof w:val="0"/>
                      <w:lang w:val="ru-RU" w:eastAsia="ru-RU"/>
                    </w:rPr>
                    <w:t>Prestator</w:t>
                  </w:r>
                </w:p>
              </w:tc>
            </w:tr>
            <w:tr w:rsidR="007455EA" w:rsidRPr="007455EA" w:rsidTr="007455EA">
              <w:tc>
                <w:tcPr>
                  <w:tcW w:w="2476" w:type="pct"/>
                </w:tcPr>
                <w:p w:rsidR="007455EA" w:rsidRPr="007455EA" w:rsidRDefault="007455EA" w:rsidP="007455EA">
                  <w:pPr>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524" w:type="pct"/>
                </w:tcPr>
                <w:p w:rsidR="007455EA" w:rsidRPr="007455EA" w:rsidRDefault="007455EA" w:rsidP="007455EA">
                  <w:pPr>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Prestator,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p w:rsidR="007455EA" w:rsidRPr="007455EA" w:rsidRDefault="007455EA" w:rsidP="007455EA">
            <w:pPr>
              <w:ind w:left="3240"/>
              <w:contextualSpacing/>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1. OBIECTUL CONTRACTULUI</w:t>
            </w:r>
          </w:p>
          <w:p w:rsidR="007455EA" w:rsidRPr="007455EA" w:rsidRDefault="007455EA" w:rsidP="007455EA">
            <w:pPr>
              <w:jc w:val="both"/>
              <w:rPr>
                <w:noProof w:val="0"/>
                <w:lang w:val="en-US" w:eastAsia="ru-RU"/>
              </w:rPr>
            </w:pPr>
          </w:p>
          <w:p w:rsidR="007455EA" w:rsidRPr="007455EA" w:rsidRDefault="007455EA" w:rsidP="007455EA">
            <w:pPr>
              <w:jc w:val="both"/>
              <w:rPr>
                <w:noProof w:val="0"/>
                <w:lang w:val="en-US" w:eastAsia="ru-RU"/>
              </w:rPr>
            </w:pPr>
            <w:r w:rsidRPr="007455EA">
              <w:rPr>
                <w:noProof w:val="0"/>
                <w:lang w:val="en-US" w:eastAsia="ru-RU"/>
              </w:rPr>
              <w:t xml:space="preserve">1.1. Achiziţionarea </w:t>
            </w:r>
            <w:r w:rsidRPr="007455EA">
              <w:rPr>
                <w:b/>
                <w:noProof w:val="0"/>
                <w:lang w:val="en-US" w:eastAsia="ru-RU"/>
              </w:rPr>
              <w:t>serviciilor de proiectare ______________________________________</w:t>
            </w:r>
            <w:r w:rsidRPr="007455EA">
              <w:rPr>
                <w:noProof w:val="0"/>
                <w:lang w:val="en-US" w:eastAsia="ru-RU"/>
              </w:rPr>
              <w:t xml:space="preserve">,  conform procedurii de achiziție publică nr. </w:t>
            </w:r>
            <w:r w:rsidRPr="007455EA">
              <w:rPr>
                <w:b/>
                <w:noProof w:val="0"/>
                <w:lang w:val="en-US" w:eastAsia="ru-RU"/>
              </w:rPr>
              <w:t>___________________</w:t>
            </w:r>
            <w:r w:rsidRPr="007455EA">
              <w:rPr>
                <w:noProof w:val="0"/>
                <w:lang w:val="en-US" w:eastAsia="ru-RU"/>
              </w:rPr>
              <w:t xml:space="preserve">din </w:t>
            </w:r>
            <w:r w:rsidRPr="007455EA">
              <w:rPr>
                <w:b/>
                <w:noProof w:val="0"/>
                <w:lang w:val="en-US" w:eastAsia="ru-RU"/>
              </w:rPr>
              <w:t xml:space="preserve">___________________         </w:t>
            </w:r>
            <w:r w:rsidRPr="007455EA">
              <w:rPr>
                <w:noProof w:val="0"/>
                <w:lang w:val="en-US" w:eastAsia="ru-RU"/>
              </w:rPr>
              <w:t xml:space="preserve">în baza deciziei grupului de lucru al Beneficiarului nr. </w:t>
            </w:r>
            <w:r w:rsidRPr="007455EA">
              <w:rPr>
                <w:b/>
                <w:noProof w:val="0"/>
                <w:lang w:val="en-US" w:eastAsia="ru-RU"/>
              </w:rPr>
              <w:t>___________</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p>
          <w:p w:rsidR="007455EA" w:rsidRPr="007455EA" w:rsidRDefault="007455EA" w:rsidP="007455EA">
            <w:pPr>
              <w:jc w:val="both"/>
              <w:rPr>
                <w:noProof w:val="0"/>
                <w:lang w:val="en-US" w:eastAsia="ru-RU"/>
              </w:rPr>
            </w:pPr>
            <w:r w:rsidRPr="007455EA">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7455EA" w:rsidRPr="007455EA" w:rsidRDefault="007455EA" w:rsidP="007455EA">
            <w:pPr>
              <w:jc w:val="both"/>
              <w:rPr>
                <w:noProof w:val="0"/>
                <w:lang w:val="en-US" w:eastAsia="ru-RU"/>
              </w:rPr>
            </w:pPr>
            <w:r w:rsidRPr="007455EA">
              <w:rPr>
                <w:noProof w:val="0"/>
                <w:lang w:val="en-US" w:eastAsia="ru-RU"/>
              </w:rPr>
              <w:t xml:space="preserve">1.3. Beneficiarul se obligă, la rândul său, să achite şi să recepţioneze serviciile de proiectare prestate de Prestator. </w:t>
            </w:r>
          </w:p>
          <w:p w:rsidR="007455EA" w:rsidRPr="007455EA" w:rsidRDefault="007455EA" w:rsidP="007455EA">
            <w:pPr>
              <w:jc w:val="both"/>
              <w:rPr>
                <w:noProof w:val="0"/>
                <w:lang w:val="en-US" w:eastAsia="ru-RU"/>
              </w:rPr>
            </w:pPr>
            <w:r w:rsidRPr="007455EA">
              <w:rPr>
                <w:noProof w:val="0"/>
                <w:lang w:val="en-US" w:eastAsia="ru-RU"/>
              </w:rPr>
              <w:t>1.4. Calitatea serviciilor se atestă prin respectarea legislației, documentelor normative și standardelor de stat ale căror cerințe trebuie respectate la executarea documentației de proiect.</w:t>
            </w:r>
          </w:p>
          <w:p w:rsidR="007455EA" w:rsidRPr="007455EA" w:rsidRDefault="007455EA" w:rsidP="007455EA">
            <w:pPr>
              <w:ind w:left="-284"/>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numPr>
                <w:ilvl w:val="0"/>
                <w:numId w:val="3"/>
              </w:numPr>
              <w:tabs>
                <w:tab w:val="left" w:pos="142"/>
              </w:tabs>
              <w:ind w:left="0" w:firstLine="0"/>
              <w:jc w:val="both"/>
              <w:rPr>
                <w:b/>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7455EA">
            <w:pPr>
              <w:tabs>
                <w:tab w:val="left" w:pos="993"/>
              </w:tabs>
              <w:suppressAutoHyphens/>
              <w:jc w:val="both"/>
              <w:rPr>
                <w:noProof w:val="0"/>
                <w:lang w:val="en-US" w:eastAsia="ru-RU"/>
              </w:rPr>
            </w:pPr>
            <w:r w:rsidRPr="007455EA">
              <w:rPr>
                <w:noProof w:val="0"/>
                <w:lang w:val="en-US" w:eastAsia="ru-RU"/>
              </w:rPr>
              <w:t>a) Formularul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b) Propunerea tehnică și propunerea financiară;</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c) Caietul de sarcini;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d) Garanția de bună execuție a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e) Acordul de asociere (după caz);</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f) Graficul de îndeplinire a contractului aprobat de ambele părți.</w:t>
            </w:r>
          </w:p>
          <w:p w:rsidR="007455EA" w:rsidRPr="007455EA" w:rsidRDefault="007455EA" w:rsidP="007455EA">
            <w:pPr>
              <w:jc w:val="both"/>
              <w:rPr>
                <w:noProof w:val="0"/>
                <w:lang w:val="en-US" w:eastAsia="ru-RU"/>
              </w:rPr>
            </w:pPr>
            <w:r w:rsidRPr="007455EA">
              <w:rPr>
                <w:noProof w:val="0"/>
                <w:lang w:val="en-US" w:eastAsia="ru-RU"/>
              </w:rPr>
              <w:t>2.2. În cazul unor discrepanţe sau inconsecvenţe între documentele componente ale contractului, documentele vor avea ordinea de prioritate enumerată în punctul 2.1.</w:t>
            </w:r>
          </w:p>
          <w:p w:rsidR="007455EA" w:rsidRPr="007455EA" w:rsidRDefault="007455EA" w:rsidP="007455EA">
            <w:pPr>
              <w:jc w:val="both"/>
              <w:rPr>
                <w:noProof w:val="0"/>
                <w:lang w:val="en-US" w:eastAsia="ru-RU"/>
              </w:rPr>
            </w:pPr>
            <w:r w:rsidRPr="007455EA">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7455EA" w:rsidRPr="007455EA" w:rsidRDefault="007455EA" w:rsidP="007455EA">
            <w:pPr>
              <w:jc w:val="both"/>
              <w:rPr>
                <w:noProof w:val="0"/>
                <w:lang w:val="en-US" w:eastAsia="ru-RU"/>
              </w:rPr>
            </w:pPr>
            <w:r w:rsidRPr="007455EA">
              <w:rPr>
                <w:noProof w:val="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7455EA" w:rsidRPr="007455EA" w:rsidRDefault="007455EA" w:rsidP="007455EA">
            <w:pPr>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3. TERMENII ŞI CONDIŢIILE DE PRESTARE</w:t>
            </w:r>
          </w:p>
          <w:p w:rsidR="007455EA" w:rsidRPr="007455EA" w:rsidRDefault="007455EA" w:rsidP="007455EA">
            <w:pPr>
              <w:jc w:val="both"/>
              <w:rPr>
                <w:noProof w:val="0"/>
                <w:lang w:val="en-US" w:eastAsia="ru-RU"/>
              </w:rPr>
            </w:pPr>
            <w:r w:rsidRPr="007455EA">
              <w:rPr>
                <w:noProof w:val="0"/>
                <w:lang w:val="en-US" w:eastAsia="ru-RU"/>
              </w:rPr>
              <w:t xml:space="preserve">3.1. Prestatorul se obligă să presteze serviciile de  elaborare a documentaţiei de proiect şi deviz, în termen de </w:t>
            </w:r>
            <w:r w:rsidRPr="007455EA">
              <w:rPr>
                <w:noProof w:val="0"/>
                <w:lang w:eastAsia="ru-RU"/>
              </w:rPr>
              <w:t>până la ______ luni,</w:t>
            </w:r>
            <w:r w:rsidRPr="007455EA">
              <w:rPr>
                <w:noProof w:val="0"/>
                <w:lang w:val="en-US" w:eastAsia="ru-RU"/>
              </w:rPr>
              <w:t xml:space="preserve"> de la data notificării de către Beneficiar cu privire la începerea serviciilor de proiectare și în conformitate cu graficul de prestare anexat.</w:t>
            </w:r>
          </w:p>
          <w:p w:rsidR="007455EA" w:rsidRPr="007455EA" w:rsidRDefault="007455EA" w:rsidP="007455EA">
            <w:pPr>
              <w:jc w:val="both"/>
              <w:rPr>
                <w:i/>
                <w:noProof w:val="0"/>
                <w:sz w:val="20"/>
                <w:szCs w:val="20"/>
                <w:lang w:val="en-US" w:eastAsia="ru-RU"/>
              </w:rPr>
            </w:pPr>
            <w:r w:rsidRPr="007455EA">
              <w:rPr>
                <w:i/>
                <w:noProof w:val="0"/>
                <w:sz w:val="20"/>
                <w:szCs w:val="20"/>
                <w:lang w:val="en-US" w:eastAsia="ru-RU"/>
              </w:rPr>
              <w:t>* La această secțiune fiecare autoritate contractantă va completa fazele și termenele aferente realizării acestora conform documentației de atribuire.</w:t>
            </w:r>
          </w:p>
          <w:p w:rsidR="007455EA" w:rsidRPr="007455EA" w:rsidRDefault="007455EA" w:rsidP="007455EA">
            <w:pPr>
              <w:jc w:val="both"/>
              <w:rPr>
                <w:noProof w:val="0"/>
                <w:lang w:val="en-US" w:eastAsia="ru-RU"/>
              </w:rPr>
            </w:pPr>
            <w:r w:rsidRPr="007455EA">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7455EA" w:rsidRPr="007455EA" w:rsidRDefault="007455EA" w:rsidP="007455EA">
            <w:pPr>
              <w:jc w:val="both"/>
              <w:rPr>
                <w:noProof w:val="0"/>
                <w:lang w:val="en-US" w:eastAsia="ru-RU"/>
              </w:rPr>
            </w:pPr>
            <w:r w:rsidRPr="007455EA">
              <w:rPr>
                <w:noProof w:val="0"/>
                <w:lang w:val="en-US" w:eastAsia="ru-RU"/>
              </w:rPr>
              <w:t xml:space="preserve">3.3. Prestatorul prezintă Beneficiarului documentaţia de proiect şi deviz în limba română (și altă limbă după caz), în volum de ______ exemplare + varianta electronică. </w:t>
            </w:r>
          </w:p>
          <w:p w:rsidR="007455EA" w:rsidRPr="007455EA" w:rsidRDefault="007455EA" w:rsidP="007455EA">
            <w:pPr>
              <w:jc w:val="both"/>
              <w:rPr>
                <w:noProof w:val="0"/>
                <w:lang w:val="en-US" w:eastAsia="ru-RU"/>
              </w:rPr>
            </w:pPr>
            <w:r w:rsidRPr="007455EA">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4. PREŢUL ŞI CONDIŢIILE DE PLATĂ</w:t>
            </w:r>
          </w:p>
          <w:p w:rsidR="007455EA" w:rsidRPr="007455EA" w:rsidRDefault="007455EA" w:rsidP="007455EA">
            <w:pPr>
              <w:jc w:val="both"/>
              <w:rPr>
                <w:noProof w:val="0"/>
                <w:lang w:val="en-US" w:eastAsia="ru-RU"/>
              </w:rPr>
            </w:pPr>
            <w:r w:rsidRPr="007455EA">
              <w:rPr>
                <w:noProof w:val="0"/>
                <w:lang w:val="en-US" w:eastAsia="ru-RU"/>
              </w:rPr>
              <w:t>4.1. Preţul serviciilor de proiectare  conform prezentului contract este stabilit în lei MDL.</w:t>
            </w:r>
          </w:p>
          <w:p w:rsidR="007455EA" w:rsidRPr="007455EA" w:rsidRDefault="007455EA" w:rsidP="007455EA">
            <w:pPr>
              <w:rPr>
                <w:noProof w:val="0"/>
                <w:lang w:val="en-US" w:eastAsia="ru-RU"/>
              </w:rPr>
            </w:pPr>
            <w:r w:rsidRPr="007455EA">
              <w:rPr>
                <w:noProof w:val="0"/>
                <w:lang w:val="en-US" w:eastAsia="ru-RU"/>
              </w:rPr>
              <w:t xml:space="preserve">4.2.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eastAsia="ru-RU"/>
              </w:rPr>
            </w:pPr>
            <w:r w:rsidRPr="007455EA">
              <w:rPr>
                <w:noProof w:val="0"/>
                <w:lang w:val="en-US" w:eastAsia="ru-RU"/>
              </w:rPr>
              <w:t>4.3</w:t>
            </w:r>
            <w:r w:rsidRPr="007455EA">
              <w:rPr>
                <w:noProof w:val="0"/>
                <w:lang w:eastAsia="ru-RU"/>
              </w:rPr>
              <w:t>. Beneficiarul are obligaţia de a efectua plata către Prestator pentru *</w:t>
            </w:r>
            <w:r w:rsidRPr="007455EA">
              <w:rPr>
                <w:b/>
                <w:noProof w:val="0"/>
                <w:lang w:eastAsia="ru-RU"/>
              </w:rPr>
              <w:t>___________________</w:t>
            </w:r>
            <w:r w:rsidRPr="007455EA">
              <w:rPr>
                <w:noProof w:val="0"/>
                <w:lang w:eastAsia="ru-RU"/>
              </w:rPr>
              <w:t xml:space="preserve"> </w:t>
            </w:r>
          </w:p>
          <w:p w:rsidR="007455EA" w:rsidRPr="007455EA" w:rsidRDefault="007455EA" w:rsidP="007455EA">
            <w:pPr>
              <w:jc w:val="both"/>
              <w:rPr>
                <w:noProof w:val="0"/>
                <w:lang w:eastAsia="ru-RU"/>
              </w:rPr>
            </w:pPr>
            <w:r w:rsidRPr="007455EA">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455EA">
              <w:rPr>
                <w:noProof w:val="0"/>
                <w:lang w:eastAsia="ru-RU"/>
              </w:rPr>
              <w:t xml:space="preserve">), în termen de </w:t>
            </w:r>
            <w:r w:rsidRPr="007455EA">
              <w:rPr>
                <w:b/>
                <w:noProof w:val="0"/>
                <w:lang w:eastAsia="ru-RU"/>
              </w:rPr>
              <w:t>____________</w:t>
            </w:r>
            <w:r w:rsidRPr="007455EA">
              <w:rPr>
                <w:noProof w:val="0"/>
                <w:lang w:eastAsia="ru-RU"/>
              </w:rPr>
              <w:t xml:space="preserve"> de la data primirii facturii emisă de către Prestator, în baza documentelor ce atestă predarea documentației fără obiecțiuni.</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5. STANDARDE</w:t>
            </w:r>
          </w:p>
          <w:p w:rsidR="007455EA" w:rsidRPr="007455EA" w:rsidRDefault="007455EA" w:rsidP="007455EA">
            <w:pPr>
              <w:jc w:val="both"/>
              <w:rPr>
                <w:noProof w:val="0"/>
                <w:lang w:val="en-US" w:eastAsia="ru-RU"/>
              </w:rPr>
            </w:pPr>
            <w:r w:rsidRPr="007455EA">
              <w:rPr>
                <w:noProof w:val="0"/>
                <w:lang w:val="en-US" w:eastAsia="ru-RU"/>
              </w:rPr>
              <w:t>5.1. Serviciile de proiectare prestate în baza contractului vor respecta standardele stabilite de către Beneficiar în cerințele caietului de sarcini.</w:t>
            </w:r>
          </w:p>
          <w:p w:rsidR="007455EA" w:rsidRPr="007455EA" w:rsidRDefault="007455EA" w:rsidP="007455EA">
            <w:pPr>
              <w:jc w:val="both"/>
              <w:rPr>
                <w:noProof w:val="0"/>
                <w:lang w:val="en-US" w:eastAsia="ru-RU"/>
              </w:rPr>
            </w:pPr>
            <w:r w:rsidRPr="007455EA">
              <w:rPr>
                <w:noProof w:val="0"/>
                <w:lang w:val="en-US" w:eastAsia="ru-RU"/>
              </w:rPr>
              <w:t>5.2. Când nu este menţionat nici un standard sau reglementare aplicabilă, se vor respecta standardele sau alte reglementări autorizate în Republica Moldova.</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6. RESPONSABILITĂŢILE BENEFICIARULUI</w:t>
            </w:r>
          </w:p>
          <w:p w:rsidR="007455EA" w:rsidRPr="007455EA" w:rsidRDefault="007455EA" w:rsidP="007455EA">
            <w:pPr>
              <w:jc w:val="both"/>
              <w:rPr>
                <w:noProof w:val="0"/>
                <w:lang w:eastAsia="ru-RU"/>
              </w:rPr>
            </w:pPr>
            <w:r w:rsidRPr="007455EA">
              <w:rPr>
                <w:noProof w:val="0"/>
                <w:lang w:eastAsia="ru-RU"/>
              </w:rPr>
              <w:t xml:space="preserve">6.1. Beneficiarul are obligaţia de a pune la dispoziţia Prestatorului orice facilităţi şi/sau informaţii pe care acesta le consideră necesare pentru îndeplinirea contractului. </w:t>
            </w:r>
          </w:p>
          <w:p w:rsidR="007455EA" w:rsidRPr="007455EA" w:rsidRDefault="007455EA" w:rsidP="007455EA">
            <w:pPr>
              <w:jc w:val="both"/>
              <w:rPr>
                <w:noProof w:val="0"/>
                <w:lang w:eastAsia="ru-RU"/>
              </w:rPr>
            </w:pPr>
            <w:r w:rsidRPr="007455EA">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7455EA" w:rsidRPr="007455EA" w:rsidRDefault="007455EA" w:rsidP="007455EA">
            <w:pPr>
              <w:jc w:val="both"/>
              <w:rPr>
                <w:noProof w:val="0"/>
                <w:lang w:eastAsia="ru-RU"/>
              </w:rPr>
            </w:pPr>
            <w:r w:rsidRPr="007455EA">
              <w:rPr>
                <w:noProof w:val="0"/>
                <w:lang w:eastAsia="ru-RU"/>
              </w:rPr>
              <w:t xml:space="preserve">6.3. Beneficiarul are obligația de a furniza Prestatorului toate autorizațiile și avizele pe care le deține, conform prevederilor legale, dacă nu s-a prevăzut altfel în caietul de sarcini. </w:t>
            </w:r>
          </w:p>
          <w:p w:rsidR="007455EA" w:rsidRPr="007455EA" w:rsidRDefault="007455EA" w:rsidP="007455EA">
            <w:pPr>
              <w:jc w:val="both"/>
              <w:rPr>
                <w:noProof w:val="0"/>
                <w:lang w:eastAsia="ru-RU"/>
              </w:rPr>
            </w:pPr>
            <w:r w:rsidRPr="007455EA">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7455EA" w:rsidRPr="007455EA" w:rsidRDefault="007455EA" w:rsidP="007455EA">
            <w:pPr>
              <w:jc w:val="both"/>
              <w:rPr>
                <w:noProof w:val="0"/>
                <w:lang w:eastAsia="ru-RU"/>
              </w:rPr>
            </w:pPr>
          </w:p>
          <w:p w:rsidR="007455EA" w:rsidRPr="007455EA" w:rsidRDefault="007455EA" w:rsidP="007455EA">
            <w:pPr>
              <w:jc w:val="both"/>
              <w:rPr>
                <w:b/>
                <w:noProof w:val="0"/>
                <w:lang w:val="en-US" w:eastAsia="ru-RU"/>
              </w:rPr>
            </w:pPr>
            <w:r w:rsidRPr="007455EA">
              <w:rPr>
                <w:b/>
                <w:noProof w:val="0"/>
                <w:lang w:val="en-US" w:eastAsia="ru-RU"/>
              </w:rPr>
              <w:t>7. RESPONSABILITĂŢILE PRESTATORULUI</w:t>
            </w:r>
          </w:p>
          <w:p w:rsidR="007455EA" w:rsidRPr="007455EA" w:rsidRDefault="007455EA" w:rsidP="007455EA">
            <w:pPr>
              <w:jc w:val="both"/>
              <w:rPr>
                <w:noProof w:val="0"/>
                <w:lang w:eastAsia="ru-RU"/>
              </w:rPr>
            </w:pPr>
            <w:r w:rsidRPr="007455EA">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7455EA" w:rsidRPr="007455EA" w:rsidRDefault="007455EA" w:rsidP="007455EA">
            <w:pPr>
              <w:jc w:val="both"/>
              <w:rPr>
                <w:noProof w:val="0"/>
                <w:lang w:eastAsia="ru-RU"/>
              </w:rPr>
            </w:pPr>
            <w:r w:rsidRPr="007455EA">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7455EA" w:rsidRPr="007455EA" w:rsidRDefault="007455EA" w:rsidP="007455EA">
            <w:pPr>
              <w:jc w:val="both"/>
              <w:rPr>
                <w:noProof w:val="0"/>
                <w:lang w:eastAsia="ru-RU"/>
              </w:rPr>
            </w:pPr>
            <w:r w:rsidRPr="007455EA">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7455EA" w:rsidRPr="007455EA" w:rsidRDefault="007455EA" w:rsidP="007455EA">
            <w:pPr>
              <w:jc w:val="both"/>
              <w:rPr>
                <w:noProof w:val="0"/>
                <w:lang w:eastAsia="ru-RU"/>
              </w:rPr>
            </w:pPr>
            <w:r w:rsidRPr="007455EA">
              <w:rPr>
                <w:noProof w:val="0"/>
                <w:lang w:eastAsia="ru-RU"/>
              </w:rPr>
              <w:t>7.3. Asumându-şi toate responsabilităţile ce decurg din conţinutul contractului cât şi a prevederilor legale, Prestatorul are cel putin următoarele obligaţii şi răspunderi:</w:t>
            </w:r>
          </w:p>
          <w:p w:rsidR="007455EA" w:rsidRPr="007455EA" w:rsidRDefault="007455EA" w:rsidP="007455EA">
            <w:pPr>
              <w:jc w:val="both"/>
              <w:rPr>
                <w:noProof w:val="0"/>
                <w:lang w:eastAsia="ru-RU"/>
              </w:rPr>
            </w:pPr>
            <w:r w:rsidRPr="007455EA">
              <w:rPr>
                <w:noProof w:val="0"/>
                <w:lang w:eastAsia="ru-RU"/>
              </w:rPr>
              <w:t>a) precizarea prin proiect a categoriei de importanţă a construcţiei;</w:t>
            </w:r>
          </w:p>
          <w:p w:rsidR="007455EA" w:rsidRPr="007455EA" w:rsidRDefault="007455EA" w:rsidP="007455EA">
            <w:pPr>
              <w:jc w:val="both"/>
              <w:rPr>
                <w:noProof w:val="0"/>
                <w:lang w:eastAsia="ru-RU"/>
              </w:rPr>
            </w:pPr>
            <w:r w:rsidRPr="007455EA">
              <w:rPr>
                <w:noProof w:val="0"/>
                <w:lang w:eastAsia="ru-RU"/>
              </w:rPr>
              <w:t xml:space="preserve">b) asigurarea prin proiecte şi detalii de execuţie a nivelului de calitate corespunzător cerinţelor, cu respectarea reglementărilor tehnice şi a clauzelor contractuale; </w:t>
            </w:r>
          </w:p>
          <w:p w:rsidR="007455EA" w:rsidRPr="007455EA" w:rsidRDefault="007455EA" w:rsidP="007455EA">
            <w:pPr>
              <w:jc w:val="both"/>
              <w:rPr>
                <w:noProof w:val="0"/>
                <w:lang w:eastAsia="ru-RU"/>
              </w:rPr>
            </w:pPr>
            <w:r w:rsidRPr="007455EA">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7455EA" w:rsidRPr="007455EA" w:rsidRDefault="007455EA" w:rsidP="007455EA">
            <w:pPr>
              <w:jc w:val="both"/>
              <w:rPr>
                <w:noProof w:val="0"/>
                <w:lang w:eastAsia="ru-RU"/>
              </w:rPr>
            </w:pPr>
            <w:r w:rsidRPr="007455EA">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7455EA" w:rsidRPr="007455EA" w:rsidRDefault="007455EA" w:rsidP="007455EA">
            <w:pPr>
              <w:jc w:val="both"/>
              <w:rPr>
                <w:noProof w:val="0"/>
                <w:lang w:eastAsia="ru-RU"/>
              </w:rPr>
            </w:pPr>
            <w:r w:rsidRPr="007455EA">
              <w:rPr>
                <w:noProof w:val="0"/>
                <w:lang w:eastAsia="ru-RU"/>
              </w:rPr>
              <w:t xml:space="preserve">e) stabilirea, prin proiect, a fazelor de execuţie determinate pentru lucrările aferente cerinţelor şi participarea pe şantier la verificările de calitate legate de acestea; </w:t>
            </w:r>
          </w:p>
          <w:p w:rsidR="007455EA" w:rsidRPr="007455EA" w:rsidRDefault="007455EA" w:rsidP="007455EA">
            <w:pPr>
              <w:jc w:val="both"/>
              <w:rPr>
                <w:noProof w:val="0"/>
                <w:lang w:eastAsia="ru-RU"/>
              </w:rPr>
            </w:pPr>
            <w:r w:rsidRPr="007455EA">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7455EA" w:rsidRPr="007455EA" w:rsidRDefault="007455EA" w:rsidP="007455EA">
            <w:pPr>
              <w:jc w:val="both"/>
              <w:rPr>
                <w:noProof w:val="0"/>
                <w:lang w:eastAsia="ru-RU"/>
              </w:rPr>
            </w:pPr>
            <w:r w:rsidRPr="007455EA">
              <w:rPr>
                <w:noProof w:val="0"/>
                <w:lang w:eastAsia="ru-RU"/>
              </w:rPr>
              <w:t xml:space="preserve">g) participarea la întocmirea cărţii tehnice a construcţiei şi la recepţia lucrărilor executate; </w:t>
            </w:r>
          </w:p>
          <w:p w:rsidR="007455EA" w:rsidRPr="007455EA" w:rsidRDefault="007455EA" w:rsidP="007455EA">
            <w:pPr>
              <w:jc w:val="both"/>
              <w:rPr>
                <w:noProof w:val="0"/>
                <w:lang w:eastAsia="ru-RU"/>
              </w:rPr>
            </w:pPr>
            <w:r w:rsidRPr="007455EA">
              <w:rPr>
                <w:noProof w:val="0"/>
                <w:lang w:eastAsia="ru-RU"/>
              </w:rPr>
              <w:t>h) asigurarea asistenţei tehnice, conform clauzelor contractuale, pentru proiectele elaborate, pe perioada execuţiei construcţiilor sau a lucrărilor de intervenţie la construcţiile existente;</w:t>
            </w:r>
          </w:p>
          <w:p w:rsidR="007455EA" w:rsidRPr="007455EA" w:rsidRDefault="007455EA" w:rsidP="007455EA">
            <w:pPr>
              <w:jc w:val="both"/>
              <w:rPr>
                <w:noProof w:val="0"/>
                <w:lang w:eastAsia="ru-RU"/>
              </w:rPr>
            </w:pPr>
            <w:r w:rsidRPr="007455EA">
              <w:rPr>
                <w:noProof w:val="0"/>
                <w:lang w:eastAsia="ru-RU"/>
              </w:rPr>
              <w:t>i) asigurarea participării obligatorii a proiectantului coordonator de proiect şi, după caz, a proiectanţilor pe specialităţi la toate fazele de execuţie stabilite prin proiect şi la recepţia lucrărilor.</w:t>
            </w:r>
          </w:p>
          <w:p w:rsidR="007455EA" w:rsidRPr="007455EA" w:rsidRDefault="007455EA" w:rsidP="007455EA">
            <w:pPr>
              <w:jc w:val="both"/>
              <w:rPr>
                <w:noProof w:val="0"/>
                <w:lang w:eastAsia="ru-RU"/>
              </w:rPr>
            </w:pPr>
            <w:r w:rsidRPr="007455EA">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7455EA" w:rsidRPr="007455EA" w:rsidRDefault="007455EA" w:rsidP="007455EA">
            <w:pPr>
              <w:jc w:val="both"/>
              <w:rPr>
                <w:noProof w:val="0"/>
                <w:lang w:eastAsia="ru-RU"/>
              </w:rPr>
            </w:pPr>
            <w:r w:rsidRPr="007455EA">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455EA">
              <w:rPr>
                <w:b/>
                <w:noProof w:val="0"/>
                <w:lang w:eastAsia="ru-RU"/>
              </w:rPr>
              <w:t xml:space="preserve">____  </w:t>
            </w:r>
            <w:r w:rsidRPr="007455EA">
              <w:rPr>
                <w:noProof w:val="0"/>
                <w:lang w:eastAsia="ru-RU"/>
              </w:rPr>
              <w:t>zile lucrătoare.</w:t>
            </w:r>
          </w:p>
          <w:p w:rsidR="007455EA" w:rsidRPr="007455EA" w:rsidRDefault="007455EA" w:rsidP="007455EA">
            <w:pPr>
              <w:jc w:val="both"/>
              <w:rPr>
                <w:noProof w:val="0"/>
                <w:lang w:eastAsia="ru-RU"/>
              </w:rPr>
            </w:pPr>
            <w:r w:rsidRPr="007455EA">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7455EA" w:rsidRPr="007455EA" w:rsidRDefault="007455EA" w:rsidP="007455EA">
            <w:pPr>
              <w:jc w:val="both"/>
              <w:rPr>
                <w:noProof w:val="0"/>
                <w:lang w:eastAsia="ru-RU"/>
              </w:rPr>
            </w:pPr>
            <w:r w:rsidRPr="007455EA">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7455EA" w:rsidRPr="007455EA" w:rsidRDefault="007455EA" w:rsidP="007455EA">
            <w:pPr>
              <w:jc w:val="both"/>
              <w:rPr>
                <w:noProof w:val="0"/>
                <w:lang w:eastAsia="ru-RU"/>
              </w:rPr>
            </w:pPr>
            <w:r w:rsidRPr="007455EA">
              <w:rPr>
                <w:noProof w:val="0"/>
                <w:lang w:eastAsia="ru-RU"/>
              </w:rPr>
              <w:t xml:space="preserve">7.8. Proiectul va respecta prevederile reglementărilor tehnice și actelor normative referitoare la </w:t>
            </w:r>
            <w:r w:rsidRPr="007455EA">
              <w:rPr>
                <w:noProof w:val="0"/>
                <w:lang w:eastAsia="ru-RU"/>
              </w:rPr>
              <w:lastRenderedPageBreak/>
              <w:t xml:space="preserve">proiectarea și execuția lucrărilor și alte standarde menționate în caietul de sarcini. Actele normative vor fi cele în vigoare la data proiectării. </w:t>
            </w:r>
          </w:p>
          <w:p w:rsidR="007455EA" w:rsidRPr="007455EA" w:rsidRDefault="007455EA" w:rsidP="007455EA">
            <w:pPr>
              <w:rPr>
                <w:b/>
                <w:noProof w:val="0"/>
                <w:lang w:eastAsia="ru-RU"/>
              </w:rPr>
            </w:pPr>
          </w:p>
          <w:p w:rsidR="007455EA" w:rsidRPr="007455EA" w:rsidRDefault="007455EA" w:rsidP="007455EA">
            <w:pPr>
              <w:rPr>
                <w:b/>
                <w:noProof w:val="0"/>
                <w:lang w:eastAsia="ru-RU"/>
              </w:rPr>
            </w:pPr>
            <w:r w:rsidRPr="007455EA">
              <w:rPr>
                <w:b/>
                <w:noProof w:val="0"/>
                <w:lang w:eastAsia="ru-RU"/>
              </w:rPr>
              <w:t xml:space="preserve">8. RECEPŢIE ŞI VERIFICĂRI </w:t>
            </w:r>
          </w:p>
          <w:p w:rsidR="007455EA" w:rsidRPr="007455EA" w:rsidRDefault="007455EA" w:rsidP="007455EA">
            <w:pPr>
              <w:jc w:val="both"/>
              <w:rPr>
                <w:noProof w:val="0"/>
                <w:lang w:eastAsia="ru-RU"/>
              </w:rPr>
            </w:pPr>
            <w:r w:rsidRPr="007455EA">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7455EA" w:rsidRPr="007455EA" w:rsidRDefault="007455EA" w:rsidP="007455EA">
            <w:pPr>
              <w:jc w:val="both"/>
              <w:rPr>
                <w:noProof w:val="0"/>
                <w:lang w:eastAsia="ru-RU"/>
              </w:rPr>
            </w:pPr>
            <w:r w:rsidRPr="007455EA">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7455EA" w:rsidRPr="007455EA" w:rsidRDefault="007455EA" w:rsidP="007455EA">
            <w:pPr>
              <w:jc w:val="both"/>
              <w:rPr>
                <w:noProof w:val="0"/>
                <w:lang w:eastAsia="ru-RU"/>
              </w:rPr>
            </w:pPr>
            <w:r w:rsidRPr="007455EA">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7455EA" w:rsidRPr="007455EA" w:rsidRDefault="007455EA" w:rsidP="007455EA">
            <w:pPr>
              <w:jc w:val="both"/>
              <w:rPr>
                <w:noProof w:val="0"/>
                <w:lang w:eastAsia="ru-RU"/>
              </w:rPr>
            </w:pPr>
            <w:r w:rsidRPr="007455EA">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7455EA" w:rsidRPr="007455EA" w:rsidRDefault="007455EA" w:rsidP="007455EA">
            <w:pPr>
              <w:jc w:val="both"/>
              <w:rPr>
                <w:noProof w:val="0"/>
                <w:lang w:eastAsia="ru-RU"/>
              </w:rPr>
            </w:pPr>
            <w:r w:rsidRPr="007455EA">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7455EA" w:rsidRPr="007455EA" w:rsidRDefault="007455EA" w:rsidP="007455EA">
            <w:pPr>
              <w:jc w:val="both"/>
              <w:rPr>
                <w:noProof w:val="0"/>
                <w:lang w:eastAsia="ru-RU"/>
              </w:rPr>
            </w:pPr>
            <w:r w:rsidRPr="007455EA">
              <w:rPr>
                <w:noProof w:val="0"/>
                <w:lang w:eastAsia="ru-RU"/>
              </w:rPr>
              <w:t xml:space="preserve">8.6. Procesul-verbal de recepție nu il va exonera pe Prestator de raspunderea pentru viciile de executie cauzate de realizarea necorespunzătoare a documentatiei de către acesta. </w:t>
            </w:r>
          </w:p>
          <w:p w:rsidR="007455EA" w:rsidRPr="007455EA" w:rsidRDefault="007455EA" w:rsidP="007455EA">
            <w:pPr>
              <w:rPr>
                <w:noProof w:val="0"/>
                <w:lang w:eastAsia="ru-RU"/>
              </w:rPr>
            </w:pPr>
          </w:p>
          <w:p w:rsidR="007455EA" w:rsidRPr="007455EA" w:rsidRDefault="007455EA" w:rsidP="007455EA">
            <w:pPr>
              <w:rPr>
                <w:b/>
                <w:noProof w:val="0"/>
                <w:lang w:eastAsia="ru-RU"/>
              </w:rPr>
            </w:pPr>
            <w:r w:rsidRPr="007455EA">
              <w:rPr>
                <w:b/>
                <w:noProof w:val="0"/>
                <w:lang w:eastAsia="ru-RU"/>
              </w:rPr>
              <w:t>9. DERULARE</w:t>
            </w:r>
          </w:p>
          <w:p w:rsidR="007455EA" w:rsidRPr="007455EA" w:rsidRDefault="007455EA" w:rsidP="007455EA">
            <w:pPr>
              <w:jc w:val="both"/>
              <w:rPr>
                <w:noProof w:val="0"/>
                <w:lang w:eastAsia="ru-RU"/>
              </w:rPr>
            </w:pPr>
            <w:r w:rsidRPr="007455EA">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7455EA" w:rsidRPr="007455EA" w:rsidRDefault="007455EA" w:rsidP="007455EA">
            <w:pPr>
              <w:jc w:val="both"/>
              <w:rPr>
                <w:noProof w:val="0"/>
                <w:lang w:eastAsia="ru-RU"/>
              </w:rPr>
            </w:pPr>
            <w:r w:rsidRPr="007455EA">
              <w:rPr>
                <w:noProof w:val="0"/>
                <w:lang w:eastAsia="ru-RU"/>
              </w:rPr>
              <w:t xml:space="preserve">9.2. Serviciile prestate în baza contractului trebuie finalizate în termenul convenit de părţi, conform punctului 3 din prezentul contract. </w:t>
            </w:r>
          </w:p>
          <w:p w:rsidR="007455EA" w:rsidRPr="007455EA" w:rsidRDefault="007455EA" w:rsidP="007455EA">
            <w:pPr>
              <w:jc w:val="both"/>
              <w:rPr>
                <w:noProof w:val="0"/>
                <w:lang w:eastAsia="ru-RU"/>
              </w:rPr>
            </w:pPr>
            <w:r w:rsidRPr="007455EA">
              <w:rPr>
                <w:noProof w:val="0"/>
                <w:lang w:eastAsia="ru-RU"/>
              </w:rPr>
              <w:t>9.3. Cu excepţia prevederilor de la punctul 10, o întarziere în îndeplinirea contractului dă dreptul Beneficiarului de a solicita penalităţi Prestatorului potrivit prevederilor punctului 15.</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10. JUSTIFICAREA DATORITĂ UNUI IMPEDIMENT</w:t>
            </w:r>
          </w:p>
          <w:p w:rsidR="007455EA" w:rsidRPr="007455EA" w:rsidRDefault="007455EA" w:rsidP="007455EA">
            <w:pPr>
              <w:jc w:val="both"/>
              <w:rPr>
                <w:noProof w:val="0"/>
                <w:lang w:val="en-US" w:eastAsia="ru-RU"/>
              </w:rPr>
            </w:pPr>
            <w:r w:rsidRPr="007455EA">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455EA" w:rsidRPr="007455EA" w:rsidRDefault="007455EA" w:rsidP="007455EA">
            <w:pPr>
              <w:jc w:val="both"/>
              <w:rPr>
                <w:noProof w:val="0"/>
                <w:lang w:val="en-US" w:eastAsia="ru-RU"/>
              </w:rPr>
            </w:pPr>
            <w:r w:rsidRPr="007455EA">
              <w:rPr>
                <w:noProof w:val="0"/>
                <w:lang w:val="en-US" w:eastAsia="ru-RU"/>
              </w:rPr>
              <w:t xml:space="preserve">10.2. Partea care invocă apariția impedimentului înafara controlului este obligată să informeze imediat (dar nu mai târziu de </w:t>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t xml:space="preserve">_____ zile) cealaltă Parte despre survenirea circumstanţelor, dar și despre efectele acestora asupra executării contractului. </w:t>
            </w:r>
          </w:p>
          <w:p w:rsidR="007455EA" w:rsidRPr="007455EA" w:rsidRDefault="007455EA" w:rsidP="007455EA">
            <w:pPr>
              <w:jc w:val="both"/>
              <w:rPr>
                <w:noProof w:val="0"/>
                <w:lang w:val="en-US" w:eastAsia="ru-RU"/>
              </w:rPr>
            </w:pPr>
            <w:r w:rsidRPr="007455EA">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7455EA" w:rsidRPr="007455EA" w:rsidRDefault="007455EA" w:rsidP="007455EA">
            <w:pPr>
              <w:numPr>
                <w:ilvl w:val="0"/>
                <w:numId w:val="3"/>
              </w:numPr>
              <w:tabs>
                <w:tab w:val="left" w:pos="426"/>
                <w:tab w:val="left" w:pos="3645"/>
              </w:tabs>
              <w:ind w:left="0" w:firstLine="0"/>
              <w:rPr>
                <w:b/>
                <w:noProof w:val="0"/>
                <w:lang w:val="en-US" w:eastAsia="ru-RU"/>
              </w:rPr>
            </w:pPr>
          </w:p>
          <w:p w:rsidR="007455EA" w:rsidRPr="007455EA" w:rsidRDefault="007455EA" w:rsidP="007455EA">
            <w:pPr>
              <w:numPr>
                <w:ilvl w:val="0"/>
                <w:numId w:val="3"/>
              </w:numPr>
              <w:tabs>
                <w:tab w:val="left" w:pos="426"/>
                <w:tab w:val="left" w:pos="3645"/>
              </w:tabs>
              <w:ind w:left="0" w:firstLine="0"/>
              <w:rPr>
                <w:b/>
                <w:noProof w:val="0"/>
                <w:lang w:val="en-US" w:eastAsia="ru-RU"/>
              </w:rPr>
            </w:pPr>
            <w:r w:rsidRPr="007455EA">
              <w:rPr>
                <w:b/>
                <w:noProof w:val="0"/>
                <w:lang w:val="en-US" w:eastAsia="ru-RU"/>
              </w:rPr>
              <w:t>11. MODIFICĂRI</w:t>
            </w:r>
          </w:p>
          <w:p w:rsidR="007455EA" w:rsidRPr="007455EA" w:rsidRDefault="007455EA" w:rsidP="007455EA">
            <w:pPr>
              <w:numPr>
                <w:ilvl w:val="0"/>
                <w:numId w:val="3"/>
              </w:numPr>
              <w:tabs>
                <w:tab w:val="left" w:pos="426"/>
                <w:tab w:val="left" w:pos="3645"/>
              </w:tabs>
              <w:ind w:left="0" w:firstLine="0"/>
              <w:jc w:val="both"/>
              <w:rPr>
                <w:noProof w:val="0"/>
                <w:lang w:val="en-US" w:eastAsia="ru-RU"/>
              </w:rPr>
            </w:pPr>
            <w:r w:rsidRPr="007455EA">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12. AJUSTAREA PREŢULUI CONTRACTULUI</w:t>
            </w:r>
          </w:p>
          <w:p w:rsidR="007455EA" w:rsidRPr="007455EA" w:rsidRDefault="007455EA" w:rsidP="007455EA">
            <w:pPr>
              <w:jc w:val="both"/>
              <w:rPr>
                <w:noProof w:val="0"/>
                <w:lang w:val="en-US" w:eastAsia="ru-RU"/>
              </w:rPr>
            </w:pPr>
            <w:r w:rsidRPr="007455EA">
              <w:rPr>
                <w:noProof w:val="0"/>
                <w:lang w:eastAsia="ru-RU"/>
              </w:rPr>
              <w:t>Ajustarea prețului contractului pe parcursul derulării contractului aflat în perioada sa de valabilitate, se va efectua conform prevederilor actelor normative aplicabile în domeniul achiziţiilor publice.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13. CONDIŢIILE DE PREDARE-PRIMIRE</w:t>
            </w:r>
          </w:p>
          <w:p w:rsidR="007455EA" w:rsidRPr="007455EA" w:rsidRDefault="007455EA" w:rsidP="007455EA">
            <w:pPr>
              <w:jc w:val="both"/>
              <w:rPr>
                <w:noProof w:val="0"/>
                <w:lang w:val="en-US" w:eastAsia="ru-RU"/>
              </w:rPr>
            </w:pPr>
            <w:r w:rsidRPr="007455EA">
              <w:rPr>
                <w:noProof w:val="0"/>
                <w:lang w:val="en-US" w:eastAsia="ru-RU"/>
              </w:rPr>
              <w:t>Serviciile de proiectare se consideră predate de către Prestator şi recepţionate de către Beneficiar dacă:</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 xml:space="preserve">cantitatea serviciilor de proiectare corespunde informaţiei indicate în prezentul contract; </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calitatea serviciilor de proiectare corespunde documentelor normative și standardelor de stat.</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14. REZOLUȚIUNEA CONTRACTULUI</w:t>
            </w:r>
          </w:p>
          <w:p w:rsidR="007455EA" w:rsidRPr="007455EA" w:rsidRDefault="007455EA" w:rsidP="007455EA">
            <w:pPr>
              <w:jc w:val="both"/>
              <w:rPr>
                <w:noProof w:val="0"/>
                <w:lang w:val="en-US" w:eastAsia="ru-RU"/>
              </w:rPr>
            </w:pPr>
            <w:r w:rsidRPr="007455EA">
              <w:rPr>
                <w:noProof w:val="0"/>
                <w:lang w:val="en-US" w:eastAsia="ru-RU"/>
              </w:rPr>
              <w:t>14.1. Rezoluțiunea contractului se poate realiza cu acordul comun al Părţilor.</w:t>
            </w:r>
          </w:p>
          <w:p w:rsidR="007455EA" w:rsidRPr="007455EA" w:rsidRDefault="007455EA" w:rsidP="007455EA">
            <w:pPr>
              <w:jc w:val="both"/>
              <w:rPr>
                <w:noProof w:val="0"/>
                <w:lang w:val="en-US" w:eastAsia="ru-RU"/>
              </w:rPr>
            </w:pPr>
            <w:r w:rsidRPr="007455EA">
              <w:rPr>
                <w:noProof w:val="0"/>
                <w:lang w:val="en-US" w:eastAsia="ru-RU"/>
              </w:rPr>
              <w:t>14.2. Contractul poate fi rezolvit în mod unilateral în caz de: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 xml:space="preserve">refuz al Prestatorului de a presta serviciile de proiectare prevăzute în prezentul contract;         </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Prestator a termenelor de executare stabilite;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Beneficiar a termenelor de plată a serviciilor;</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nesatisfacerea de către una dintre Părţi a pretenţiilor înaintate conform prezentului contract;</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a făcut obiectul unei modificări substanțiale care necesită o nouă procedură de achiziție publică în conformitate cu art. 76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r w:rsidRPr="007455EA">
              <w:rPr>
                <w:noProof w:val="0"/>
                <w:lang w:val="en-US" w:eastAsia="ru-RU"/>
              </w:rPr>
              <w:t>14.3. Partea iniţiatoare a rezoluțiunii contractului este obligată să comunice în termen de _____  zile lucrătoare celeilalte Părţi despre intenţiile ei printr-o scrisoare motivată.</w:t>
            </w:r>
          </w:p>
          <w:p w:rsidR="007455EA" w:rsidRPr="007455EA" w:rsidRDefault="007455EA" w:rsidP="007455EA">
            <w:pPr>
              <w:jc w:val="both"/>
              <w:rPr>
                <w:noProof w:val="0"/>
                <w:lang w:val="en-US" w:eastAsia="ru-RU"/>
              </w:rPr>
            </w:pPr>
            <w:r w:rsidRPr="007455EA">
              <w:rPr>
                <w:noProof w:val="0"/>
                <w:lang w:val="en-US" w:eastAsia="ru-RU"/>
              </w:rPr>
              <w:t>14.4. Partea înştiinţată este obligată să răspundă în decurs de  _____ zile lucrătoare de la primirea notificării, după expirarea acestui termen contractul se consideră încetat de drept.</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7455EA" w:rsidRPr="007455EA" w:rsidRDefault="007455EA" w:rsidP="007455EA">
            <w:pPr>
              <w:jc w:val="both"/>
              <w:rPr>
                <w:noProof w:val="0"/>
                <w:lang w:eastAsia="ru-RU"/>
              </w:rPr>
            </w:pPr>
            <w:r w:rsidRPr="007455EA">
              <w:rPr>
                <w:noProof w:val="0"/>
                <w:lang w:val="en-US" w:eastAsia="ru-RU"/>
              </w:rPr>
              <w:t xml:space="preserve">15.2. </w:t>
            </w:r>
            <w:r w:rsidRPr="007455EA">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455EA">
              <w:rPr>
                <w:noProof w:val="0"/>
                <w:color w:val="262626"/>
                <w:shd w:val="clear" w:color="auto" w:fill="FFFFFF"/>
                <w:lang w:eastAsia="ru-RU"/>
              </w:rPr>
              <w:t>specialiştilor verificatori de proiecte atestaţi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15.3. Prestatorul este obligat să examineze pretenţiile înaintate, în termen de _____ zile de la data primirii acestora şi să comunice, în scris, Beneficiarului despre decizia luată.</w:t>
            </w:r>
          </w:p>
          <w:p w:rsidR="007455EA" w:rsidRPr="007455EA" w:rsidRDefault="007455EA" w:rsidP="007455EA">
            <w:pPr>
              <w:jc w:val="both"/>
              <w:rPr>
                <w:noProof w:val="0"/>
                <w:lang w:eastAsia="ru-RU"/>
              </w:rPr>
            </w:pPr>
            <w:r w:rsidRPr="007455EA">
              <w:rPr>
                <w:noProof w:val="0"/>
                <w:lang w:eastAsia="ru-RU"/>
              </w:rPr>
              <w:t xml:space="preserve">15.4. În caz de recunoaştere a pretenţiilor, Prestatorul este obligat, în termen  restrâns, să le înlăture potrivit cerinţelor contractului. </w:t>
            </w:r>
          </w:p>
          <w:p w:rsidR="007455EA" w:rsidRPr="007455EA" w:rsidRDefault="007455EA" w:rsidP="007455EA">
            <w:pPr>
              <w:jc w:val="both"/>
              <w:rPr>
                <w:noProof w:val="0"/>
                <w:lang w:eastAsia="ru-RU"/>
              </w:rPr>
            </w:pPr>
            <w:r w:rsidRPr="007455EA">
              <w:rPr>
                <w:noProof w:val="0"/>
                <w:lang w:eastAsia="ru-RU"/>
              </w:rPr>
              <w:t>15.5. Prestatorul poartă răspundere pentru calitatea serviciilor de proiectare în limitele stabilite, inclusiv pentru viciile ascunse.</w:t>
            </w:r>
          </w:p>
          <w:p w:rsidR="007455EA" w:rsidRPr="007455EA" w:rsidRDefault="007455EA" w:rsidP="007455EA">
            <w:pPr>
              <w:jc w:val="both"/>
              <w:rPr>
                <w:noProof w:val="0"/>
                <w:lang w:eastAsia="ru-RU"/>
              </w:rPr>
            </w:pPr>
            <w:r w:rsidRPr="007455EA">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7455EA" w:rsidRPr="007455EA" w:rsidRDefault="007455EA" w:rsidP="007455EA">
            <w:pPr>
              <w:jc w:val="both"/>
              <w:rPr>
                <w:noProof w:val="0"/>
                <w:color w:val="000000"/>
                <w:lang w:eastAsia="ru-RU"/>
              </w:rPr>
            </w:pPr>
            <w:r w:rsidRPr="007455EA">
              <w:rPr>
                <w:noProof w:val="0"/>
                <w:lang w:eastAsia="ru-RU"/>
              </w:rPr>
              <w:t xml:space="preserve">15.7. Pentru prestarea cu întârziere a serviciilor de proiectare, Prestatorul suportă plata </w:t>
            </w:r>
            <w:r w:rsidRPr="007455EA">
              <w:rPr>
                <w:noProof w:val="0"/>
                <w:lang w:eastAsia="ru-RU"/>
              </w:rPr>
              <w:lastRenderedPageBreak/>
              <w:t>despăgubirii în valoare de _____ % din suma serviciilor neexecutate, pentru fiecare zi de întârziere, dar nu mai mult de _____ % din suma totală a prezentului contract, în conformitate cu prevederile Codului Civil al Republicii Moldova nr. 1107/2002.</w:t>
            </w:r>
            <w:r w:rsidRPr="007455EA">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7455EA" w:rsidRPr="007455EA" w:rsidRDefault="007455EA" w:rsidP="007455EA">
            <w:pPr>
              <w:jc w:val="both"/>
              <w:rPr>
                <w:noProof w:val="0"/>
                <w:lang w:eastAsia="ru-RU"/>
              </w:rPr>
            </w:pPr>
            <w:r w:rsidRPr="007455EA">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jc w:val="both"/>
              <w:rPr>
                <w:noProof w:val="0"/>
                <w:lang w:eastAsia="ru-RU"/>
              </w:rPr>
            </w:pPr>
          </w:p>
          <w:p w:rsidR="007455EA" w:rsidRPr="007455EA" w:rsidRDefault="007455EA" w:rsidP="007455EA">
            <w:pPr>
              <w:jc w:val="both"/>
              <w:rPr>
                <w:b/>
                <w:noProof w:val="0"/>
                <w:lang w:eastAsia="ru-RU"/>
              </w:rPr>
            </w:pPr>
            <w:r w:rsidRPr="007455EA">
              <w:rPr>
                <w:b/>
                <w:noProof w:val="0"/>
                <w:lang w:eastAsia="ru-RU"/>
              </w:rPr>
              <w:t xml:space="preserve">16. GARANŢIA DE BUNĂ EXECUŢIE A CONTRACTULUI DE SERVICII </w:t>
            </w:r>
          </w:p>
          <w:p w:rsidR="007455EA" w:rsidRPr="007455EA" w:rsidRDefault="007455EA" w:rsidP="007455EA">
            <w:pPr>
              <w:jc w:val="both"/>
              <w:rPr>
                <w:noProof w:val="0"/>
                <w:lang w:eastAsia="ru-RU"/>
              </w:rPr>
            </w:pPr>
            <w:r w:rsidRPr="007455EA">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7455EA" w:rsidRPr="007455EA" w:rsidRDefault="007455EA" w:rsidP="007455EA">
            <w:pPr>
              <w:jc w:val="both"/>
              <w:rPr>
                <w:noProof w:val="0"/>
                <w:lang w:eastAsia="ru-RU"/>
              </w:rPr>
            </w:pPr>
            <w:r w:rsidRPr="007455EA">
              <w:rPr>
                <w:noProof w:val="0"/>
                <w:lang w:eastAsia="ru-RU"/>
              </w:rPr>
              <w:t>16.3. În situaţia executării garanţiei de bună execuţie, parţial sau total, Prestatorul are obligaţia de a reîntregi garanţia în cauză, raportat la restul rămas de executat.</w:t>
            </w:r>
          </w:p>
          <w:p w:rsidR="007455EA" w:rsidRPr="007455EA" w:rsidRDefault="007455EA" w:rsidP="007455EA">
            <w:pPr>
              <w:jc w:val="both"/>
              <w:rPr>
                <w:noProof w:val="0"/>
                <w:lang w:eastAsia="ru-RU"/>
              </w:rPr>
            </w:pPr>
            <w:r w:rsidRPr="007455EA">
              <w:rPr>
                <w:noProof w:val="0"/>
                <w:lang w:eastAsia="ru-RU"/>
              </w:rPr>
              <w:t>16.4. Prestatorul se va asigura că garanția de bună execuție este valabilă și în vigoare până la finalizarea prestării serviciilor.</w:t>
            </w:r>
          </w:p>
          <w:p w:rsidR="007455EA" w:rsidRPr="007455EA" w:rsidRDefault="007455EA" w:rsidP="007455EA">
            <w:pPr>
              <w:jc w:val="both"/>
              <w:rPr>
                <w:noProof w:val="0"/>
                <w:lang w:eastAsia="ru-RU"/>
              </w:rPr>
            </w:pPr>
            <w:r w:rsidRPr="007455EA">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7455EA" w:rsidRPr="007455EA" w:rsidRDefault="007455EA" w:rsidP="007455EA">
            <w:pPr>
              <w:jc w:val="both"/>
              <w:rPr>
                <w:noProof w:val="0"/>
                <w:lang w:eastAsia="ru-RU"/>
              </w:rPr>
            </w:pPr>
            <w:r w:rsidRPr="007455EA">
              <w:rPr>
                <w:noProof w:val="0"/>
                <w:lang w:eastAsia="ru-RU"/>
              </w:rPr>
              <w:t xml:space="preserve">16.6. Cuantumul garanţiei de bună execuţie a contractului de servicii reprezintă _____ %  din </w:t>
            </w:r>
            <w:r w:rsidRPr="007455EA">
              <w:rPr>
                <w:noProof w:val="0"/>
                <w:color w:val="000000"/>
                <w:shd w:val="clear" w:color="auto" w:fill="FFFFFF"/>
                <w:lang w:eastAsia="ru-RU"/>
              </w:rPr>
              <w:t>valoarea de deviz a contractului de achiziţii publice</w:t>
            </w:r>
            <w:r w:rsidRPr="007455EA">
              <w:rPr>
                <w:noProof w:val="0"/>
                <w:lang w:eastAsia="ru-RU"/>
              </w:rPr>
              <w:t xml:space="preserve">, şi se va constitui astfel: </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455EA">
              <w:rPr>
                <w:noProof w:val="0"/>
                <w:color w:val="000000"/>
                <w:shd w:val="clear" w:color="auto" w:fill="FFFFFF"/>
                <w:lang w:eastAsia="ru-RU"/>
              </w:rPr>
              <w:t>valoarea de deviz a contractului</w:t>
            </w:r>
            <w:r w:rsidRPr="007455EA">
              <w:rPr>
                <w:noProof w:val="0"/>
                <w:lang w:eastAsia="ru-RU"/>
              </w:rPr>
              <w:t xml:space="preserve">. </w:t>
            </w:r>
          </w:p>
          <w:p w:rsidR="007455EA" w:rsidRPr="007455EA" w:rsidRDefault="007455EA" w:rsidP="007455EA">
            <w:pPr>
              <w:jc w:val="both"/>
              <w:rPr>
                <w:noProof w:val="0"/>
                <w:lang w:eastAsia="ru-RU"/>
              </w:rPr>
            </w:pPr>
            <w:r w:rsidRPr="007455EA">
              <w:rPr>
                <w:noProof w:val="0"/>
                <w:lang w:eastAsia="ru-RU"/>
              </w:rPr>
              <w:t xml:space="preserve">16.7. Restituirea garanţiei de bună execuţie a contractului se va face în conformitate cu actele normative. </w:t>
            </w:r>
          </w:p>
          <w:p w:rsidR="007455EA" w:rsidRPr="007455EA" w:rsidRDefault="007455EA" w:rsidP="007455EA">
            <w:pPr>
              <w:jc w:val="both"/>
              <w:rPr>
                <w:noProof w:val="0"/>
                <w:lang w:eastAsia="ru-RU"/>
              </w:rPr>
            </w:pPr>
            <w:r w:rsidRPr="007455EA">
              <w:rPr>
                <w:noProof w:val="0"/>
                <w:lang w:eastAsia="ru-RU"/>
              </w:rPr>
              <w:t xml:space="preserve">16.8. Beneficiarul va executa garanţia de bună execuţie, în eventualitatea în care: </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7455EA" w:rsidRPr="007455EA" w:rsidRDefault="007455EA" w:rsidP="007455EA">
            <w:pPr>
              <w:jc w:val="both"/>
              <w:rPr>
                <w:noProof w:val="0"/>
                <w:lang w:eastAsia="ru-RU"/>
              </w:rPr>
            </w:pPr>
            <w:r w:rsidRPr="007455EA">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17. DREPTURI DE PROPRIETATE INTELECTUALĂ</w:t>
            </w:r>
          </w:p>
          <w:p w:rsidR="007455EA" w:rsidRPr="007455EA" w:rsidRDefault="007455EA" w:rsidP="007455EA">
            <w:pPr>
              <w:jc w:val="both"/>
              <w:rPr>
                <w:noProof w:val="0"/>
                <w:lang w:val="en-US" w:eastAsia="ru-RU"/>
              </w:rPr>
            </w:pPr>
            <w:r w:rsidRPr="007455EA">
              <w:rPr>
                <w:noProof w:val="0"/>
                <w:lang w:val="en-US" w:eastAsia="ru-RU"/>
              </w:rPr>
              <w:t>Prestatorul are obligaţia să despăgubească Beneficiarul împotriva oricăror:</w:t>
            </w:r>
          </w:p>
          <w:p w:rsidR="007455EA" w:rsidRPr="007455EA" w:rsidRDefault="007455EA" w:rsidP="007455EA">
            <w:pPr>
              <w:jc w:val="both"/>
              <w:rPr>
                <w:noProof w:val="0"/>
                <w:lang w:val="en-US" w:eastAsia="ru-RU"/>
              </w:rPr>
            </w:pPr>
            <w:r w:rsidRPr="007455EA">
              <w:rPr>
                <w:noProof w:val="0"/>
                <w:lang w:val="en-US" w:eastAsia="ru-RU"/>
              </w:rPr>
              <w:t xml:space="preserve">a) reclamaţii şi acţiuni în justiţie, ce rezultă din încălcarea unor drepturi de proprietate intelectuală </w:t>
            </w:r>
            <w:r w:rsidRPr="007455EA">
              <w:rPr>
                <w:noProof w:val="0"/>
                <w:lang w:val="en-US" w:eastAsia="ru-RU"/>
              </w:rPr>
              <w:lastRenderedPageBreak/>
              <w:t>(brevete, nume, mărci înregistrate etc.), legate de echipamentele, materialele, instalaţiile sau utilajele folosite pentru sau în legătură cu produsele achiziţionate;</w:t>
            </w:r>
          </w:p>
          <w:p w:rsidR="007455EA" w:rsidRPr="007455EA" w:rsidRDefault="007455EA" w:rsidP="007455EA">
            <w:pPr>
              <w:jc w:val="both"/>
              <w:rPr>
                <w:noProof w:val="0"/>
                <w:lang w:val="en-US" w:eastAsia="ru-RU"/>
              </w:rPr>
            </w:pPr>
            <w:r w:rsidRPr="007455EA">
              <w:rPr>
                <w:noProof w:val="0"/>
                <w:lang w:val="en-US" w:eastAsia="ru-RU"/>
              </w:rPr>
              <w:t>b) daune-interese, costuri, taxe şi cheltuieli de orice natură, aferente, cu excepţia situaţiei în care o astfel de încălcare rezultă din respectarea caietului de sarcini.</w:t>
            </w:r>
          </w:p>
          <w:p w:rsidR="007455EA" w:rsidRPr="007455EA" w:rsidRDefault="007455EA" w:rsidP="007455EA">
            <w:pPr>
              <w:jc w:val="both"/>
              <w:rPr>
                <w:noProof w:val="0"/>
                <w:lang w:val="en-US" w:eastAsia="ru-RU"/>
              </w:rPr>
            </w:pPr>
          </w:p>
          <w:p w:rsidR="007455EA" w:rsidRPr="007455EA" w:rsidRDefault="007455EA" w:rsidP="007455EA">
            <w:pPr>
              <w:tabs>
                <w:tab w:val="left" w:pos="3825"/>
              </w:tabs>
              <w:contextualSpacing/>
              <w:jc w:val="both"/>
              <w:rPr>
                <w:b/>
                <w:noProof w:val="0"/>
                <w:lang w:val="en-US" w:eastAsia="ru-RU"/>
              </w:rPr>
            </w:pPr>
            <w:r w:rsidRPr="007455EA">
              <w:rPr>
                <w:b/>
                <w:noProof w:val="0"/>
                <w:lang w:val="en-US" w:eastAsia="ru-RU"/>
              </w:rPr>
              <w:t>18. REZOLUȚIUNEA CONTRACTULUI</w:t>
            </w:r>
          </w:p>
          <w:p w:rsidR="007455EA" w:rsidRPr="007455EA" w:rsidRDefault="007455EA" w:rsidP="007455EA">
            <w:pPr>
              <w:tabs>
                <w:tab w:val="left" w:pos="3825"/>
              </w:tabs>
              <w:contextualSpacing/>
              <w:jc w:val="both"/>
              <w:rPr>
                <w:noProof w:val="0"/>
                <w:lang w:val="en-US" w:eastAsia="ru-RU"/>
              </w:rPr>
            </w:pPr>
            <w:r w:rsidRPr="007455EA">
              <w:rPr>
                <w:noProof w:val="0"/>
                <w:lang w:val="en-US" w:eastAsia="ru-RU"/>
              </w:rPr>
              <w:t xml:space="preserve">18.1. Prestatorul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Prestatorul în situaţia de a nu putea presta serviciile;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a) Prestatorul se află în incapacitate de plată, lichidare sau bunurile acestuia sunt sub sechestru;</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b) Prestatorul nu începe serviciile fără să aibă un motiv justificat, în termenul stabilit de la primirea dispoziţiei scrise de începere a serviciilor;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c) Prestatorul nu furnizează/menține garanția de bună execuție în condițiile solicitate prin prezentul contract;</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19. DISPOZIŢII FINALE</w:t>
            </w:r>
          </w:p>
          <w:p w:rsidR="007455EA" w:rsidRPr="007455EA" w:rsidRDefault="007455EA" w:rsidP="007455EA">
            <w:pPr>
              <w:jc w:val="both"/>
              <w:rPr>
                <w:noProof w:val="0"/>
                <w:lang w:val="en-US" w:eastAsia="ru-RU"/>
              </w:rPr>
            </w:pPr>
            <w:r w:rsidRPr="007455EA">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7455EA" w:rsidRPr="007455EA" w:rsidRDefault="007455EA" w:rsidP="007455EA">
            <w:pPr>
              <w:jc w:val="both"/>
              <w:rPr>
                <w:noProof w:val="0"/>
                <w:lang w:val="en-US" w:eastAsia="ru-RU"/>
              </w:rPr>
            </w:pPr>
            <w:r w:rsidRPr="007455EA">
              <w:rPr>
                <w:noProof w:val="0"/>
                <w:lang w:val="en-US" w:eastAsia="ru-RU"/>
              </w:rPr>
              <w:t>19.2. De la data semnării prezentului contract, toate negocierile purtate şi documentele  perfectate anterior, îşi pierd valabilitatea.</w:t>
            </w:r>
          </w:p>
          <w:p w:rsidR="007455EA" w:rsidRPr="007455EA" w:rsidRDefault="007455EA" w:rsidP="007455EA">
            <w:pPr>
              <w:jc w:val="both"/>
              <w:rPr>
                <w:noProof w:val="0"/>
                <w:lang w:val="en-US" w:eastAsia="ru-RU"/>
              </w:rPr>
            </w:pPr>
            <w:r w:rsidRPr="007455EA">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 xml:space="preserve">19.4. Nici una dintre Părţi nu are dreptul să transmită obligaţiile şi drepturile sale stipulate în </w:t>
            </w:r>
            <w:r w:rsidRPr="007455EA">
              <w:rPr>
                <w:noProof w:val="0"/>
                <w:lang w:val="en-US" w:eastAsia="ru-RU"/>
              </w:rPr>
              <w:lastRenderedPageBreak/>
              <w:t>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19.5. Prezentul contract este întocmit în două exemplare de valoare juridică egală, în limba română, câte un exemplar pentru Beneficiar și Prestator.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19.7.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spacing w:line="276" w:lineRule="auto"/>
              <w:contextualSpacing/>
              <w:rPr>
                <w:noProof w:val="0"/>
                <w:lang w:val="en-US" w:eastAsia="ru-RU"/>
              </w:rPr>
            </w:pPr>
          </w:p>
          <w:p w:rsidR="007455EA" w:rsidRPr="007455EA" w:rsidRDefault="007455EA" w:rsidP="00DA2629">
            <w:pPr>
              <w:numPr>
                <w:ilvl w:val="0"/>
                <w:numId w:val="20"/>
              </w:numPr>
              <w:tabs>
                <w:tab w:val="left" w:pos="1134"/>
                <w:tab w:val="left" w:pos="2295"/>
              </w:tabs>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 xml:space="preserve">   SPECIALE AL CONTRACTULUI</w:t>
            </w:r>
          </w:p>
          <w:p w:rsidR="007455EA" w:rsidRPr="007455EA" w:rsidRDefault="007455EA" w:rsidP="007455EA">
            <w:pPr>
              <w:jc w:val="center"/>
              <w:rPr>
                <w:i/>
                <w:noProof w:val="0"/>
                <w:lang w:val="ru-RU" w:eastAsia="ru-RU"/>
              </w:rPr>
            </w:pPr>
            <w:r w:rsidRPr="007455EA">
              <w:rPr>
                <w:i/>
                <w:noProof w:val="0"/>
                <w:lang w:val="ru-RU" w:eastAsia="ru-RU"/>
              </w:rPr>
              <w:t xml:space="preserve">              (</w:t>
            </w:r>
            <w:r w:rsidRPr="007455EA">
              <w:rPr>
                <w:i/>
                <w:noProof w:val="0"/>
                <w:sz w:val="20"/>
                <w:szCs w:val="20"/>
                <w:lang w:val="ru-RU" w:eastAsia="ru-RU"/>
              </w:rPr>
              <w:t>LA NECESITATE)</w:t>
            </w:r>
          </w:p>
          <w:p w:rsidR="007455EA" w:rsidRPr="007455EA" w:rsidRDefault="007455EA" w:rsidP="007455EA">
            <w:pPr>
              <w:spacing w:line="276" w:lineRule="auto"/>
              <w:contextualSpacing/>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BENEFICIAR</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ANTREPRENOR</w:t>
                  </w:r>
                </w:p>
              </w:tc>
            </w:tr>
            <w:tr w:rsidR="007455EA" w:rsidRPr="007455EA" w:rsidTr="007455EA">
              <w:trPr>
                <w:trHeight w:val="357"/>
              </w:trPr>
              <w:tc>
                <w:tcPr>
                  <w:tcW w:w="463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c>
                <w:tcPr>
                  <w:tcW w:w="471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r>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r>
          </w:tbl>
          <w:p w:rsidR="007455EA" w:rsidRPr="001649DC" w:rsidRDefault="007455EA" w:rsidP="007455EA">
            <w:pPr>
              <w:spacing w:line="276" w:lineRule="auto"/>
              <w:contextualSpacing/>
              <w:rPr>
                <w:b/>
                <w:noProof w:val="0"/>
                <w:lang w:val="en-US" w:eastAsia="ru-RU"/>
              </w:rPr>
            </w:pPr>
            <w:r w:rsidRPr="001649DC">
              <w:rPr>
                <w:b/>
                <w:noProof w:val="0"/>
                <w:lang w:val="en-US" w:eastAsia="ru-RU"/>
              </w:rPr>
              <w:t xml:space="preserve">              </w:t>
            </w: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Pr="003B2F93" w:rsidRDefault="007455EA"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lastRenderedPageBreak/>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 xml:space="preserve">În temeiul Legii nr.131/2015 privind achizițiile publice, cu modificările ulterioare, s-a </w:t>
            </w:r>
            <w:r w:rsidR="00357B7D" w:rsidRPr="00B33AD1">
              <w:lastRenderedPageBreak/>
              <w:t>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 xml:space="preserve">–cadru ca urmare a </w:t>
            </w:r>
            <w:r w:rsidRPr="00B33AD1">
              <w:lastRenderedPageBreak/>
              <w:t>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DA2629">
            <w:pPr>
              <w:numPr>
                <w:ilvl w:val="0"/>
                <w:numId w:val="17"/>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DA2629">
            <w:pPr>
              <w:pStyle w:val="a"/>
              <w:numPr>
                <w:ilvl w:val="0"/>
                <w:numId w:val="17"/>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DA2629">
            <w:pPr>
              <w:pStyle w:val="a"/>
              <w:numPr>
                <w:ilvl w:val="0"/>
                <w:numId w:val="21"/>
              </w:numPr>
            </w:pPr>
            <w:r w:rsidRPr="00B33AD1">
              <w:t>prin acordul de voinţă al părţilor ;</w:t>
            </w:r>
          </w:p>
          <w:p w:rsidR="0063773E" w:rsidRPr="00B33AD1" w:rsidRDefault="0063773E" w:rsidP="00DA2629">
            <w:pPr>
              <w:pStyle w:val="a"/>
              <w:numPr>
                <w:ilvl w:val="0"/>
                <w:numId w:val="21"/>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DA2629">
            <w:pPr>
              <w:pStyle w:val="a"/>
              <w:numPr>
                <w:ilvl w:val="0"/>
                <w:numId w:val="17"/>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lastRenderedPageBreak/>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lastRenderedPageBreak/>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2"/>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5EA" w:rsidRDefault="007455EA" w:rsidP="00A20ACF">
      <w:r>
        <w:separator/>
      </w:r>
    </w:p>
  </w:endnote>
  <w:endnote w:type="continuationSeparator" w:id="0">
    <w:p w:rsidR="007455EA" w:rsidRDefault="00745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7455EA" w:rsidRDefault="007455EA">
        <w:pPr>
          <w:pStyle w:val="a4"/>
          <w:jc w:val="right"/>
        </w:pPr>
        <w:r>
          <w:fldChar w:fldCharType="begin"/>
        </w:r>
        <w:r>
          <w:instrText xml:space="preserve"> PAGE   \* MERGEFORMAT </w:instrText>
        </w:r>
        <w:r>
          <w:fldChar w:fldCharType="separate"/>
        </w:r>
        <w:r w:rsidR="0008019B">
          <w:t>52</w:t>
        </w:r>
        <w:r>
          <w:fldChar w:fldCharType="end"/>
        </w:r>
      </w:p>
    </w:sdtContent>
  </w:sdt>
  <w:p w:rsidR="007455EA" w:rsidRDefault="007455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5EA" w:rsidRDefault="007455EA" w:rsidP="00A20ACF">
      <w:r>
        <w:separator/>
      </w:r>
    </w:p>
  </w:footnote>
  <w:footnote w:type="continuationSeparator" w:id="0">
    <w:p w:rsidR="007455EA" w:rsidRDefault="007455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9606064"/>
    <w:multiLevelType w:val="multilevel"/>
    <w:tmpl w:val="41D4B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47125D"/>
    <w:multiLevelType w:val="multilevel"/>
    <w:tmpl w:val="3EB8AC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C6B609D"/>
    <w:multiLevelType w:val="multilevel"/>
    <w:tmpl w:val="63BA5C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0D6314"/>
    <w:multiLevelType w:val="hybridMultilevel"/>
    <w:tmpl w:val="77AC91C0"/>
    <w:lvl w:ilvl="0" w:tplc="494A2C3C">
      <w:start w:val="40"/>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9A7380"/>
    <w:multiLevelType w:val="multilevel"/>
    <w:tmpl w:val="6F687CB6"/>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5DF419DC"/>
    <w:multiLevelType w:val="multilevel"/>
    <w:tmpl w:val="98AA184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FF50167"/>
    <w:multiLevelType w:val="multilevel"/>
    <w:tmpl w:val="FEA6AE1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527EBD"/>
    <w:multiLevelType w:val="multilevel"/>
    <w:tmpl w:val="D1FC492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C855BE"/>
    <w:multiLevelType w:val="multilevel"/>
    <w:tmpl w:val="375C1C5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9"/>
  </w:num>
  <w:num w:numId="4">
    <w:abstractNumId w:val="28"/>
  </w:num>
  <w:num w:numId="5">
    <w:abstractNumId w:val="11"/>
  </w:num>
  <w:num w:numId="6">
    <w:abstractNumId w:val="15"/>
  </w:num>
  <w:num w:numId="7">
    <w:abstractNumId w:val="13"/>
  </w:num>
  <w:num w:numId="8">
    <w:abstractNumId w:val="7"/>
  </w:num>
  <w:num w:numId="9">
    <w:abstractNumId w:val="22"/>
  </w:num>
  <w:num w:numId="10">
    <w:abstractNumId w:val="27"/>
  </w:num>
  <w:num w:numId="11">
    <w:abstractNumId w:val="25"/>
  </w:num>
  <w:num w:numId="12">
    <w:abstractNumId w:val="30"/>
  </w:num>
  <w:num w:numId="13">
    <w:abstractNumId w:val="18"/>
  </w:num>
  <w:num w:numId="14">
    <w:abstractNumId w:val="37"/>
  </w:num>
  <w:num w:numId="15">
    <w:abstractNumId w:val="10"/>
  </w:num>
  <w:num w:numId="16">
    <w:abstractNumId w:val="8"/>
  </w:num>
  <w:num w:numId="17">
    <w:abstractNumId w:val="19"/>
  </w:num>
  <w:num w:numId="18">
    <w:abstractNumId w:val="6"/>
  </w:num>
  <w:num w:numId="19">
    <w:abstractNumId w:val="1"/>
  </w:num>
  <w:num w:numId="20">
    <w:abstractNumId w:val="35"/>
  </w:num>
  <w:num w:numId="21">
    <w:abstractNumId w:val="39"/>
  </w:num>
  <w:num w:numId="22">
    <w:abstractNumId w:val="42"/>
  </w:num>
  <w:num w:numId="23">
    <w:abstractNumId w:val="12"/>
  </w:num>
  <w:num w:numId="24">
    <w:abstractNumId w:val="31"/>
  </w:num>
  <w:num w:numId="25">
    <w:abstractNumId w:val="17"/>
  </w:num>
  <w:num w:numId="26">
    <w:abstractNumId w:val="23"/>
  </w:num>
  <w:num w:numId="27">
    <w:abstractNumId w:val="40"/>
  </w:num>
  <w:num w:numId="28">
    <w:abstractNumId w:val="24"/>
  </w:num>
  <w:num w:numId="29">
    <w:abstractNumId w:val="36"/>
  </w:num>
  <w:num w:numId="30">
    <w:abstractNumId w:val="32"/>
  </w:num>
  <w:num w:numId="31">
    <w:abstractNumId w:val="41"/>
  </w:num>
  <w:num w:numId="32">
    <w:abstractNumId w:val="5"/>
  </w:num>
  <w:num w:numId="33">
    <w:abstractNumId w:val="16"/>
  </w:num>
  <w:num w:numId="34">
    <w:abstractNumId w:val="26"/>
  </w:num>
  <w:num w:numId="35">
    <w:abstractNumId w:val="20"/>
  </w:num>
  <w:num w:numId="36">
    <w:abstractNumId w:val="9"/>
  </w:num>
  <w:num w:numId="37">
    <w:abstractNumId w:val="38"/>
  </w:num>
  <w:num w:numId="38">
    <w:abstractNumId w:val="14"/>
  </w:num>
  <w:num w:numId="39">
    <w:abstractNumId w:val="21"/>
  </w:num>
  <w:num w:numId="40">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1E9B"/>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019B"/>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619"/>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F"/>
    <w:rsid w:val="00156CFC"/>
    <w:rsid w:val="0015798C"/>
    <w:rsid w:val="00160A28"/>
    <w:rsid w:val="00160D5F"/>
    <w:rsid w:val="00160DF3"/>
    <w:rsid w:val="0016369C"/>
    <w:rsid w:val="00164565"/>
    <w:rsid w:val="001649DC"/>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B8"/>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9CD"/>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9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91E"/>
    <w:rsid w:val="00567156"/>
    <w:rsid w:val="00570670"/>
    <w:rsid w:val="0057329B"/>
    <w:rsid w:val="005805E6"/>
    <w:rsid w:val="005809FC"/>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E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EA"/>
    <w:rsid w:val="00746288"/>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569"/>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12E"/>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6FC"/>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CC"/>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18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DFC"/>
    <w:rsid w:val="00CA55D4"/>
    <w:rsid w:val="00CA5AF4"/>
    <w:rsid w:val="00CA6004"/>
    <w:rsid w:val="00CA60CC"/>
    <w:rsid w:val="00CA7EF1"/>
    <w:rsid w:val="00CA7F82"/>
    <w:rsid w:val="00CB0AEA"/>
    <w:rsid w:val="00CB0CC6"/>
    <w:rsid w:val="00CB0DDA"/>
    <w:rsid w:val="00CB392C"/>
    <w:rsid w:val="00CB4A20"/>
    <w:rsid w:val="00CB5DEC"/>
    <w:rsid w:val="00CB71A4"/>
    <w:rsid w:val="00CB7AEE"/>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2EF"/>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2629"/>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73847"/>
    <w:rsid w:val="00E80759"/>
    <w:rsid w:val="00E80C5F"/>
    <w:rsid w:val="00E81A3E"/>
    <w:rsid w:val="00E8202C"/>
    <w:rsid w:val="00E828BB"/>
    <w:rsid w:val="00E836D3"/>
    <w:rsid w:val="00E838F8"/>
    <w:rsid w:val="00E845B0"/>
    <w:rsid w:val="00E85B92"/>
    <w:rsid w:val="00E86623"/>
    <w:rsid w:val="00E86749"/>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9832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2132435">
      <w:bodyDiv w:val="1"/>
      <w:marLeft w:val="0"/>
      <w:marRight w:val="0"/>
      <w:marTop w:val="0"/>
      <w:marBottom w:val="0"/>
      <w:divBdr>
        <w:top w:val="none" w:sz="0" w:space="0" w:color="auto"/>
        <w:left w:val="none" w:sz="0" w:space="0" w:color="auto"/>
        <w:bottom w:val="none" w:sz="0" w:space="0" w:color="auto"/>
        <w:right w:val="none" w:sz="0" w:space="0" w:color="auto"/>
      </w:divBdr>
    </w:div>
    <w:div w:id="524945920">
      <w:bodyDiv w:val="1"/>
      <w:marLeft w:val="0"/>
      <w:marRight w:val="0"/>
      <w:marTop w:val="0"/>
      <w:marBottom w:val="0"/>
      <w:divBdr>
        <w:top w:val="none" w:sz="0" w:space="0" w:color="auto"/>
        <w:left w:val="none" w:sz="0" w:space="0" w:color="auto"/>
        <w:bottom w:val="none" w:sz="0" w:space="0" w:color="auto"/>
        <w:right w:val="none" w:sz="0" w:space="0" w:color="auto"/>
      </w:divBdr>
    </w:div>
    <w:div w:id="531764389">
      <w:bodyDiv w:val="1"/>
      <w:marLeft w:val="0"/>
      <w:marRight w:val="0"/>
      <w:marTop w:val="0"/>
      <w:marBottom w:val="0"/>
      <w:divBdr>
        <w:top w:val="none" w:sz="0" w:space="0" w:color="auto"/>
        <w:left w:val="none" w:sz="0" w:space="0" w:color="auto"/>
        <w:bottom w:val="none" w:sz="0" w:space="0" w:color="auto"/>
        <w:right w:val="none" w:sz="0" w:space="0" w:color="auto"/>
      </w:divBdr>
    </w:div>
    <w:div w:id="85288635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028375">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203333">
      <w:bodyDiv w:val="1"/>
      <w:marLeft w:val="0"/>
      <w:marRight w:val="0"/>
      <w:marTop w:val="0"/>
      <w:marBottom w:val="0"/>
      <w:divBdr>
        <w:top w:val="none" w:sz="0" w:space="0" w:color="auto"/>
        <w:left w:val="none" w:sz="0" w:space="0" w:color="auto"/>
        <w:bottom w:val="none" w:sz="0" w:space="0" w:color="auto"/>
        <w:right w:val="none" w:sz="0" w:space="0" w:color="auto"/>
      </w:divBdr>
    </w:div>
    <w:div w:id="1112745941">
      <w:bodyDiv w:val="1"/>
      <w:marLeft w:val="0"/>
      <w:marRight w:val="0"/>
      <w:marTop w:val="0"/>
      <w:marBottom w:val="0"/>
      <w:divBdr>
        <w:top w:val="none" w:sz="0" w:space="0" w:color="auto"/>
        <w:left w:val="none" w:sz="0" w:space="0" w:color="auto"/>
        <w:bottom w:val="none" w:sz="0" w:space="0" w:color="auto"/>
        <w:right w:val="none" w:sz="0" w:space="0" w:color="auto"/>
      </w:divBdr>
    </w:div>
    <w:div w:id="1176266167">
      <w:bodyDiv w:val="1"/>
      <w:marLeft w:val="0"/>
      <w:marRight w:val="0"/>
      <w:marTop w:val="0"/>
      <w:marBottom w:val="0"/>
      <w:divBdr>
        <w:top w:val="none" w:sz="0" w:space="0" w:color="auto"/>
        <w:left w:val="none" w:sz="0" w:space="0" w:color="auto"/>
        <w:bottom w:val="none" w:sz="0" w:space="0" w:color="auto"/>
        <w:right w:val="none" w:sz="0" w:space="0" w:color="auto"/>
      </w:divBdr>
    </w:div>
    <w:div w:id="11913403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6833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3319405">
      <w:bodyDiv w:val="1"/>
      <w:marLeft w:val="0"/>
      <w:marRight w:val="0"/>
      <w:marTop w:val="0"/>
      <w:marBottom w:val="0"/>
      <w:divBdr>
        <w:top w:val="none" w:sz="0" w:space="0" w:color="auto"/>
        <w:left w:val="none" w:sz="0" w:space="0" w:color="auto"/>
        <w:bottom w:val="none" w:sz="0" w:space="0" w:color="auto"/>
        <w:right w:val="none" w:sz="0" w:space="0" w:color="auto"/>
      </w:divBdr>
    </w:div>
    <w:div w:id="15837609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C5B10-A474-4EA6-88A2-3A197A4D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29755</Words>
  <Characters>169607</Characters>
  <Application>Microsoft Office Word</Application>
  <DocSecurity>0</DocSecurity>
  <Lines>1413</Lines>
  <Paragraphs>397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2021-09-29T10:51:00Z</cp:lastPrinted>
  <dcterms:created xsi:type="dcterms:W3CDTF">2026-06-24T13:23:00Z</dcterms:created>
  <dcterms:modified xsi:type="dcterms:W3CDTF">2026-06-24T13:23:00Z</dcterms:modified>
</cp:coreProperties>
</file>