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2C2A1996" w:rsidR="00BC2141" w:rsidRPr="00DB4AF4" w:rsidRDefault="00BC2141" w:rsidP="00BC2141">
      <w:pPr>
        <w:jc w:val="both"/>
        <w:rPr>
          <w:b/>
          <w:sz w:val="32"/>
          <w:szCs w:val="32"/>
        </w:rPr>
      </w:pPr>
      <w:r w:rsidRPr="004C0FF3">
        <w:rPr>
          <w:rFonts w:eastAsiaTheme="minorHAnsi"/>
          <w:noProof w:val="0"/>
          <w:color w:val="000000"/>
          <w:sz w:val="32"/>
          <w:szCs w:val="32"/>
        </w:rPr>
        <w:t>Obiectul achiziţiei:</w:t>
      </w:r>
      <w:r w:rsidRPr="004C0FF3">
        <w:rPr>
          <w:rFonts w:eastAsiaTheme="minorHAnsi"/>
          <w:b/>
          <w:bCs/>
          <w:noProof w:val="0"/>
          <w:color w:val="000000"/>
          <w:sz w:val="32"/>
          <w:szCs w:val="32"/>
        </w:rPr>
        <w:t xml:space="preserve"> </w:t>
      </w:r>
      <w:r w:rsidR="00452358" w:rsidRPr="00452358">
        <w:rPr>
          <w:rFonts w:eastAsiaTheme="minorHAnsi"/>
          <w:b/>
          <w:bCs/>
          <w:iCs/>
          <w:noProof w:val="0"/>
          <w:color w:val="000000"/>
          <w:sz w:val="32"/>
          <w:szCs w:val="28"/>
        </w:rPr>
        <w:t xml:space="preserve">Reabilitarea drumului pe sectorul: Strada I.Frunze PC0+00 (Hoginești) intersecția străzii Viilor cu strada Ștefan cel Mare și Sfint (Hîrboveț) r-ul Călărași" (Drumul s.Hoginești-s.Hîrboveț) (9/2024-DA) </w:t>
      </w:r>
      <w:r w:rsidR="00452358" w:rsidRPr="00452358">
        <w:rPr>
          <w:rFonts w:eastAsiaTheme="minorHAnsi"/>
          <w:b/>
          <w:bCs/>
          <w:iCs/>
          <w:noProof w:val="0"/>
          <w:color w:val="000000"/>
          <w:sz w:val="32"/>
          <w:szCs w:val="28"/>
          <w:lang w:val="ro-MO"/>
        </w:rPr>
        <w:t xml:space="preserve">și </w:t>
      </w:r>
      <w:r w:rsidR="00452358" w:rsidRPr="00452358">
        <w:rPr>
          <w:rFonts w:eastAsiaTheme="minorHAnsi"/>
          <w:b/>
          <w:bCs/>
          <w:noProof w:val="0"/>
          <w:color w:val="000000"/>
          <w:sz w:val="32"/>
          <w:szCs w:val="28"/>
        </w:rPr>
        <w:t>Lucrari de construcție-montaj pentru reparația capitală a sectorului de drum din s. Palanca, com. Hîrjauca L-0,2 km</w:t>
      </w:r>
      <w:r w:rsidR="00452358" w:rsidRPr="00452358">
        <w:rPr>
          <w:b/>
          <w:bCs/>
          <w:color w:val="353434"/>
          <w:sz w:val="18"/>
          <w:lang w:val="ro-MO"/>
        </w:rPr>
        <w:t xml:space="preserve"> </w:t>
      </w:r>
      <w:r w:rsidR="00452358" w:rsidRPr="00452358">
        <w:rPr>
          <w:b/>
          <w:bCs/>
          <w:color w:val="372F36"/>
          <w:sz w:val="18"/>
          <w:szCs w:val="28"/>
          <w:lang w:val="ro-MO"/>
        </w:rPr>
        <w:t xml:space="preserve"> </w:t>
      </w:r>
      <w:r w:rsidR="00452358" w:rsidRPr="00452358">
        <w:rPr>
          <w:bCs/>
          <w:color w:val="372F36"/>
          <w:sz w:val="32"/>
          <w:szCs w:val="20"/>
          <w:lang w:val="ro-MO"/>
        </w:rPr>
        <w:t xml:space="preserve">în cadrul proiectului </w:t>
      </w:r>
      <w:r w:rsidR="00452358" w:rsidRPr="00452358">
        <w:rPr>
          <w:iCs/>
          <w:color w:val="000000"/>
          <w:sz w:val="32"/>
        </w:rPr>
        <w:t>”Sporirea atractivității obiectivelor turistice, de importanță regională, din raionul Călărași, prin reabilitarea și amenajarea infrastructurii</w:t>
      </w:r>
      <w:r w:rsidR="00452358" w:rsidRPr="00452358">
        <w:rPr>
          <w:color w:val="000000"/>
          <w:sz w:val="32"/>
        </w:rPr>
        <w:t>”</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6BFEBF67" w:rsidR="00BC2141" w:rsidRDefault="00BC2141" w:rsidP="00BC2141">
      <w:pPr>
        <w:autoSpaceDE w:val="0"/>
        <w:autoSpaceDN w:val="0"/>
        <w:adjustRightInd w:val="0"/>
        <w:rPr>
          <w:rFonts w:eastAsiaTheme="minorHAnsi"/>
          <w:b/>
          <w:bCs/>
          <w:noProof w:val="0"/>
          <w:color w:val="00000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DB4AF4" w:rsidRPr="00DB4AF4">
        <w:rPr>
          <w:sz w:val="32"/>
          <w:lang w:eastAsia="ro-RO"/>
        </w:rPr>
        <w:t>45233142-6</w:t>
      </w: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85DC0">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85DC0">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85DC0">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85DC0">
      <w:pPr>
        <w:pStyle w:val="ListParagraph"/>
        <w:numPr>
          <w:ilvl w:val="0"/>
          <w:numId w:val="2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85DC0">
      <w:pPr>
        <w:pStyle w:val="ListParagraph"/>
        <w:numPr>
          <w:ilvl w:val="0"/>
          <w:numId w:val="2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85DC0">
      <w:pPr>
        <w:pStyle w:val="ListParagraph"/>
        <w:numPr>
          <w:ilvl w:val="0"/>
          <w:numId w:val="2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85DC0">
      <w:pPr>
        <w:pStyle w:val="ListParagraph"/>
        <w:numPr>
          <w:ilvl w:val="0"/>
          <w:numId w:val="2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85DC0">
      <w:pPr>
        <w:pStyle w:val="ListParagraph"/>
        <w:numPr>
          <w:ilvl w:val="0"/>
          <w:numId w:val="2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85DC0">
      <w:pPr>
        <w:pStyle w:val="ListParagraph"/>
        <w:numPr>
          <w:ilvl w:val="0"/>
          <w:numId w:val="21"/>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85DC0">
      <w:pPr>
        <w:pStyle w:val="ListParagraph"/>
        <w:numPr>
          <w:ilvl w:val="0"/>
          <w:numId w:val="2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85DC0">
      <w:pPr>
        <w:pStyle w:val="ListParagraph"/>
        <w:numPr>
          <w:ilvl w:val="0"/>
          <w:numId w:val="2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85DC0">
      <w:pPr>
        <w:pStyle w:val="ListParagraph"/>
        <w:numPr>
          <w:ilvl w:val="0"/>
          <w:numId w:val="2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85DC0">
      <w:pPr>
        <w:pStyle w:val="ListParagraph"/>
        <w:numPr>
          <w:ilvl w:val="0"/>
          <w:numId w:val="2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85DC0">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85DC0">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85DC0">
      <w:pPr>
        <w:pStyle w:val="ListParagraph"/>
        <w:numPr>
          <w:ilvl w:val="0"/>
          <w:numId w:val="2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85DC0">
      <w:pPr>
        <w:pStyle w:val="ListParagraph"/>
        <w:numPr>
          <w:ilvl w:val="0"/>
          <w:numId w:val="2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85DC0">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85DC0">
      <w:pPr>
        <w:pStyle w:val="ListParagraph"/>
        <w:numPr>
          <w:ilvl w:val="0"/>
          <w:numId w:val="2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85DC0">
      <w:pPr>
        <w:pStyle w:val="ListParagraph"/>
        <w:numPr>
          <w:ilvl w:val="0"/>
          <w:numId w:val="2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85DC0">
      <w:pPr>
        <w:pStyle w:val="ListParagraph"/>
        <w:numPr>
          <w:ilvl w:val="0"/>
          <w:numId w:val="2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85DC0">
      <w:pPr>
        <w:pStyle w:val="ListParagraph"/>
        <w:numPr>
          <w:ilvl w:val="0"/>
          <w:numId w:val="21"/>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85DC0">
      <w:pPr>
        <w:pStyle w:val="ListParagraph"/>
        <w:numPr>
          <w:ilvl w:val="0"/>
          <w:numId w:val="2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85DC0">
      <w:pPr>
        <w:pStyle w:val="ListParagraph"/>
        <w:numPr>
          <w:ilvl w:val="0"/>
          <w:numId w:val="21"/>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85DC0">
      <w:pPr>
        <w:pStyle w:val="ListParagraph"/>
        <w:numPr>
          <w:ilvl w:val="0"/>
          <w:numId w:val="2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85DC0">
      <w:pPr>
        <w:pStyle w:val="ListParagraph"/>
        <w:numPr>
          <w:ilvl w:val="0"/>
          <w:numId w:val="21"/>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85DC0">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85DC0">
      <w:pPr>
        <w:pStyle w:val="ListParagraph"/>
        <w:numPr>
          <w:ilvl w:val="0"/>
          <w:numId w:val="10"/>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485DC0">
      <w:pPr>
        <w:pStyle w:val="ListParagraph"/>
        <w:numPr>
          <w:ilvl w:val="0"/>
          <w:numId w:val="10"/>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485DC0">
      <w:pPr>
        <w:pStyle w:val="ListParagraph"/>
        <w:numPr>
          <w:ilvl w:val="0"/>
          <w:numId w:val="10"/>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85DC0">
      <w:pPr>
        <w:pStyle w:val="ListParagraph"/>
        <w:numPr>
          <w:ilvl w:val="0"/>
          <w:numId w:val="11"/>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3520D" w:rsidP="00485DC0">
      <w:pPr>
        <w:pStyle w:val="ListParagraph"/>
        <w:numPr>
          <w:ilvl w:val="0"/>
          <w:numId w:val="11"/>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485DC0">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85DC0">
      <w:pPr>
        <w:pStyle w:val="ListParagraph"/>
        <w:numPr>
          <w:ilvl w:val="0"/>
          <w:numId w:val="10"/>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85DC0">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85DC0">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85DC0">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85DC0">
      <w:pPr>
        <w:pStyle w:val="ListParagraph"/>
        <w:numPr>
          <w:ilvl w:val="0"/>
          <w:numId w:val="12"/>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85DC0">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85DC0">
      <w:pPr>
        <w:pStyle w:val="ListParagraph"/>
        <w:numPr>
          <w:ilvl w:val="0"/>
          <w:numId w:val="10"/>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485DC0">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485DC0">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485DC0">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485DC0">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485DC0">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85DC0">
      <w:pPr>
        <w:numPr>
          <w:ilvl w:val="0"/>
          <w:numId w:val="16"/>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485DC0">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485DC0">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485DC0">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485DC0">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485DC0">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485DC0">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485DC0">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485DC0">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lastRenderedPageBreak/>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85DC0">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85DC0">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85DC0">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85DC0">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85DC0">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85DC0">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85DC0">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85DC0">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485DC0">
      <w:pPr>
        <w:pStyle w:val="ListParagraph"/>
        <w:numPr>
          <w:ilvl w:val="0"/>
          <w:numId w:val="22"/>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6436D246" w14:textId="1D823835" w:rsidR="0008179F" w:rsidRPr="00CE53FE" w:rsidRDefault="0008179F" w:rsidP="005F28ED">
      <w:pPr>
        <w:ind w:firstLine="709"/>
        <w:jc w:val="both"/>
        <w:rPr>
          <w:b/>
        </w:rPr>
      </w:pPr>
      <w:r>
        <w:rPr>
          <w:rFonts w:eastAsiaTheme="minorHAnsi"/>
          <w:b/>
          <w:bCs/>
          <w:i/>
          <w:iCs/>
          <w:noProof w:val="0"/>
          <w:color w:val="000000"/>
          <w:lang w:val="en-US"/>
        </w:rPr>
        <w:t xml:space="preserve">Construcția: </w:t>
      </w:r>
      <w:r w:rsidR="00452358">
        <w:rPr>
          <w:rFonts w:eastAsiaTheme="minorHAnsi"/>
          <w:b/>
          <w:bCs/>
          <w:iCs/>
          <w:noProof w:val="0"/>
          <w:color w:val="000000"/>
          <w:szCs w:val="28"/>
        </w:rPr>
        <w:t>Reabilitarea drumului</w:t>
      </w:r>
      <w:r w:rsidR="00452358" w:rsidRPr="001250D6">
        <w:rPr>
          <w:rFonts w:eastAsiaTheme="minorHAnsi"/>
          <w:b/>
          <w:bCs/>
          <w:iCs/>
          <w:noProof w:val="0"/>
          <w:color w:val="000000"/>
          <w:szCs w:val="28"/>
        </w:rPr>
        <w:t xml:space="preserve"> pe sectorul:</w:t>
      </w:r>
      <w:r w:rsidR="00452358">
        <w:rPr>
          <w:rFonts w:eastAsiaTheme="minorHAnsi"/>
          <w:b/>
          <w:bCs/>
          <w:iCs/>
          <w:noProof w:val="0"/>
          <w:color w:val="000000"/>
          <w:szCs w:val="28"/>
        </w:rPr>
        <w:t xml:space="preserve"> Strada I.Frunze PC0+00 (Hoginești) intersecția străzii Viilor cu strada Ștefan cel Mare și Sfint (Hîrboveț</w:t>
      </w:r>
      <w:r w:rsidR="00452358" w:rsidRPr="001250D6">
        <w:rPr>
          <w:rFonts w:eastAsiaTheme="minorHAnsi"/>
          <w:b/>
          <w:bCs/>
          <w:iCs/>
          <w:noProof w:val="0"/>
          <w:color w:val="000000"/>
          <w:szCs w:val="28"/>
        </w:rPr>
        <w:t>) r-ul Călărași"</w:t>
      </w:r>
      <w:r w:rsidR="00452358">
        <w:rPr>
          <w:rFonts w:eastAsiaTheme="minorHAnsi"/>
          <w:b/>
          <w:bCs/>
          <w:iCs/>
          <w:noProof w:val="0"/>
          <w:color w:val="000000"/>
          <w:szCs w:val="28"/>
        </w:rPr>
        <w:t xml:space="preserve"> </w:t>
      </w:r>
      <w:r w:rsidR="00452358" w:rsidRPr="001250D6">
        <w:rPr>
          <w:rFonts w:eastAsiaTheme="minorHAnsi"/>
          <w:b/>
          <w:bCs/>
          <w:iCs/>
          <w:noProof w:val="0"/>
          <w:color w:val="000000"/>
          <w:szCs w:val="28"/>
        </w:rPr>
        <w:t xml:space="preserve">(Drumul </w:t>
      </w:r>
      <w:r w:rsidR="00452358">
        <w:rPr>
          <w:rFonts w:eastAsiaTheme="minorHAnsi"/>
          <w:b/>
          <w:bCs/>
          <w:iCs/>
          <w:noProof w:val="0"/>
          <w:color w:val="000000"/>
          <w:szCs w:val="28"/>
        </w:rPr>
        <w:t>s.Hoginești-s.Hîrboveț</w:t>
      </w:r>
      <w:r w:rsidR="00452358" w:rsidRPr="001250D6">
        <w:rPr>
          <w:rFonts w:eastAsiaTheme="minorHAnsi"/>
          <w:b/>
          <w:bCs/>
          <w:iCs/>
          <w:noProof w:val="0"/>
          <w:color w:val="000000"/>
          <w:szCs w:val="28"/>
        </w:rPr>
        <w:t>) (9/2024-DA)</w:t>
      </w:r>
      <w:r w:rsidR="00452358">
        <w:rPr>
          <w:rFonts w:eastAsiaTheme="minorHAnsi"/>
          <w:b/>
          <w:bCs/>
          <w:iCs/>
          <w:noProof w:val="0"/>
          <w:color w:val="000000"/>
          <w:szCs w:val="28"/>
        </w:rPr>
        <w:t xml:space="preserve"> </w:t>
      </w:r>
      <w:r w:rsidR="00452358">
        <w:rPr>
          <w:rFonts w:eastAsiaTheme="minorHAnsi"/>
          <w:b/>
          <w:bCs/>
          <w:iCs/>
          <w:noProof w:val="0"/>
          <w:color w:val="000000"/>
          <w:szCs w:val="28"/>
          <w:lang w:val="ro-MO"/>
        </w:rPr>
        <w:t xml:space="preserve">și </w:t>
      </w:r>
      <w:r w:rsidR="00452358" w:rsidRPr="001250D6">
        <w:rPr>
          <w:rFonts w:eastAsiaTheme="minorHAnsi"/>
          <w:b/>
          <w:bCs/>
          <w:noProof w:val="0"/>
          <w:color w:val="000000"/>
          <w:szCs w:val="28"/>
        </w:rPr>
        <w:t>Lucrari de construcție-montaj pentru reparația capitală a sectorului de drum din s. Palanca, com. Hîrjauca L-0,2 km</w:t>
      </w:r>
      <w:r w:rsidR="00452358" w:rsidRPr="001250D6">
        <w:rPr>
          <w:b/>
          <w:bCs/>
          <w:color w:val="353434"/>
          <w:sz w:val="14"/>
          <w:lang w:val="ro-MO"/>
        </w:rPr>
        <w:t xml:space="preserve"> </w:t>
      </w:r>
      <w:r w:rsidR="00452358" w:rsidRPr="001250D6">
        <w:rPr>
          <w:b/>
          <w:bCs/>
          <w:color w:val="372F36"/>
          <w:sz w:val="14"/>
          <w:szCs w:val="28"/>
          <w:lang w:val="ro-MO"/>
        </w:rPr>
        <w:t xml:space="preserve"> </w:t>
      </w:r>
      <w:r w:rsidR="00452358" w:rsidRPr="00625FA9">
        <w:rPr>
          <w:bCs/>
          <w:color w:val="372F36"/>
          <w:szCs w:val="20"/>
          <w:lang w:val="ro-MO"/>
        </w:rPr>
        <w:t xml:space="preserve">în cadrul proiectului </w:t>
      </w:r>
      <w:r w:rsidR="00452358" w:rsidRPr="00CF15C3">
        <w:rPr>
          <w:iCs/>
          <w:color w:val="000000"/>
        </w:rPr>
        <w:t>”Sporirea atractivității obiectivelor turistice, de importanță regională, din raionul Călărași, prin reabilitarea și amenajarea infrastructurii</w:t>
      </w:r>
      <w:r w:rsidR="00452358">
        <w:rPr>
          <w:color w:val="000000"/>
        </w:rPr>
        <w:t>”</w:t>
      </w:r>
    </w:p>
    <w:p w14:paraId="262DBFD7" w14:textId="77777777" w:rsidR="0008179F" w:rsidRDefault="0008179F"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77777777" w:rsidR="0008179F" w:rsidRPr="00CE53FE" w:rsidRDefault="0008179F" w:rsidP="00485DC0">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48E1CAE" w14:textId="77777777" w:rsidR="0008179F" w:rsidRDefault="0008179F" w:rsidP="00485DC0">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0552DAD2" w:rsidR="0008179F" w:rsidRPr="00CE53FE" w:rsidRDefault="0008179F" w:rsidP="00485DC0">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A20C2B">
        <w:rPr>
          <w:rFonts w:eastAsiaTheme="minorHAnsi"/>
          <w:b/>
          <w:bCs/>
          <w:i/>
          <w:iCs/>
          <w:color w:val="000000"/>
          <w:highlight w:val="yellow"/>
        </w:rPr>
        <w:t>12</w:t>
      </w:r>
      <w:r w:rsidRPr="00CE53FE">
        <w:rPr>
          <w:rFonts w:eastAsiaTheme="minorHAnsi"/>
          <w:b/>
          <w:bCs/>
          <w:i/>
          <w:iCs/>
          <w:color w:val="000000"/>
          <w:highlight w:val="yellow"/>
        </w:rPr>
        <w:t xml:space="preserve"> luni</w:t>
      </w:r>
    </w:p>
    <w:p w14:paraId="3CE98FB6" w14:textId="77777777" w:rsidR="0008179F" w:rsidRDefault="0008179F" w:rsidP="005F28ED">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55C48DBD"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5F28ED">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5F28ED">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w:t>
      </w:r>
      <w:r w:rsidRPr="00CE53FE">
        <w:rPr>
          <w:rFonts w:eastAsiaTheme="minorHAnsi"/>
          <w:b/>
          <w:bCs/>
          <w:noProof w:val="0"/>
          <w:color w:val="000000"/>
          <w:highlight w:val="yellow"/>
          <w:lang w:val="en-US"/>
        </w:rPr>
        <w:lastRenderedPageBreak/>
        <w:t>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49DBBF57"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0E484F4A"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5F28ED">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5F28ED">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485DC0">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5F28ED">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485DC0">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5F28ED">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bookmarkStart w:id="63" w:name="_GoBack"/>
      <w:bookmarkEnd w:id="63"/>
    </w:p>
    <w:tbl>
      <w:tblPr>
        <w:tblW w:w="9748" w:type="dxa"/>
        <w:tblInd w:w="-426" w:type="dxa"/>
        <w:tblLayout w:type="fixed"/>
        <w:tblLook w:val="04A0" w:firstRow="1" w:lastRow="0" w:firstColumn="1" w:lastColumn="0" w:noHBand="0" w:noVBand="1"/>
      </w:tblPr>
      <w:tblGrid>
        <w:gridCol w:w="9748"/>
      </w:tblGrid>
      <w:tr w:rsidR="0008179F" w:rsidRPr="00EC30C2" w14:paraId="64DFBF72" w14:textId="77777777" w:rsidTr="00283820">
        <w:trPr>
          <w:trHeight w:val="697"/>
        </w:trPr>
        <w:tc>
          <w:tcPr>
            <w:tcW w:w="9748" w:type="dxa"/>
            <w:vAlign w:val="center"/>
          </w:tcPr>
          <w:p w14:paraId="5F4E6E82" w14:textId="77777777" w:rsidR="00452358" w:rsidRPr="006C3A81" w:rsidRDefault="00452358" w:rsidP="00452358">
            <w:pPr>
              <w:pStyle w:val="ListParagraph"/>
              <w:numPr>
                <w:ilvl w:val="0"/>
                <w:numId w:val="0"/>
              </w:numPr>
              <w:tabs>
                <w:tab w:val="left" w:pos="1260"/>
              </w:tabs>
              <w:ind w:left="720"/>
              <w:jc w:val="center"/>
              <w:rPr>
                <w:b/>
                <w:lang w:val="fr-BE"/>
              </w:rPr>
            </w:pPr>
            <w:r w:rsidRPr="006C3A81">
              <w:rPr>
                <w:b/>
                <w:lang w:val="fr-BE"/>
              </w:rPr>
              <w:t>CONTRACT – MODEL</w:t>
            </w:r>
          </w:p>
          <w:p w14:paraId="5EF24D63" w14:textId="77777777" w:rsidR="00452358" w:rsidRPr="006C3A81" w:rsidRDefault="00452358" w:rsidP="00452358">
            <w:pPr>
              <w:pStyle w:val="ListParagraph"/>
              <w:numPr>
                <w:ilvl w:val="0"/>
                <w:numId w:val="0"/>
              </w:numPr>
              <w:tabs>
                <w:tab w:val="left" w:pos="1260"/>
              </w:tabs>
              <w:ind w:left="720"/>
              <w:rPr>
                <w:b/>
                <w:caps/>
                <w:lang w:val="fr-BE"/>
              </w:rPr>
            </w:pPr>
          </w:p>
          <w:p w14:paraId="108FB8D7" w14:textId="77777777" w:rsidR="00452358" w:rsidRPr="006C3A81" w:rsidRDefault="00452358" w:rsidP="00452358">
            <w:pPr>
              <w:pStyle w:val="ListParagraph"/>
              <w:numPr>
                <w:ilvl w:val="0"/>
                <w:numId w:val="0"/>
              </w:numPr>
              <w:tabs>
                <w:tab w:val="left" w:pos="1260"/>
              </w:tabs>
              <w:ind w:left="720"/>
              <w:jc w:val="center"/>
              <w:rPr>
                <w:b/>
                <w:lang w:val="fr-BE"/>
              </w:rPr>
            </w:pPr>
            <w:r w:rsidRPr="006C3A81">
              <w:rPr>
                <w:b/>
                <w:caps/>
                <w:lang w:val="fr-BE"/>
              </w:rPr>
              <w:t>Contract</w:t>
            </w:r>
            <w:r w:rsidRPr="006C3A81">
              <w:rPr>
                <w:b/>
                <w:lang w:val="fr-BE"/>
              </w:rPr>
              <w:t xml:space="preserve"> DE ANTREPRIZĂ nr.___________</w:t>
            </w:r>
          </w:p>
          <w:p w14:paraId="74B2DCD4" w14:textId="77777777" w:rsidR="00452358" w:rsidRPr="0001624C" w:rsidRDefault="00452358" w:rsidP="00452358">
            <w:pPr>
              <w:pStyle w:val="ListParagraph"/>
              <w:numPr>
                <w:ilvl w:val="0"/>
                <w:numId w:val="0"/>
              </w:numPr>
              <w:tabs>
                <w:tab w:val="left" w:pos="1260"/>
              </w:tabs>
              <w:ind w:left="720"/>
              <w:rPr>
                <w:lang w:val="ro-RO"/>
              </w:rPr>
            </w:pPr>
          </w:p>
          <w:p w14:paraId="0CCEB139" w14:textId="77777777" w:rsidR="00452358" w:rsidRPr="0001624C" w:rsidRDefault="00452358" w:rsidP="00485DC0">
            <w:pPr>
              <w:pStyle w:val="ListParagraph"/>
              <w:numPr>
                <w:ilvl w:val="0"/>
                <w:numId w:val="26"/>
              </w:numPr>
              <w:tabs>
                <w:tab w:val="clear" w:pos="1134"/>
                <w:tab w:val="left" w:pos="540"/>
              </w:tabs>
              <w:ind w:left="0" w:firstLine="0"/>
              <w:contextualSpacing/>
              <w:jc w:val="center"/>
              <w:rPr>
                <w:b/>
                <w:lang w:val="ro-RO"/>
              </w:rPr>
            </w:pPr>
            <w:r w:rsidRPr="0001624C">
              <w:rPr>
                <w:b/>
                <w:lang w:val="ro-RO"/>
              </w:rPr>
              <w:t>PARTEA GENERALĂ</w:t>
            </w:r>
          </w:p>
          <w:p w14:paraId="70718316" w14:textId="77777777" w:rsidR="00452358" w:rsidRPr="00861622" w:rsidRDefault="00452358" w:rsidP="00452358">
            <w:pPr>
              <w:pStyle w:val="ListParagraph"/>
              <w:numPr>
                <w:ilvl w:val="0"/>
                <w:numId w:val="0"/>
              </w:numPr>
              <w:tabs>
                <w:tab w:val="left" w:pos="540"/>
              </w:tabs>
              <w:rPr>
                <w:i/>
                <w:sz w:val="20"/>
                <w:szCs w:val="20"/>
                <w:lang w:val="ro-RO"/>
              </w:rPr>
            </w:pPr>
            <w:r w:rsidRPr="00861622">
              <w:rPr>
                <w:i/>
                <w:sz w:val="20"/>
                <w:szCs w:val="20"/>
                <w:lang w:val="ro-RO"/>
              </w:rPr>
              <w:t>(OBLIGATORIE)</w:t>
            </w:r>
          </w:p>
          <w:p w14:paraId="4DBEE9B6" w14:textId="77777777" w:rsidR="00452358" w:rsidRPr="00861622" w:rsidRDefault="00452358" w:rsidP="00452358">
            <w:pPr>
              <w:pStyle w:val="ListParagraph"/>
              <w:tabs>
                <w:tab w:val="left" w:pos="540"/>
              </w:tabs>
              <w:ind w:left="0"/>
              <w:rPr>
                <w:i/>
                <w:lang w:val="ro-RO"/>
              </w:rPr>
            </w:pPr>
          </w:p>
          <w:p w14:paraId="3018DBBC" w14:textId="77777777" w:rsidR="00452358" w:rsidRPr="00861622" w:rsidRDefault="00452358" w:rsidP="00452358">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452358" w:rsidRPr="00FF430B" w14:paraId="5D16BA06" w14:textId="77777777" w:rsidTr="003E392B">
              <w:tc>
                <w:tcPr>
                  <w:tcW w:w="2553" w:type="pct"/>
                </w:tcPr>
                <w:p w14:paraId="44B2955C" w14:textId="77777777" w:rsidR="00452358" w:rsidRPr="00083E54" w:rsidRDefault="00452358" w:rsidP="003E392B">
                  <w:pPr>
                    <w:tabs>
                      <w:tab w:val="left" w:pos="360"/>
                    </w:tabs>
                    <w:jc w:val="both"/>
                    <w:rPr>
                      <w:b/>
                    </w:rPr>
                  </w:pPr>
                  <w:r>
                    <w:rPr>
                      <w:b/>
                    </w:rPr>
                    <w:t>Co-Investitor</w:t>
                  </w:r>
                </w:p>
              </w:tc>
              <w:tc>
                <w:tcPr>
                  <w:tcW w:w="2447" w:type="pct"/>
                </w:tcPr>
                <w:p w14:paraId="1218D100" w14:textId="77777777" w:rsidR="00452358" w:rsidRPr="00FF430B" w:rsidRDefault="00452358" w:rsidP="003E392B">
                  <w:pPr>
                    <w:tabs>
                      <w:tab w:val="left" w:pos="360"/>
                    </w:tabs>
                    <w:jc w:val="both"/>
                    <w:rPr>
                      <w:b/>
                    </w:rPr>
                  </w:pPr>
                  <w:r>
                    <w:rPr>
                      <w:b/>
                    </w:rPr>
                    <w:t>Antreprenor</w:t>
                  </w:r>
                </w:p>
              </w:tc>
            </w:tr>
            <w:tr w:rsidR="00452358" w:rsidRPr="002978A1" w14:paraId="4ADD4920" w14:textId="77777777" w:rsidTr="00EB25B7">
              <w:tc>
                <w:tcPr>
                  <w:tcW w:w="2553" w:type="pct"/>
                </w:tcPr>
                <w:p w14:paraId="4BEB6DE4" w14:textId="77777777" w:rsidR="00452358" w:rsidRDefault="00452358" w:rsidP="003E392B">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21E3AB62" w14:textId="77777777" w:rsidR="00452358" w:rsidRPr="006369F2" w:rsidRDefault="00452358" w:rsidP="003E392B">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36328321" w14:textId="77777777" w:rsidR="00452358" w:rsidRPr="006C3A81" w:rsidRDefault="00452358" w:rsidP="003E392B">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452358" w:rsidRPr="00083E54" w14:paraId="3B325431" w14:textId="77777777" w:rsidTr="00EB25B7">
              <w:tc>
                <w:tcPr>
                  <w:tcW w:w="2553" w:type="pct"/>
                </w:tcPr>
                <w:p w14:paraId="264B3D0C" w14:textId="77777777" w:rsidR="00452358" w:rsidRPr="006369F2" w:rsidRDefault="00452358" w:rsidP="003E392B">
                  <w:pPr>
                    <w:tabs>
                      <w:tab w:val="left" w:pos="360"/>
                    </w:tabs>
                    <w:jc w:val="both"/>
                    <w:rPr>
                      <w:b/>
                      <w:lang w:val="en-US"/>
                    </w:rPr>
                  </w:pPr>
                  <w:r w:rsidRPr="00FF430B">
                    <w:rPr>
                      <w:b/>
                    </w:rPr>
                    <w:t>Beneficiar</w:t>
                  </w:r>
                </w:p>
              </w:tc>
              <w:tc>
                <w:tcPr>
                  <w:tcW w:w="2447" w:type="pct"/>
                  <w:tcBorders>
                    <w:bottom w:val="nil"/>
                    <w:right w:val="nil"/>
                  </w:tcBorders>
                </w:tcPr>
                <w:p w14:paraId="2F71C8D5" w14:textId="77777777" w:rsidR="00452358" w:rsidRPr="006369F2" w:rsidRDefault="00452358" w:rsidP="003E392B">
                  <w:pPr>
                    <w:tabs>
                      <w:tab w:val="left" w:pos="360"/>
                    </w:tabs>
                    <w:jc w:val="both"/>
                    <w:rPr>
                      <w:b/>
                      <w:lang w:val="en-US"/>
                    </w:rPr>
                  </w:pPr>
                </w:p>
              </w:tc>
            </w:tr>
            <w:tr w:rsidR="00452358" w:rsidRPr="002978A1" w14:paraId="3B1479F8" w14:textId="77777777" w:rsidTr="00EB25B7">
              <w:tc>
                <w:tcPr>
                  <w:tcW w:w="2553" w:type="pct"/>
                </w:tcPr>
                <w:p w14:paraId="14D4BA37" w14:textId="77777777" w:rsidR="00452358" w:rsidRPr="006369F2" w:rsidRDefault="00452358" w:rsidP="003E392B">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3FF87E5D" w14:textId="77777777" w:rsidR="00452358" w:rsidRPr="006369F2" w:rsidRDefault="00452358" w:rsidP="003E392B">
                  <w:pPr>
                    <w:tabs>
                      <w:tab w:val="left" w:pos="360"/>
                    </w:tabs>
                    <w:jc w:val="both"/>
                    <w:rPr>
                      <w:b/>
                      <w:lang w:val="en-US"/>
                    </w:rPr>
                  </w:pPr>
                </w:p>
              </w:tc>
            </w:tr>
          </w:tbl>
          <w:p w14:paraId="1B98042D" w14:textId="77777777" w:rsidR="00452358" w:rsidRPr="00861622" w:rsidRDefault="00452358" w:rsidP="00452358">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452358" w:rsidRPr="00EC30C2" w14:paraId="6C1DD671" w14:textId="77777777" w:rsidTr="003E392B">
              <w:trPr>
                <w:trHeight w:val="697"/>
              </w:trPr>
              <w:tc>
                <w:tcPr>
                  <w:tcW w:w="9540" w:type="dxa"/>
                  <w:vAlign w:val="center"/>
                </w:tcPr>
                <w:p w14:paraId="31E4E719" w14:textId="77777777" w:rsidR="00452358" w:rsidRPr="006369F2" w:rsidRDefault="00452358" w:rsidP="003E392B">
                  <w:pPr>
                    <w:tabs>
                      <w:tab w:val="left" w:pos="360"/>
                    </w:tabs>
                    <w:jc w:val="both"/>
                    <w:rPr>
                      <w:lang w:val="en-US"/>
                    </w:rPr>
                  </w:pPr>
                </w:p>
                <w:p w14:paraId="35827F20" w14:textId="77777777" w:rsidR="00452358" w:rsidRPr="006369F2" w:rsidRDefault="00452358" w:rsidP="003E392B">
                  <w:pPr>
                    <w:tabs>
                      <w:tab w:val="left" w:pos="525"/>
                      <w:tab w:val="left" w:pos="1134"/>
                      <w:tab w:val="left" w:pos="3705"/>
                    </w:tabs>
                    <w:jc w:val="both"/>
                    <w:rPr>
                      <w:b/>
                      <w:lang w:val="en-US"/>
                    </w:rPr>
                  </w:pPr>
                  <w:r w:rsidRPr="006369F2">
                    <w:rPr>
                      <w:b/>
                      <w:lang w:val="en-US"/>
                    </w:rPr>
                    <w:t>1. OBIECTUL CONTRACTULUI</w:t>
                  </w:r>
                </w:p>
                <w:p w14:paraId="6A53CEAE" w14:textId="77777777" w:rsidR="00452358" w:rsidRPr="006C3A81" w:rsidRDefault="00452358" w:rsidP="003E392B">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2C2CE42B" w14:textId="77777777" w:rsidR="00452358" w:rsidRPr="006C3A81" w:rsidRDefault="00452358" w:rsidP="003E392B">
                  <w:pPr>
                    <w:tabs>
                      <w:tab w:val="left" w:pos="360"/>
                    </w:tabs>
                    <w:jc w:val="both"/>
                    <w:rPr>
                      <w:lang w:val="nl-NL"/>
                    </w:rPr>
                  </w:pPr>
                </w:p>
                <w:p w14:paraId="513A223B" w14:textId="77777777" w:rsidR="00452358" w:rsidRPr="006C3A81" w:rsidRDefault="00452358" w:rsidP="003E392B">
                  <w:pPr>
                    <w:pStyle w:val="NormalWeb"/>
                    <w:tabs>
                      <w:tab w:val="left" w:pos="525"/>
                      <w:tab w:val="left" w:pos="567"/>
                    </w:tabs>
                    <w:ind w:left="-15"/>
                    <w:rPr>
                      <w:b/>
                      <w:lang w:val="fr-BE"/>
                    </w:rPr>
                  </w:pPr>
                  <w:r w:rsidRPr="006C3A81">
                    <w:rPr>
                      <w:b/>
                      <w:lang w:val="fr-BE"/>
                    </w:rPr>
                    <w:t>2. DOCUMENTELE CONTRACTULUI</w:t>
                  </w:r>
                </w:p>
                <w:p w14:paraId="3E401EC1" w14:textId="77777777" w:rsidR="00452358" w:rsidRPr="006C3A81" w:rsidRDefault="00452358" w:rsidP="003E392B">
                  <w:pPr>
                    <w:tabs>
                      <w:tab w:val="left" w:pos="360"/>
                    </w:tabs>
                    <w:jc w:val="both"/>
                    <w:rPr>
                      <w:lang w:val="fr-BE"/>
                    </w:rPr>
                  </w:pPr>
                  <w:r w:rsidRPr="006C3A81">
                    <w:rPr>
                      <w:lang w:val="fr-BE"/>
                    </w:rPr>
                    <w:t>2.1. Următoarele documente vor fi considerate părţi componente ale Contractului:</w:t>
                  </w:r>
                </w:p>
                <w:p w14:paraId="3CE8AC7A" w14:textId="77777777" w:rsidR="00452358" w:rsidRPr="00E73483" w:rsidRDefault="00452358" w:rsidP="00485DC0">
                  <w:pPr>
                    <w:numPr>
                      <w:ilvl w:val="0"/>
                      <w:numId w:val="28"/>
                    </w:numPr>
                    <w:tabs>
                      <w:tab w:val="left" w:pos="360"/>
                    </w:tabs>
                    <w:suppressAutoHyphens/>
                    <w:ind w:left="-15" w:firstLine="0"/>
                    <w:jc w:val="both"/>
                  </w:pPr>
                  <w:r w:rsidRPr="00E73483">
                    <w:t>Formularul contractului;</w:t>
                  </w:r>
                </w:p>
                <w:p w14:paraId="452DA068" w14:textId="77777777" w:rsidR="00452358" w:rsidRPr="006369F2" w:rsidRDefault="00452358" w:rsidP="00485DC0">
                  <w:pPr>
                    <w:numPr>
                      <w:ilvl w:val="0"/>
                      <w:numId w:val="28"/>
                    </w:numPr>
                    <w:tabs>
                      <w:tab w:val="left" w:pos="360"/>
                    </w:tabs>
                    <w:suppressAutoHyphens/>
                    <w:ind w:left="-15" w:firstLine="0"/>
                    <w:jc w:val="both"/>
                    <w:rPr>
                      <w:lang w:val="en-US"/>
                    </w:rPr>
                  </w:pPr>
                  <w:r w:rsidRPr="006369F2">
                    <w:rPr>
                      <w:lang w:val="en-US"/>
                    </w:rPr>
                    <w:t>Propunerea tehnică și propunerea financiară;</w:t>
                  </w:r>
                </w:p>
                <w:p w14:paraId="026F98B1" w14:textId="77777777" w:rsidR="00452358" w:rsidRPr="00E73483" w:rsidRDefault="00452358" w:rsidP="00485DC0">
                  <w:pPr>
                    <w:numPr>
                      <w:ilvl w:val="0"/>
                      <w:numId w:val="28"/>
                    </w:numPr>
                    <w:tabs>
                      <w:tab w:val="left" w:pos="360"/>
                    </w:tabs>
                    <w:suppressAutoHyphens/>
                    <w:ind w:left="-15" w:firstLine="0"/>
                    <w:jc w:val="both"/>
                  </w:pPr>
                  <w:r w:rsidRPr="00E73483">
                    <w:t>Caietul de sarcini;</w:t>
                  </w:r>
                </w:p>
                <w:p w14:paraId="0E4168CA"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Garanția de bună execuție a contractului;</w:t>
                  </w:r>
                </w:p>
                <w:p w14:paraId="7E5DC07C"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Acordul de asociere (după caz);</w:t>
                  </w:r>
                </w:p>
                <w:p w14:paraId="6DAE413E"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5109CC73"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Graficul de execuție a contractului aprobat de ambele părți.</w:t>
                  </w:r>
                </w:p>
                <w:p w14:paraId="7FF54B63" w14:textId="77777777" w:rsidR="00452358" w:rsidRPr="006C3A81" w:rsidRDefault="00452358" w:rsidP="00452358">
                  <w:pPr>
                    <w:pStyle w:val="ListParagraph"/>
                    <w:numPr>
                      <w:ilvl w:val="0"/>
                      <w:numId w:val="0"/>
                    </w:numPr>
                    <w:tabs>
                      <w:tab w:val="left" w:pos="360"/>
                    </w:tabs>
                    <w:ind w:left="1530"/>
                    <w:rPr>
                      <w:lang w:val="fr-BE"/>
                    </w:rPr>
                  </w:pPr>
                </w:p>
                <w:p w14:paraId="005A1F96" w14:textId="77777777" w:rsidR="00452358" w:rsidRPr="006C3A81" w:rsidRDefault="00452358" w:rsidP="003E392B">
                  <w:pPr>
                    <w:tabs>
                      <w:tab w:val="left" w:pos="525"/>
                      <w:tab w:val="left" w:pos="3645"/>
                    </w:tabs>
                    <w:jc w:val="both"/>
                    <w:rPr>
                      <w:b/>
                      <w:lang w:val="fr-BE"/>
                    </w:rPr>
                  </w:pPr>
                  <w:r w:rsidRPr="006C3A81">
                    <w:rPr>
                      <w:b/>
                      <w:lang w:val="fr-BE"/>
                    </w:rPr>
                    <w:t>3. PREȚUL CONTRACTULUI ŞI MODALITĂŢILE DE PLATĂ</w:t>
                  </w:r>
                </w:p>
                <w:p w14:paraId="1C7A7278" w14:textId="77777777" w:rsidR="00452358" w:rsidRPr="006C3A81" w:rsidRDefault="00452358" w:rsidP="003E392B">
                  <w:pPr>
                    <w:jc w:val="both"/>
                    <w:rPr>
                      <w:lang w:val="fr-BE"/>
                    </w:rPr>
                  </w:pPr>
                  <w:r w:rsidRPr="006C3A81">
                    <w:rPr>
                      <w:lang w:val="fr-BE"/>
                    </w:rPr>
                    <w:t>3.1. Prețul lucrărilor, ce reprezintă obiectul prezentului contract, este stabilit în lei MDL.</w:t>
                  </w:r>
                </w:p>
                <w:p w14:paraId="2086292F" w14:textId="77777777" w:rsidR="00452358" w:rsidRPr="00423D94" w:rsidRDefault="00452358" w:rsidP="003E392B">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5E6ABCB" w14:textId="77777777" w:rsidR="00452358" w:rsidRPr="006C3A81" w:rsidRDefault="00452358" w:rsidP="003E392B">
                  <w:pPr>
                    <w:jc w:val="both"/>
                  </w:pPr>
                  <w:r w:rsidRPr="006C3A81">
                    <w:t>3.3. Achitările vor fi efectuate prin transfer în baza facturilor fiscale, după primirea proceselor-</w:t>
                  </w:r>
                  <w:r w:rsidRPr="006C3A81">
                    <w:lastRenderedPageBreak/>
                    <w:t>verbale de recepţie a lucrărilor executate, semnate şi acceptate de către Co-investitor, în decurs de 45 zile</w:t>
                  </w:r>
                  <w:r>
                    <w:t xml:space="preserve"> calendaristice</w:t>
                  </w:r>
                  <w:r w:rsidRPr="006C3A81">
                    <w:t>.</w:t>
                  </w:r>
                </w:p>
                <w:p w14:paraId="0D595BAC" w14:textId="77777777" w:rsidR="00452358" w:rsidRPr="006C3A81" w:rsidRDefault="00452358" w:rsidP="003E392B">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381E8F8E" w14:textId="77777777" w:rsidR="00452358" w:rsidRPr="006C3A81" w:rsidRDefault="00452358" w:rsidP="003E392B">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ă 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07760BAA" w14:textId="77777777" w:rsidR="00452358" w:rsidRPr="006C3A81" w:rsidRDefault="00452358" w:rsidP="003E392B">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56AA1A66" w14:textId="77777777" w:rsidR="00452358" w:rsidRPr="006C3A81" w:rsidRDefault="00452358" w:rsidP="003E392B">
                  <w:pPr>
                    <w:jc w:val="both"/>
                    <w:rPr>
                      <w:lang w:val="fr-BE"/>
                    </w:rPr>
                  </w:pPr>
                </w:p>
                <w:p w14:paraId="56C3AA3F" w14:textId="77777777" w:rsidR="00452358" w:rsidRPr="006C3A81" w:rsidRDefault="00452358" w:rsidP="003E392B">
                  <w:pPr>
                    <w:pStyle w:val="NormalWeb"/>
                    <w:tabs>
                      <w:tab w:val="left" w:pos="567"/>
                    </w:tabs>
                    <w:rPr>
                      <w:b/>
                      <w:lang w:val="fr-BE"/>
                    </w:rPr>
                  </w:pPr>
                  <w:r w:rsidRPr="006C3A81">
                    <w:rPr>
                      <w:b/>
                      <w:lang w:val="fr-BE"/>
                    </w:rPr>
                    <w:t>4. DURATA DE EXECUȚIE</w:t>
                  </w:r>
                </w:p>
                <w:p w14:paraId="2B672202" w14:textId="77777777" w:rsidR="00452358" w:rsidRPr="006C3A81" w:rsidRDefault="00452358" w:rsidP="003E392B">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E906884" w14:textId="77777777" w:rsidR="00452358" w:rsidRPr="006C3A81" w:rsidRDefault="00452358" w:rsidP="003E392B">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750655DC" w14:textId="77777777" w:rsidR="00452358" w:rsidRPr="007926DA" w:rsidRDefault="00452358" w:rsidP="003E392B">
                  <w:pPr>
                    <w:jc w:val="both"/>
                  </w:pPr>
                  <w:r w:rsidRPr="007926DA">
                    <w:t>- obținerea autorizației de construire de către Beneficiar;</w:t>
                  </w:r>
                </w:p>
                <w:p w14:paraId="0F18C4D2" w14:textId="77777777" w:rsidR="00452358" w:rsidRPr="007926DA" w:rsidRDefault="00452358" w:rsidP="003E392B">
                  <w:pPr>
                    <w:jc w:val="both"/>
                  </w:pPr>
                  <w:r w:rsidRPr="007926DA">
                    <w:t>- constituirea garanției de bun</w:t>
                  </w:r>
                  <w:r>
                    <w:t>ă</w:t>
                  </w:r>
                  <w:r w:rsidRPr="007926DA">
                    <w:t xml:space="preserve"> execuție a contractului;</w:t>
                  </w:r>
                </w:p>
                <w:p w14:paraId="44437558" w14:textId="77777777" w:rsidR="00452358" w:rsidRPr="007926DA" w:rsidRDefault="00452358" w:rsidP="003E392B">
                  <w:pPr>
                    <w:jc w:val="both"/>
                  </w:pPr>
                  <w:r w:rsidRPr="007926DA">
                    <w:t>- semnarea procesului–verbal de predare - primire a amplasamentului, liber de orice sarcini care împiedică realizarea obiectului prezentului contract.</w:t>
                  </w:r>
                </w:p>
                <w:p w14:paraId="6AF98EA0" w14:textId="77777777" w:rsidR="00452358" w:rsidRPr="006C3A81" w:rsidRDefault="00452358" w:rsidP="003E392B">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02E19248" w14:textId="77777777" w:rsidR="00452358" w:rsidRPr="006C3A81" w:rsidRDefault="00452358" w:rsidP="003E392B">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22B574E7" w14:textId="77777777" w:rsidR="00452358" w:rsidRPr="006C3A81" w:rsidRDefault="00452358" w:rsidP="003E392B">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265283DC" w14:textId="77777777" w:rsidR="00452358" w:rsidRPr="006369F2" w:rsidRDefault="00452358" w:rsidP="003E392B">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46995368" w14:textId="77777777" w:rsidR="00452358" w:rsidRPr="006369F2" w:rsidRDefault="00452358" w:rsidP="003E392B">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03219760" w14:textId="77777777" w:rsidR="00452358" w:rsidRPr="006369F2" w:rsidRDefault="00452358" w:rsidP="003E392B">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3AB8E224" w14:textId="77777777" w:rsidR="00452358" w:rsidRPr="006C3A81" w:rsidRDefault="00452358" w:rsidP="003E392B">
                  <w:pPr>
                    <w:tabs>
                      <w:tab w:val="left" w:pos="1276"/>
                    </w:tabs>
                    <w:jc w:val="both"/>
                    <w:rPr>
                      <w:lang w:val="fr-BE"/>
                    </w:rPr>
                  </w:pPr>
                  <w:r w:rsidRPr="006C3A81">
                    <w:rPr>
                      <w:lang w:val="fr-BE"/>
                    </w:rPr>
                    <w:t>d) calamităţilor naturale recunoscute de autoritatea legală.</w:t>
                  </w:r>
                </w:p>
                <w:p w14:paraId="61C8559F" w14:textId="77777777" w:rsidR="00452358" w:rsidRPr="006C3A81" w:rsidRDefault="00452358" w:rsidP="003E392B">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5D899DBC" w14:textId="77777777" w:rsidR="00452358" w:rsidRPr="006C3A81" w:rsidRDefault="00452358" w:rsidP="003E392B">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0375217F" w14:textId="77777777" w:rsidR="00452358" w:rsidRPr="006C3A81" w:rsidRDefault="00452358" w:rsidP="003E392B">
                  <w:pPr>
                    <w:tabs>
                      <w:tab w:val="left" w:pos="360"/>
                    </w:tabs>
                    <w:jc w:val="both"/>
                    <w:rPr>
                      <w:lang w:val="fr-BE"/>
                    </w:rPr>
                  </w:pPr>
                </w:p>
                <w:p w14:paraId="3F92C3B4" w14:textId="77777777" w:rsidR="00452358" w:rsidRPr="006C3A81" w:rsidRDefault="00452358" w:rsidP="003E392B">
                  <w:pPr>
                    <w:pStyle w:val="NormalWeb"/>
                    <w:tabs>
                      <w:tab w:val="left" w:pos="525"/>
                    </w:tabs>
                    <w:rPr>
                      <w:b/>
                      <w:lang w:val="fr-BE"/>
                    </w:rPr>
                  </w:pPr>
                  <w:r w:rsidRPr="006C3A81">
                    <w:rPr>
                      <w:b/>
                      <w:lang w:val="fr-BE"/>
                    </w:rPr>
                    <w:t>5. RECEPŢIA LUCRĂRILOR DE EXECUŢIE</w:t>
                  </w:r>
                </w:p>
                <w:p w14:paraId="7C6A9D90" w14:textId="77777777" w:rsidR="00452358" w:rsidRPr="006C3A81" w:rsidRDefault="00452358" w:rsidP="003E392B">
                  <w:pPr>
                    <w:pStyle w:val="NormalWeb"/>
                    <w:tabs>
                      <w:tab w:val="left" w:pos="567"/>
                    </w:tabs>
                    <w:rPr>
                      <w:lang w:val="fr-BE"/>
                    </w:rPr>
                  </w:pPr>
                  <w:r w:rsidRPr="006C3A81">
                    <w:rPr>
                      <w:lang w:val="fr-BE"/>
                    </w:rPr>
                    <w:t>5.1. Terminarea lucrărilor</w:t>
                  </w:r>
                </w:p>
                <w:p w14:paraId="212BA0F7" w14:textId="77777777" w:rsidR="00452358" w:rsidRPr="006C3A81" w:rsidRDefault="00452358" w:rsidP="003E392B">
                  <w:pPr>
                    <w:pStyle w:val="NormalWeb"/>
                    <w:tabs>
                      <w:tab w:val="left" w:pos="567"/>
                    </w:tabs>
                    <w:rPr>
                      <w:lang w:val="fr-BE"/>
                    </w:rPr>
                  </w:pPr>
                  <w:r w:rsidRPr="006C3A81">
                    <w:rPr>
                      <w:lang w:val="fr-BE"/>
                    </w:rPr>
                    <w:t xml:space="preserve">5.1.1. Totalitatea lucrărilor sau, dacă este cazul, oricare parte din acestea, prevăzute a fi </w:t>
                  </w:r>
                  <w:r w:rsidRPr="006C3A81">
                    <w:rPr>
                      <w:lang w:val="fr-BE"/>
                    </w:rPr>
                    <w:lastRenderedPageBreak/>
                    <w:t>finalizate într-un termen stabilit prin graficul de execuție a contractului, trebuie finalizate în termenul convenit de părţi, termen care curge împotriva Antreprenorului de la data precizata în Ordinul de începere a lucrărilor.</w:t>
                  </w:r>
                </w:p>
                <w:p w14:paraId="21CADCC1" w14:textId="77777777" w:rsidR="00452358" w:rsidRPr="006C3A81" w:rsidRDefault="00452358" w:rsidP="003E392B">
                  <w:pPr>
                    <w:pStyle w:val="NormalWeb"/>
                    <w:tabs>
                      <w:tab w:val="left" w:pos="567"/>
                    </w:tabs>
                    <w:rPr>
                      <w:lang w:val="fr-BE"/>
                    </w:rPr>
                  </w:pPr>
                  <w:r w:rsidRPr="006C3A81">
                    <w:rPr>
                      <w:lang w:val="fr-BE"/>
                    </w:rPr>
                    <w:t>5.2. Înştiinţarea de Recepţie</w:t>
                  </w:r>
                </w:p>
                <w:p w14:paraId="7E83945A" w14:textId="77777777" w:rsidR="00452358" w:rsidRPr="00B70E83" w:rsidRDefault="00452358" w:rsidP="003E392B">
                  <w:pPr>
                    <w:pStyle w:val="NormalWeb"/>
                    <w:tabs>
                      <w:tab w:val="left" w:pos="567"/>
                    </w:tabs>
                    <w:rPr>
                      <w:lang w:val="ro-RO"/>
                    </w:rPr>
                  </w:pPr>
                  <w:r w:rsidRPr="006C3A81">
                    <w:rPr>
                      <w:lang w:val="fr-BE"/>
                    </w:rPr>
                    <w:t xml:space="preserve">5.2.1. Antreprenorul are obligaţia de a notifica în scris Co-investitorul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18DF4266" w14:textId="77777777" w:rsidR="00452358" w:rsidRPr="006C3A81" w:rsidRDefault="00452358" w:rsidP="003E392B">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480306B7" w14:textId="77777777" w:rsidR="00452358" w:rsidRPr="006C3A81" w:rsidRDefault="00452358" w:rsidP="003E392B">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37257525" w14:textId="77777777" w:rsidR="00452358" w:rsidRPr="006C3A81" w:rsidRDefault="00452358" w:rsidP="003E392B">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330BDE0A" w14:textId="77777777" w:rsidR="00452358" w:rsidRPr="006C3A81" w:rsidRDefault="00452358" w:rsidP="003E392B">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951F80D" w14:textId="77777777" w:rsidR="00452358" w:rsidRPr="006369F2" w:rsidRDefault="00452358" w:rsidP="003E392B">
                  <w:pPr>
                    <w:pStyle w:val="NormalWeb"/>
                    <w:tabs>
                      <w:tab w:val="left" w:pos="567"/>
                    </w:tabs>
                    <w:rPr>
                      <w:lang w:val="en-US"/>
                    </w:rPr>
                  </w:pPr>
                  <w:r w:rsidRPr="006369F2">
                    <w:rPr>
                      <w:lang w:val="en-US"/>
                    </w:rPr>
                    <w:t xml:space="preserve">5.2.6. Recepţia finală va fi efectuată conform prevederilor actelor normative. </w:t>
                  </w:r>
                </w:p>
                <w:p w14:paraId="08A60370" w14:textId="77777777" w:rsidR="00452358" w:rsidRPr="006369F2" w:rsidRDefault="00452358" w:rsidP="003E392B">
                  <w:pPr>
                    <w:pStyle w:val="NormalWeb"/>
                    <w:tabs>
                      <w:tab w:val="left" w:pos="567"/>
                    </w:tabs>
                    <w:rPr>
                      <w:lang w:val="en-US"/>
                    </w:rPr>
                  </w:pPr>
                </w:p>
                <w:p w14:paraId="63DE84B3" w14:textId="77777777" w:rsidR="00452358" w:rsidRPr="006369F2" w:rsidRDefault="00452358" w:rsidP="003E392B">
                  <w:pPr>
                    <w:tabs>
                      <w:tab w:val="left" w:pos="525"/>
                    </w:tabs>
                    <w:jc w:val="both"/>
                    <w:rPr>
                      <w:b/>
                      <w:lang w:val="en-US"/>
                    </w:rPr>
                  </w:pPr>
                  <w:r w:rsidRPr="006369F2">
                    <w:rPr>
                      <w:b/>
                      <w:lang w:val="en-US"/>
                    </w:rPr>
                    <w:t>6. REMEDIEREA DEFECTELOR</w:t>
                  </w:r>
                </w:p>
                <w:p w14:paraId="6A95BCE3" w14:textId="77777777" w:rsidR="00452358" w:rsidRPr="006369F2" w:rsidRDefault="00452358" w:rsidP="003E392B">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0D7C45F5" w14:textId="77777777" w:rsidR="00452358" w:rsidRPr="006369F2" w:rsidRDefault="00452358" w:rsidP="003E392B">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3947449" w14:textId="77777777" w:rsidR="00452358" w:rsidRPr="006369F2" w:rsidRDefault="00452358" w:rsidP="003E392B">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13DFBC6" w14:textId="77777777" w:rsidR="00452358" w:rsidRPr="006369F2" w:rsidRDefault="00452358" w:rsidP="003E392B">
                  <w:pPr>
                    <w:pStyle w:val="NormalWeb"/>
                    <w:tabs>
                      <w:tab w:val="left" w:pos="567"/>
                    </w:tabs>
                    <w:rPr>
                      <w:lang w:val="en-US"/>
                    </w:rPr>
                  </w:pPr>
                </w:p>
                <w:p w14:paraId="61F09A18" w14:textId="77777777" w:rsidR="00452358" w:rsidRPr="006369F2" w:rsidRDefault="00452358" w:rsidP="003E392B">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66546947" w14:textId="77777777" w:rsidR="00452358" w:rsidRPr="006369F2" w:rsidRDefault="00452358" w:rsidP="003E392B">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4F57AB79" w14:textId="77777777" w:rsidR="00452358" w:rsidRPr="006369F2" w:rsidRDefault="00452358" w:rsidP="003E392B">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15A2343" w14:textId="77777777" w:rsidR="00452358" w:rsidRPr="006369F2" w:rsidRDefault="00452358" w:rsidP="003E392B">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A07A72B" w14:textId="77777777" w:rsidR="00452358" w:rsidRPr="006C3A81" w:rsidRDefault="00452358" w:rsidP="003E392B">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02A4F0C5" w14:textId="77777777" w:rsidR="00452358" w:rsidRPr="006C3A81" w:rsidRDefault="00452358" w:rsidP="003E392B">
                  <w:pPr>
                    <w:tabs>
                      <w:tab w:val="left" w:pos="1276"/>
                    </w:tabs>
                    <w:jc w:val="both"/>
                    <w:rPr>
                      <w:lang w:val="fr-BE"/>
                    </w:rPr>
                  </w:pPr>
                  <w:r w:rsidRPr="006C3A81">
                    <w:rPr>
                      <w:lang w:val="fr-BE"/>
                    </w:rPr>
                    <w:t>a) un exemplar rămâne la dispoziţia Antreprenorului,</w:t>
                  </w:r>
                </w:p>
                <w:p w14:paraId="0CB5685F" w14:textId="77777777" w:rsidR="00452358" w:rsidRPr="006C3A81" w:rsidRDefault="00452358" w:rsidP="003E392B">
                  <w:pPr>
                    <w:tabs>
                      <w:tab w:val="left" w:pos="1276"/>
                    </w:tabs>
                    <w:jc w:val="both"/>
                    <w:rPr>
                      <w:lang w:val="fr-BE"/>
                    </w:rPr>
                  </w:pPr>
                  <w:r w:rsidRPr="006C3A81">
                    <w:rPr>
                      <w:lang w:val="fr-BE"/>
                    </w:rPr>
                    <w:lastRenderedPageBreak/>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2671BDD6" w14:textId="77777777" w:rsidR="00452358" w:rsidRPr="006C3A81" w:rsidRDefault="00452358" w:rsidP="003E392B">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48C837C" w14:textId="77777777" w:rsidR="00452358" w:rsidRPr="006C3A81" w:rsidRDefault="00452358" w:rsidP="003E392B">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D9D2B50" w14:textId="77777777" w:rsidR="00452358" w:rsidRPr="006C3A81" w:rsidRDefault="00452358" w:rsidP="003E392B">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19376A7" w14:textId="77777777" w:rsidR="00452358" w:rsidRPr="006C3A81" w:rsidRDefault="00452358" w:rsidP="003E392B">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313BAF4C" w14:textId="77777777" w:rsidR="00452358" w:rsidRPr="006C3A81" w:rsidRDefault="00452358" w:rsidP="003E392B">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9C0CD26" w14:textId="77777777" w:rsidR="00452358" w:rsidRPr="006C3A81" w:rsidRDefault="00452358" w:rsidP="003E392B">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548B2323" w14:textId="77777777" w:rsidR="00452358" w:rsidRPr="006C3A81" w:rsidRDefault="00452358" w:rsidP="003E392B">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78CFEAF9" w14:textId="77777777" w:rsidR="00452358" w:rsidRPr="006C3A81" w:rsidRDefault="00452358" w:rsidP="003E392B">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B765CEC" w14:textId="77777777" w:rsidR="00452358" w:rsidRPr="006C3A81" w:rsidRDefault="00452358" w:rsidP="003E392B">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6D7BD59" w14:textId="77777777" w:rsidR="00452358" w:rsidRPr="006C3A81" w:rsidRDefault="00452358" w:rsidP="003E392B">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7D87E395" w14:textId="77777777" w:rsidR="00452358" w:rsidRPr="006C3A81" w:rsidRDefault="00452358" w:rsidP="003E392B">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6132CCAE" w14:textId="77777777" w:rsidR="00452358" w:rsidRPr="006369F2" w:rsidRDefault="00452358" w:rsidP="003E392B">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74E30B4B" w14:textId="77777777" w:rsidR="00452358" w:rsidRPr="006369F2" w:rsidRDefault="00452358" w:rsidP="00485DC0">
                  <w:pPr>
                    <w:pStyle w:val="ListParagraph"/>
                    <w:numPr>
                      <w:ilvl w:val="0"/>
                      <w:numId w:val="27"/>
                    </w:numPr>
                    <w:tabs>
                      <w:tab w:val="clear" w:pos="1134"/>
                      <w:tab w:val="left" w:pos="345"/>
                    </w:tabs>
                    <w:ind w:left="0" w:firstLine="0"/>
                    <w:contextualSpacing/>
                  </w:pPr>
                  <w:r w:rsidRPr="006369F2">
                    <w:t xml:space="preserve">îndepărtarea de pe şantier a oricăror materiale care sunt calitativ necorespunzătoare; </w:t>
                  </w:r>
                </w:p>
                <w:p w14:paraId="45354584" w14:textId="77777777" w:rsidR="00452358" w:rsidRPr="006369F2" w:rsidRDefault="00452358" w:rsidP="00485DC0">
                  <w:pPr>
                    <w:numPr>
                      <w:ilvl w:val="0"/>
                      <w:numId w:val="27"/>
                    </w:numPr>
                    <w:tabs>
                      <w:tab w:val="left" w:pos="345"/>
                    </w:tabs>
                    <w:ind w:left="0" w:firstLine="0"/>
                    <w:jc w:val="both"/>
                    <w:rPr>
                      <w:lang w:val="en-US"/>
                    </w:rPr>
                  </w:pPr>
                  <w:r w:rsidRPr="006369F2">
                    <w:rPr>
                      <w:lang w:val="en-US"/>
                    </w:rPr>
                    <w:t xml:space="preserve">înlocuirea materialelor necorespunzătoare calitativ cu altele corespunzătoare; </w:t>
                  </w:r>
                </w:p>
                <w:p w14:paraId="27B8A9CD" w14:textId="77777777" w:rsidR="00452358" w:rsidRPr="006369F2" w:rsidRDefault="00452358" w:rsidP="00485DC0">
                  <w:pPr>
                    <w:numPr>
                      <w:ilvl w:val="0"/>
                      <w:numId w:val="27"/>
                    </w:numPr>
                    <w:tabs>
                      <w:tab w:val="left" w:pos="345"/>
                    </w:tabs>
                    <w:ind w:left="0" w:firstLine="0"/>
                    <w:jc w:val="both"/>
                    <w:rPr>
                      <w:lang w:val="en-US"/>
                    </w:rPr>
                  </w:pPr>
                  <w:r w:rsidRPr="006369F2">
                    <w:rPr>
                      <w:lang w:val="en-US"/>
                    </w:rPr>
                    <w:lastRenderedPageBreak/>
                    <w:t xml:space="preserve">îndepărtarea sau refacerea oricărei lucrări sau părţi de lucrare necorespunzătoare din punct de vedere calitativ. </w:t>
                  </w:r>
                </w:p>
                <w:p w14:paraId="7256F6EF" w14:textId="77777777" w:rsidR="00452358" w:rsidRPr="006369F2" w:rsidRDefault="00452358" w:rsidP="003E392B">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neexecutării. </w:t>
                  </w:r>
                </w:p>
                <w:p w14:paraId="0D4C2A62" w14:textId="77777777" w:rsidR="00452358" w:rsidRPr="006369F2" w:rsidRDefault="00452358" w:rsidP="003E392B">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3E02B94F" w14:textId="77777777" w:rsidR="00452358" w:rsidRPr="006369F2" w:rsidRDefault="00452358" w:rsidP="003E392B">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98BDF06" w14:textId="77777777" w:rsidR="00452358" w:rsidRPr="006369F2" w:rsidRDefault="00452358" w:rsidP="003E392B">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5F79C0E" w14:textId="77777777" w:rsidR="00452358" w:rsidRPr="006369F2" w:rsidRDefault="00452358" w:rsidP="003E392B">
                  <w:pPr>
                    <w:tabs>
                      <w:tab w:val="left" w:pos="314"/>
                    </w:tabs>
                    <w:jc w:val="both"/>
                    <w:rPr>
                      <w:lang w:val="en-US"/>
                    </w:rPr>
                  </w:pPr>
                  <w:r w:rsidRPr="006369F2">
                    <w:rPr>
                      <w:lang w:val="en-US"/>
                    </w:rPr>
                    <w:t>7.21. Antreprenorul răspunde pentru defectele ascunse ale construcției, în conformitate cu prevederile actelor normative.</w:t>
                  </w:r>
                </w:p>
                <w:p w14:paraId="172AABBE" w14:textId="77777777" w:rsidR="00452358" w:rsidRPr="006369F2" w:rsidRDefault="00452358" w:rsidP="00452358">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B0B45A7" w14:textId="77777777" w:rsidR="00452358" w:rsidRPr="006369F2" w:rsidRDefault="00452358" w:rsidP="003E392B">
                  <w:pPr>
                    <w:pStyle w:val="NormalWeb"/>
                    <w:tabs>
                      <w:tab w:val="left" w:pos="525"/>
                    </w:tabs>
                    <w:rPr>
                      <w:lang w:val="en-US"/>
                    </w:rPr>
                  </w:pPr>
                </w:p>
                <w:p w14:paraId="5A7C0942" w14:textId="77777777" w:rsidR="00452358" w:rsidRPr="006C3A81" w:rsidRDefault="00452358" w:rsidP="003E392B">
                  <w:pPr>
                    <w:pStyle w:val="NormalWeb"/>
                    <w:tabs>
                      <w:tab w:val="left" w:pos="525"/>
                    </w:tabs>
                    <w:rPr>
                      <w:b/>
                      <w:lang w:val="fr-BE"/>
                    </w:rPr>
                  </w:pPr>
                  <w:r w:rsidRPr="006C3A81">
                    <w:rPr>
                      <w:b/>
                      <w:lang w:val="fr-BE"/>
                    </w:rPr>
                    <w:t>8. MODIFICĂRI</w:t>
                  </w:r>
                </w:p>
                <w:p w14:paraId="637C10E6" w14:textId="77777777" w:rsidR="00452358" w:rsidRPr="006C3A81" w:rsidRDefault="00452358" w:rsidP="003E392B">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9A14549" w14:textId="77777777" w:rsidR="00452358" w:rsidRPr="006C3A81" w:rsidRDefault="00452358" w:rsidP="003E392B">
                  <w:pPr>
                    <w:tabs>
                      <w:tab w:val="left" w:pos="360"/>
                    </w:tabs>
                    <w:jc w:val="both"/>
                    <w:rPr>
                      <w:lang w:val="fr-BE"/>
                    </w:rPr>
                  </w:pPr>
                </w:p>
                <w:p w14:paraId="2AEBD36B" w14:textId="77777777" w:rsidR="00452358" w:rsidRPr="006C3A81" w:rsidRDefault="00452358" w:rsidP="003E392B">
                  <w:pPr>
                    <w:tabs>
                      <w:tab w:val="left" w:pos="360"/>
                    </w:tabs>
                    <w:jc w:val="both"/>
                    <w:rPr>
                      <w:lang w:val="fr-BE"/>
                    </w:rPr>
                  </w:pPr>
                  <w:r w:rsidRPr="006C3A81">
                    <w:rPr>
                      <w:b/>
                      <w:lang w:val="fr-BE"/>
                    </w:rPr>
                    <w:t>9. AJUSTAREA PREŢULUI CONTRACTULUI</w:t>
                  </w:r>
                </w:p>
                <w:p w14:paraId="341A77CE" w14:textId="77777777" w:rsidR="00452358" w:rsidRPr="007926DA" w:rsidRDefault="00452358" w:rsidP="003E392B">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7672DBB2" w14:textId="77777777" w:rsidR="00452358" w:rsidRPr="006C3A81" w:rsidRDefault="00452358" w:rsidP="003E392B">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2F632EE8" w14:textId="77777777" w:rsidR="00452358" w:rsidRPr="006C3A81" w:rsidRDefault="00452358" w:rsidP="003E392B">
                  <w:pPr>
                    <w:tabs>
                      <w:tab w:val="left" w:pos="360"/>
                    </w:tabs>
                    <w:jc w:val="both"/>
                  </w:pPr>
                </w:p>
                <w:p w14:paraId="0B0B3BD9" w14:textId="77777777" w:rsidR="00452358" w:rsidRPr="006C3A81" w:rsidRDefault="00452358" w:rsidP="003E392B">
                  <w:pPr>
                    <w:tabs>
                      <w:tab w:val="left" w:pos="555"/>
                      <w:tab w:val="left" w:pos="4365"/>
                    </w:tabs>
                    <w:jc w:val="both"/>
                    <w:rPr>
                      <w:b/>
                    </w:rPr>
                  </w:pPr>
                  <w:r w:rsidRPr="006C3A81">
                    <w:rPr>
                      <w:b/>
                    </w:rPr>
                    <w:t xml:space="preserve">10. ANTREPRENORUL ŞI SUBANTREPRENORII </w:t>
                  </w:r>
                </w:p>
                <w:p w14:paraId="4903A4D6" w14:textId="77777777" w:rsidR="00452358" w:rsidRPr="006C3A81" w:rsidRDefault="00452358" w:rsidP="003E392B">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2BD777A4" w14:textId="77777777" w:rsidR="00452358" w:rsidRPr="006C3A81" w:rsidRDefault="00452358" w:rsidP="003E392B">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04159683" w14:textId="77777777" w:rsidR="00452358" w:rsidRDefault="00452358" w:rsidP="003E392B">
                  <w:pPr>
                    <w:tabs>
                      <w:tab w:val="left" w:pos="4365"/>
                    </w:tabs>
                    <w:spacing w:before="240" w:after="240"/>
                    <w:contextualSpacing/>
                    <w:jc w:val="both"/>
                  </w:pPr>
                  <w:r w:rsidRPr="006C3A81">
                    <w:rPr>
                      <w:lang w:val="fr-BE"/>
                    </w:rPr>
                    <w:t xml:space="preserve">10.3. În vederea obţinerii acordului Co-investitorului, noii subcontractanţi sunt obligati sã </w:t>
                  </w:r>
                  <w:r w:rsidRPr="006C3A81">
                    <w:rPr>
                      <w:lang w:val="fr-BE"/>
                    </w:rPr>
                    <w:lastRenderedPageBreak/>
                    <w:t xml:space="preserve">prezinte la solicitare, informații cu privire la activitățile ce urmează a fi subcontractate, proporționale cerințelor impuse inițial prin </w:t>
                  </w:r>
                  <w:r w:rsidRPr="007926DA">
                    <w:t>documentația de atribuire.</w:t>
                  </w:r>
                </w:p>
                <w:p w14:paraId="4B3BE174" w14:textId="77777777" w:rsidR="00452358" w:rsidRPr="006C3A81" w:rsidRDefault="00452358" w:rsidP="003E392B">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5344EC04" w14:textId="77777777" w:rsidR="00452358" w:rsidRPr="006C3A81" w:rsidRDefault="00452358" w:rsidP="003E392B">
                  <w:pPr>
                    <w:tabs>
                      <w:tab w:val="left" w:pos="4365"/>
                    </w:tabs>
                    <w:spacing w:before="240" w:after="240"/>
                    <w:contextualSpacing/>
                    <w:jc w:val="both"/>
                    <w:rPr>
                      <w:lang w:val="fr-BE"/>
                    </w:rPr>
                  </w:pPr>
                  <w:r w:rsidRPr="006C3A81">
                    <w:rPr>
                      <w:lang w:val="fr-BE"/>
                    </w:rPr>
                    <w:t>10.5. Angajarea forţei de muncă pe bază de acord nu este considerată obiectul unei subcontractări.</w:t>
                  </w:r>
                </w:p>
                <w:p w14:paraId="161F3D3B" w14:textId="77777777" w:rsidR="00452358" w:rsidRPr="006C3A81" w:rsidRDefault="00452358" w:rsidP="003E392B">
                  <w:pPr>
                    <w:tabs>
                      <w:tab w:val="left" w:pos="4365"/>
                    </w:tabs>
                    <w:jc w:val="both"/>
                    <w:rPr>
                      <w:b/>
                      <w:lang w:val="fr-BE"/>
                    </w:rPr>
                  </w:pPr>
                </w:p>
                <w:p w14:paraId="477CC9DD" w14:textId="77777777" w:rsidR="00452358" w:rsidRPr="006C3A81" w:rsidRDefault="00452358" w:rsidP="003E392B">
                  <w:pPr>
                    <w:tabs>
                      <w:tab w:val="left" w:pos="4365"/>
                    </w:tabs>
                    <w:jc w:val="both"/>
                    <w:rPr>
                      <w:lang w:val="fr-BE"/>
                    </w:rPr>
                  </w:pPr>
                  <w:r w:rsidRPr="006C3A81">
                    <w:rPr>
                      <w:b/>
                      <w:lang w:val="fr-BE"/>
                    </w:rPr>
                    <w:t>11. FORȚA DE MUNCĂ</w:t>
                  </w:r>
                </w:p>
                <w:p w14:paraId="1958FD6D" w14:textId="77777777" w:rsidR="00452358" w:rsidRPr="006C3A81" w:rsidRDefault="00452358" w:rsidP="00452358">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05FF05C9" w14:textId="77777777" w:rsidR="00452358" w:rsidRPr="006C3A81" w:rsidRDefault="00452358" w:rsidP="00452358">
                  <w:pPr>
                    <w:pStyle w:val="ListParagraph"/>
                    <w:numPr>
                      <w:ilvl w:val="0"/>
                      <w:numId w:val="0"/>
                    </w:numPr>
                    <w:tabs>
                      <w:tab w:val="left" w:pos="795"/>
                    </w:tabs>
                    <w:ind w:left="-15"/>
                    <w:rPr>
                      <w:lang w:val="fr-BE"/>
                    </w:rPr>
                  </w:pPr>
                </w:p>
                <w:p w14:paraId="238D9290" w14:textId="77777777" w:rsidR="00452358" w:rsidRPr="006C3A81" w:rsidRDefault="00452358" w:rsidP="003E392B">
                  <w:pPr>
                    <w:tabs>
                      <w:tab w:val="left" w:pos="795"/>
                    </w:tabs>
                    <w:jc w:val="both"/>
                    <w:rPr>
                      <w:lang w:val="fr-BE"/>
                    </w:rPr>
                  </w:pPr>
                  <w:r w:rsidRPr="006C3A81">
                    <w:rPr>
                      <w:b/>
                      <w:lang w:val="fr-BE"/>
                    </w:rPr>
                    <w:t>12. MATERIALELE ŞI EXECUŢIA LUCRĂRILOR</w:t>
                  </w:r>
                </w:p>
                <w:p w14:paraId="093C6E0A" w14:textId="77777777" w:rsidR="00452358" w:rsidRPr="006C3A81" w:rsidRDefault="00452358" w:rsidP="003E392B">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6E56334C" w14:textId="77777777" w:rsidR="00452358" w:rsidRPr="006C3A81" w:rsidRDefault="00452358" w:rsidP="003E392B">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7BFAD741" w14:textId="77777777" w:rsidR="00452358" w:rsidRPr="006C3A81" w:rsidRDefault="00452358" w:rsidP="003E392B">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120C123" w14:textId="77777777" w:rsidR="00452358" w:rsidRPr="006C3A81" w:rsidRDefault="00452358" w:rsidP="003E392B">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409E448A" w14:textId="77777777" w:rsidR="00452358" w:rsidRPr="006C3A81" w:rsidRDefault="00452358" w:rsidP="003E392B">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2B84065" w14:textId="77777777" w:rsidR="00452358" w:rsidRPr="006C3A81" w:rsidRDefault="00452358" w:rsidP="003E392B">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8B2980" w14:textId="77777777" w:rsidR="00452358" w:rsidRPr="006C3A81" w:rsidRDefault="00452358" w:rsidP="003E392B">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12C3DFEE" w14:textId="77777777" w:rsidR="00452358" w:rsidRPr="006C3A81" w:rsidRDefault="00452358" w:rsidP="003E392B">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7F726B6C" w14:textId="77777777" w:rsidR="00452358" w:rsidRPr="006C3A81" w:rsidRDefault="00452358" w:rsidP="003E392B">
                  <w:pPr>
                    <w:tabs>
                      <w:tab w:val="left" w:pos="360"/>
                    </w:tabs>
                    <w:jc w:val="both"/>
                    <w:rPr>
                      <w:lang w:val="fr-BE"/>
                    </w:rPr>
                  </w:pPr>
                </w:p>
                <w:p w14:paraId="639016C0" w14:textId="77777777" w:rsidR="00452358" w:rsidRPr="006C3A81" w:rsidRDefault="00452358" w:rsidP="003E392B">
                  <w:pPr>
                    <w:tabs>
                      <w:tab w:val="left" w:pos="525"/>
                    </w:tabs>
                    <w:jc w:val="both"/>
                    <w:rPr>
                      <w:lang w:val="nl-NL"/>
                    </w:rPr>
                  </w:pPr>
                  <w:r w:rsidRPr="006C3A81">
                    <w:rPr>
                      <w:b/>
                      <w:lang w:val="nl-NL"/>
                    </w:rPr>
                    <w:t>13. PERIOADA DE GARANŢIE ŞI REMEDIERI ÎN PERIOADA DE GARANŢIE</w:t>
                  </w:r>
                </w:p>
                <w:p w14:paraId="29C5C228" w14:textId="77777777" w:rsidR="00452358" w:rsidRPr="006C3A81" w:rsidRDefault="00452358" w:rsidP="003E392B">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22B63C6B" w14:textId="77777777" w:rsidR="00452358" w:rsidRPr="006C3A81" w:rsidRDefault="00452358" w:rsidP="003E392B">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w:t>
                  </w:r>
                  <w:r w:rsidRPr="007926DA">
                    <w:rPr>
                      <w:lang w:val="ro-RO"/>
                    </w:rPr>
                    <w:lastRenderedPageBreak/>
                    <w:t xml:space="preserve">defecte a căror cauză este nerespectarea clauzelor contractuale, conform prevederilor </w:t>
                  </w:r>
                  <w:r w:rsidRPr="00396817">
                    <w:rPr>
                      <w:lang w:val="ro-RO"/>
                    </w:rPr>
                    <w:t>actelor normative</w:t>
                  </w:r>
                  <w:r w:rsidRPr="007926DA">
                    <w:rPr>
                      <w:lang w:val="ro-RO"/>
                    </w:rPr>
                    <w:t>.</w:t>
                  </w:r>
                </w:p>
                <w:p w14:paraId="44389E13" w14:textId="77777777" w:rsidR="00452358" w:rsidRPr="007926DA" w:rsidRDefault="00452358" w:rsidP="003E392B">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B152A80" w14:textId="77777777" w:rsidR="00452358" w:rsidRPr="007926DA" w:rsidRDefault="00452358" w:rsidP="003E392B">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060C440D" w14:textId="77777777" w:rsidR="00452358" w:rsidRDefault="00452358" w:rsidP="003E392B">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1F9B4825" w14:textId="77777777" w:rsidR="00452358" w:rsidRDefault="00452358" w:rsidP="003E392B">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232B675E" w14:textId="77777777" w:rsidR="00452358" w:rsidRDefault="00452358" w:rsidP="003E392B">
                  <w:pPr>
                    <w:tabs>
                      <w:tab w:val="left" w:pos="360"/>
                    </w:tabs>
                    <w:jc w:val="both"/>
                  </w:pPr>
                </w:p>
                <w:p w14:paraId="53295644" w14:textId="77777777" w:rsidR="00452358" w:rsidRPr="006369F2" w:rsidRDefault="00452358" w:rsidP="003E392B">
                  <w:pPr>
                    <w:tabs>
                      <w:tab w:val="left" w:pos="525"/>
                    </w:tabs>
                    <w:jc w:val="both"/>
                    <w:rPr>
                      <w:lang w:val="en-US"/>
                    </w:rPr>
                  </w:pPr>
                  <w:r w:rsidRPr="006369F2">
                    <w:rPr>
                      <w:b/>
                      <w:lang w:val="en-US"/>
                    </w:rPr>
                    <w:t>14. RĂSPUNDEREA PĂRŢILOR</w:t>
                  </w:r>
                </w:p>
                <w:p w14:paraId="73DF55BA" w14:textId="77777777" w:rsidR="00452358" w:rsidRPr="006369F2" w:rsidRDefault="00452358" w:rsidP="003E392B">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59E8B768" w14:textId="77777777" w:rsidR="00452358" w:rsidRPr="006369F2" w:rsidRDefault="00452358" w:rsidP="003E392B">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FD0EDEB" w14:textId="77777777" w:rsidR="00452358" w:rsidRPr="006369F2" w:rsidRDefault="00452358" w:rsidP="003E392B">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4421BF" w14:textId="77777777" w:rsidR="00452358" w:rsidRPr="006369F2" w:rsidRDefault="00452358" w:rsidP="003E392B">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9CF59E7" w14:textId="77777777" w:rsidR="00452358" w:rsidRPr="006369F2" w:rsidRDefault="00452358" w:rsidP="003E392B">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2B8D1A2" w14:textId="77777777" w:rsidR="00452358" w:rsidRPr="006369F2" w:rsidRDefault="00452358" w:rsidP="003E392B">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074ED7BF" w14:textId="77777777" w:rsidR="00452358" w:rsidRPr="006369F2" w:rsidRDefault="00452358" w:rsidP="003E392B">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6B76E16" w14:textId="77777777" w:rsidR="00452358" w:rsidRPr="006369F2" w:rsidRDefault="00452358" w:rsidP="003E392B">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76073F8F" w14:textId="77777777" w:rsidR="00452358" w:rsidRPr="006369F2" w:rsidRDefault="00452358" w:rsidP="00452358">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0F1E5281" w14:textId="77777777" w:rsidR="00452358" w:rsidRPr="006369F2" w:rsidRDefault="00452358" w:rsidP="003E392B">
                  <w:pPr>
                    <w:tabs>
                      <w:tab w:val="left" w:pos="360"/>
                    </w:tabs>
                    <w:jc w:val="both"/>
                    <w:rPr>
                      <w:lang w:val="en-US"/>
                    </w:rPr>
                  </w:pPr>
                </w:p>
                <w:p w14:paraId="194FD497" w14:textId="77777777" w:rsidR="00452358" w:rsidRPr="006369F2" w:rsidRDefault="00452358" w:rsidP="003E392B">
                  <w:pPr>
                    <w:tabs>
                      <w:tab w:val="left" w:pos="525"/>
                    </w:tabs>
                    <w:jc w:val="both"/>
                    <w:rPr>
                      <w:lang w:val="en-US"/>
                    </w:rPr>
                  </w:pPr>
                  <w:r w:rsidRPr="006369F2">
                    <w:rPr>
                      <w:b/>
                      <w:lang w:val="en-US"/>
                    </w:rPr>
                    <w:t>15. RECLAMAŢII ŞI SANCŢIUNI</w:t>
                  </w:r>
                </w:p>
                <w:p w14:paraId="269B6166" w14:textId="77777777" w:rsidR="00452358" w:rsidRPr="006369F2" w:rsidRDefault="00452358" w:rsidP="003E392B">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Pr="002978A1">
                    <w:rPr>
                      <w:u w:val="single"/>
                      <w:lang w:val="en-US"/>
                    </w:rPr>
                    <w:t>0,05 %</w:t>
                  </w:r>
                  <w:r w:rsidRPr="002978A1">
                    <w:rPr>
                      <w:lang w:val="en-US"/>
                    </w:rPr>
                    <w:t xml:space="preserve"> /zi din valoarea restului de executat dar nu mai mult de _</w:t>
                  </w:r>
                  <w:r w:rsidRPr="002978A1">
                    <w:rPr>
                      <w:u w:val="single"/>
                      <w:lang w:val="en-US"/>
                    </w:rPr>
                    <w:t>10_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w:t>
                  </w:r>
                  <w:r w:rsidRPr="007926DA">
                    <w:rPr>
                      <w:lang w:val="en-US"/>
                    </w:rPr>
                    <w:lastRenderedPageBreak/>
                    <w:t>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1F456E7" w14:textId="77777777" w:rsidR="00452358" w:rsidRPr="006369F2" w:rsidRDefault="00452358" w:rsidP="003E392B">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05B6B563" w14:textId="77777777" w:rsidR="00452358" w:rsidRPr="006369F2" w:rsidRDefault="00452358" w:rsidP="003E392B">
                  <w:pPr>
                    <w:jc w:val="both"/>
                    <w:rPr>
                      <w:color w:val="000000"/>
                      <w:lang w:val="en-US"/>
                    </w:rPr>
                  </w:pPr>
                  <w:r w:rsidRPr="006369F2">
                    <w:rPr>
                      <w:lang w:val="en-US"/>
                    </w:rPr>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4D5945CB" w14:textId="77777777" w:rsidR="00452358" w:rsidRPr="006369F2" w:rsidRDefault="00452358" w:rsidP="003E392B">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4D76ABD" w14:textId="77777777" w:rsidR="00452358" w:rsidRPr="00F538D1" w:rsidRDefault="00452358" w:rsidP="003E392B">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726C761" w14:textId="77777777" w:rsidR="00452358" w:rsidRPr="00F538D1" w:rsidRDefault="00452358" w:rsidP="003E392B">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75BB8B4F" w14:textId="77777777" w:rsidR="00452358" w:rsidRPr="006C3A81" w:rsidRDefault="00452358" w:rsidP="003E392B">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6DC42F2" w14:textId="77777777" w:rsidR="00452358" w:rsidRPr="006C3A81" w:rsidRDefault="00452358" w:rsidP="003E392B">
                  <w:pPr>
                    <w:tabs>
                      <w:tab w:val="left" w:pos="360"/>
                    </w:tabs>
                    <w:jc w:val="both"/>
                  </w:pPr>
                </w:p>
                <w:p w14:paraId="3B011176" w14:textId="77777777" w:rsidR="00452358" w:rsidRPr="006C3A81" w:rsidRDefault="00452358" w:rsidP="003E392B">
                  <w:pPr>
                    <w:tabs>
                      <w:tab w:val="left" w:pos="540"/>
                    </w:tabs>
                    <w:jc w:val="both"/>
                    <w:rPr>
                      <w:b/>
                      <w:lang w:val="fr-BE"/>
                    </w:rPr>
                  </w:pPr>
                  <w:r w:rsidRPr="006C3A81">
                    <w:rPr>
                      <w:b/>
                      <w:lang w:val="fr-BE"/>
                    </w:rPr>
                    <w:t xml:space="preserve">16. GARANŢIA DE BUNĂ EXECUŢIE A CONTRACTULUI </w:t>
                  </w:r>
                </w:p>
                <w:p w14:paraId="3307A3A6" w14:textId="77777777" w:rsidR="00452358" w:rsidRPr="00304B34" w:rsidRDefault="00452358" w:rsidP="003E392B">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71DF198" w14:textId="77777777" w:rsidR="00452358" w:rsidRPr="00304B34" w:rsidRDefault="00452358" w:rsidP="003E392B">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62CA2956" w14:textId="77777777" w:rsidR="00452358" w:rsidRPr="00304B34" w:rsidRDefault="00452358" w:rsidP="003E392B">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w:t>
                  </w:r>
                  <w:r>
                    <w:t>Co-investitorului</w:t>
                  </w:r>
                  <w:r w:rsidRPr="00304B34">
                    <w:t>, pe baza declaraţiei acestuia cu privire la culpa persoanei garantate, sau</w:t>
                  </w:r>
                </w:p>
                <w:p w14:paraId="00A0AF46" w14:textId="77777777" w:rsidR="00452358" w:rsidRPr="00304B34" w:rsidRDefault="00452358" w:rsidP="003E392B">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2F70BA8A" w14:textId="77777777" w:rsidR="00452358" w:rsidRPr="00304B34" w:rsidRDefault="00452358" w:rsidP="003E392B">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2B11D20" w14:textId="77777777" w:rsidR="00452358" w:rsidRPr="00304B34" w:rsidRDefault="00452358" w:rsidP="003E392B">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FB6FD33" w14:textId="77777777" w:rsidR="00452358" w:rsidRPr="00304B34" w:rsidRDefault="00452358" w:rsidP="003E392B">
                  <w:pPr>
                    <w:jc w:val="both"/>
                  </w:pPr>
                  <w:r>
                    <w:t>16</w:t>
                  </w:r>
                  <w:r w:rsidRPr="00304B34">
                    <w:t xml:space="preserve">.5. </w:t>
                  </w:r>
                  <w:r>
                    <w:t>Co-investitorul</w:t>
                  </w:r>
                  <w:r w:rsidRPr="00304B34">
                    <w:t xml:space="preserve"> va executa garanţia de bună execuţie, în eventualitatea în care:</w:t>
                  </w:r>
                </w:p>
                <w:p w14:paraId="1A1C61F0" w14:textId="77777777" w:rsidR="00452358" w:rsidRPr="00304B34" w:rsidRDefault="00452358" w:rsidP="003E392B">
                  <w:pPr>
                    <w:jc w:val="both"/>
                  </w:pPr>
                  <w:r w:rsidRPr="00304B34">
                    <w:t xml:space="preserve">a) oricând pe parcursul îndeplinirii contractului, în limita prejudiciului creat, în conformitate cu </w:t>
                  </w:r>
                  <w:r>
                    <w:lastRenderedPageBreak/>
                    <w:t>actele normative</w:t>
                  </w:r>
                  <w:r w:rsidRPr="00304B34">
                    <w:t>;</w:t>
                  </w:r>
                </w:p>
                <w:p w14:paraId="4DE5EC32" w14:textId="77777777" w:rsidR="00452358" w:rsidRPr="00304B34" w:rsidRDefault="00452358" w:rsidP="003E392B">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8A31E9C" w14:textId="77777777" w:rsidR="00452358" w:rsidRPr="00304B34" w:rsidRDefault="00452358" w:rsidP="003E392B">
                  <w:pPr>
                    <w:jc w:val="both"/>
                  </w:pPr>
                  <w:r>
                    <w:t>16</w:t>
                  </w:r>
                  <w:r w:rsidRPr="00304B34">
                    <w:t>.6</w:t>
                  </w:r>
                  <w:r>
                    <w:t>.</w:t>
                  </w:r>
                  <w:r w:rsidRPr="00304B34">
                    <w:t xml:space="preserve"> Anterior emiterii unei pretenţii asupra garanţiei de bună execuţie, </w:t>
                  </w:r>
                  <w:r>
                    <w:t>Co-investitorul</w:t>
                  </w:r>
                  <w:r w:rsidRPr="00304B34">
                    <w:t xml:space="preserve">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4D9F9C5" w14:textId="77777777" w:rsidR="00452358" w:rsidRPr="006C3A81" w:rsidRDefault="00452358" w:rsidP="003E392B">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694FF61F" w14:textId="77777777" w:rsidR="00452358" w:rsidRPr="006C3A81" w:rsidRDefault="00452358" w:rsidP="003E392B">
                  <w:pPr>
                    <w:tabs>
                      <w:tab w:val="left" w:pos="360"/>
                    </w:tabs>
                    <w:jc w:val="both"/>
                    <w:rPr>
                      <w:lang w:val="fr-BE"/>
                    </w:rPr>
                  </w:pPr>
                </w:p>
                <w:p w14:paraId="3BA1F155" w14:textId="77777777" w:rsidR="00452358" w:rsidRPr="00DB0E74" w:rsidRDefault="00452358" w:rsidP="00485DC0">
                  <w:pPr>
                    <w:pStyle w:val="ListParagraph"/>
                    <w:numPr>
                      <w:ilvl w:val="0"/>
                      <w:numId w:val="29"/>
                    </w:numPr>
                    <w:tabs>
                      <w:tab w:val="clear" w:pos="1134"/>
                      <w:tab w:val="left" w:pos="525"/>
                    </w:tabs>
                    <w:ind w:left="0" w:hanging="15"/>
                    <w:contextualSpacing/>
                  </w:pPr>
                  <w:r w:rsidRPr="00DB0E74">
                    <w:rPr>
                      <w:b/>
                    </w:rPr>
                    <w:t>SOLUŢIONAREA LITIGIILOR</w:t>
                  </w:r>
                </w:p>
                <w:p w14:paraId="4EB41D33" w14:textId="77777777" w:rsidR="00452358" w:rsidRPr="002978A1" w:rsidRDefault="00452358" w:rsidP="00452358">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ED106C4" w14:textId="77777777" w:rsidR="00452358" w:rsidRPr="002978A1" w:rsidRDefault="00452358" w:rsidP="00452358">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63FD73DA" w14:textId="77777777" w:rsidR="00452358" w:rsidRPr="006C3A81" w:rsidRDefault="00452358" w:rsidP="00452358">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0D526CB5" w14:textId="77777777" w:rsidR="00452358" w:rsidRPr="006C3A81" w:rsidRDefault="00452358" w:rsidP="003E392B">
                  <w:pPr>
                    <w:tabs>
                      <w:tab w:val="left" w:pos="567"/>
                    </w:tabs>
                    <w:jc w:val="both"/>
                    <w:rPr>
                      <w:b/>
                    </w:rPr>
                  </w:pPr>
                </w:p>
                <w:p w14:paraId="2E210E8F" w14:textId="77777777" w:rsidR="00452358" w:rsidRPr="006C3A81" w:rsidRDefault="00452358" w:rsidP="003E392B">
                  <w:pPr>
                    <w:tabs>
                      <w:tab w:val="left" w:pos="567"/>
                    </w:tabs>
                    <w:jc w:val="both"/>
                    <w:rPr>
                      <w:b/>
                    </w:rPr>
                  </w:pPr>
                  <w:r w:rsidRPr="006C3A81">
                    <w:rPr>
                      <w:b/>
                    </w:rPr>
                    <w:t>18. REZOLUȚIUNEA CONTRACTULUI</w:t>
                  </w:r>
                </w:p>
                <w:p w14:paraId="45383D45" w14:textId="77777777" w:rsidR="00452358" w:rsidRPr="006C3A81" w:rsidRDefault="00452358" w:rsidP="003E392B">
                  <w:pPr>
                    <w:pStyle w:val="NormalWeb"/>
                    <w:tabs>
                      <w:tab w:val="left" w:pos="567"/>
                    </w:tabs>
                    <w:rPr>
                      <w:lang w:val="ro-RO"/>
                    </w:rPr>
                  </w:pPr>
                  <w:r w:rsidRPr="006C3A81">
                    <w:rPr>
                      <w:lang w:val="ro-RO"/>
                    </w:rPr>
                    <w:t xml:space="preserve">18.1. Antreprenorul poate cere rezoluțiunea contractului, dacă: </w:t>
                  </w:r>
                </w:p>
                <w:p w14:paraId="1993582F" w14:textId="77777777" w:rsidR="00452358" w:rsidRPr="006C3A81" w:rsidRDefault="00452358" w:rsidP="003E392B">
                  <w:pPr>
                    <w:tabs>
                      <w:tab w:val="left" w:pos="1276"/>
                    </w:tabs>
                    <w:jc w:val="both"/>
                  </w:pPr>
                  <w:r w:rsidRPr="006C3A81">
                    <w:t xml:space="preserve">a) Co-investitorul nu-şi îndeplineşte o obligaţie care este în sarcina sa şi prin aceasta pune Antreprenorul în situaţia de a nu putea executa lucrarea; </w:t>
                  </w:r>
                </w:p>
                <w:p w14:paraId="44AACDED" w14:textId="77777777" w:rsidR="00452358" w:rsidRPr="006369F2" w:rsidRDefault="00452358" w:rsidP="00485DC0">
                  <w:pPr>
                    <w:numPr>
                      <w:ilvl w:val="0"/>
                      <w:numId w:val="23"/>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67AAE88B" w14:textId="77777777" w:rsidR="00452358" w:rsidRPr="006369F2" w:rsidRDefault="00452358" w:rsidP="00485DC0">
                  <w:pPr>
                    <w:pStyle w:val="ListParagraph"/>
                    <w:numPr>
                      <w:ilvl w:val="0"/>
                      <w:numId w:val="24"/>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22A80878"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2359B39F"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434C8DF0"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6AEE0C59"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495C9C35"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0E16A0F" w14:textId="77777777" w:rsidR="00452358" w:rsidRPr="006369F2" w:rsidRDefault="00452358" w:rsidP="00485DC0">
                  <w:pPr>
                    <w:pStyle w:val="ListParagraph"/>
                    <w:numPr>
                      <w:ilvl w:val="0"/>
                      <w:numId w:val="24"/>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2AE7BE4"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AD3CDBE"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w:t>
                  </w:r>
                  <w:r w:rsidRPr="006C3A81">
                    <w:rPr>
                      <w:lang w:val="fr-BE"/>
                    </w:rPr>
                    <w:lastRenderedPageBreak/>
                    <w:t xml:space="preserve">contract.  </w:t>
                  </w:r>
                </w:p>
                <w:p w14:paraId="0A88D741"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3EB69B4D"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E70A5C5"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2947DBD"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18.8. Cazuri specifice de încetare a contractului de achiziţii publice:</w:t>
                  </w:r>
                </w:p>
                <w:p w14:paraId="55A88936"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A4B662"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72F5984D"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52E0C5D8" w14:textId="77777777" w:rsidR="00452358" w:rsidRPr="006369F2" w:rsidRDefault="00452358" w:rsidP="003E392B">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12E3AF" w14:textId="77777777" w:rsidR="00452358" w:rsidRPr="006369F2" w:rsidRDefault="00452358" w:rsidP="003E392B">
                  <w:pPr>
                    <w:tabs>
                      <w:tab w:val="left" w:pos="567"/>
                    </w:tabs>
                    <w:jc w:val="both"/>
                    <w:rPr>
                      <w:lang w:val="en-US"/>
                    </w:rPr>
                  </w:pPr>
                </w:p>
                <w:p w14:paraId="33B57FD9" w14:textId="77777777" w:rsidR="00452358" w:rsidRPr="006369F2" w:rsidRDefault="00452358" w:rsidP="003E392B">
                  <w:pPr>
                    <w:tabs>
                      <w:tab w:val="left" w:pos="567"/>
                    </w:tabs>
                    <w:jc w:val="both"/>
                    <w:rPr>
                      <w:b/>
                      <w:lang w:val="en-US"/>
                    </w:rPr>
                  </w:pPr>
                  <w:r w:rsidRPr="006369F2">
                    <w:rPr>
                      <w:b/>
                      <w:lang w:val="en-US"/>
                    </w:rPr>
                    <w:t>19. DISPOZIȚII FINALE</w:t>
                  </w:r>
                </w:p>
                <w:p w14:paraId="54F6886A" w14:textId="77777777" w:rsidR="00452358" w:rsidRPr="006C3A81" w:rsidRDefault="00452358" w:rsidP="003E392B">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0DC2985" w14:textId="77777777" w:rsidR="00452358" w:rsidRPr="006C3A81" w:rsidRDefault="00452358" w:rsidP="003E392B">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69319314" w14:textId="77777777" w:rsidR="00452358" w:rsidRPr="006C3A81" w:rsidRDefault="00452358" w:rsidP="003E392B">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DE45636" w14:textId="77777777" w:rsidR="00452358" w:rsidRPr="006C3A81" w:rsidRDefault="00452358" w:rsidP="00452358">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2BCC1755" w14:textId="77777777" w:rsidR="00452358" w:rsidRDefault="00452358" w:rsidP="003E392B">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4FA7D6D1" w14:textId="77777777" w:rsidR="00452358" w:rsidRDefault="00452358" w:rsidP="003E392B">
                  <w:pPr>
                    <w:tabs>
                      <w:tab w:val="left" w:pos="2295"/>
                    </w:tabs>
                    <w:jc w:val="both"/>
                  </w:pPr>
                </w:p>
                <w:p w14:paraId="74E8FFF1" w14:textId="77777777" w:rsidR="00452358" w:rsidRPr="00FF430B" w:rsidRDefault="00452358" w:rsidP="00485DC0">
                  <w:pPr>
                    <w:pStyle w:val="ListParagraph"/>
                    <w:numPr>
                      <w:ilvl w:val="0"/>
                      <w:numId w:val="26"/>
                    </w:numPr>
                    <w:tabs>
                      <w:tab w:val="clear" w:pos="1134"/>
                      <w:tab w:val="left" w:pos="525"/>
                      <w:tab w:val="left" w:pos="2295"/>
                    </w:tabs>
                    <w:ind w:left="0" w:firstLine="0"/>
                    <w:jc w:val="center"/>
                  </w:pPr>
                  <w:r w:rsidRPr="00FF430B">
                    <w:rPr>
                      <w:b/>
                    </w:rPr>
                    <w:t>PARTEA CE ȚINE DE CONDIȚIILE</w:t>
                  </w:r>
                </w:p>
                <w:p w14:paraId="29AFAF99" w14:textId="77777777" w:rsidR="00452358" w:rsidRPr="00FF430B" w:rsidRDefault="00452358" w:rsidP="00EB25B7">
                  <w:pPr>
                    <w:pStyle w:val="ListParagraph"/>
                    <w:numPr>
                      <w:ilvl w:val="0"/>
                      <w:numId w:val="0"/>
                    </w:numPr>
                    <w:tabs>
                      <w:tab w:val="left" w:pos="2295"/>
                    </w:tabs>
                    <w:ind w:left="3240"/>
                  </w:pPr>
                  <w:r w:rsidRPr="00FF430B">
                    <w:rPr>
                      <w:b/>
                    </w:rPr>
                    <w:t>SPECIALE A CONTRACTULUI</w:t>
                  </w:r>
                </w:p>
                <w:p w14:paraId="53F03B8D" w14:textId="77777777" w:rsidR="00452358" w:rsidRPr="00E75501" w:rsidRDefault="00452358" w:rsidP="003E392B">
                  <w:pPr>
                    <w:jc w:val="center"/>
                    <w:rPr>
                      <w:i/>
                    </w:rPr>
                  </w:pPr>
                  <w:r w:rsidRPr="00FF430B">
                    <w:t xml:space="preserve">             </w:t>
                  </w:r>
                  <w:r w:rsidRPr="00E75501">
                    <w:rPr>
                      <w:i/>
                    </w:rPr>
                    <w:t>(</w:t>
                  </w:r>
                  <w:r w:rsidRPr="00E75501">
                    <w:rPr>
                      <w:i/>
                      <w:sz w:val="20"/>
                      <w:szCs w:val="20"/>
                    </w:rPr>
                    <w:t>LA NECESITATE)</w:t>
                  </w:r>
                </w:p>
                <w:p w14:paraId="42296830" w14:textId="77777777" w:rsidR="00452358" w:rsidRPr="00E75501" w:rsidRDefault="00452358" w:rsidP="00485DC0">
                  <w:pPr>
                    <w:pStyle w:val="ListParagraph"/>
                    <w:numPr>
                      <w:ilvl w:val="0"/>
                      <w:numId w:val="9"/>
                    </w:numPr>
                    <w:tabs>
                      <w:tab w:val="clear" w:pos="1134"/>
                    </w:tabs>
                    <w:spacing w:line="276" w:lineRule="auto"/>
                    <w:ind w:left="0"/>
                    <w:contextualSpacing/>
                  </w:pPr>
                  <w:r w:rsidRPr="00FF430B">
                    <w:rPr>
                      <w:b/>
                    </w:rPr>
                    <w:t xml:space="preserve">                 </w:t>
                  </w:r>
                </w:p>
                <w:p w14:paraId="498EDCB8" w14:textId="77777777" w:rsidR="00452358" w:rsidRPr="00FF430B" w:rsidRDefault="00452358" w:rsidP="003E392B">
                  <w:pPr>
                    <w:jc w:val="center"/>
                  </w:pPr>
                  <w:r w:rsidRPr="00FF430B">
                    <w:t xml:space="preserve">             (</w:t>
                  </w:r>
                  <w:r w:rsidRPr="00FF430B">
                    <w:rPr>
                      <w:sz w:val="20"/>
                      <w:szCs w:val="20"/>
                    </w:rPr>
                    <w:t>LA NECESITATE)</w:t>
                  </w:r>
                </w:p>
                <w:p w14:paraId="08B64C2C" w14:textId="77777777" w:rsidR="00452358" w:rsidRPr="006C3A81" w:rsidRDefault="0003520D" w:rsidP="003E392B">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452358" w:rsidRPr="002978A1">
                            <w:rPr>
                              <w:b/>
                              <w:lang w:val="en-US"/>
                            </w:rPr>
                            <w:t>20.</w:t>
                          </w:r>
                        </w:sdtContent>
                      </w:sdt>
                    </w:sdtContent>
                  </w:sdt>
                  <w:r w:rsidR="00452358" w:rsidRPr="002978A1">
                    <w:rPr>
                      <w:lang w:val="en-US"/>
                    </w:rPr>
                    <w:t xml:space="preserve"> </w:t>
                  </w:r>
                  <w:r w:rsidR="00452358"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452358"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452358" w:rsidRPr="006C3A81">
                    <w:rPr>
                      <w:color w:val="1D1C1D"/>
                      <w:sz w:val="23"/>
                      <w:szCs w:val="23"/>
                      <w:shd w:val="clear" w:color="auto" w:fill="FFFFFF"/>
                      <w:lang w:val="fr-BE"/>
                    </w:rPr>
                    <w:t xml:space="preserve"> </w:t>
                  </w:r>
                </w:p>
                <w:p w14:paraId="5494F8D8" w14:textId="77777777" w:rsidR="00452358" w:rsidRPr="006C3A81" w:rsidRDefault="00452358" w:rsidP="003E392B">
                  <w:pPr>
                    <w:shd w:val="clear" w:color="auto" w:fill="FFFFFF" w:themeFill="background1"/>
                    <w:tabs>
                      <w:tab w:val="left" w:pos="567"/>
                      <w:tab w:val="left" w:pos="4005"/>
                    </w:tabs>
                    <w:jc w:val="both"/>
                    <w:rPr>
                      <w:lang w:val="fr-BE"/>
                    </w:rPr>
                  </w:pPr>
                </w:p>
                <w:sdt>
                  <w:sdtPr>
                    <w:tag w:val="goog_rdk_107"/>
                    <w:id w:val="790937386"/>
                  </w:sdtPr>
                  <w:sdtEndPr/>
                  <w:sdtContent>
                    <w:p w14:paraId="721B4D88" w14:textId="77777777" w:rsidR="00452358" w:rsidRPr="002978A1" w:rsidRDefault="0003520D" w:rsidP="003E392B">
                      <w:pPr>
                        <w:widowControl w:val="0"/>
                        <w:shd w:val="clear" w:color="auto" w:fill="FFFFFF" w:themeFill="background1"/>
                        <w:tabs>
                          <w:tab w:val="left" w:pos="567"/>
                        </w:tabs>
                        <w:jc w:val="both"/>
                        <w:rPr>
                          <w:sz w:val="23"/>
                          <w:szCs w:val="23"/>
                          <w:lang w:val="en-US"/>
                        </w:rPr>
                      </w:pPr>
                      <w:sdt>
                        <w:sdtPr>
                          <w:tag w:val="goog_rdk_99"/>
                          <w:id w:val="760256483"/>
                        </w:sdtPr>
                        <w:sdtEndPr/>
                        <w:sdtContent>
                          <w:r w:rsidR="00452358" w:rsidRPr="006C3A81">
                            <w:rPr>
                              <w:b/>
                              <w:lang w:val="fr-BE"/>
                            </w:rPr>
                            <w:t>21</w:t>
                          </w:r>
                        </w:sdtContent>
                      </w:sdt>
                      <w:sdt>
                        <w:sdtPr>
                          <w:tag w:val="goog_rdk_100"/>
                          <w:id w:val="1337574585"/>
                        </w:sdtPr>
                        <w:sdtEndPr/>
                        <w:sdtContent>
                          <w:r w:rsidR="00452358" w:rsidRPr="006C3A81">
                            <w:rPr>
                              <w:b/>
                              <w:lang w:val="fr-BE"/>
                            </w:rPr>
                            <w:t>.</w:t>
                          </w:r>
                        </w:sdtContent>
                      </w:sdt>
                      <w:sdt>
                        <w:sdtPr>
                          <w:tag w:val="goog_rdk_101"/>
                          <w:id w:val="-1271162572"/>
                        </w:sdtPr>
                        <w:sdtEndPr/>
                        <w:sdtContent>
                          <w:r w:rsidR="00452358" w:rsidRPr="006C3A81">
                            <w:rPr>
                              <w:sz w:val="23"/>
                              <w:szCs w:val="23"/>
                              <w:lang w:val="fr-BE"/>
                            </w:rPr>
                            <w:t xml:space="preserve"> </w:t>
                          </w:r>
                        </w:sdtContent>
                      </w:sdt>
                      <w:sdt>
                        <w:sdtPr>
                          <w:tag w:val="goog_rdk_102"/>
                          <w:id w:val="-929578801"/>
                        </w:sdtPr>
                        <w:sdtEndPr/>
                        <w:sdtContent>
                          <w:r w:rsidR="00452358" w:rsidRPr="002978A1">
                            <w:rPr>
                              <w:lang w:val="fr-BE"/>
                            </w:rPr>
                            <w:t>Antreprenorul</w:t>
                          </w:r>
                          <w:r w:rsidR="00452358" w:rsidRPr="002978A1">
                            <w:rPr>
                              <w:lang w:val="en-US"/>
                            </w:rPr>
                            <w:t xml:space="preserve"> </w:t>
                          </w:r>
                          <w:r w:rsidR="00452358" w:rsidRPr="002978A1">
                            <w:rPr>
                              <w:lang w:val="fr-BE"/>
                            </w:rPr>
                            <w:t>garanteaz</w:t>
                          </w:r>
                          <w:r w:rsidR="00452358" w:rsidRPr="002978A1">
                            <w:rPr>
                              <w:lang w:val="en-US"/>
                            </w:rPr>
                            <w:t xml:space="preserve">ă </w:t>
                          </w:r>
                          <w:r w:rsidR="00452358" w:rsidRPr="002978A1">
                            <w:rPr>
                              <w:lang w:val="fr-BE"/>
                            </w:rPr>
                            <w:t>prin</w:t>
                          </w:r>
                          <w:r w:rsidR="00452358" w:rsidRPr="002978A1">
                            <w:rPr>
                              <w:lang w:val="en-US"/>
                            </w:rPr>
                            <w:t xml:space="preserve"> </w:t>
                          </w:r>
                          <w:r w:rsidR="00452358" w:rsidRPr="002978A1">
                            <w:rPr>
                              <w:lang w:val="fr-BE"/>
                            </w:rPr>
                            <w:t>semnarea</w:t>
                          </w:r>
                          <w:r w:rsidR="00452358" w:rsidRPr="002978A1">
                            <w:rPr>
                              <w:lang w:val="en-US"/>
                            </w:rPr>
                            <w:t xml:space="preserve"> </w:t>
                          </w:r>
                          <w:r w:rsidR="00452358" w:rsidRPr="002978A1">
                            <w:rPr>
                              <w:lang w:val="fr-BE"/>
                            </w:rPr>
                            <w:t>prezentului</w:t>
                          </w:r>
                          <w:r w:rsidR="00452358" w:rsidRPr="002978A1">
                            <w:rPr>
                              <w:lang w:val="en-US"/>
                            </w:rPr>
                            <w:t xml:space="preserve"> </w:t>
                          </w:r>
                          <w:r w:rsidR="00452358" w:rsidRPr="002978A1">
                            <w:rPr>
                              <w:lang w:val="fr-BE"/>
                            </w:rPr>
                            <w:t>contract</w:t>
                          </w:r>
                          <w:r w:rsidR="00452358" w:rsidRPr="002978A1">
                            <w:rPr>
                              <w:lang w:val="en-US"/>
                            </w:rPr>
                            <w:t xml:space="preserve">, </w:t>
                          </w:r>
                          <w:r w:rsidR="00452358" w:rsidRPr="002978A1">
                            <w:rPr>
                              <w:lang w:val="fr-BE"/>
                            </w:rPr>
                            <w:t>constituirea</w:t>
                          </w:r>
                          <w:r w:rsidR="00452358" w:rsidRPr="002978A1">
                            <w:rPr>
                              <w:lang w:val="en-US"/>
                            </w:rPr>
                            <w:t xml:space="preserve"> </w:t>
                          </w:r>
                          <w:r w:rsidR="00452358" w:rsidRPr="002978A1">
                            <w:rPr>
                              <w:lang w:val="fr-BE"/>
                            </w:rPr>
                            <w:t>Garan</w:t>
                          </w:r>
                          <w:r w:rsidR="00452358" w:rsidRPr="002978A1">
                            <w:rPr>
                              <w:lang w:val="en-US"/>
                            </w:rPr>
                            <w:t>ț</w:t>
                          </w:r>
                          <w:r w:rsidR="00452358" w:rsidRPr="002978A1">
                            <w:rPr>
                              <w:lang w:val="fr-BE"/>
                            </w:rPr>
                            <w:t>iei</w:t>
                          </w:r>
                          <w:r w:rsidR="00452358" w:rsidRPr="002978A1">
                            <w:rPr>
                              <w:lang w:val="en-US"/>
                            </w:rPr>
                            <w:t xml:space="preserve"> </w:t>
                          </w:r>
                          <w:r w:rsidR="00452358" w:rsidRPr="002978A1">
                            <w:rPr>
                              <w:lang w:val="fr-BE"/>
                            </w:rPr>
                            <w:t>de</w:t>
                          </w:r>
                          <w:r w:rsidR="00452358" w:rsidRPr="002978A1">
                            <w:rPr>
                              <w:lang w:val="en-US"/>
                            </w:rPr>
                            <w:t xml:space="preserve"> </w:t>
                          </w:r>
                          <w:r w:rsidR="00452358" w:rsidRPr="002978A1">
                            <w:rPr>
                              <w:lang w:val="fr-BE"/>
                            </w:rPr>
                            <w:t>bun</w:t>
                          </w:r>
                          <w:r w:rsidR="00452358" w:rsidRPr="002978A1">
                            <w:rPr>
                              <w:lang w:val="en-US"/>
                            </w:rPr>
                            <w:t xml:space="preserve">ă </w:t>
                          </w:r>
                          <w:r w:rsidR="00452358" w:rsidRPr="002978A1">
                            <w:rPr>
                              <w:lang w:val="fr-BE"/>
                            </w:rPr>
                            <w:t>execu</w:t>
                          </w:r>
                          <w:r w:rsidR="00452358" w:rsidRPr="002978A1">
                            <w:rPr>
                              <w:lang w:val="en-US"/>
                            </w:rPr>
                            <w:t>ț</w:t>
                          </w:r>
                          <w:r w:rsidR="00452358" w:rsidRPr="002978A1">
                            <w:rPr>
                              <w:lang w:val="fr-BE"/>
                            </w:rPr>
                            <w:t>ie</w:t>
                          </w:r>
                          <w:r w:rsidR="00452358" w:rsidRPr="002978A1">
                            <w:rPr>
                              <w:lang w:val="en-US"/>
                            </w:rPr>
                            <w:t xml:space="preserve"> </w:t>
                          </w:r>
                          <w:r w:rsidR="00452358" w:rsidRPr="002978A1">
                            <w:rPr>
                              <w:lang w:val="fr-BE"/>
                            </w:rPr>
                            <w:t>a</w:t>
                          </w:r>
                          <w:r w:rsidR="00452358" w:rsidRPr="002978A1">
                            <w:rPr>
                              <w:lang w:val="en-US"/>
                            </w:rPr>
                            <w:t xml:space="preserve"> </w:t>
                          </w:r>
                          <w:r w:rsidR="00452358" w:rsidRPr="002978A1">
                            <w:rPr>
                              <w:lang w:val="fr-BE"/>
                            </w:rPr>
                            <w:t>contractului</w:t>
                          </w:r>
                          <w:r w:rsidR="00452358" w:rsidRPr="002978A1">
                            <w:rPr>
                              <w:lang w:val="en-US"/>
                            </w:rPr>
                            <w:t xml:space="preserve"> î</w:t>
                          </w:r>
                          <w:r w:rsidR="00452358" w:rsidRPr="002978A1">
                            <w:rPr>
                              <w:lang w:val="fr-BE"/>
                            </w:rPr>
                            <w:t>n</w:t>
                          </w:r>
                          <w:r w:rsidR="00452358" w:rsidRPr="002978A1">
                            <w:rPr>
                              <w:lang w:val="en-US"/>
                            </w:rPr>
                            <w:t xml:space="preserve"> </w:t>
                          </w:r>
                          <w:r w:rsidR="00452358" w:rsidRPr="002978A1">
                            <w:rPr>
                              <w:lang w:val="fr-BE"/>
                            </w:rPr>
                            <w:t>corespundere</w:t>
                          </w:r>
                          <w:r w:rsidR="00452358" w:rsidRPr="002978A1">
                            <w:rPr>
                              <w:lang w:val="en-US"/>
                            </w:rPr>
                            <w:t xml:space="preserve"> </w:t>
                          </w:r>
                          <w:r w:rsidR="00452358" w:rsidRPr="002978A1">
                            <w:rPr>
                              <w:lang w:val="fr-BE"/>
                            </w:rPr>
                            <w:t>cu</w:t>
                          </w:r>
                          <w:r w:rsidR="00452358" w:rsidRPr="002978A1">
                            <w:rPr>
                              <w:lang w:val="en-US"/>
                            </w:rPr>
                            <w:t xml:space="preserve"> </w:t>
                          </w:r>
                          <w:r w:rsidR="00452358" w:rsidRPr="002978A1">
                            <w:rPr>
                              <w:lang w:val="fr-BE"/>
                            </w:rPr>
                            <w:t>pct</w:t>
                          </w:r>
                          <w:r w:rsidR="00452358" w:rsidRPr="002978A1">
                            <w:rPr>
                              <w:lang w:val="en-US"/>
                            </w:rPr>
                            <w:t xml:space="preserve">. 16 </w:t>
                          </w:r>
                          <w:r w:rsidR="00452358" w:rsidRPr="002978A1">
                            <w:rPr>
                              <w:lang w:val="fr-BE"/>
                            </w:rPr>
                            <w:t>din</w:t>
                          </w:r>
                          <w:r w:rsidR="00452358" w:rsidRPr="002978A1">
                            <w:rPr>
                              <w:lang w:val="en-US"/>
                            </w:rPr>
                            <w:t xml:space="preserve"> </w:t>
                          </w:r>
                          <w:r w:rsidR="00452358" w:rsidRPr="002978A1">
                            <w:rPr>
                              <w:lang w:val="fr-BE"/>
                            </w:rPr>
                            <w:t>prezentul</w:t>
                          </w:r>
                          <w:r w:rsidR="00452358" w:rsidRPr="002978A1">
                            <w:rPr>
                              <w:lang w:val="en-US"/>
                            </w:rPr>
                            <w:t xml:space="preserve"> </w:t>
                          </w:r>
                          <w:r w:rsidR="00452358" w:rsidRPr="002978A1">
                            <w:rPr>
                              <w:lang w:val="fr-BE"/>
                            </w:rPr>
                            <w:t>contract</w:t>
                          </w:r>
                          <w:r w:rsidR="00452358" w:rsidRPr="002978A1">
                            <w:rPr>
                              <w:lang w:val="en-US"/>
                            </w:rPr>
                            <w:t xml:space="preserve">, </w:t>
                          </w:r>
                          <w:r w:rsidR="00452358" w:rsidRPr="002978A1">
                            <w:rPr>
                              <w:lang w:val="fr-BE"/>
                            </w:rPr>
                            <w:t>astfel</w:t>
                          </w:r>
                          <w:r w:rsidR="00452358" w:rsidRPr="002978A1">
                            <w:rPr>
                              <w:lang w:val="en-US"/>
                            </w:rPr>
                            <w:t>, î</w:t>
                          </w:r>
                          <w:r w:rsidR="00452358" w:rsidRPr="002978A1">
                            <w:rPr>
                              <w:lang w:val="fr-BE"/>
                            </w:rPr>
                            <w:t>n</w:t>
                          </w:r>
                          <w:r w:rsidR="00452358" w:rsidRPr="002978A1">
                            <w:rPr>
                              <w:lang w:val="en-US"/>
                            </w:rPr>
                            <w:t xml:space="preserve"> </w:t>
                          </w:r>
                          <w:r w:rsidR="00452358" w:rsidRPr="002978A1">
                            <w:rPr>
                              <w:lang w:val="fr-BE"/>
                            </w:rPr>
                            <w:t>caz</w:t>
                          </w:r>
                          <w:r w:rsidR="00452358" w:rsidRPr="002978A1">
                            <w:rPr>
                              <w:lang w:val="en-US"/>
                            </w:rPr>
                            <w:t xml:space="preserve"> </w:t>
                          </w:r>
                          <w:r w:rsidR="00452358" w:rsidRPr="002978A1">
                            <w:rPr>
                              <w:lang w:val="fr-BE"/>
                            </w:rPr>
                            <w:t>de</w:t>
                          </w:r>
                          <w:r w:rsidR="00452358" w:rsidRPr="002978A1">
                            <w:rPr>
                              <w:lang w:val="en-US"/>
                            </w:rPr>
                            <w:t xml:space="preserve"> </w:t>
                          </w:r>
                          <w:r w:rsidR="00452358" w:rsidRPr="002978A1">
                            <w:rPr>
                              <w:lang w:val="fr-BE"/>
                            </w:rPr>
                            <w:t>neexecutare</w:t>
                          </w:r>
                          <w:r w:rsidR="00452358" w:rsidRPr="002978A1">
                            <w:rPr>
                              <w:lang w:val="en-US"/>
                            </w:rPr>
                            <w:t xml:space="preserve"> </w:t>
                          </w:r>
                          <w:r w:rsidR="00452358" w:rsidRPr="002978A1">
                            <w:rPr>
                              <w:lang w:val="fr-BE"/>
                            </w:rPr>
                            <w:t>a</w:t>
                          </w:r>
                          <w:r w:rsidR="00452358" w:rsidRPr="002978A1">
                            <w:rPr>
                              <w:lang w:val="en-US"/>
                            </w:rPr>
                            <w:t xml:space="preserve"> </w:t>
                          </w:r>
                          <w:r w:rsidR="00452358" w:rsidRPr="002978A1">
                            <w:rPr>
                              <w:lang w:val="fr-BE"/>
                            </w:rPr>
                            <w:t>prezentului</w:t>
                          </w:r>
                          <w:r w:rsidR="00452358" w:rsidRPr="002978A1">
                            <w:rPr>
                              <w:lang w:val="en-US"/>
                            </w:rPr>
                            <w:t xml:space="preserve"> </w:t>
                          </w:r>
                          <w:r w:rsidR="00452358" w:rsidRPr="002978A1">
                            <w:rPr>
                              <w:lang w:val="fr-BE"/>
                            </w:rPr>
                            <w:t>Contract</w:t>
                          </w:r>
                          <w:r w:rsidR="00452358" w:rsidRPr="002978A1">
                            <w:rPr>
                              <w:lang w:val="en-US"/>
                            </w:rPr>
                            <w:t xml:space="preserve">, </w:t>
                          </w:r>
                          <w:r w:rsidR="00452358" w:rsidRPr="002978A1">
                            <w:rPr>
                              <w:lang w:val="fr-BE"/>
                            </w:rPr>
                            <w:t>se</w:t>
                          </w:r>
                          <w:r w:rsidR="00452358" w:rsidRPr="002978A1">
                            <w:rPr>
                              <w:lang w:val="en-US"/>
                            </w:rPr>
                            <w:t xml:space="preserve"> </w:t>
                          </w:r>
                          <w:r w:rsidR="00452358" w:rsidRPr="002978A1">
                            <w:rPr>
                              <w:lang w:val="fr-BE"/>
                            </w:rPr>
                            <w:t>va</w:t>
                          </w:r>
                          <w:r w:rsidR="00452358" w:rsidRPr="002978A1">
                            <w:rPr>
                              <w:lang w:val="en-US"/>
                            </w:rPr>
                            <w:t xml:space="preserve"> </w:t>
                          </w:r>
                          <w:r w:rsidR="00452358" w:rsidRPr="002978A1">
                            <w:rPr>
                              <w:lang w:val="fr-BE"/>
                            </w:rPr>
                            <w:t>re</w:t>
                          </w:r>
                          <w:r w:rsidR="00452358" w:rsidRPr="002978A1">
                            <w:rPr>
                              <w:lang w:val="en-US"/>
                            </w:rPr>
                            <w:t>ț</w:t>
                          </w:r>
                          <w:r w:rsidR="00452358" w:rsidRPr="002978A1">
                            <w:rPr>
                              <w:lang w:val="fr-BE"/>
                            </w:rPr>
                            <w:t>ine</w:t>
                          </w:r>
                          <w:r w:rsidR="00452358" w:rsidRPr="002978A1">
                            <w:rPr>
                              <w:lang w:val="en-US"/>
                            </w:rPr>
                            <w:t xml:space="preserve"> </w:t>
                          </w:r>
                          <w:r w:rsidR="00452358" w:rsidRPr="002978A1">
                            <w:rPr>
                              <w:lang w:val="fr-BE"/>
                            </w:rPr>
                            <w:t>garan</w:t>
                          </w:r>
                          <w:r w:rsidR="00452358" w:rsidRPr="002978A1">
                            <w:rPr>
                              <w:lang w:val="en-US"/>
                            </w:rPr>
                            <w:t>ţ</w:t>
                          </w:r>
                          <w:r w:rsidR="00452358" w:rsidRPr="002978A1">
                            <w:rPr>
                              <w:lang w:val="fr-BE"/>
                            </w:rPr>
                            <w:t>ia</w:t>
                          </w:r>
                          <w:r w:rsidR="00452358" w:rsidRPr="002978A1">
                            <w:rPr>
                              <w:lang w:val="en-US"/>
                            </w:rPr>
                            <w:t xml:space="preserve"> </w:t>
                          </w:r>
                          <w:r w:rsidR="00452358" w:rsidRPr="002978A1">
                            <w:rPr>
                              <w:lang w:val="fr-BE"/>
                            </w:rPr>
                            <w:t>de</w:t>
                          </w:r>
                          <w:r w:rsidR="00452358" w:rsidRPr="002978A1">
                            <w:rPr>
                              <w:lang w:val="en-US"/>
                            </w:rPr>
                            <w:t xml:space="preserve"> </w:t>
                          </w:r>
                          <w:r w:rsidR="00452358" w:rsidRPr="002978A1">
                            <w:rPr>
                              <w:lang w:val="fr-BE"/>
                            </w:rPr>
                            <w:t>bun</w:t>
                          </w:r>
                          <w:r w:rsidR="00452358" w:rsidRPr="002978A1">
                            <w:rPr>
                              <w:lang w:val="en-US"/>
                            </w:rPr>
                            <w:t xml:space="preserve">ă </w:t>
                          </w:r>
                          <w:r w:rsidR="00452358" w:rsidRPr="002978A1">
                            <w:rPr>
                              <w:lang w:val="fr-BE"/>
                            </w:rPr>
                            <w:t>executare</w:t>
                          </w:r>
                          <w:r w:rsidR="00452358" w:rsidRPr="002978A1">
                            <w:rPr>
                              <w:lang w:val="en-US"/>
                            </w:rPr>
                            <w:t xml:space="preserve"> </w:t>
                          </w:r>
                          <w:r w:rsidR="00452358" w:rsidRPr="002978A1">
                            <w:rPr>
                              <w:lang w:val="fr-BE"/>
                            </w:rPr>
                            <w:t>a</w:t>
                          </w:r>
                          <w:r w:rsidR="00452358" w:rsidRPr="002978A1">
                            <w:rPr>
                              <w:lang w:val="en-US"/>
                            </w:rPr>
                            <w:t xml:space="preserve"> </w:t>
                          </w:r>
                          <w:r w:rsidR="00452358" w:rsidRPr="002978A1">
                            <w:rPr>
                              <w:lang w:val="fr-BE"/>
                            </w:rPr>
                            <w:t>contractului</w:t>
                          </w:r>
                          <w:r w:rsidR="00452358" w:rsidRPr="002978A1">
                            <w:rPr>
                              <w:lang w:val="en-US"/>
                            </w:rPr>
                            <w:t>.</w:t>
                          </w:r>
                          <w:r w:rsidR="00452358" w:rsidRPr="002978A1">
                            <w:rPr>
                              <w:sz w:val="23"/>
                              <w:szCs w:val="23"/>
                              <w:lang w:val="en-US"/>
                            </w:rPr>
                            <w:t xml:space="preserve"> </w:t>
                          </w:r>
                        </w:sdtContent>
                      </w:sdt>
                    </w:p>
                  </w:sdtContent>
                </w:sdt>
                <w:p w14:paraId="1C7A5D29" w14:textId="77777777" w:rsidR="00452358" w:rsidRPr="002978A1" w:rsidRDefault="00452358" w:rsidP="003E392B">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1D54A006" w14:textId="77777777" w:rsidR="00452358" w:rsidRPr="00BA49C9" w:rsidRDefault="00452358" w:rsidP="003E392B">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528BCD83" w14:textId="77777777" w:rsidR="00452358" w:rsidRDefault="00452358" w:rsidP="003E392B">
                  <w:pPr>
                    <w:pStyle w:val="NormalWeb"/>
                    <w:tabs>
                      <w:tab w:val="left" w:pos="720"/>
                    </w:tabs>
                    <w:ind w:left="567"/>
                    <w:rPr>
                      <w:rFonts w:ascii="Arial" w:hAnsi="Arial" w:cs="Arial"/>
                      <w:lang w:val="ro-RO"/>
                    </w:rPr>
                  </w:pPr>
                </w:p>
                <w:p w14:paraId="5857F16E" w14:textId="77777777" w:rsidR="00452358" w:rsidRPr="00C85D43" w:rsidRDefault="0003520D" w:rsidP="003E392B">
                  <w:pPr>
                    <w:shd w:val="clear" w:color="auto" w:fill="FFFFFF"/>
                    <w:jc w:val="both"/>
                  </w:pPr>
                  <w:sdt>
                    <w:sdtPr>
                      <w:rPr>
                        <w:b/>
                      </w:rPr>
                      <w:tag w:val="goog_rdk_145"/>
                      <w:id w:val="-1441996396"/>
                    </w:sdtPr>
                    <w:sdtEndPr/>
                    <w:sdtContent>
                      <w:r w:rsidR="00452358" w:rsidRPr="002978A1">
                        <w:rPr>
                          <w:b/>
                          <w:lang w:val="en-US"/>
                        </w:rPr>
                        <w:t>23</w:t>
                      </w:r>
                      <w:sdt>
                        <w:sdtPr>
                          <w:rPr>
                            <w:b/>
                          </w:rPr>
                          <w:tag w:val="goog_rdk_123"/>
                          <w:id w:val="1558967426"/>
                        </w:sdtPr>
                        <w:sdtEndPr/>
                        <w:sdtContent>
                          <w:r w:rsidR="00452358" w:rsidRPr="00C85D43">
                            <w:rPr>
                              <w:b/>
                              <w:highlight w:val="white"/>
                            </w:rPr>
                            <w:t>.</w:t>
                          </w:r>
                        </w:sdtContent>
                      </w:sdt>
                    </w:sdtContent>
                  </w:sdt>
                  <w:r w:rsidR="00452358" w:rsidRPr="00C85D43">
                    <w:t xml:space="preserve"> Pentru executarea cu întârziere a lucrărilor, Antreprenorul poartă răspundere materială conform pct.</w:t>
                  </w:r>
                  <w:r w:rsidR="00452358">
                    <w:t xml:space="preserve"> </w:t>
                  </w:r>
                  <w:r w:rsidR="00452358" w:rsidRPr="002978A1">
                    <w:t>15  din</w:t>
                  </w:r>
                  <w:r w:rsidR="00452358"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452358">
                    <w:t>6</w:t>
                  </w:r>
                  <w:r w:rsidR="00452358" w:rsidRPr="00C85D43">
                    <w:t>.</w:t>
                  </w:r>
                </w:p>
                <w:p w14:paraId="40D5F6CE" w14:textId="77777777" w:rsidR="00452358" w:rsidRPr="00C85D43" w:rsidRDefault="00452358" w:rsidP="003E392B">
                  <w:pPr>
                    <w:shd w:val="clear" w:color="auto" w:fill="FFFFFF"/>
                    <w:jc w:val="both"/>
                    <w:rPr>
                      <w:rFonts w:ascii="Arial" w:hAnsi="Arial" w:cs="Arial"/>
                    </w:rPr>
                  </w:pPr>
                </w:p>
                <w:sdt>
                  <w:sdtPr>
                    <w:tag w:val="goog_rdk_164"/>
                    <w:id w:val="-1307775965"/>
                  </w:sdtPr>
                  <w:sdtEndPr/>
                  <w:sdtContent>
                    <w:p w14:paraId="6B6A219D" w14:textId="77777777" w:rsidR="00452358" w:rsidRPr="00BA49C9" w:rsidRDefault="0003520D" w:rsidP="003E392B">
                      <w:pPr>
                        <w:tabs>
                          <w:tab w:val="left" w:pos="567"/>
                          <w:tab w:val="left" w:pos="4005"/>
                        </w:tabs>
                        <w:jc w:val="both"/>
                        <w:rPr>
                          <w:lang w:val="en-US"/>
                        </w:rPr>
                      </w:pPr>
                      <w:sdt>
                        <w:sdtPr>
                          <w:tag w:val="goog_rdk_162"/>
                          <w:id w:val="1995366886"/>
                        </w:sdtPr>
                        <w:sdtEndPr/>
                        <w:sdtContent>
                          <w:r w:rsidR="00452358">
                            <w:rPr>
                              <w:b/>
                              <w:lang w:val="en-US"/>
                            </w:rPr>
                            <w:t>24</w:t>
                          </w:r>
                          <w:r w:rsidR="00452358"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452358" w:rsidRPr="00BA49C9">
                                <w:rPr>
                                  <w:lang w:val="en-US"/>
                                </w:rPr>
                                <w:t>Co-investitor</w:t>
                              </w:r>
                            </w:sdtContent>
                          </w:sdt>
                          <w:r w:rsidR="00452358"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619869A3" w14:textId="77777777" w:rsidR="00452358" w:rsidRPr="00BA49C9" w:rsidRDefault="0003520D" w:rsidP="003E392B">
                      <w:pPr>
                        <w:tabs>
                          <w:tab w:val="left" w:pos="567"/>
                          <w:tab w:val="left" w:pos="4005"/>
                        </w:tabs>
                        <w:spacing w:before="300" w:after="300"/>
                        <w:ind w:left="80" w:hanging="40"/>
                        <w:jc w:val="both"/>
                        <w:rPr>
                          <w:lang w:val="en-US"/>
                        </w:rPr>
                      </w:pPr>
                      <w:sdt>
                        <w:sdtPr>
                          <w:tag w:val="goog_rdk_165"/>
                          <w:id w:val="1668753558"/>
                        </w:sdtPr>
                        <w:sdtEndPr/>
                        <w:sdtContent>
                          <w:r w:rsidR="00452358">
                            <w:rPr>
                              <w:b/>
                              <w:lang w:val="en-US"/>
                            </w:rPr>
                            <w:t>25</w:t>
                          </w:r>
                          <w:r w:rsidR="00452358" w:rsidRPr="00BA49C9">
                            <w:rPr>
                              <w:b/>
                              <w:lang w:val="en-US"/>
                            </w:rPr>
                            <w:t>.</w:t>
                          </w:r>
                          <w:r w:rsidR="00452358" w:rsidRPr="00BA49C9">
                            <w:rPr>
                              <w:lang w:val="en-US"/>
                            </w:rPr>
                            <w:t xml:space="preserve"> Achitările vor fi efectuate prin transfer bancar în limitele alocărilor bugetare anuale, eşalonat în termen de 45 de zile</w:t>
                          </w:r>
                          <w:r w:rsidR="00452358">
                            <w:rPr>
                              <w:lang w:val="en-US"/>
                            </w:rPr>
                            <w:t xml:space="preserve"> lucrătoare</w:t>
                          </w:r>
                          <w:r w:rsidR="00452358"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2F1977BE" w14:textId="77777777" w:rsidR="00452358" w:rsidRPr="006C3A81" w:rsidRDefault="0003520D" w:rsidP="003E392B">
                      <w:pPr>
                        <w:tabs>
                          <w:tab w:val="left" w:pos="567"/>
                          <w:tab w:val="left" w:pos="4005"/>
                        </w:tabs>
                        <w:spacing w:before="300" w:after="300"/>
                        <w:ind w:left="80" w:hanging="40"/>
                        <w:jc w:val="both"/>
                        <w:rPr>
                          <w:color w:val="FF0000"/>
                          <w:lang w:val="fr-BE"/>
                        </w:rPr>
                      </w:pPr>
                      <w:sdt>
                        <w:sdtPr>
                          <w:tag w:val="goog_rdk_168"/>
                          <w:id w:val="-636571292"/>
                        </w:sdtPr>
                        <w:sdtEndPr/>
                        <w:sdtContent>
                          <w:r w:rsidR="00452358" w:rsidRPr="006C3A81">
                            <w:rPr>
                              <w:b/>
                              <w:lang w:val="fr-BE"/>
                            </w:rPr>
                            <w:t>26</w:t>
                          </w:r>
                        </w:sdtContent>
                      </w:sdt>
                      <w:sdt>
                        <w:sdtPr>
                          <w:tag w:val="goog_rdk_169"/>
                          <w:id w:val="-1551066481"/>
                        </w:sdtPr>
                        <w:sdtEndPr/>
                        <w:sdtContent>
                          <w:r w:rsidR="00452358" w:rsidRPr="006C3A81">
                            <w:rPr>
                              <w:lang w:val="fr-BE"/>
                            </w:rPr>
                            <w:t>.</w:t>
                          </w:r>
                        </w:sdtContent>
                      </w:sdt>
                      <w:sdt>
                        <w:sdtPr>
                          <w:tag w:val="goog_rdk_170"/>
                          <w:id w:val="-1200614248"/>
                        </w:sdtPr>
                        <w:sdtEndPr/>
                        <w:sdtContent>
                          <w:r w:rsidR="00452358" w:rsidRPr="006C3A81">
                            <w:rPr>
                              <w:lang w:val="fr-BE"/>
                            </w:rPr>
                            <w:t xml:space="preserve"> Antreprenorul </w:t>
                          </w:r>
                        </w:sdtContent>
                      </w:sdt>
                      <w:sdt>
                        <w:sdtPr>
                          <w:tag w:val="goog_rdk_171"/>
                          <w:id w:val="1422995091"/>
                        </w:sdtPr>
                        <w:sdtEndPr/>
                        <w:sdtContent>
                          <w:r w:rsidR="00452358"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7F139294" w14:textId="77777777" w:rsidR="00452358" w:rsidRPr="002978A1" w:rsidRDefault="0003520D" w:rsidP="003E392B">
                      <w:pPr>
                        <w:tabs>
                          <w:tab w:val="left" w:pos="567"/>
                          <w:tab w:val="left" w:pos="4005"/>
                        </w:tabs>
                        <w:spacing w:before="300" w:after="300"/>
                        <w:ind w:left="80" w:hanging="40"/>
                        <w:jc w:val="both"/>
                        <w:rPr>
                          <w:lang w:val="en-US"/>
                        </w:rPr>
                      </w:pPr>
                      <w:sdt>
                        <w:sdtPr>
                          <w:tag w:val="goog_rdk_173"/>
                          <w:id w:val="-1515530434"/>
                        </w:sdtPr>
                        <w:sdtEndPr/>
                        <w:sdtContent>
                          <w:r w:rsidR="00452358">
                            <w:rPr>
                              <w:b/>
                              <w:lang w:val="en-US"/>
                            </w:rPr>
                            <w:t>27</w:t>
                          </w:r>
                        </w:sdtContent>
                      </w:sdt>
                      <w:sdt>
                        <w:sdtPr>
                          <w:tag w:val="goog_rdk_174"/>
                          <w:id w:val="-651452610"/>
                        </w:sdtPr>
                        <w:sdtEndPr/>
                        <w:sdtContent>
                          <w:r w:rsidR="00452358" w:rsidRPr="00BA49C9">
                            <w:rPr>
                              <w:rFonts w:eastAsia="Georgia"/>
                              <w:b/>
                              <w:lang w:val="en-US"/>
                            </w:rPr>
                            <w:t xml:space="preserve">. </w:t>
                          </w:r>
                        </w:sdtContent>
                      </w:sdt>
                      <w:sdt>
                        <w:sdtPr>
                          <w:tag w:val="goog_rdk_175"/>
                          <w:id w:val="-2119822675"/>
                        </w:sdtPr>
                        <w:sdtEndPr/>
                        <w:sdtContent>
                          <w:r w:rsidR="00452358" w:rsidRPr="00BA49C9">
                            <w:rPr>
                              <w:lang w:val="en-US"/>
                            </w:rPr>
                            <w:t>Executarea</w:t>
                          </w:r>
                          <w:r w:rsidR="00452358" w:rsidRPr="002978A1">
                            <w:rPr>
                              <w:lang w:val="en-US"/>
                            </w:rPr>
                            <w:t xml:space="preserve"> </w:t>
                          </w:r>
                          <w:r w:rsidR="00452358" w:rsidRPr="00BA49C9">
                            <w:rPr>
                              <w:lang w:val="en-US"/>
                            </w:rPr>
                            <w:t>integral</w:t>
                          </w:r>
                          <w:r w:rsidR="00452358" w:rsidRPr="002978A1">
                            <w:rPr>
                              <w:lang w:val="en-US"/>
                            </w:rPr>
                            <w:t xml:space="preserve">ă </w:t>
                          </w:r>
                          <w:r w:rsidR="00452358" w:rsidRPr="00BA49C9">
                            <w:rPr>
                              <w:lang w:val="en-US"/>
                            </w:rPr>
                            <w:t>a</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w:t>
                          </w:r>
                          <w:r w:rsidR="00452358" w:rsidRPr="00BA49C9">
                            <w:rPr>
                              <w:lang w:val="en-US"/>
                            </w:rPr>
                            <w:t>presupune</w:t>
                          </w:r>
                          <w:r w:rsidR="00452358" w:rsidRPr="002978A1">
                            <w:rPr>
                              <w:lang w:val="en-US"/>
                            </w:rPr>
                            <w:t xml:space="preserve"> </w:t>
                          </w:r>
                          <w:r w:rsidR="00452358" w:rsidRPr="00BA49C9">
                            <w:rPr>
                              <w:lang w:val="en-US"/>
                            </w:rPr>
                            <w:t>contrasemnarea</w:t>
                          </w:r>
                          <w:r w:rsidR="00452358" w:rsidRPr="002978A1">
                            <w:rPr>
                              <w:lang w:val="en-US"/>
                            </w:rPr>
                            <w:t xml:space="preserve"> </w:t>
                          </w:r>
                          <w:r w:rsidR="00452358" w:rsidRPr="00BA49C9">
                            <w:rPr>
                              <w:lang w:val="en-US"/>
                            </w:rPr>
                            <w:t>Procesului</w:t>
                          </w:r>
                          <w:r w:rsidR="00452358" w:rsidRPr="002978A1">
                            <w:rPr>
                              <w:lang w:val="en-US"/>
                            </w:rPr>
                            <w:t xml:space="preserve"> </w:t>
                          </w:r>
                          <w:r w:rsidR="00452358" w:rsidRPr="00BA49C9">
                            <w:rPr>
                              <w:lang w:val="en-US"/>
                            </w:rPr>
                            <w:t>verbal</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recep</w:t>
                          </w:r>
                          <w:r w:rsidR="00452358" w:rsidRPr="002978A1">
                            <w:rPr>
                              <w:lang w:val="en-US"/>
                            </w:rPr>
                            <w:t>ț</w:t>
                          </w:r>
                          <w:r w:rsidR="00452358" w:rsidRPr="00BA49C9">
                            <w:rPr>
                              <w:lang w:val="en-US"/>
                            </w:rPr>
                            <w:t>ie</w:t>
                          </w:r>
                          <w:r w:rsidR="00452358" w:rsidRPr="002978A1">
                            <w:rPr>
                              <w:lang w:val="en-US"/>
                            </w:rPr>
                            <w:t xml:space="preserve"> </w:t>
                          </w:r>
                          <w:r w:rsidR="00452358" w:rsidRPr="00BA49C9">
                            <w:rPr>
                              <w:lang w:val="en-US"/>
                            </w:rPr>
                            <w:t>la</w:t>
                          </w:r>
                          <w:r w:rsidR="00452358" w:rsidRPr="002978A1">
                            <w:rPr>
                              <w:lang w:val="en-US"/>
                            </w:rPr>
                            <w:t xml:space="preserve"> </w:t>
                          </w:r>
                          <w:r w:rsidR="00452358" w:rsidRPr="00BA49C9">
                            <w:rPr>
                              <w:lang w:val="en-US"/>
                            </w:rPr>
                            <w:t>terminarea</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w:t>
                          </w:r>
                          <w:r w:rsidR="00452358" w:rsidRPr="00BA49C9">
                            <w:rPr>
                              <w:lang w:val="en-US"/>
                            </w:rPr>
                            <w:t>f</w:t>
                          </w:r>
                          <w:r w:rsidR="00452358" w:rsidRPr="002978A1">
                            <w:rPr>
                              <w:lang w:val="en-US"/>
                            </w:rPr>
                            <w:t>ă</w:t>
                          </w:r>
                          <w:r w:rsidR="00452358" w:rsidRPr="00BA49C9">
                            <w:rPr>
                              <w:lang w:val="en-US"/>
                            </w:rPr>
                            <w:t>r</w:t>
                          </w:r>
                          <w:r w:rsidR="00452358" w:rsidRPr="002978A1">
                            <w:rPr>
                              <w:lang w:val="en-US"/>
                            </w:rPr>
                            <w:t xml:space="preserve">ă </w:t>
                          </w:r>
                          <w:r w:rsidR="00452358" w:rsidRPr="00BA49C9">
                            <w:rPr>
                              <w:lang w:val="en-US"/>
                            </w:rPr>
                            <w:t>obiec</w:t>
                          </w:r>
                          <w:r w:rsidR="00452358" w:rsidRPr="002978A1">
                            <w:rPr>
                              <w:lang w:val="en-US"/>
                            </w:rPr>
                            <w:t>ț</w:t>
                          </w:r>
                          <w:r w:rsidR="00452358" w:rsidRPr="00BA49C9">
                            <w:rPr>
                              <w:lang w:val="en-US"/>
                            </w:rPr>
                            <w:t>ii</w:t>
                          </w:r>
                          <w:r w:rsidR="00452358" w:rsidRPr="002978A1">
                            <w:rPr>
                              <w:lang w:val="en-US"/>
                            </w:rPr>
                            <w:t xml:space="preserve">, </w:t>
                          </w:r>
                          <w:r w:rsidR="00452358" w:rsidRPr="00BA49C9">
                            <w:rPr>
                              <w:lang w:val="en-US"/>
                            </w:rPr>
                            <w:t>sau</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prezentarea</w:t>
                          </w:r>
                          <w:r w:rsidR="00452358" w:rsidRPr="002978A1">
                            <w:rPr>
                              <w:lang w:val="en-US"/>
                            </w:rPr>
                            <w:t xml:space="preserve"> </w:t>
                          </w:r>
                          <w:r w:rsidR="00452358" w:rsidRPr="00BA49C9">
                            <w:rPr>
                              <w:lang w:val="en-US"/>
                            </w:rPr>
                            <w:t>unei</w:t>
                          </w:r>
                          <w:r w:rsidR="00452358" w:rsidRPr="002978A1">
                            <w:rPr>
                              <w:lang w:val="en-US"/>
                            </w:rPr>
                            <w:t xml:space="preserve"> </w:t>
                          </w:r>
                          <w:r w:rsidR="00452358" w:rsidRPr="00BA49C9">
                            <w:rPr>
                              <w:lang w:val="en-US"/>
                            </w:rPr>
                            <w:t>Notific</w:t>
                          </w:r>
                          <w:r w:rsidR="00452358" w:rsidRPr="002978A1">
                            <w:rPr>
                              <w:lang w:val="en-US"/>
                            </w:rPr>
                            <w:t>ă</w:t>
                          </w:r>
                          <w:r w:rsidR="00452358" w:rsidRPr="00BA49C9">
                            <w:rPr>
                              <w:lang w:val="en-US"/>
                            </w:rPr>
                            <w:t>ri</w:t>
                          </w:r>
                          <w:r w:rsidR="00452358" w:rsidRPr="002978A1">
                            <w:rPr>
                              <w:lang w:val="en-US"/>
                            </w:rPr>
                            <w:t xml:space="preserve"> </w:t>
                          </w:r>
                          <w:r w:rsidR="00452358" w:rsidRPr="00BA49C9">
                            <w:rPr>
                              <w:lang w:val="en-US"/>
                            </w:rPr>
                            <w:t>avizate</w:t>
                          </w:r>
                          <w:r w:rsidR="00452358" w:rsidRPr="002978A1">
                            <w:rPr>
                              <w:lang w:val="en-US"/>
                            </w:rPr>
                            <w:t xml:space="preserve"> </w:t>
                          </w:r>
                          <w:r w:rsidR="00452358" w:rsidRPr="00BA49C9">
                            <w:rPr>
                              <w:lang w:val="en-US"/>
                            </w:rPr>
                            <w:t>privind</w:t>
                          </w:r>
                          <w:r w:rsidR="00452358" w:rsidRPr="002978A1">
                            <w:rPr>
                              <w:lang w:val="en-US"/>
                            </w:rPr>
                            <w:t xml:space="preserve"> </w:t>
                          </w:r>
                          <w:r w:rsidR="00452358" w:rsidRPr="00BA49C9">
                            <w:rPr>
                              <w:lang w:val="en-US"/>
                            </w:rPr>
                            <w:t>remedierea</w:t>
                          </w:r>
                          <w:r w:rsidR="00452358" w:rsidRPr="002978A1">
                            <w:rPr>
                              <w:lang w:val="en-US"/>
                            </w:rPr>
                            <w:t xml:space="preserve"> </w:t>
                          </w:r>
                          <w:r w:rsidR="00452358" w:rsidRPr="00BA49C9">
                            <w:rPr>
                              <w:lang w:val="en-US"/>
                            </w:rPr>
                            <w:t>obiec</w:t>
                          </w:r>
                          <w:r w:rsidR="00452358" w:rsidRPr="002978A1">
                            <w:rPr>
                              <w:lang w:val="en-US"/>
                            </w:rPr>
                            <w:t>ț</w:t>
                          </w:r>
                          <w:r w:rsidR="00452358" w:rsidRPr="00BA49C9">
                            <w:rPr>
                              <w:lang w:val="en-US"/>
                            </w:rPr>
                            <w:t>iilor</w:t>
                          </w:r>
                          <w:r w:rsidR="00452358" w:rsidRPr="002978A1">
                            <w:rPr>
                              <w:lang w:val="en-US"/>
                            </w:rPr>
                            <w:t xml:space="preserve"> </w:t>
                          </w:r>
                          <w:r w:rsidR="00452358" w:rsidRPr="00BA49C9">
                            <w:rPr>
                              <w:lang w:val="en-US"/>
                            </w:rPr>
                            <w:t>inclusiv</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concluzia</w:t>
                          </w:r>
                          <w:r w:rsidR="00452358" w:rsidRPr="002978A1">
                            <w:rPr>
                              <w:lang w:val="en-US"/>
                            </w:rPr>
                            <w:t xml:space="preserve"> </w:t>
                          </w:r>
                          <w:r w:rsidR="00452358" w:rsidRPr="00BA49C9">
                            <w:rPr>
                              <w:lang w:val="en-US"/>
                            </w:rPr>
                            <w:t>Inspectoratului</w:t>
                          </w:r>
                          <w:r w:rsidR="00452358" w:rsidRPr="002978A1">
                            <w:rPr>
                              <w:lang w:val="en-US"/>
                            </w:rPr>
                            <w:t xml:space="preserve"> </w:t>
                          </w:r>
                          <w:r w:rsidR="00452358" w:rsidRPr="00BA49C9">
                            <w:rPr>
                              <w:lang w:val="en-US"/>
                            </w:rPr>
                            <w:t>Na</w:t>
                          </w:r>
                          <w:r w:rsidR="00452358" w:rsidRPr="002978A1">
                            <w:rPr>
                              <w:lang w:val="en-US"/>
                            </w:rPr>
                            <w:t>ț</w:t>
                          </w:r>
                          <w:r w:rsidR="00452358" w:rsidRPr="00BA49C9">
                            <w:rPr>
                              <w:lang w:val="en-US"/>
                            </w:rPr>
                            <w:t>ional</w:t>
                          </w:r>
                          <w:r w:rsidR="00452358" w:rsidRPr="002978A1">
                            <w:rPr>
                              <w:lang w:val="en-US"/>
                            </w:rPr>
                            <w:t xml:space="preserve"> </w:t>
                          </w:r>
                          <w:r w:rsidR="00452358" w:rsidRPr="00BA49C9">
                            <w:rPr>
                              <w:lang w:val="en-US"/>
                            </w:rPr>
                            <w:t>pentru</w:t>
                          </w:r>
                          <w:r w:rsidR="00452358" w:rsidRPr="002978A1">
                            <w:rPr>
                              <w:lang w:val="en-US"/>
                            </w:rPr>
                            <w:t xml:space="preserve"> </w:t>
                          </w:r>
                          <w:r w:rsidR="00452358" w:rsidRPr="00BA49C9">
                            <w:rPr>
                              <w:lang w:val="en-US"/>
                            </w:rPr>
                            <w:t>Supraveghere</w:t>
                          </w:r>
                          <w:r w:rsidR="00452358" w:rsidRPr="002978A1">
                            <w:rPr>
                              <w:lang w:val="en-US"/>
                            </w:rPr>
                            <w:t xml:space="preserve"> </w:t>
                          </w:r>
                          <w:r w:rsidR="00452358" w:rsidRPr="00BA49C9">
                            <w:rPr>
                              <w:lang w:val="en-US"/>
                            </w:rPr>
                            <w:t>Tehnic</w:t>
                          </w:r>
                          <w:r w:rsidR="00452358" w:rsidRPr="002978A1">
                            <w:rPr>
                              <w:lang w:val="en-US"/>
                            </w:rPr>
                            <w:t>ă.</w:t>
                          </w:r>
                        </w:sdtContent>
                      </w:sdt>
                    </w:p>
                  </w:sdtContent>
                </w:sdt>
                <w:sdt>
                  <w:sdtPr>
                    <w:tag w:val="goog_rdk_181"/>
                    <w:id w:val="-122147717"/>
                  </w:sdtPr>
                  <w:sdtEndPr/>
                  <w:sdtContent>
                    <w:p w14:paraId="2CEB40D0" w14:textId="77777777" w:rsidR="00452358" w:rsidRPr="002978A1" w:rsidRDefault="0003520D" w:rsidP="003E392B">
                      <w:pPr>
                        <w:tabs>
                          <w:tab w:val="left" w:pos="567"/>
                          <w:tab w:val="left" w:pos="4005"/>
                        </w:tabs>
                        <w:spacing w:before="300" w:after="300"/>
                        <w:ind w:left="80" w:hanging="40"/>
                        <w:jc w:val="both"/>
                        <w:rPr>
                          <w:lang w:val="en-US"/>
                        </w:rPr>
                      </w:pPr>
                      <w:sdt>
                        <w:sdtPr>
                          <w:tag w:val="goog_rdk_177"/>
                          <w:id w:val="1303973579"/>
                        </w:sdtPr>
                        <w:sdtEndPr/>
                        <w:sdtContent>
                          <w:r w:rsidR="00452358" w:rsidRPr="00952D18">
                            <w:rPr>
                              <w:b/>
                              <w:lang w:val="fr-BE"/>
                            </w:rPr>
                            <w:t>28.</w:t>
                          </w:r>
                          <w:r w:rsidR="00452358" w:rsidRPr="00952D18">
                            <w:rPr>
                              <w:lang w:val="fr-BE"/>
                            </w:rPr>
                            <w:t xml:space="preserve"> </w:t>
                          </w:r>
                        </w:sdtContent>
                      </w:sdt>
                      <w:sdt>
                        <w:sdtPr>
                          <w:tag w:val="goog_rdk_178"/>
                          <w:id w:val="-541289862"/>
                        </w:sdtPr>
                        <w:sdtEndPr/>
                        <w:sdtContent>
                          <w:r w:rsidR="00452358" w:rsidRPr="00952D18">
                            <w:rPr>
                              <w:lang w:val="fr-BE"/>
                            </w:rPr>
                            <w:t>Executarea</w:t>
                          </w:r>
                          <w:r w:rsidR="00452358" w:rsidRPr="002978A1">
                            <w:rPr>
                              <w:lang w:val="en-US"/>
                            </w:rPr>
                            <w:t xml:space="preserve"> </w:t>
                          </w:r>
                          <w:r w:rsidR="00452358" w:rsidRPr="00952D18">
                            <w:rPr>
                              <w:lang w:val="fr-BE"/>
                            </w:rPr>
                            <w:t>integral</w:t>
                          </w:r>
                          <w:r w:rsidR="00452358" w:rsidRPr="002978A1">
                            <w:rPr>
                              <w:lang w:val="en-US"/>
                            </w:rPr>
                            <w:t xml:space="preserve">ă </w:t>
                          </w:r>
                          <w:r w:rsidR="00452358" w:rsidRPr="00952D18">
                            <w:rPr>
                              <w:lang w:val="fr-BE"/>
                            </w:rPr>
                            <w:t>a</w:t>
                          </w:r>
                          <w:r w:rsidR="00452358" w:rsidRPr="002978A1">
                            <w:rPr>
                              <w:lang w:val="en-US"/>
                            </w:rPr>
                            <w:t xml:space="preserve"> </w:t>
                          </w:r>
                          <w:r w:rsidR="00452358" w:rsidRPr="00952D18">
                            <w:rPr>
                              <w:lang w:val="fr-BE"/>
                            </w:rPr>
                            <w:t>contractului</w:t>
                          </w:r>
                          <w:r w:rsidR="00452358" w:rsidRPr="002978A1">
                            <w:rPr>
                              <w:lang w:val="en-US"/>
                            </w:rPr>
                            <w:t xml:space="preserve"> </w:t>
                          </w:r>
                          <w:r w:rsidR="00452358" w:rsidRPr="00952D18">
                            <w:rPr>
                              <w:lang w:val="fr-BE"/>
                            </w:rPr>
                            <w:t>presupune</w:t>
                          </w:r>
                          <w:r w:rsidR="00452358" w:rsidRPr="002978A1">
                            <w:rPr>
                              <w:lang w:val="en-US"/>
                            </w:rPr>
                            <w:t xml:space="preserve"> </w:t>
                          </w:r>
                          <w:r w:rsidR="00452358" w:rsidRPr="00952D18">
                            <w:rPr>
                              <w:lang w:val="fr-BE"/>
                            </w:rPr>
                            <w:t>expirarea</w:t>
                          </w:r>
                          <w:r w:rsidR="00452358" w:rsidRPr="002978A1">
                            <w:rPr>
                              <w:lang w:val="en-US"/>
                            </w:rPr>
                            <w:t xml:space="preserve"> </w:t>
                          </w:r>
                          <w:r w:rsidR="00452358" w:rsidRPr="00952D18">
                            <w:rPr>
                              <w:lang w:val="fr-BE"/>
                            </w:rPr>
                            <w:t>perioadei</w:t>
                          </w:r>
                          <w:r w:rsidR="00452358" w:rsidRPr="002978A1">
                            <w:rPr>
                              <w:lang w:val="en-US"/>
                            </w:rPr>
                            <w:t xml:space="preserve"> </w:t>
                          </w:r>
                          <w:r w:rsidR="00452358" w:rsidRPr="00952D18">
                            <w:rPr>
                              <w:lang w:val="fr-BE"/>
                            </w:rPr>
                            <w:t>de</w:t>
                          </w:r>
                          <w:r w:rsidR="00452358" w:rsidRPr="002978A1">
                            <w:rPr>
                              <w:lang w:val="en-US"/>
                            </w:rPr>
                            <w:t xml:space="preserve"> </w:t>
                          </w:r>
                          <w:r w:rsidR="00452358" w:rsidRPr="00952D18">
                            <w:rPr>
                              <w:lang w:val="fr-BE"/>
                            </w:rPr>
                            <w:t>garan</w:t>
                          </w:r>
                          <w:r w:rsidR="00452358" w:rsidRPr="002978A1">
                            <w:rPr>
                              <w:lang w:val="en-US"/>
                            </w:rPr>
                            <w:t>ț</w:t>
                          </w:r>
                          <w:r w:rsidR="00452358" w:rsidRPr="00952D18">
                            <w:rPr>
                              <w:lang w:val="fr-BE"/>
                            </w:rPr>
                            <w:t>ie</w:t>
                          </w:r>
                          <w:r w:rsidR="00452358" w:rsidRPr="002978A1">
                            <w:rPr>
                              <w:lang w:val="en-US"/>
                            </w:rPr>
                            <w:t xml:space="preserve"> </w:t>
                          </w:r>
                          <w:r w:rsidR="00452358" w:rsidRPr="00952D18">
                            <w:rPr>
                              <w:lang w:val="fr-BE"/>
                            </w:rPr>
                            <w:t>pr</w:t>
                          </w:r>
                          <w:r w:rsidR="00452358">
                            <w:rPr>
                              <w:lang w:val="fr-BE"/>
                            </w:rPr>
                            <w:t>ev</w:t>
                          </w:r>
                          <w:r w:rsidR="00452358" w:rsidRPr="002978A1">
                            <w:rPr>
                              <w:lang w:val="en-US"/>
                            </w:rPr>
                            <w:t>ă</w:t>
                          </w:r>
                          <w:r w:rsidR="00452358">
                            <w:rPr>
                              <w:lang w:val="fr-BE"/>
                            </w:rPr>
                            <w:t>zut</w:t>
                          </w:r>
                          <w:r w:rsidR="00452358" w:rsidRPr="002978A1">
                            <w:rPr>
                              <w:lang w:val="en-US"/>
                            </w:rPr>
                            <w:t xml:space="preserve">ă </w:t>
                          </w:r>
                          <w:r w:rsidR="00452358" w:rsidRPr="00952D18">
                            <w:rPr>
                              <w:lang w:val="fr-BE"/>
                            </w:rPr>
                            <w:t>la</w:t>
                          </w:r>
                          <w:r w:rsidR="00452358" w:rsidRPr="002978A1">
                            <w:rPr>
                              <w:lang w:val="en-US"/>
                            </w:rPr>
                            <w:t xml:space="preserve"> </w:t>
                          </w:r>
                          <w:r w:rsidR="00452358" w:rsidRPr="00952D18">
                            <w:rPr>
                              <w:lang w:val="fr-BE"/>
                            </w:rPr>
                            <w:t>pct</w:t>
                          </w:r>
                          <w:r w:rsidR="00452358" w:rsidRPr="002978A1">
                            <w:rPr>
                              <w:lang w:val="en-US"/>
                            </w:rPr>
                            <w:t xml:space="preserve">. </w:t>
                          </w:r>
                        </w:sdtContent>
                      </w:sdt>
                      <w:r w:rsidR="00452358" w:rsidRPr="002978A1">
                        <w:rPr>
                          <w:lang w:val="en-US"/>
                        </w:rPr>
                        <w:t>13</w:t>
                      </w:r>
                      <w:sdt>
                        <w:sdtPr>
                          <w:tag w:val="goog_rdk_180"/>
                          <w:id w:val="1282692984"/>
                        </w:sdtPr>
                        <w:sdtEndPr/>
                        <w:sdtContent>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Contract</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interiorul</w:t>
                          </w:r>
                          <w:r w:rsidR="00452358" w:rsidRPr="002978A1">
                            <w:rPr>
                              <w:lang w:val="en-US"/>
                            </w:rPr>
                            <w:t xml:space="preserve"> </w:t>
                          </w:r>
                          <w:r w:rsidR="00452358" w:rsidRPr="00BA49C9">
                            <w:rPr>
                              <w:lang w:val="en-US"/>
                            </w:rPr>
                            <w:t>c</w:t>
                          </w:r>
                          <w:r w:rsidR="00452358" w:rsidRPr="002978A1">
                            <w:rPr>
                              <w:lang w:val="en-US"/>
                            </w:rPr>
                            <w:t>ă</w:t>
                          </w:r>
                          <w:r w:rsidR="00452358" w:rsidRPr="00BA49C9">
                            <w:rPr>
                              <w:lang w:val="en-US"/>
                            </w:rPr>
                            <w:t>reia</w:t>
                          </w:r>
                          <w:r w:rsidR="00452358" w:rsidRPr="002978A1">
                            <w:rPr>
                              <w:lang w:val="en-US"/>
                            </w:rPr>
                            <w:t xml:space="preserve"> </w:t>
                          </w:r>
                          <w:r w:rsidR="00452358" w:rsidRPr="00BA49C9">
                            <w:rPr>
                              <w:lang w:val="en-US"/>
                            </w:rPr>
                            <w:t>antreprenorul</w:t>
                          </w:r>
                          <w:r w:rsidR="00452358" w:rsidRPr="002978A1">
                            <w:rPr>
                              <w:lang w:val="en-US"/>
                            </w:rPr>
                            <w:t xml:space="preserve"> </w:t>
                          </w:r>
                          <w:r w:rsidR="00452358" w:rsidRPr="00BA49C9">
                            <w:rPr>
                              <w:lang w:val="en-US"/>
                            </w:rPr>
                            <w:t>are</w:t>
                          </w:r>
                          <w:r w:rsidR="00452358" w:rsidRPr="002978A1">
                            <w:rPr>
                              <w:lang w:val="en-US"/>
                            </w:rPr>
                            <w:t xml:space="preserve"> </w:t>
                          </w:r>
                          <w:r w:rsidR="00452358" w:rsidRPr="00BA49C9">
                            <w:rPr>
                              <w:lang w:val="en-US"/>
                            </w:rPr>
                            <w:t>obliga</w:t>
                          </w:r>
                          <w:r w:rsidR="00452358" w:rsidRPr="002978A1">
                            <w:rPr>
                              <w:lang w:val="en-US"/>
                            </w:rPr>
                            <w:t>ţ</w:t>
                          </w:r>
                          <w:r w:rsidR="00452358" w:rsidRPr="00BA49C9">
                            <w:rPr>
                              <w:lang w:val="en-US"/>
                            </w:rPr>
                            <w:t>ia</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a</w:t>
                          </w:r>
                          <w:r w:rsidR="00452358" w:rsidRPr="002978A1">
                            <w:rPr>
                              <w:lang w:val="en-US"/>
                            </w:rPr>
                            <w:t xml:space="preserve"> î</w:t>
                          </w:r>
                          <w:r w:rsidR="00452358" w:rsidRPr="00BA49C9">
                            <w:rPr>
                              <w:lang w:val="en-US"/>
                            </w:rPr>
                            <w:t>nl</w:t>
                          </w:r>
                          <w:r w:rsidR="00452358" w:rsidRPr="002978A1">
                            <w:rPr>
                              <w:lang w:val="en-US"/>
                            </w:rPr>
                            <w:t>ă</w:t>
                          </w:r>
                          <w:r w:rsidR="00452358" w:rsidRPr="00BA49C9">
                            <w:rPr>
                              <w:lang w:val="en-US"/>
                            </w:rPr>
                            <w:t>tura</w:t>
                          </w:r>
                          <w:r w:rsidR="00452358" w:rsidRPr="002978A1">
                            <w:rPr>
                              <w:lang w:val="en-US"/>
                            </w:rPr>
                            <w:t xml:space="preserve"> </w:t>
                          </w:r>
                          <w:r w:rsidR="00452358" w:rsidRPr="00BA49C9">
                            <w:rPr>
                              <w:lang w:val="en-US"/>
                            </w:rPr>
                            <w:t>toate</w:t>
                          </w:r>
                          <w:r w:rsidR="00452358" w:rsidRPr="002978A1">
                            <w:rPr>
                              <w:lang w:val="en-US"/>
                            </w:rPr>
                            <w:t xml:space="preserve"> </w:t>
                          </w:r>
                          <w:r w:rsidR="00452358" w:rsidRPr="00BA49C9">
                            <w:rPr>
                              <w:lang w:val="en-US"/>
                            </w:rPr>
                            <w:t>defec</w:t>
                          </w:r>
                          <w:r w:rsidR="00452358" w:rsidRPr="002978A1">
                            <w:rPr>
                              <w:lang w:val="en-US"/>
                            </w:rPr>
                            <w:t>ţ</w:t>
                          </w:r>
                          <w:r w:rsidR="00452358" w:rsidRPr="00BA49C9">
                            <w:rPr>
                              <w:lang w:val="en-US"/>
                            </w:rPr>
                            <w:t>iunile</w:t>
                          </w:r>
                          <w:r w:rsidR="00452358" w:rsidRPr="002978A1">
                            <w:rPr>
                              <w:lang w:val="en-US"/>
                            </w:rPr>
                            <w:t xml:space="preserve"> </w:t>
                          </w:r>
                          <w:r w:rsidR="00452358" w:rsidRPr="00BA49C9">
                            <w:rPr>
                              <w:lang w:val="en-US"/>
                            </w:rPr>
                            <w:t>ce</w:t>
                          </w:r>
                          <w:r w:rsidR="00452358" w:rsidRPr="002978A1">
                            <w:rPr>
                              <w:lang w:val="en-US"/>
                            </w:rPr>
                            <w:t xml:space="preserve"> ţ</w:t>
                          </w:r>
                          <w:r w:rsidR="00452358" w:rsidRPr="00BA49C9">
                            <w:rPr>
                              <w:lang w:val="en-US"/>
                            </w:rPr>
                            <w:t>in</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nerespectarea</w:t>
                          </w:r>
                          <w:r w:rsidR="00452358" w:rsidRPr="002978A1">
                            <w:rPr>
                              <w:lang w:val="en-US"/>
                            </w:rPr>
                            <w:t xml:space="preserve"> </w:t>
                          </w:r>
                          <w:r w:rsidR="00452358" w:rsidRPr="00BA49C9">
                            <w:rPr>
                              <w:lang w:val="en-US"/>
                            </w:rPr>
                            <w:t>clauzelor</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cont</w:t>
                          </w:r>
                          <w:r w:rsidR="00452358" w:rsidRPr="002978A1">
                            <w:rPr>
                              <w:lang w:val="en-US"/>
                            </w:rPr>
                            <w:t xml:space="preserve"> </w:t>
                          </w:r>
                          <w:r w:rsidR="00452358" w:rsidRPr="00BA49C9">
                            <w:rPr>
                              <w:lang w:val="en-US"/>
                            </w:rPr>
                            <w:t>propriu</w:t>
                          </w:r>
                          <w:r w:rsidR="00452358" w:rsidRPr="002978A1">
                            <w:rPr>
                              <w:lang w:val="en-US"/>
                            </w:rPr>
                            <w:t xml:space="preserve">. </w:t>
                          </w:r>
                        </w:sdtContent>
                      </w:sdt>
                    </w:p>
                  </w:sdtContent>
                </w:sdt>
                <w:sdt>
                  <w:sdtPr>
                    <w:tag w:val="goog_rdk_184"/>
                    <w:id w:val="1085808896"/>
                  </w:sdtPr>
                  <w:sdtEndPr/>
                  <w:sdtContent>
                    <w:p w14:paraId="58222794" w14:textId="77777777" w:rsidR="00452358" w:rsidRPr="00BA49C9" w:rsidRDefault="0003520D" w:rsidP="003E392B">
                      <w:pPr>
                        <w:spacing w:before="300" w:after="300"/>
                        <w:ind w:left="80" w:hanging="40"/>
                        <w:jc w:val="both"/>
                        <w:rPr>
                          <w:lang w:val="en-US"/>
                        </w:rPr>
                      </w:pPr>
                      <w:sdt>
                        <w:sdtPr>
                          <w:tag w:val="goog_rdk_182"/>
                          <w:id w:val="-1043974783"/>
                        </w:sdtPr>
                        <w:sdtEndPr/>
                        <w:sdtContent>
                          <w:r w:rsidR="00452358" w:rsidRPr="006C3A81">
                            <w:rPr>
                              <w:b/>
                              <w:lang w:val="fr-BE"/>
                            </w:rPr>
                            <w:t xml:space="preserve">29. </w:t>
                          </w:r>
                        </w:sdtContent>
                      </w:sdt>
                      <w:sdt>
                        <w:sdtPr>
                          <w:tag w:val="goog_rdk_183"/>
                          <w:id w:val="-715662303"/>
                        </w:sdtPr>
                        <w:sdtEndPr/>
                        <w:sdtContent>
                          <w:r w:rsidR="00452358" w:rsidRPr="006C3A81">
                            <w:rPr>
                              <w:lang w:val="fr-BE"/>
                            </w:rPr>
                            <w:t xml:space="preserve">Procesul verbal de recepție finală a lucrărilor constituie dovada executării integrale a contractului de achiziție publică. </w:t>
                          </w:r>
                          <w:r w:rsidR="00452358" w:rsidRPr="00BA49C9">
                            <w:rPr>
                              <w:lang w:val="en-US"/>
                            </w:rPr>
                            <w:t xml:space="preserve">De efectuarea recepției finale este responsabil Beneficiarul. </w:t>
                          </w:r>
                        </w:sdtContent>
                      </w:sdt>
                    </w:p>
                  </w:sdtContent>
                </w:sdt>
                <w:sdt>
                  <w:sdtPr>
                    <w:tag w:val="goog_rdk_206"/>
                    <w:id w:val="-82296514"/>
                  </w:sdtPr>
                  <w:sdtEndPr/>
                  <w:sdtContent>
                    <w:p w14:paraId="31554590" w14:textId="77777777" w:rsidR="00452358" w:rsidRPr="00D847B2" w:rsidRDefault="0003520D" w:rsidP="003E392B">
                      <w:pPr>
                        <w:tabs>
                          <w:tab w:val="left" w:pos="567"/>
                          <w:tab w:val="left" w:pos="4005"/>
                        </w:tabs>
                        <w:spacing w:before="300" w:after="300"/>
                        <w:jc w:val="both"/>
                        <w:rPr>
                          <w:lang w:val="en-US"/>
                        </w:rPr>
                      </w:pPr>
                      <w:sdt>
                        <w:sdtPr>
                          <w:rPr>
                            <w:b/>
                          </w:rPr>
                          <w:tag w:val="goog_rdk_200"/>
                          <w:id w:val="1174611670"/>
                        </w:sdtPr>
                        <w:sdtEndPr/>
                        <w:sdtContent>
                          <w:r w:rsidR="00452358">
                            <w:rPr>
                              <w:b/>
                              <w:lang w:val="en-US"/>
                            </w:rPr>
                            <w:t>30</w:t>
                          </w:r>
                          <w:r w:rsidR="00452358" w:rsidRPr="00BA49C9">
                            <w:rPr>
                              <w:b/>
                              <w:lang w:val="en-US"/>
                            </w:rPr>
                            <w:t>.</w:t>
                          </w:r>
                        </w:sdtContent>
                      </w:sdt>
                      <w:sdt>
                        <w:sdtPr>
                          <w:rPr>
                            <w:b/>
                          </w:rPr>
                          <w:tag w:val="goog_rdk_201"/>
                          <w:id w:val="665822883"/>
                        </w:sdtPr>
                        <w:sdtEndPr/>
                        <w:sdtContent>
                          <w:r w:rsidR="00452358" w:rsidRPr="00BA49C9">
                            <w:rPr>
                              <w:b/>
                              <w:lang w:val="en-US"/>
                            </w:rPr>
                            <w:t xml:space="preserve"> </w:t>
                          </w:r>
                        </w:sdtContent>
                      </w:sdt>
                      <w:r w:rsidR="00452358" w:rsidRPr="00D847B2">
                        <w:rPr>
                          <w:lang w:val="en-US"/>
                        </w:rPr>
                        <w:t xml:space="preserve"> Co-investitorul și Beneficiarul nu vor recepționa și nu vor achita lucrările executate de Antreprenor fără acordul prealabil sau în mod neautorizat</w:t>
                      </w:r>
                      <w:r w:rsidR="00452358" w:rsidRPr="002978A1">
                        <w:rPr>
                          <w:lang w:val="en-US"/>
                        </w:rPr>
                        <w:t>.</w:t>
                      </w:r>
                    </w:p>
                  </w:sdtContent>
                </w:sdt>
                <w:sdt>
                  <w:sdtPr>
                    <w:tag w:val="goog_rdk_216"/>
                    <w:id w:val="-967977230"/>
                  </w:sdtPr>
                  <w:sdtEndPr/>
                  <w:sdtContent>
                    <w:p w14:paraId="2F5A7543" w14:textId="77777777" w:rsidR="00452358" w:rsidRPr="002978A1" w:rsidRDefault="0003520D" w:rsidP="003E392B">
                      <w:pPr>
                        <w:tabs>
                          <w:tab w:val="left" w:pos="567"/>
                          <w:tab w:val="left" w:pos="4005"/>
                        </w:tabs>
                        <w:spacing w:before="300" w:after="300"/>
                        <w:jc w:val="both"/>
                        <w:rPr>
                          <w:lang w:val="en-US"/>
                        </w:rPr>
                      </w:pPr>
                      <w:sdt>
                        <w:sdtPr>
                          <w:tag w:val="goog_rdk_212"/>
                          <w:id w:val="3414868"/>
                        </w:sdtPr>
                        <w:sdtEndPr/>
                        <w:sdtContent>
                          <w:r w:rsidR="00452358" w:rsidRPr="002978A1">
                            <w:rPr>
                              <w:b/>
                              <w:lang w:val="en-US"/>
                            </w:rPr>
                            <w:t>31.</w:t>
                          </w:r>
                        </w:sdtContent>
                      </w:sdt>
                      <w:sdt>
                        <w:sdtPr>
                          <w:tag w:val="goog_rdk_213"/>
                          <w:id w:val="-1458559552"/>
                        </w:sdtPr>
                        <w:sdtEndPr/>
                        <w:sdtContent>
                          <w:r w:rsidR="00452358" w:rsidRPr="002978A1">
                            <w:rPr>
                              <w:lang w:val="en-US"/>
                            </w:rPr>
                            <w:t xml:space="preserve"> </w:t>
                          </w:r>
                        </w:sdtContent>
                      </w:sdt>
                      <w:sdt>
                        <w:sdtPr>
                          <w:tag w:val="goog_rdk_214"/>
                          <w:id w:val="-1789959961"/>
                        </w:sdtPr>
                        <w:sdtEndPr/>
                        <w:sdtContent>
                          <w:r w:rsidR="00452358" w:rsidRPr="00BA49C9">
                            <w:rPr>
                              <w:lang w:val="en-US"/>
                            </w:rPr>
                            <w:t>Antreprenorul</w:t>
                          </w:r>
                          <w:r w:rsidR="00452358" w:rsidRPr="002978A1">
                            <w:rPr>
                              <w:lang w:val="en-US"/>
                            </w:rPr>
                            <w:t xml:space="preserve">, </w:t>
                          </w:r>
                          <w:r w:rsidR="00452358" w:rsidRPr="00BA49C9">
                            <w:rPr>
                              <w:lang w:val="en-US"/>
                            </w:rPr>
                            <w:t>prin</w:t>
                          </w:r>
                          <w:r w:rsidR="00452358" w:rsidRPr="002978A1">
                            <w:rPr>
                              <w:lang w:val="en-US"/>
                            </w:rPr>
                            <w:t xml:space="preserve"> </w:t>
                          </w:r>
                          <w:r w:rsidR="00452358" w:rsidRPr="00BA49C9">
                            <w:rPr>
                              <w:lang w:val="en-US"/>
                            </w:rPr>
                            <w:t>atribuirea</w:t>
                          </w:r>
                          <w:r w:rsidR="00452358" w:rsidRPr="002978A1">
                            <w:rPr>
                              <w:lang w:val="en-US"/>
                            </w:rPr>
                            <w:t xml:space="preserve"> </w:t>
                          </w:r>
                          <w:r w:rsidR="00452358" w:rsidRPr="00BA49C9">
                            <w:rPr>
                              <w:lang w:val="en-US"/>
                            </w:rPr>
                            <w:t>ofertei</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favoarea</w:t>
                          </w:r>
                          <w:r w:rsidR="00452358" w:rsidRPr="002978A1">
                            <w:rPr>
                              <w:lang w:val="en-US"/>
                            </w:rPr>
                            <w:t xml:space="preserve"> </w:t>
                          </w:r>
                          <w:r w:rsidR="00452358" w:rsidRPr="00BA49C9">
                            <w:rPr>
                              <w:lang w:val="en-US"/>
                            </w:rPr>
                            <w:t>sa</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garantat</w:t>
                          </w:r>
                          <w:r w:rsidR="00452358" w:rsidRPr="002978A1">
                            <w:rPr>
                              <w:lang w:val="en-US"/>
                            </w:rPr>
                            <w:t xml:space="preserve"> </w:t>
                          </w:r>
                          <w:r w:rsidR="00452358" w:rsidRPr="00BA49C9">
                            <w:rPr>
                              <w:lang w:val="en-US"/>
                            </w:rPr>
                            <w:t>prin</w:t>
                          </w:r>
                          <w:r w:rsidR="00452358" w:rsidRPr="002978A1">
                            <w:rPr>
                              <w:lang w:val="en-US"/>
                            </w:rPr>
                            <w:t xml:space="preserve"> </w:t>
                          </w:r>
                          <w:r w:rsidR="00452358" w:rsidRPr="00BA49C9">
                            <w:rPr>
                              <w:lang w:val="en-US"/>
                            </w:rPr>
                            <w:t>semnarea</w:t>
                          </w:r>
                          <w:r w:rsidR="00452358" w:rsidRPr="002978A1">
                            <w:rPr>
                              <w:lang w:val="en-US"/>
                            </w:rPr>
                            <w:t xml:space="preserve"> </w:t>
                          </w:r>
                          <w:r w:rsidR="00452358" w:rsidRPr="00BA49C9">
                            <w:rPr>
                              <w:lang w:val="en-US"/>
                            </w:rPr>
                            <w:t>prezentului</w:t>
                          </w:r>
                          <w:r w:rsidR="00452358" w:rsidRPr="002978A1">
                            <w:rPr>
                              <w:lang w:val="en-US"/>
                            </w:rPr>
                            <w:t xml:space="preserve"> </w:t>
                          </w:r>
                          <w:r w:rsidR="00452358" w:rsidRPr="00BA49C9">
                            <w:rPr>
                              <w:lang w:val="en-US"/>
                            </w:rPr>
                            <w:t>contract</w:t>
                          </w:r>
                          <w:r w:rsidR="00452358" w:rsidRPr="002978A1">
                            <w:rPr>
                              <w:lang w:val="en-US"/>
                            </w:rPr>
                            <w:t xml:space="preserve">, </w:t>
                          </w:r>
                          <w:r w:rsidR="00452358" w:rsidRPr="00BA49C9">
                            <w:rPr>
                              <w:lang w:val="en-US"/>
                            </w:rPr>
                            <w:t>c</w:t>
                          </w:r>
                          <w:r w:rsidR="00452358" w:rsidRPr="002978A1">
                            <w:rPr>
                              <w:lang w:val="en-US"/>
                            </w:rPr>
                            <w:t xml:space="preserve">ă </w:t>
                          </w:r>
                          <w:r w:rsidR="00452358" w:rsidRPr="00BA49C9">
                            <w:rPr>
                              <w:lang w:val="en-US"/>
                            </w:rPr>
                            <w:t>va</w:t>
                          </w:r>
                          <w:r w:rsidR="00452358" w:rsidRPr="002978A1">
                            <w:rPr>
                              <w:lang w:val="en-US"/>
                            </w:rPr>
                            <w:t xml:space="preserve"> </w:t>
                          </w:r>
                          <w:r w:rsidR="00452358" w:rsidRPr="00BA49C9">
                            <w:rPr>
                              <w:lang w:val="en-US"/>
                            </w:rPr>
                            <w:t>pl</w:t>
                          </w:r>
                          <w:r w:rsidR="00452358" w:rsidRPr="002978A1">
                            <w:rPr>
                              <w:lang w:val="en-US"/>
                            </w:rPr>
                            <w:t>ă</w:t>
                          </w:r>
                          <w:r w:rsidR="00452358" w:rsidRPr="00BA49C9">
                            <w:rPr>
                              <w:lang w:val="en-US"/>
                            </w:rPr>
                            <w:t>ti</w:t>
                          </w:r>
                          <w:r w:rsidR="00452358" w:rsidRPr="002978A1">
                            <w:rPr>
                              <w:lang w:val="en-US"/>
                            </w:rPr>
                            <w:t xml:space="preserve"> </w:t>
                          </w:r>
                          <w:r w:rsidR="00452358" w:rsidRPr="00BA49C9">
                            <w:rPr>
                              <w:lang w:val="en-US"/>
                            </w:rPr>
                            <w:t>valoarea</w:t>
                          </w:r>
                          <w:r w:rsidR="00452358" w:rsidRPr="002978A1">
                            <w:rPr>
                              <w:lang w:val="en-US"/>
                            </w:rPr>
                            <w:t xml:space="preserve"> </w:t>
                          </w:r>
                          <w:r w:rsidR="00452358" w:rsidRPr="00BA49C9">
                            <w:rPr>
                              <w:lang w:val="en-US"/>
                            </w:rPr>
                            <w:t>total</w:t>
                          </w:r>
                          <w:r w:rsidR="00452358" w:rsidRPr="002978A1">
                            <w:rPr>
                              <w:lang w:val="en-US"/>
                            </w:rPr>
                            <w:t xml:space="preserve">ă </w:t>
                          </w:r>
                          <w:r w:rsidR="00452358" w:rsidRPr="00BA49C9">
                            <w:rPr>
                              <w:lang w:val="en-US"/>
                            </w:rPr>
                            <w:t>a</w:t>
                          </w:r>
                          <w:r w:rsidR="00452358" w:rsidRPr="002978A1">
                            <w:rPr>
                              <w:lang w:val="en-US"/>
                            </w:rPr>
                            <w:t xml:space="preserve"> </w:t>
                          </w:r>
                          <w:r w:rsidR="00452358" w:rsidRPr="00BA49C9">
                            <w:rPr>
                              <w:lang w:val="en-US"/>
                            </w:rPr>
                            <w:t>garan</w:t>
                          </w:r>
                          <w:r w:rsidR="00452358" w:rsidRPr="002978A1">
                            <w:rPr>
                              <w:lang w:val="en-US"/>
                            </w:rPr>
                            <w:t>ț</w:t>
                          </w:r>
                          <w:r w:rsidR="00452358" w:rsidRPr="00BA49C9">
                            <w:rPr>
                              <w:lang w:val="en-US"/>
                            </w:rPr>
                            <w:t>iei</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bun</w:t>
                          </w:r>
                          <w:r w:rsidR="00452358" w:rsidRPr="002978A1">
                            <w:rPr>
                              <w:lang w:val="en-US"/>
                            </w:rPr>
                            <w:t xml:space="preserve">ă </w:t>
                          </w:r>
                          <w:r w:rsidR="00452358" w:rsidRPr="00BA49C9">
                            <w:rPr>
                              <w:lang w:val="en-US"/>
                            </w:rPr>
                            <w:t>execu</w:t>
                          </w:r>
                          <w:r w:rsidR="00452358" w:rsidRPr="002978A1">
                            <w:rPr>
                              <w:lang w:val="en-US"/>
                            </w:rPr>
                            <w:t>ţ</w:t>
                          </w:r>
                          <w:r w:rsidR="00452358" w:rsidRPr="00BA49C9">
                            <w:rPr>
                              <w:lang w:val="en-US"/>
                            </w:rPr>
                            <w:t>ie</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contractului</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cuantum</w:t>
                          </w:r>
                          <w:r w:rsidR="00452358" w:rsidRPr="002978A1">
                            <w:rPr>
                              <w:lang w:val="en-US"/>
                            </w:rPr>
                            <w:t xml:space="preserve"> </w:t>
                          </w:r>
                          <w:r w:rsidR="00452358" w:rsidRPr="00BA49C9">
                            <w:rPr>
                              <w:lang w:val="en-US"/>
                            </w:rPr>
                            <w:t>de</w:t>
                          </w:r>
                          <w:r w:rsidR="00452358" w:rsidRPr="002978A1">
                            <w:rPr>
                              <w:lang w:val="en-US"/>
                            </w:rPr>
                            <w:t xml:space="preserve"> 5% </w:t>
                          </w:r>
                          <w:r w:rsidR="00452358" w:rsidRPr="00BA49C9">
                            <w:rPr>
                              <w:lang w:val="en-US"/>
                            </w:rPr>
                            <w:t>din</w:t>
                          </w:r>
                          <w:r w:rsidR="00452358" w:rsidRPr="002978A1">
                            <w:rPr>
                              <w:lang w:val="en-US"/>
                            </w:rPr>
                            <w:t xml:space="preserve"> </w:t>
                          </w:r>
                          <w:r w:rsidR="00452358" w:rsidRPr="00BA49C9">
                            <w:rPr>
                              <w:lang w:val="en-US"/>
                            </w:rPr>
                            <w:t>valoarea</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atribuit</w:t>
                          </w:r>
                          <w:r w:rsidR="00452358" w:rsidRPr="002978A1">
                            <w:rPr>
                              <w:lang w:val="en-US"/>
                            </w:rPr>
                            <w:t>, î</w:t>
                          </w:r>
                          <w:r w:rsidR="00452358" w:rsidRPr="00BA49C9">
                            <w:rPr>
                              <w:lang w:val="en-US"/>
                            </w:rPr>
                            <w:t>n</w:t>
                          </w:r>
                          <w:r w:rsidR="00452358" w:rsidRPr="002978A1">
                            <w:rPr>
                              <w:lang w:val="en-US"/>
                            </w:rPr>
                            <w:t xml:space="preserve"> </w:t>
                          </w:r>
                          <w:r w:rsidR="00452358" w:rsidRPr="00BA49C9">
                            <w:rPr>
                              <w:lang w:val="en-US"/>
                            </w:rPr>
                            <w:t>caz</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neexecutare</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culpa</w:t>
                          </w:r>
                          <w:r w:rsidR="00452358" w:rsidRPr="002978A1">
                            <w:rPr>
                              <w:lang w:val="en-US"/>
                            </w:rPr>
                            <w:t xml:space="preserve"> </w:t>
                          </w:r>
                          <w:r w:rsidR="00452358" w:rsidRPr="00BA49C9">
                            <w:rPr>
                              <w:lang w:val="en-US"/>
                            </w:rPr>
                            <w:t>sa</w:t>
                          </w:r>
                          <w:r w:rsidR="00452358" w:rsidRPr="002978A1">
                            <w:rPr>
                              <w:lang w:val="en-US"/>
                            </w:rPr>
                            <w:t>.</w:t>
                          </w:r>
                        </w:sdtContent>
                      </w:sdt>
                      <w:sdt>
                        <w:sdtPr>
                          <w:tag w:val="goog_rdk_215"/>
                          <w:id w:val="-442612391"/>
                          <w:showingPlcHdr/>
                        </w:sdtPr>
                        <w:sdtEndPr/>
                        <w:sdtContent>
                          <w:r w:rsidR="00452358" w:rsidRPr="002978A1">
                            <w:rPr>
                              <w:lang w:val="en-US"/>
                            </w:rPr>
                            <w:t xml:space="preserve">     </w:t>
                          </w:r>
                        </w:sdtContent>
                      </w:sdt>
                    </w:p>
                  </w:sdtContent>
                </w:sdt>
                <w:sdt>
                  <w:sdtPr>
                    <w:tag w:val="goog_rdk_219"/>
                    <w:id w:val="-1402218261"/>
                  </w:sdtPr>
                  <w:sdtEndPr/>
                  <w:sdtContent>
                    <w:p w14:paraId="3C515DE9" w14:textId="77777777" w:rsidR="00452358" w:rsidRPr="002978A1" w:rsidRDefault="0003520D" w:rsidP="003E392B">
                      <w:pPr>
                        <w:tabs>
                          <w:tab w:val="left" w:pos="567"/>
                          <w:tab w:val="left" w:pos="4005"/>
                        </w:tabs>
                        <w:spacing w:before="300" w:after="300"/>
                        <w:ind w:left="40"/>
                        <w:jc w:val="both"/>
                        <w:rPr>
                          <w:lang w:val="en-US"/>
                        </w:rPr>
                      </w:pPr>
                      <w:sdt>
                        <w:sdtPr>
                          <w:tag w:val="goog_rdk_217"/>
                          <w:id w:val="1920443788"/>
                        </w:sdtPr>
                        <w:sdtEndPr/>
                        <w:sdtContent>
                          <w:r w:rsidR="00452358" w:rsidRPr="002978A1">
                            <w:rPr>
                              <w:b/>
                              <w:lang w:val="en-US"/>
                            </w:rPr>
                            <w:t>32</w:t>
                          </w:r>
                        </w:sdtContent>
                      </w:sdt>
                      <w:sdt>
                        <w:sdtPr>
                          <w:tag w:val="goog_rdk_218"/>
                          <w:id w:val="1206367345"/>
                        </w:sdtPr>
                        <w:sdtEndPr/>
                        <w:sdtContent>
                          <w:r w:rsidR="00452358" w:rsidRPr="002978A1">
                            <w:rPr>
                              <w:lang w:val="en-US"/>
                            </w:rPr>
                            <w:t>. Î</w:t>
                          </w:r>
                          <w:r w:rsidR="00452358" w:rsidRPr="00BA49C9">
                            <w:rPr>
                              <w:lang w:val="en-US"/>
                            </w:rPr>
                            <w:t>n</w:t>
                          </w:r>
                          <w:r w:rsidR="00452358" w:rsidRPr="002978A1">
                            <w:rPr>
                              <w:lang w:val="en-US"/>
                            </w:rPr>
                            <w:t xml:space="preserve"> </w:t>
                          </w:r>
                          <w:r w:rsidR="00452358" w:rsidRPr="00BA49C9">
                            <w:rPr>
                              <w:lang w:val="en-US"/>
                            </w:rPr>
                            <w:t>perioada</w:t>
                          </w:r>
                          <w:r w:rsidR="00452358" w:rsidRPr="002978A1">
                            <w:rPr>
                              <w:lang w:val="en-US"/>
                            </w:rPr>
                            <w:t xml:space="preserve"> </w:t>
                          </w:r>
                          <w:r w:rsidR="00452358" w:rsidRPr="00BA49C9">
                            <w:rPr>
                              <w:lang w:val="en-US"/>
                            </w:rPr>
                            <w:t>execu</w:t>
                          </w:r>
                          <w:r w:rsidR="00452358" w:rsidRPr="002978A1">
                            <w:rPr>
                              <w:lang w:val="en-US"/>
                            </w:rPr>
                            <w:t>ț</w:t>
                          </w:r>
                          <w:r w:rsidR="00452358" w:rsidRPr="00BA49C9">
                            <w:rPr>
                              <w:lang w:val="en-US"/>
                            </w:rPr>
                            <w:t>iei</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w:t>
                          </w:r>
                          <w:r w:rsidR="00452358" w:rsidRPr="00BA49C9">
                            <w:rPr>
                              <w:lang w:val="en-US"/>
                            </w:rPr>
                            <w:t>Antreprenorul</w:t>
                          </w:r>
                          <w:r w:rsidR="00452358" w:rsidRPr="002978A1">
                            <w:rPr>
                              <w:lang w:val="en-US"/>
                            </w:rPr>
                            <w:t xml:space="preserve"> </w:t>
                          </w:r>
                          <w:r w:rsidR="00452358" w:rsidRPr="00BA49C9">
                            <w:rPr>
                              <w:lang w:val="en-US"/>
                            </w:rPr>
                            <w:t>se</w:t>
                          </w:r>
                          <w:r w:rsidR="00452358" w:rsidRPr="002978A1">
                            <w:rPr>
                              <w:lang w:val="en-US"/>
                            </w:rPr>
                            <w:t xml:space="preserve"> </w:t>
                          </w:r>
                          <w:r w:rsidR="00452358" w:rsidRPr="00BA49C9">
                            <w:rPr>
                              <w:lang w:val="en-US"/>
                            </w:rPr>
                            <w:t>oblig</w:t>
                          </w:r>
                          <w:r w:rsidR="00452358" w:rsidRPr="002978A1">
                            <w:rPr>
                              <w:lang w:val="en-US"/>
                            </w:rPr>
                            <w:t xml:space="preserve">ă </w:t>
                          </w:r>
                          <w:r w:rsidR="00452358" w:rsidRPr="00BA49C9">
                            <w:rPr>
                              <w:lang w:val="en-US"/>
                            </w:rPr>
                            <w:t>s</w:t>
                          </w:r>
                          <w:r w:rsidR="00452358" w:rsidRPr="002978A1">
                            <w:rPr>
                              <w:lang w:val="en-US"/>
                            </w:rPr>
                            <w:t xml:space="preserve">ă </w:t>
                          </w:r>
                          <w:r w:rsidR="00452358" w:rsidRPr="00BA49C9">
                            <w:rPr>
                              <w:lang w:val="en-US"/>
                            </w:rPr>
                            <w:t>organizeze</w:t>
                          </w:r>
                          <w:r w:rsidR="00452358" w:rsidRPr="002978A1">
                            <w:rPr>
                              <w:lang w:val="en-US"/>
                            </w:rPr>
                            <w:t xml:space="preserve"> ș</w:t>
                          </w:r>
                          <w:r w:rsidR="00452358" w:rsidRPr="00BA49C9">
                            <w:rPr>
                              <w:lang w:val="en-US"/>
                            </w:rPr>
                            <w:t>i</w:t>
                          </w:r>
                          <w:r w:rsidR="00452358" w:rsidRPr="002978A1">
                            <w:rPr>
                              <w:lang w:val="en-US"/>
                            </w:rPr>
                            <w:t xml:space="preserve"> </w:t>
                          </w:r>
                          <w:r w:rsidR="00452358" w:rsidRPr="00BA49C9">
                            <w:rPr>
                              <w:lang w:val="en-US"/>
                            </w:rPr>
                            <w:t>s</w:t>
                          </w:r>
                          <w:r w:rsidR="00452358" w:rsidRPr="002978A1">
                            <w:rPr>
                              <w:lang w:val="en-US"/>
                            </w:rPr>
                            <w:t xml:space="preserve">ă </w:t>
                          </w:r>
                          <w:r w:rsidR="00452358" w:rsidRPr="00BA49C9">
                            <w:rPr>
                              <w:lang w:val="en-US"/>
                            </w:rPr>
                            <w:t>asigure</w:t>
                          </w:r>
                          <w:r w:rsidR="00452358" w:rsidRPr="002978A1">
                            <w:rPr>
                              <w:lang w:val="en-US"/>
                            </w:rPr>
                            <w:t xml:space="preserve"> </w:t>
                          </w:r>
                          <w:r w:rsidR="00452358" w:rsidRPr="00BA49C9">
                            <w:rPr>
                              <w:lang w:val="en-US"/>
                            </w:rPr>
                            <w:t>siguran</w:t>
                          </w:r>
                          <w:r w:rsidR="00452358" w:rsidRPr="002978A1">
                            <w:rPr>
                              <w:lang w:val="en-US"/>
                            </w:rPr>
                            <w:t>ț</w:t>
                          </w:r>
                          <w:r w:rsidR="00452358" w:rsidRPr="00BA49C9">
                            <w:rPr>
                              <w:lang w:val="en-US"/>
                            </w:rPr>
                            <w:t>a</w:t>
                          </w:r>
                          <w:r w:rsidR="00452358" w:rsidRPr="002978A1">
                            <w:rPr>
                              <w:lang w:val="en-US"/>
                            </w:rPr>
                            <w:t xml:space="preserve"> </w:t>
                          </w:r>
                          <w:r w:rsidR="00452358" w:rsidRPr="00BA49C9">
                            <w:rPr>
                              <w:lang w:val="en-US"/>
                            </w:rPr>
                            <w:t>circula</w:t>
                          </w:r>
                          <w:r w:rsidR="00452358" w:rsidRPr="002978A1">
                            <w:rPr>
                              <w:lang w:val="en-US"/>
                            </w:rPr>
                            <w:t>ț</w:t>
                          </w:r>
                          <w:r w:rsidR="00452358" w:rsidRPr="00BA49C9">
                            <w:rPr>
                              <w:lang w:val="en-US"/>
                            </w:rPr>
                            <w:t>iei</w:t>
                          </w:r>
                          <w:r w:rsidR="00452358" w:rsidRPr="002978A1">
                            <w:rPr>
                              <w:lang w:val="en-US"/>
                            </w:rPr>
                            <w:t xml:space="preserve"> </w:t>
                          </w:r>
                          <w:r w:rsidR="00452358" w:rsidRPr="00BA49C9">
                            <w:rPr>
                              <w:lang w:val="en-US"/>
                            </w:rPr>
                            <w:t>rutiere</w:t>
                          </w:r>
                          <w:r w:rsidR="00452358" w:rsidRPr="002978A1">
                            <w:rPr>
                              <w:lang w:val="en-US"/>
                            </w:rPr>
                            <w:t xml:space="preserve"> </w:t>
                          </w:r>
                          <w:r w:rsidR="00452358" w:rsidRPr="00BA49C9">
                            <w:rPr>
                              <w:lang w:val="en-US"/>
                            </w:rPr>
                            <w:t>pe</w:t>
                          </w:r>
                          <w:r w:rsidR="00452358" w:rsidRPr="002978A1">
                            <w:rPr>
                              <w:lang w:val="en-US"/>
                            </w:rPr>
                            <w:t xml:space="preserve"> </w:t>
                          </w:r>
                          <w:r w:rsidR="00452358" w:rsidRPr="00BA49C9">
                            <w:rPr>
                              <w:lang w:val="en-US"/>
                            </w:rPr>
                            <w:t>segmentul</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racordare</w:t>
                          </w:r>
                          <w:r w:rsidR="00452358" w:rsidRPr="002978A1">
                            <w:rPr>
                              <w:lang w:val="en-US"/>
                            </w:rPr>
                            <w:t xml:space="preserve"> </w:t>
                          </w:r>
                          <w:r w:rsidR="00452358" w:rsidRPr="00BA49C9">
                            <w:rPr>
                              <w:lang w:val="en-US"/>
                            </w:rPr>
                            <w:t>a</w:t>
                          </w:r>
                          <w:r w:rsidR="00452358" w:rsidRPr="002978A1">
                            <w:rPr>
                              <w:lang w:val="en-US"/>
                            </w:rPr>
                            <w:t xml:space="preserve"> ș</w:t>
                          </w:r>
                          <w:r w:rsidR="00452358" w:rsidRPr="00BA49C9">
                            <w:rPr>
                              <w:lang w:val="en-US"/>
                            </w:rPr>
                            <w:t>antierului</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drumul</w:t>
                          </w:r>
                          <w:r w:rsidR="00452358" w:rsidRPr="002978A1">
                            <w:rPr>
                              <w:lang w:val="en-US"/>
                            </w:rPr>
                            <w:t xml:space="preserve"> </w:t>
                          </w:r>
                          <w:r w:rsidR="00452358" w:rsidRPr="00BA49C9">
                            <w:rPr>
                              <w:lang w:val="en-US"/>
                            </w:rPr>
                            <w:t>public</w:t>
                          </w:r>
                          <w:r w:rsidR="00452358" w:rsidRPr="002978A1">
                            <w:rPr>
                              <w:lang w:val="en-US"/>
                            </w:rPr>
                            <w:t>, î</w:t>
                          </w:r>
                          <w:r w:rsidR="00452358" w:rsidRPr="00BA49C9">
                            <w:rPr>
                              <w:lang w:val="en-US"/>
                            </w:rPr>
                            <w:t>n</w:t>
                          </w:r>
                          <w:r w:rsidR="00452358" w:rsidRPr="002978A1">
                            <w:rPr>
                              <w:lang w:val="en-US"/>
                            </w:rPr>
                            <w:t xml:space="preserve"> </w:t>
                          </w:r>
                          <w:r w:rsidR="00452358" w:rsidRPr="00BA49C9">
                            <w:rPr>
                              <w:lang w:val="en-US"/>
                            </w:rPr>
                            <w:t>vederea</w:t>
                          </w:r>
                          <w:r w:rsidR="00452358" w:rsidRPr="002978A1">
                            <w:rPr>
                              <w:lang w:val="en-US"/>
                            </w:rPr>
                            <w:t xml:space="preserve"> </w:t>
                          </w:r>
                          <w:r w:rsidR="00452358" w:rsidRPr="00BA49C9">
                            <w:rPr>
                              <w:lang w:val="en-US"/>
                            </w:rPr>
                            <w:t>execut</w:t>
                          </w:r>
                          <w:r w:rsidR="00452358" w:rsidRPr="002978A1">
                            <w:rPr>
                              <w:lang w:val="en-US"/>
                            </w:rPr>
                            <w:t>ă</w:t>
                          </w:r>
                          <w:r w:rsidR="00452358" w:rsidRPr="00BA49C9">
                            <w:rPr>
                              <w:lang w:val="en-US"/>
                            </w:rPr>
                            <w:t>rii</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zona</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lucru</w:t>
                          </w:r>
                          <w:r w:rsidR="00452358" w:rsidRPr="002978A1">
                            <w:rPr>
                              <w:lang w:val="en-US"/>
                            </w:rPr>
                            <w:t xml:space="preserve"> </w:t>
                          </w:r>
                          <w:r w:rsidR="00452358" w:rsidRPr="00BA49C9">
                            <w:rPr>
                              <w:lang w:val="en-US"/>
                            </w:rPr>
                            <w:t>pentru</w:t>
                          </w:r>
                          <w:r w:rsidR="00452358" w:rsidRPr="002978A1">
                            <w:rPr>
                              <w:lang w:val="en-US"/>
                            </w:rPr>
                            <w:t xml:space="preserve"> </w:t>
                          </w:r>
                          <w:r w:rsidR="00452358" w:rsidRPr="00BA49C9">
                            <w:rPr>
                              <w:lang w:val="en-US"/>
                            </w:rPr>
                            <w:t>respectarea</w:t>
                          </w:r>
                          <w:r w:rsidR="00452358" w:rsidRPr="002978A1">
                            <w:rPr>
                              <w:lang w:val="en-US"/>
                            </w:rPr>
                            <w:t xml:space="preserve"> </w:t>
                          </w:r>
                          <w:r w:rsidR="00452358" w:rsidRPr="00BA49C9">
                            <w:rPr>
                              <w:lang w:val="en-US"/>
                            </w:rPr>
                            <w:t>tuturor</w:t>
                          </w:r>
                          <w:r w:rsidR="00452358" w:rsidRPr="002978A1">
                            <w:rPr>
                              <w:lang w:val="en-US"/>
                            </w:rPr>
                            <w:t xml:space="preserve"> </w:t>
                          </w:r>
                          <w:r w:rsidR="00452358" w:rsidRPr="00BA49C9">
                            <w:rPr>
                              <w:lang w:val="en-US"/>
                            </w:rPr>
                            <w:t>m</w:t>
                          </w:r>
                          <w:r w:rsidR="00452358" w:rsidRPr="002978A1">
                            <w:rPr>
                              <w:lang w:val="en-US"/>
                            </w:rPr>
                            <w:t>ă</w:t>
                          </w:r>
                          <w:r w:rsidR="00452358" w:rsidRPr="00BA49C9">
                            <w:rPr>
                              <w:lang w:val="en-US"/>
                            </w:rPr>
                            <w:t>surilor</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siguran</w:t>
                          </w:r>
                          <w:r w:rsidR="00452358" w:rsidRPr="002978A1">
                            <w:rPr>
                              <w:lang w:val="en-US"/>
                            </w:rPr>
                            <w:t xml:space="preserve">ță </w:t>
                          </w:r>
                          <w:r w:rsidR="00452358" w:rsidRPr="00BA49C9">
                            <w:rPr>
                              <w:lang w:val="en-US"/>
                            </w:rPr>
                            <w:t>rutier</w:t>
                          </w:r>
                          <w:r w:rsidR="00452358" w:rsidRPr="002978A1">
                            <w:rPr>
                              <w:lang w:val="en-US"/>
                            </w:rPr>
                            <w:t>ă.</w:t>
                          </w:r>
                        </w:sdtContent>
                      </w:sdt>
                    </w:p>
                  </w:sdtContent>
                </w:sdt>
                <w:sdt>
                  <w:sdtPr>
                    <w:tag w:val="goog_rdk_235"/>
                    <w:id w:val="1227334843"/>
                  </w:sdtPr>
                  <w:sdtEndPr/>
                  <w:sdtContent>
                    <w:p w14:paraId="188C93EE" w14:textId="77777777" w:rsidR="00452358" w:rsidRPr="002978A1" w:rsidRDefault="0003520D" w:rsidP="003E392B">
                      <w:pPr>
                        <w:tabs>
                          <w:tab w:val="left" w:pos="567"/>
                          <w:tab w:val="left" w:pos="4005"/>
                        </w:tabs>
                        <w:spacing w:before="300" w:after="300"/>
                        <w:jc w:val="both"/>
                        <w:rPr>
                          <w:lang w:val="en-US"/>
                        </w:rPr>
                      </w:pPr>
                      <w:sdt>
                        <w:sdtPr>
                          <w:tag w:val="goog_rdk_233"/>
                          <w:id w:val="-1598471406"/>
                        </w:sdtPr>
                        <w:sdtEndPr/>
                        <w:sdtContent>
                          <w:r w:rsidR="00452358" w:rsidRPr="002978A1">
                            <w:rPr>
                              <w:b/>
                              <w:lang w:val="en-US"/>
                            </w:rPr>
                            <w:t>33.</w:t>
                          </w:r>
                        </w:sdtContent>
                      </w:sdt>
                      <w:sdt>
                        <w:sdtPr>
                          <w:tag w:val="goog_rdk_234"/>
                          <w:id w:val="1793328165"/>
                        </w:sdtPr>
                        <w:sdtEndPr/>
                        <w:sdtContent>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cazul</w:t>
                          </w:r>
                          <w:r w:rsidR="00452358" w:rsidRPr="002978A1">
                            <w:rPr>
                              <w:lang w:val="en-US"/>
                            </w:rPr>
                            <w:t xml:space="preserve"> </w:t>
                          </w:r>
                          <w:r w:rsidR="00452358" w:rsidRPr="00BA49C9">
                            <w:rPr>
                              <w:lang w:val="en-US"/>
                            </w:rPr>
                            <w:t>rezolu</w:t>
                          </w:r>
                          <w:r w:rsidR="00452358" w:rsidRPr="002978A1">
                            <w:rPr>
                              <w:lang w:val="en-US"/>
                            </w:rPr>
                            <w:t>ț</w:t>
                          </w:r>
                          <w:r w:rsidR="00452358" w:rsidRPr="00BA49C9">
                            <w:rPr>
                              <w:lang w:val="en-US"/>
                            </w:rPr>
                            <w:t>iunii</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motivele</w:t>
                          </w:r>
                          <w:r w:rsidR="00452358" w:rsidRPr="002978A1">
                            <w:rPr>
                              <w:lang w:val="en-US"/>
                            </w:rPr>
                            <w:t xml:space="preserve"> indicate în pct.18 sub-pct.18.2. din Contract, </w:t>
                          </w:r>
                          <w:r w:rsidR="00452358" w:rsidRPr="00BA49C9">
                            <w:rPr>
                              <w:lang w:val="en-US"/>
                            </w:rPr>
                            <w:t>Antreprenorului</w:t>
                          </w:r>
                          <w:r w:rsidR="00452358" w:rsidRPr="002978A1">
                            <w:rPr>
                              <w:lang w:val="en-US"/>
                            </w:rPr>
                            <w:t xml:space="preserve"> </w:t>
                          </w:r>
                          <w:r w:rsidR="00452358" w:rsidRPr="00BA49C9">
                            <w:rPr>
                              <w:lang w:val="en-US"/>
                            </w:rPr>
                            <w:t>i</w:t>
                          </w:r>
                          <w:r w:rsidR="00452358" w:rsidRPr="002978A1">
                            <w:rPr>
                              <w:lang w:val="en-US"/>
                            </w:rPr>
                            <w:t xml:space="preserve"> </w:t>
                          </w:r>
                          <w:r w:rsidR="00452358" w:rsidRPr="00BA49C9">
                            <w:rPr>
                              <w:lang w:val="en-US"/>
                            </w:rPr>
                            <w:t>se</w:t>
                          </w:r>
                          <w:r w:rsidR="00452358" w:rsidRPr="002978A1">
                            <w:rPr>
                              <w:lang w:val="en-US"/>
                            </w:rPr>
                            <w:t xml:space="preserve"> </w:t>
                          </w:r>
                          <w:r w:rsidR="00452358" w:rsidRPr="00BA49C9">
                            <w:rPr>
                              <w:lang w:val="en-US"/>
                            </w:rPr>
                            <w:t>va</w:t>
                          </w:r>
                          <w:r w:rsidR="00452358" w:rsidRPr="002978A1">
                            <w:rPr>
                              <w:lang w:val="en-US"/>
                            </w:rPr>
                            <w:t xml:space="preserve"> </w:t>
                          </w:r>
                          <w:r w:rsidR="00452358" w:rsidRPr="00BA49C9">
                            <w:rPr>
                              <w:lang w:val="en-US"/>
                            </w:rPr>
                            <w:t>re</w:t>
                          </w:r>
                          <w:r w:rsidR="00452358" w:rsidRPr="002978A1">
                            <w:rPr>
                              <w:lang w:val="en-US"/>
                            </w:rPr>
                            <w:t>ț</w:t>
                          </w:r>
                          <w:r w:rsidR="00452358" w:rsidRPr="00BA49C9">
                            <w:rPr>
                              <w:lang w:val="en-US"/>
                            </w:rPr>
                            <w:t>ine</w:t>
                          </w:r>
                          <w:r w:rsidR="00452358" w:rsidRPr="002978A1">
                            <w:rPr>
                              <w:lang w:val="en-US"/>
                            </w:rPr>
                            <w:t xml:space="preserve"> </w:t>
                          </w:r>
                          <w:r w:rsidR="00452358" w:rsidRPr="00BA49C9">
                            <w:rPr>
                              <w:lang w:val="en-US"/>
                            </w:rPr>
                            <w:t>garan</w:t>
                          </w:r>
                          <w:r w:rsidR="00452358" w:rsidRPr="002978A1">
                            <w:rPr>
                              <w:lang w:val="en-US"/>
                            </w:rPr>
                            <w:t>ț</w:t>
                          </w:r>
                          <w:r w:rsidR="00452358" w:rsidRPr="00BA49C9">
                            <w:rPr>
                              <w:lang w:val="en-US"/>
                            </w:rPr>
                            <w:t>ia</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bun</w:t>
                          </w:r>
                          <w:r w:rsidR="00452358" w:rsidRPr="002978A1">
                            <w:rPr>
                              <w:lang w:val="en-US"/>
                            </w:rPr>
                            <w:t xml:space="preserve">ă </w:t>
                          </w:r>
                          <w:r w:rsidR="00452358" w:rsidRPr="00BA49C9">
                            <w:rPr>
                              <w:lang w:val="en-US"/>
                            </w:rPr>
                            <w:t>execu</w:t>
                          </w:r>
                          <w:r w:rsidR="00452358" w:rsidRPr="002978A1">
                            <w:rPr>
                              <w:lang w:val="en-US"/>
                            </w:rPr>
                            <w:t>ț</w:t>
                          </w:r>
                          <w:r w:rsidR="00452358" w:rsidRPr="00BA49C9">
                            <w:rPr>
                              <w:lang w:val="en-US"/>
                            </w:rPr>
                            <w:t>ie</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plat</w:t>
                          </w:r>
                          <w:r w:rsidR="00452358" w:rsidRPr="002978A1">
                            <w:rPr>
                              <w:lang w:val="en-US"/>
                            </w:rPr>
                            <w:t xml:space="preserve">ă </w:t>
                          </w:r>
                          <w:r w:rsidR="00452358" w:rsidRPr="00BA49C9">
                            <w:rPr>
                              <w:lang w:val="en-US"/>
                            </w:rPr>
                            <w:t>garantat</w:t>
                          </w:r>
                          <w:r w:rsidR="00452358" w:rsidRPr="002978A1">
                            <w:rPr>
                              <w:lang w:val="en-US"/>
                            </w:rPr>
                            <w:t>ă î</w:t>
                          </w:r>
                          <w:r w:rsidR="00452358" w:rsidRPr="00BA49C9">
                            <w:rPr>
                              <w:lang w:val="en-US"/>
                            </w:rPr>
                            <w:t>n</w:t>
                          </w:r>
                          <w:r w:rsidR="00452358" w:rsidRPr="002978A1">
                            <w:rPr>
                              <w:lang w:val="en-US"/>
                            </w:rPr>
                            <w:t xml:space="preserve"> </w:t>
                          </w:r>
                          <w:r w:rsidR="00452358" w:rsidRPr="00BA49C9">
                            <w:rPr>
                              <w:lang w:val="en-US"/>
                            </w:rPr>
                            <w:t>conformitate</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prevederile</w:t>
                          </w:r>
                          <w:r w:rsidR="00452358" w:rsidRPr="002978A1">
                            <w:rPr>
                              <w:lang w:val="en-US"/>
                            </w:rPr>
                            <w:t xml:space="preserve"> </w:t>
                          </w:r>
                          <w:r w:rsidR="00452358" w:rsidRPr="00BA49C9">
                            <w:rPr>
                              <w:lang w:val="en-US"/>
                            </w:rPr>
                            <w:t>punctului</w:t>
                          </w:r>
                          <w:r w:rsidR="00452358" w:rsidRPr="002978A1">
                            <w:rPr>
                              <w:lang w:val="en-US"/>
                            </w:rPr>
                            <w:t xml:space="preserve"> 16 </w:t>
                          </w:r>
                          <w:r w:rsidR="00452358" w:rsidRPr="00BA49C9">
                            <w:rPr>
                              <w:lang w:val="en-US"/>
                            </w:rPr>
                            <w:t>din</w:t>
                          </w:r>
                          <w:r w:rsidR="00452358" w:rsidRPr="002978A1">
                            <w:rPr>
                              <w:lang w:val="en-US"/>
                            </w:rPr>
                            <w:t xml:space="preserve"> </w:t>
                          </w:r>
                          <w:r w:rsidR="00452358" w:rsidRPr="00BA49C9">
                            <w:rPr>
                              <w:lang w:val="en-US"/>
                            </w:rPr>
                            <w:t>prezentul</w:t>
                          </w:r>
                          <w:r w:rsidR="00452358" w:rsidRPr="002978A1">
                            <w:rPr>
                              <w:lang w:val="en-US"/>
                            </w:rPr>
                            <w:t xml:space="preserve"> </w:t>
                          </w:r>
                          <w:r w:rsidR="00452358" w:rsidRPr="00BA49C9">
                            <w:rPr>
                              <w:lang w:val="en-US"/>
                            </w:rPr>
                            <w:t>Contract</w:t>
                          </w:r>
                          <w:r w:rsidR="00452358" w:rsidRPr="002978A1">
                            <w:rPr>
                              <w:lang w:val="en-US"/>
                            </w:rPr>
                            <w:t>.</w:t>
                          </w:r>
                        </w:sdtContent>
                      </w:sdt>
                    </w:p>
                  </w:sdtContent>
                </w:sdt>
                <w:sdt>
                  <w:sdtPr>
                    <w:tag w:val="goog_rdk_242"/>
                    <w:id w:val="-982541200"/>
                  </w:sdtPr>
                  <w:sdtEndPr/>
                  <w:sdtContent>
                    <w:p w14:paraId="6413D498" w14:textId="77777777" w:rsidR="00452358" w:rsidRPr="00BA49C9" w:rsidRDefault="0003520D" w:rsidP="003E392B">
                      <w:pPr>
                        <w:tabs>
                          <w:tab w:val="left" w:pos="567"/>
                          <w:tab w:val="left" w:pos="4005"/>
                        </w:tabs>
                        <w:spacing w:before="300" w:after="300"/>
                        <w:jc w:val="both"/>
                        <w:rPr>
                          <w:lang w:val="en-US"/>
                        </w:rPr>
                      </w:pPr>
                      <w:sdt>
                        <w:sdtPr>
                          <w:tag w:val="goog_rdk_236"/>
                          <w:id w:val="124358421"/>
                        </w:sdtPr>
                        <w:sdtEndPr/>
                        <w:sdtContent>
                          <w:r w:rsidR="00452358" w:rsidRPr="002978A1">
                            <w:rPr>
                              <w:b/>
                              <w:lang w:val="en-US"/>
                            </w:rPr>
                            <w:t>34.</w:t>
                          </w:r>
                        </w:sdtContent>
                      </w:sdt>
                      <w:sdt>
                        <w:sdtPr>
                          <w:tag w:val="goog_rdk_237"/>
                          <w:id w:val="1941024821"/>
                        </w:sdtPr>
                        <w:sdtEndPr/>
                        <w:sdtContent>
                          <w:r w:rsidR="00452358" w:rsidRPr="002978A1">
                            <w:rPr>
                              <w:lang w:val="en-US"/>
                            </w:rPr>
                            <w:t xml:space="preserve"> În cazul în care Antreprenorul refuză, din motive independente de Co-investitor, să execute </w:t>
                          </w:r>
                        </w:sdtContent>
                      </w:sdt>
                      <w:sdt>
                        <w:sdtPr>
                          <w:tag w:val="goog_rdk_238"/>
                          <w:id w:val="1416446468"/>
                        </w:sdtPr>
                        <w:sdtEndPr/>
                        <w:sdtContent>
                          <w:r w:rsidR="00452358" w:rsidRPr="002978A1">
                            <w:rPr>
                              <w:lang w:val="en-US"/>
                            </w:rPr>
                            <w:t>Contracul</w:t>
                          </w:r>
                        </w:sdtContent>
                      </w:sdt>
                      <w:sdt>
                        <w:sdtPr>
                          <w:tag w:val="goog_rdk_239"/>
                          <w:id w:val="-269168268"/>
                        </w:sdtPr>
                        <w:sdtEndPr/>
                        <w:sdtContent>
                          <w:r w:rsidR="00452358" w:rsidRPr="002978A1">
                            <w:rPr>
                              <w:lang w:val="en-US"/>
                            </w:rPr>
                            <w:t xml:space="preserve">, </w:t>
                          </w:r>
                        </w:sdtContent>
                      </w:sdt>
                      <w:sdt>
                        <w:sdtPr>
                          <w:tag w:val="goog_rdk_240"/>
                          <w:id w:val="-1457706006"/>
                        </w:sdtPr>
                        <w:sdtEndPr/>
                        <w:sdtContent>
                          <w:r w:rsidR="00452358" w:rsidRPr="002978A1">
                            <w:rPr>
                              <w:lang w:val="en-US"/>
                            </w:rPr>
                            <w:t>Co-investitorul</w:t>
                          </w:r>
                        </w:sdtContent>
                      </w:sdt>
                      <w:sdt>
                        <w:sdtPr>
                          <w:tag w:val="goog_rdk_241"/>
                          <w:id w:val="131147756"/>
                        </w:sdtPr>
                        <w:sdtEndPr/>
                        <w:sdtContent>
                          <w:r w:rsidR="00452358"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67CFC1D4" w14:textId="77777777" w:rsidR="00452358" w:rsidRPr="00BA49C9" w:rsidRDefault="0003520D" w:rsidP="003E392B">
                      <w:pPr>
                        <w:tabs>
                          <w:tab w:val="left" w:pos="567"/>
                          <w:tab w:val="left" w:pos="4005"/>
                        </w:tabs>
                        <w:jc w:val="both"/>
                        <w:rPr>
                          <w:lang w:val="en-US"/>
                        </w:rPr>
                      </w:pPr>
                      <w:sdt>
                        <w:sdtPr>
                          <w:tag w:val="goog_rdk_243"/>
                          <w:id w:val="-963343979"/>
                        </w:sdtPr>
                        <w:sdtEndPr/>
                        <w:sdtContent>
                          <w:r w:rsidR="00452358">
                            <w:rPr>
                              <w:b/>
                              <w:lang w:val="en-US"/>
                            </w:rPr>
                            <w:t>35</w:t>
                          </w:r>
                        </w:sdtContent>
                      </w:sdt>
                      <w:sdt>
                        <w:sdtPr>
                          <w:tag w:val="goog_rdk_244"/>
                          <w:id w:val="-2007827342"/>
                        </w:sdtPr>
                        <w:sdtEndPr/>
                        <w:sdtContent>
                          <w:r w:rsidR="00452358"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452358">
                            <w:rPr>
                              <w:lang w:val="en-US"/>
                            </w:rPr>
                            <w:t>6</w:t>
                          </w:r>
                          <w:r w:rsidR="00452358" w:rsidRPr="00BA49C9">
                            <w:rPr>
                              <w:lang w:val="en-US"/>
                            </w:rPr>
                            <w:t xml:space="preserve"> din prezentul contract. </w:t>
                          </w:r>
                        </w:sdtContent>
                      </w:sdt>
                    </w:p>
                  </w:sdtContent>
                </w:sdt>
                <w:p w14:paraId="284BD076" w14:textId="77777777" w:rsidR="00452358" w:rsidRPr="00BA49C9" w:rsidRDefault="00452358" w:rsidP="003E392B">
                  <w:pPr>
                    <w:tabs>
                      <w:tab w:val="left" w:pos="567"/>
                      <w:tab w:val="left" w:pos="4005"/>
                    </w:tabs>
                    <w:jc w:val="both"/>
                    <w:rPr>
                      <w:lang w:val="en-US"/>
                    </w:rPr>
                  </w:pPr>
                </w:p>
                <w:p w14:paraId="7F890EAA" w14:textId="77777777" w:rsidR="00452358" w:rsidRPr="00BA49C9" w:rsidRDefault="0003520D" w:rsidP="003E392B">
                  <w:pPr>
                    <w:tabs>
                      <w:tab w:val="left" w:pos="567"/>
                      <w:tab w:val="left" w:pos="4005"/>
                    </w:tabs>
                    <w:jc w:val="both"/>
                    <w:rPr>
                      <w:lang w:val="en-US"/>
                    </w:rPr>
                  </w:pPr>
                  <w:sdt>
                    <w:sdtPr>
                      <w:tag w:val="goog_rdk_243"/>
                      <w:id w:val="696122797"/>
                    </w:sdtPr>
                    <w:sdtEndPr/>
                    <w:sdtContent>
                      <w:r w:rsidR="00452358" w:rsidRPr="002978A1">
                        <w:rPr>
                          <w:lang w:val="en-US"/>
                        </w:rPr>
                        <w:t>36</w:t>
                      </w:r>
                    </w:sdtContent>
                  </w:sdt>
                  <w:r w:rsidR="00452358" w:rsidRPr="00BA49C9">
                    <w:rPr>
                      <w:lang w:val="en-US"/>
                    </w:rPr>
                    <w:t xml:space="preserve">. </w:t>
                  </w:r>
                  <w:r w:rsidR="00452358"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452358">
                    <w:rPr>
                      <w:color w:val="1D1C1D"/>
                      <w:shd w:val="clear" w:color="auto" w:fill="F8F8F8"/>
                      <w:lang w:val="en-US"/>
                    </w:rPr>
                    <w:t>___________</w:t>
                  </w:r>
                  <w:r w:rsidR="00452358" w:rsidRPr="00BA49C9">
                    <w:rPr>
                      <w:color w:val="1D1C1D"/>
                      <w:shd w:val="clear" w:color="auto" w:fill="F8F8F8"/>
                      <w:lang w:val="en-US"/>
                    </w:rPr>
                    <w:t xml:space="preserve"> din</w:t>
                  </w:r>
                  <w:r w:rsidR="00452358" w:rsidRPr="00BA49C9">
                    <w:rPr>
                      <w:b/>
                      <w:bCs/>
                      <w:color w:val="1D1C1D"/>
                      <w:shd w:val="clear" w:color="auto" w:fill="F8F8F8"/>
                      <w:lang w:val="en-US"/>
                    </w:rPr>
                    <w:t> Hotărârea de Guvern nr.1129/</w:t>
                  </w:r>
                  <w:r w:rsidR="00452358">
                    <w:rPr>
                      <w:b/>
                      <w:bCs/>
                      <w:color w:val="1D1C1D"/>
                      <w:shd w:val="clear" w:color="auto" w:fill="F8F8F8"/>
                      <w:lang w:val="en-US"/>
                    </w:rPr>
                    <w:t>2018.</w:t>
                  </w:r>
                </w:p>
                <w:p w14:paraId="48047AC1" w14:textId="77777777" w:rsidR="00452358" w:rsidRPr="00BA49C9" w:rsidRDefault="00452358" w:rsidP="00485DC0">
                  <w:pPr>
                    <w:pStyle w:val="ListParagraph"/>
                    <w:numPr>
                      <w:ilvl w:val="0"/>
                      <w:numId w:val="9"/>
                    </w:numPr>
                    <w:tabs>
                      <w:tab w:val="clear" w:pos="1134"/>
                    </w:tabs>
                    <w:spacing w:line="276" w:lineRule="auto"/>
                    <w:ind w:left="0"/>
                    <w:contextualSpacing/>
                  </w:pPr>
                </w:p>
                <w:p w14:paraId="6EE626A3" w14:textId="77777777" w:rsidR="00452358" w:rsidRPr="006C3A81" w:rsidRDefault="00452358" w:rsidP="00452358">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0E6523F8" w14:textId="77777777" w:rsidR="00452358" w:rsidRPr="006C3A81" w:rsidRDefault="00452358" w:rsidP="00452358">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52358" w:rsidRPr="002978A1" w14:paraId="0602C102" w14:textId="77777777" w:rsidTr="003E392B">
                    <w:tc>
                      <w:tcPr>
                        <w:tcW w:w="4675" w:type="dxa"/>
                      </w:tcPr>
                      <w:p w14:paraId="5921922C" w14:textId="77777777" w:rsidR="00452358" w:rsidRPr="006C3A81" w:rsidRDefault="00452358" w:rsidP="003E392B">
                        <w:pPr>
                          <w:tabs>
                            <w:tab w:val="left" w:pos="3295"/>
                          </w:tabs>
                          <w:rPr>
                            <w:b/>
                            <w:lang w:val="fr-BE"/>
                          </w:rPr>
                        </w:pPr>
                        <w:r w:rsidRPr="006C3A81">
                          <w:rPr>
                            <w:b/>
                            <w:iCs/>
                            <w:lang w:val="fr-BE"/>
                          </w:rPr>
                          <w:t>BENEFICIAR</w:t>
                        </w:r>
                      </w:p>
                    </w:tc>
                    <w:tc>
                      <w:tcPr>
                        <w:tcW w:w="4680" w:type="dxa"/>
                      </w:tcPr>
                      <w:p w14:paraId="77F17AD9" w14:textId="77777777" w:rsidR="00452358" w:rsidRPr="006C3A81" w:rsidRDefault="00452358" w:rsidP="003E392B">
                        <w:pPr>
                          <w:tabs>
                            <w:tab w:val="left" w:pos="3295"/>
                          </w:tabs>
                          <w:rPr>
                            <w:lang w:val="fr-BE"/>
                          </w:rPr>
                        </w:pPr>
                        <w:r w:rsidRPr="006C3A81">
                          <w:rPr>
                            <w:b/>
                            <w:iCs/>
                            <w:lang w:val="fr-BE"/>
                          </w:rPr>
                          <w:t xml:space="preserve">ANTREPRENOR </w:t>
                        </w:r>
                      </w:p>
                    </w:tc>
                  </w:tr>
                  <w:tr w:rsidR="00452358" w:rsidRPr="002978A1" w14:paraId="7947C50D" w14:textId="77777777" w:rsidTr="003E392B">
                    <w:tc>
                      <w:tcPr>
                        <w:tcW w:w="4675" w:type="dxa"/>
                        <w:vAlign w:val="center"/>
                      </w:tcPr>
                      <w:p w14:paraId="32B32C0A"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1EAD4BF5"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Adresa poştală:</w:t>
                        </w:r>
                      </w:p>
                    </w:tc>
                  </w:tr>
                  <w:tr w:rsidR="00452358" w:rsidRPr="002978A1" w14:paraId="6315AD5C" w14:textId="77777777" w:rsidTr="003E392B">
                    <w:tc>
                      <w:tcPr>
                        <w:tcW w:w="4675" w:type="dxa"/>
                        <w:vAlign w:val="center"/>
                      </w:tcPr>
                      <w:p w14:paraId="515F75C3"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5635A55C"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Telefon:</w:t>
                        </w:r>
                      </w:p>
                    </w:tc>
                  </w:tr>
                  <w:tr w:rsidR="00452358" w:rsidRPr="002978A1" w14:paraId="49836CD6" w14:textId="77777777" w:rsidTr="003E392B">
                    <w:tc>
                      <w:tcPr>
                        <w:tcW w:w="4675" w:type="dxa"/>
                        <w:vAlign w:val="center"/>
                      </w:tcPr>
                      <w:p w14:paraId="51A894B0"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B5CFDDA"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Cod fiscal:</w:t>
                        </w:r>
                      </w:p>
                    </w:tc>
                  </w:tr>
                  <w:tr w:rsidR="00452358" w:rsidRPr="002978A1" w14:paraId="5C5B6688" w14:textId="77777777" w:rsidTr="003E392B">
                    <w:tc>
                      <w:tcPr>
                        <w:tcW w:w="4675" w:type="dxa"/>
                        <w:vAlign w:val="center"/>
                      </w:tcPr>
                      <w:p w14:paraId="51F32303"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792F8B0"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Banca:</w:t>
                        </w:r>
                      </w:p>
                    </w:tc>
                  </w:tr>
                  <w:tr w:rsidR="00452358" w:rsidRPr="002978A1" w14:paraId="487114A7" w14:textId="77777777" w:rsidTr="003E392B">
                    <w:tc>
                      <w:tcPr>
                        <w:tcW w:w="4675" w:type="dxa"/>
                        <w:vAlign w:val="center"/>
                      </w:tcPr>
                      <w:p w14:paraId="39794D24"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7D9140D5"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Cod IBAN:</w:t>
                        </w:r>
                      </w:p>
                    </w:tc>
                  </w:tr>
                </w:tbl>
                <w:p w14:paraId="35322C73" w14:textId="77777777" w:rsidR="00452358" w:rsidRPr="006C3A81" w:rsidRDefault="00452358" w:rsidP="00452358">
                  <w:pPr>
                    <w:pStyle w:val="ListParagraph"/>
                    <w:numPr>
                      <w:ilvl w:val="0"/>
                      <w:numId w:val="0"/>
                    </w:numPr>
                    <w:spacing w:line="276" w:lineRule="auto"/>
                    <w:rPr>
                      <w:b/>
                      <w:lang w:val="fr-BE"/>
                    </w:rPr>
                  </w:pPr>
                </w:p>
                <w:p w14:paraId="60E01330" w14:textId="77777777" w:rsidR="00452358" w:rsidRPr="006C3A81" w:rsidRDefault="00452358" w:rsidP="003E392B">
                  <w:pPr>
                    <w:tabs>
                      <w:tab w:val="left" w:pos="360"/>
                    </w:tabs>
                    <w:jc w:val="both"/>
                    <w:rPr>
                      <w:lang w:val="fr-BE"/>
                    </w:rPr>
                  </w:pPr>
                </w:p>
                <w:p w14:paraId="0F4D095C" w14:textId="77777777" w:rsidR="00452358" w:rsidRPr="006C3A81" w:rsidRDefault="00452358" w:rsidP="003E392B">
                  <w:pPr>
                    <w:tabs>
                      <w:tab w:val="left" w:pos="360"/>
                      <w:tab w:val="left" w:pos="2685"/>
                    </w:tabs>
                    <w:jc w:val="both"/>
                    <w:rPr>
                      <w:lang w:val="fr-BE"/>
                    </w:rPr>
                  </w:pPr>
                  <w:r w:rsidRPr="006C3A81">
                    <w:rPr>
                      <w:lang w:val="fr-BE"/>
                    </w:rPr>
                    <w:tab/>
                  </w:r>
                </w:p>
                <w:p w14:paraId="196CB7A3" w14:textId="77777777" w:rsidR="00452358" w:rsidRPr="006C3A81" w:rsidRDefault="00452358" w:rsidP="00452358">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7ACD97F1" w14:textId="77777777" w:rsidR="00452358" w:rsidRPr="006C3A81" w:rsidRDefault="00452358" w:rsidP="00452358">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452358" w:rsidRPr="00EC30C2" w14:paraId="57CEE3EB" w14:textId="77777777" w:rsidTr="003E392B">
                    <w:trPr>
                      <w:trHeight w:val="357"/>
                    </w:trPr>
                    <w:tc>
                      <w:tcPr>
                        <w:tcW w:w="4630" w:type="dxa"/>
                        <w:vAlign w:val="center"/>
                      </w:tcPr>
                      <w:p w14:paraId="3C4AED71" w14:textId="77777777" w:rsidR="00452358" w:rsidRPr="00FF430B" w:rsidRDefault="00452358" w:rsidP="003E392B">
                        <w:pPr>
                          <w:tabs>
                            <w:tab w:val="left" w:pos="360"/>
                          </w:tabs>
                          <w:jc w:val="center"/>
                          <w:rPr>
                            <w:b/>
                          </w:rPr>
                        </w:pPr>
                        <w:r>
                          <w:rPr>
                            <w:b/>
                          </w:rPr>
                          <w:t>BENEFICIAR</w:t>
                        </w:r>
                      </w:p>
                    </w:tc>
                    <w:tc>
                      <w:tcPr>
                        <w:tcW w:w="4710" w:type="dxa"/>
                        <w:vAlign w:val="center"/>
                      </w:tcPr>
                      <w:p w14:paraId="2183C951" w14:textId="77777777" w:rsidR="00452358" w:rsidRPr="00FF430B" w:rsidRDefault="00452358" w:rsidP="003E392B">
                        <w:pPr>
                          <w:tabs>
                            <w:tab w:val="left" w:pos="360"/>
                          </w:tabs>
                          <w:jc w:val="center"/>
                          <w:rPr>
                            <w:b/>
                          </w:rPr>
                        </w:pPr>
                        <w:r>
                          <w:rPr>
                            <w:b/>
                          </w:rPr>
                          <w:t>ANTREPRENOR</w:t>
                        </w:r>
                      </w:p>
                    </w:tc>
                  </w:tr>
                  <w:tr w:rsidR="00452358" w:rsidRPr="00EC30C2" w14:paraId="35D1C721" w14:textId="77777777" w:rsidTr="003E392B">
                    <w:trPr>
                      <w:trHeight w:val="357"/>
                    </w:trPr>
                    <w:tc>
                      <w:tcPr>
                        <w:tcW w:w="4630" w:type="dxa"/>
                        <w:vAlign w:val="center"/>
                      </w:tcPr>
                      <w:p w14:paraId="370A90C1" w14:textId="77777777" w:rsidR="00452358" w:rsidRPr="00FF430B" w:rsidRDefault="00452358" w:rsidP="003E392B">
                        <w:pPr>
                          <w:tabs>
                            <w:tab w:val="left" w:pos="360"/>
                          </w:tabs>
                          <w:jc w:val="both"/>
                          <w:rPr>
                            <w:b/>
                          </w:rPr>
                        </w:pPr>
                      </w:p>
                      <w:p w14:paraId="2B60028C" w14:textId="77777777" w:rsidR="00452358" w:rsidRPr="00FF430B" w:rsidRDefault="00452358" w:rsidP="003E392B">
                        <w:pPr>
                          <w:tabs>
                            <w:tab w:val="left" w:pos="360"/>
                          </w:tabs>
                          <w:jc w:val="both"/>
                          <w:rPr>
                            <w:b/>
                          </w:rPr>
                        </w:pPr>
                      </w:p>
                      <w:p w14:paraId="1D4E84CF" w14:textId="77777777" w:rsidR="00452358" w:rsidRPr="00FF430B" w:rsidRDefault="00452358" w:rsidP="003E392B">
                        <w:pPr>
                          <w:tabs>
                            <w:tab w:val="left" w:pos="360"/>
                          </w:tabs>
                          <w:jc w:val="both"/>
                          <w:rPr>
                            <w:b/>
                          </w:rPr>
                        </w:pPr>
                      </w:p>
                    </w:tc>
                    <w:tc>
                      <w:tcPr>
                        <w:tcW w:w="4710" w:type="dxa"/>
                        <w:vAlign w:val="center"/>
                      </w:tcPr>
                      <w:p w14:paraId="6849CBC5" w14:textId="77777777" w:rsidR="00452358" w:rsidRPr="00FF430B" w:rsidRDefault="00452358" w:rsidP="003E392B">
                        <w:pPr>
                          <w:tabs>
                            <w:tab w:val="left" w:pos="360"/>
                          </w:tabs>
                          <w:jc w:val="both"/>
                          <w:rPr>
                            <w:b/>
                          </w:rPr>
                        </w:pPr>
                      </w:p>
                      <w:p w14:paraId="721B24D9" w14:textId="77777777" w:rsidR="00452358" w:rsidRPr="00FF430B" w:rsidRDefault="00452358" w:rsidP="003E392B">
                        <w:pPr>
                          <w:tabs>
                            <w:tab w:val="left" w:pos="360"/>
                          </w:tabs>
                          <w:jc w:val="both"/>
                          <w:rPr>
                            <w:b/>
                          </w:rPr>
                        </w:pPr>
                      </w:p>
                      <w:p w14:paraId="16618255" w14:textId="77777777" w:rsidR="00452358" w:rsidRPr="00FF430B" w:rsidRDefault="00452358" w:rsidP="003E392B">
                        <w:pPr>
                          <w:tabs>
                            <w:tab w:val="left" w:pos="360"/>
                          </w:tabs>
                          <w:jc w:val="both"/>
                          <w:rPr>
                            <w:b/>
                          </w:rPr>
                        </w:pPr>
                      </w:p>
                    </w:tc>
                  </w:tr>
                  <w:tr w:rsidR="00452358" w:rsidRPr="00EC30C2" w14:paraId="4FD5F53D" w14:textId="77777777" w:rsidTr="003E392B">
                    <w:trPr>
                      <w:trHeight w:val="357"/>
                    </w:trPr>
                    <w:tc>
                      <w:tcPr>
                        <w:tcW w:w="4630" w:type="dxa"/>
                        <w:vAlign w:val="center"/>
                      </w:tcPr>
                      <w:p w14:paraId="4BD10512" w14:textId="77777777" w:rsidR="00452358" w:rsidRPr="00FF430B" w:rsidRDefault="00452358" w:rsidP="003E392B">
                        <w:pPr>
                          <w:tabs>
                            <w:tab w:val="left" w:pos="360"/>
                          </w:tabs>
                          <w:jc w:val="center"/>
                          <w:rPr>
                            <w:b/>
                          </w:rPr>
                        </w:pPr>
                        <w:r w:rsidRPr="00FF430B">
                          <w:t>„___”_________20__</w:t>
                        </w:r>
                      </w:p>
                    </w:tc>
                    <w:tc>
                      <w:tcPr>
                        <w:tcW w:w="4710" w:type="dxa"/>
                        <w:vAlign w:val="center"/>
                      </w:tcPr>
                      <w:p w14:paraId="2CBC5357" w14:textId="77777777" w:rsidR="00452358" w:rsidRPr="00FF430B" w:rsidRDefault="00452358" w:rsidP="003E392B">
                        <w:pPr>
                          <w:tabs>
                            <w:tab w:val="left" w:pos="360"/>
                          </w:tabs>
                          <w:jc w:val="center"/>
                          <w:rPr>
                            <w:b/>
                          </w:rPr>
                        </w:pPr>
                        <w:r w:rsidRPr="00FF430B">
                          <w:t>„___”_________20__</w:t>
                        </w:r>
                        <w:r>
                          <w:t>”.</w:t>
                        </w:r>
                      </w:p>
                    </w:tc>
                  </w:tr>
                </w:tbl>
                <w:p w14:paraId="5E2E0DAF" w14:textId="77777777" w:rsidR="00452358" w:rsidRPr="00FF430B" w:rsidRDefault="00452358" w:rsidP="003E392B">
                  <w:pPr>
                    <w:tabs>
                      <w:tab w:val="left" w:pos="360"/>
                      <w:tab w:val="left" w:pos="2295"/>
                    </w:tabs>
                    <w:jc w:val="both"/>
                  </w:pPr>
                  <w:r>
                    <w:t xml:space="preserve">              </w:t>
                  </w:r>
                </w:p>
                <w:p w14:paraId="27CFDB53" w14:textId="77777777" w:rsidR="00452358" w:rsidRPr="00FF430B" w:rsidRDefault="00452358" w:rsidP="003E392B">
                  <w:pPr>
                    <w:tabs>
                      <w:tab w:val="left" w:pos="360"/>
                    </w:tabs>
                    <w:jc w:val="both"/>
                  </w:pPr>
                </w:p>
              </w:tc>
            </w:tr>
          </w:tbl>
          <w:p w14:paraId="6F212044" w14:textId="77777777" w:rsidR="0008179F" w:rsidRPr="00FF430B" w:rsidRDefault="0008179F" w:rsidP="00452358">
            <w:pPr>
              <w:spacing w:after="160" w:line="259" w:lineRule="auto"/>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9CB6B4" w14:textId="77777777" w:rsidR="0003520D" w:rsidRDefault="0003520D" w:rsidP="00A20ACF">
      <w:r>
        <w:separator/>
      </w:r>
    </w:p>
  </w:endnote>
  <w:endnote w:type="continuationSeparator" w:id="0">
    <w:p w14:paraId="615C80B5" w14:textId="77777777" w:rsidR="0003520D" w:rsidRDefault="000352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8179F" w:rsidRDefault="0008179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8179F" w:rsidRDefault="0008179F">
        <w:pPr>
          <w:pStyle w:val="Footer"/>
          <w:jc w:val="right"/>
        </w:pPr>
        <w:r>
          <w:fldChar w:fldCharType="begin"/>
        </w:r>
        <w:r>
          <w:instrText xml:space="preserve"> PAGE   \* MERGEFORMAT </w:instrText>
        </w:r>
        <w:r>
          <w:fldChar w:fldCharType="separate"/>
        </w:r>
        <w:r w:rsidR="00EB25B7">
          <w:t>44</w:t>
        </w:r>
        <w:r>
          <w:fldChar w:fldCharType="end"/>
        </w:r>
      </w:p>
    </w:sdtContent>
  </w:sdt>
  <w:p w14:paraId="075618FA" w14:textId="77777777" w:rsidR="0008179F" w:rsidRDefault="00081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A7007F" w14:textId="77777777" w:rsidR="0003520D" w:rsidRDefault="0003520D" w:rsidP="00A20ACF">
      <w:r>
        <w:separator/>
      </w:r>
    </w:p>
  </w:footnote>
  <w:footnote w:type="continuationSeparator" w:id="0">
    <w:p w14:paraId="5FB2FE74" w14:textId="77777777" w:rsidR="0003520D" w:rsidRDefault="0003520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25"/>
  </w:num>
  <w:num w:numId="4">
    <w:abstractNumId w:val="24"/>
  </w:num>
  <w:num w:numId="5">
    <w:abstractNumId w:val="11"/>
  </w:num>
  <w:num w:numId="6">
    <w:abstractNumId w:val="14"/>
  </w:num>
  <w:num w:numId="7">
    <w:abstractNumId w:val="12"/>
  </w:num>
  <w:num w:numId="8">
    <w:abstractNumId w:val="5"/>
  </w:num>
  <w:num w:numId="9">
    <w:abstractNumId w:val="21"/>
  </w:num>
  <w:num w:numId="10">
    <w:abstractNumId w:val="8"/>
  </w:num>
  <w:num w:numId="11">
    <w:abstractNumId w:val="31"/>
  </w:num>
  <w:num w:numId="12">
    <w:abstractNumId w:val="28"/>
  </w:num>
  <w:num w:numId="13">
    <w:abstractNumId w:val="9"/>
  </w:num>
  <w:num w:numId="14">
    <w:abstractNumId w:val="26"/>
  </w:num>
  <w:num w:numId="15">
    <w:abstractNumId w:val="16"/>
  </w:num>
  <w:num w:numId="16">
    <w:abstractNumId w:val="22"/>
  </w:num>
  <w:num w:numId="17">
    <w:abstractNumId w:val="17"/>
  </w:num>
  <w:num w:numId="18">
    <w:abstractNumId w:val="30"/>
  </w:num>
  <w:num w:numId="19">
    <w:abstractNumId w:val="10"/>
  </w:num>
  <w:num w:numId="20">
    <w:abstractNumId w:val="7"/>
  </w:num>
  <w:num w:numId="21">
    <w:abstractNumId w:val="13"/>
  </w:num>
  <w:num w:numId="22">
    <w:abstractNumId w:val="6"/>
  </w:num>
  <w:num w:numId="23">
    <w:abstractNumId w:val="18"/>
  </w:num>
  <w:num w:numId="24">
    <w:abstractNumId w:val="23"/>
  </w:num>
  <w:num w:numId="25">
    <w:abstractNumId w:val="27"/>
  </w:num>
  <w:num w:numId="26">
    <w:abstractNumId w:val="15"/>
  </w:num>
  <w:num w:numId="27">
    <w:abstractNumId w:val="19"/>
  </w:num>
  <w:num w:numId="28">
    <w:abstractNumId w:val="32"/>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E192E-F0C4-4B64-BCDB-BF8CB3925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55</Pages>
  <Words>22297</Words>
  <Characters>127093</Characters>
  <Application>Microsoft Office Word</Application>
  <DocSecurity>0</DocSecurity>
  <Lines>1059</Lines>
  <Paragraphs>298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2025-12-19T06:20:00Z</cp:lastPrinted>
  <dcterms:created xsi:type="dcterms:W3CDTF">2021-06-14T10:00:00Z</dcterms:created>
  <dcterms:modified xsi:type="dcterms:W3CDTF">2026-02-16T07:49:00Z</dcterms:modified>
</cp:coreProperties>
</file>