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B6CDDBB" w14:textId="2C2A1996" w:rsidR="00BC2141" w:rsidRPr="00DB4AF4" w:rsidRDefault="00BC2141" w:rsidP="00BC2141">
      <w:pPr>
        <w:jc w:val="both"/>
        <w:rPr>
          <w:b/>
          <w:sz w:val="32"/>
          <w:szCs w:val="32"/>
        </w:rPr>
      </w:pPr>
      <w:r w:rsidRPr="004C0FF3">
        <w:rPr>
          <w:rFonts w:eastAsiaTheme="minorHAnsi"/>
          <w:noProof w:val="0"/>
          <w:color w:val="000000"/>
          <w:sz w:val="32"/>
          <w:szCs w:val="32"/>
        </w:rPr>
        <w:t>Obiectul achiziţiei:</w:t>
      </w:r>
      <w:r w:rsidRPr="004C0FF3">
        <w:rPr>
          <w:rFonts w:eastAsiaTheme="minorHAnsi"/>
          <w:b/>
          <w:bCs/>
          <w:noProof w:val="0"/>
          <w:color w:val="000000"/>
          <w:sz w:val="32"/>
          <w:szCs w:val="32"/>
        </w:rPr>
        <w:t xml:space="preserve"> </w:t>
      </w:r>
      <w:r w:rsidR="00452358" w:rsidRPr="00452358">
        <w:rPr>
          <w:rFonts w:eastAsiaTheme="minorHAnsi"/>
          <w:b/>
          <w:bCs/>
          <w:iCs/>
          <w:noProof w:val="0"/>
          <w:color w:val="000000"/>
          <w:sz w:val="32"/>
          <w:szCs w:val="28"/>
        </w:rPr>
        <w:t xml:space="preserve">Reabilitarea drumului pe sectorul: Strada I.Frunze PC0+00 (Hoginești) intersecția străzii Viilor cu strada Ștefan cel Mare și Sfint (Hîrboveț) r-ul Călărași" (Drumul s.Hoginești-s.Hîrboveț) (9/2024-DA) </w:t>
      </w:r>
      <w:r w:rsidR="00452358" w:rsidRPr="00452358">
        <w:rPr>
          <w:rFonts w:eastAsiaTheme="minorHAnsi"/>
          <w:b/>
          <w:bCs/>
          <w:iCs/>
          <w:noProof w:val="0"/>
          <w:color w:val="000000"/>
          <w:sz w:val="32"/>
          <w:szCs w:val="28"/>
          <w:lang w:val="ro-MO"/>
        </w:rPr>
        <w:t xml:space="preserve">și </w:t>
      </w:r>
      <w:r w:rsidR="00452358" w:rsidRPr="00452358">
        <w:rPr>
          <w:rFonts w:eastAsiaTheme="minorHAnsi"/>
          <w:b/>
          <w:bCs/>
          <w:noProof w:val="0"/>
          <w:color w:val="000000"/>
          <w:sz w:val="32"/>
          <w:szCs w:val="28"/>
        </w:rPr>
        <w:t>Lucrari de construcție-montaj pentru reparația capitală a sectorului de drum din s. Palanca, com. Hîrjauca L-0,2 km</w:t>
      </w:r>
      <w:r w:rsidR="00452358" w:rsidRPr="00452358">
        <w:rPr>
          <w:b/>
          <w:bCs/>
          <w:color w:val="353434"/>
          <w:sz w:val="18"/>
          <w:lang w:val="ro-MO"/>
        </w:rPr>
        <w:t xml:space="preserve"> </w:t>
      </w:r>
      <w:r w:rsidR="00452358" w:rsidRPr="00452358">
        <w:rPr>
          <w:b/>
          <w:bCs/>
          <w:color w:val="372F36"/>
          <w:sz w:val="18"/>
          <w:szCs w:val="28"/>
          <w:lang w:val="ro-MO"/>
        </w:rPr>
        <w:t xml:space="preserve"> </w:t>
      </w:r>
      <w:r w:rsidR="00452358" w:rsidRPr="00452358">
        <w:rPr>
          <w:bCs/>
          <w:color w:val="372F36"/>
          <w:sz w:val="32"/>
          <w:szCs w:val="20"/>
          <w:lang w:val="ro-MO"/>
        </w:rPr>
        <w:t xml:space="preserve">în cadrul proiectului </w:t>
      </w:r>
      <w:r w:rsidR="00452358" w:rsidRPr="00452358">
        <w:rPr>
          <w:iCs/>
          <w:color w:val="000000"/>
          <w:sz w:val="32"/>
        </w:rPr>
        <w:t>”Sporirea atractivității obiectivelor turistice, de importanță regională, din raionul Călărași, prin reabilitarea și amenajarea infrastructurii</w:t>
      </w:r>
      <w:r w:rsidR="00452358" w:rsidRPr="00452358">
        <w:rPr>
          <w:color w:val="000000"/>
          <w:sz w:val="32"/>
        </w:rPr>
        <w:t>”</w:t>
      </w: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68CD3AE7" w14:textId="6BFEBF67" w:rsidR="00BC2141" w:rsidRDefault="00BC2141" w:rsidP="00BC2141">
      <w:pPr>
        <w:autoSpaceDE w:val="0"/>
        <w:autoSpaceDN w:val="0"/>
        <w:adjustRightInd w:val="0"/>
        <w:rPr>
          <w:rFonts w:eastAsiaTheme="minorHAnsi"/>
          <w:b/>
          <w:bCs/>
          <w:noProof w:val="0"/>
          <w:color w:val="00000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DB4AF4" w:rsidRPr="00DB4AF4">
        <w:rPr>
          <w:sz w:val="32"/>
          <w:lang w:eastAsia="ro-RO"/>
        </w:rPr>
        <w:t>45233142-6</w:t>
      </w: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485DC0">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85DC0">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485DC0">
      <w:pPr>
        <w:pStyle w:val="ListParagraph"/>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485DC0">
      <w:pPr>
        <w:pStyle w:val="ListParagraph"/>
        <w:numPr>
          <w:ilvl w:val="0"/>
          <w:numId w:val="21"/>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485DC0">
      <w:pPr>
        <w:pStyle w:val="ListParagraph"/>
        <w:numPr>
          <w:ilvl w:val="0"/>
          <w:numId w:val="21"/>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485DC0">
      <w:pPr>
        <w:pStyle w:val="ListParagraph"/>
        <w:numPr>
          <w:ilvl w:val="0"/>
          <w:numId w:val="21"/>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485DC0">
      <w:pPr>
        <w:pStyle w:val="ListParagraph"/>
        <w:numPr>
          <w:ilvl w:val="0"/>
          <w:numId w:val="21"/>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485DC0">
      <w:pPr>
        <w:pStyle w:val="ListParagraph"/>
        <w:numPr>
          <w:ilvl w:val="0"/>
          <w:numId w:val="21"/>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485DC0">
      <w:pPr>
        <w:pStyle w:val="ListParagraph"/>
        <w:numPr>
          <w:ilvl w:val="0"/>
          <w:numId w:val="21"/>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485DC0">
      <w:pPr>
        <w:pStyle w:val="ListParagraph"/>
        <w:numPr>
          <w:ilvl w:val="0"/>
          <w:numId w:val="21"/>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485DC0">
      <w:pPr>
        <w:pStyle w:val="ListParagraph"/>
        <w:numPr>
          <w:ilvl w:val="0"/>
          <w:numId w:val="21"/>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485DC0">
      <w:pPr>
        <w:pStyle w:val="ListParagraph"/>
        <w:numPr>
          <w:ilvl w:val="0"/>
          <w:numId w:val="21"/>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485DC0">
      <w:pPr>
        <w:pStyle w:val="ListParagraph"/>
        <w:numPr>
          <w:ilvl w:val="0"/>
          <w:numId w:val="21"/>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485DC0">
      <w:pPr>
        <w:pStyle w:val="ListParagraph"/>
        <w:numPr>
          <w:ilvl w:val="0"/>
          <w:numId w:val="21"/>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485DC0">
      <w:pPr>
        <w:pStyle w:val="ListParagraph"/>
        <w:numPr>
          <w:ilvl w:val="0"/>
          <w:numId w:val="21"/>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485DC0">
      <w:pPr>
        <w:pStyle w:val="ListParagraph"/>
        <w:numPr>
          <w:ilvl w:val="0"/>
          <w:numId w:val="21"/>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485DC0">
      <w:pPr>
        <w:pStyle w:val="ListParagraph"/>
        <w:numPr>
          <w:ilvl w:val="0"/>
          <w:numId w:val="21"/>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485DC0">
      <w:pPr>
        <w:pStyle w:val="ListParagraph"/>
        <w:numPr>
          <w:ilvl w:val="0"/>
          <w:numId w:val="21"/>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485DC0">
      <w:pPr>
        <w:pStyle w:val="ListParagraph"/>
        <w:numPr>
          <w:ilvl w:val="0"/>
          <w:numId w:val="21"/>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485DC0">
      <w:pPr>
        <w:pStyle w:val="ListParagraph"/>
        <w:numPr>
          <w:ilvl w:val="0"/>
          <w:numId w:val="21"/>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485DC0">
      <w:pPr>
        <w:pStyle w:val="ListParagraph"/>
        <w:numPr>
          <w:ilvl w:val="0"/>
          <w:numId w:val="21"/>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485DC0">
      <w:pPr>
        <w:pStyle w:val="ListParagraph"/>
        <w:numPr>
          <w:ilvl w:val="0"/>
          <w:numId w:val="21"/>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485DC0">
      <w:pPr>
        <w:pStyle w:val="ListParagraph"/>
        <w:numPr>
          <w:ilvl w:val="0"/>
          <w:numId w:val="21"/>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485DC0">
      <w:pPr>
        <w:pStyle w:val="ListParagraph"/>
        <w:numPr>
          <w:ilvl w:val="0"/>
          <w:numId w:val="21"/>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485DC0">
      <w:pPr>
        <w:pStyle w:val="ListParagraph"/>
        <w:numPr>
          <w:ilvl w:val="0"/>
          <w:numId w:val="21"/>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485DC0">
      <w:pPr>
        <w:pStyle w:val="ListParagraph"/>
        <w:numPr>
          <w:ilvl w:val="0"/>
          <w:numId w:val="21"/>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485DC0">
      <w:pPr>
        <w:pStyle w:val="ListParagraph"/>
        <w:numPr>
          <w:ilvl w:val="0"/>
          <w:numId w:val="21"/>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485DC0">
      <w:pPr>
        <w:pStyle w:val="ListParagraph"/>
        <w:numPr>
          <w:ilvl w:val="0"/>
          <w:numId w:val="21"/>
        </w:numPr>
        <w:tabs>
          <w:tab w:val="clear" w:pos="1134"/>
          <w:tab w:val="left" w:pos="-284"/>
          <w:tab w:val="left" w:pos="426"/>
        </w:tabs>
        <w:ind w:left="-284" w:firstLine="284"/>
      </w:pPr>
      <w:r w:rsidRPr="00FF430B">
        <w:lastRenderedPageBreak/>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485DC0">
      <w:pPr>
        <w:pStyle w:val="ListParagraph"/>
        <w:numPr>
          <w:ilvl w:val="0"/>
          <w:numId w:val="21"/>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485DC0">
      <w:pPr>
        <w:pStyle w:val="ListParagraph"/>
        <w:numPr>
          <w:ilvl w:val="0"/>
          <w:numId w:val="21"/>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485DC0">
      <w:pPr>
        <w:pStyle w:val="ListParagraph"/>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485DC0">
      <w:pPr>
        <w:pStyle w:val="ListParagraph"/>
        <w:numPr>
          <w:ilvl w:val="0"/>
          <w:numId w:val="10"/>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485DC0">
      <w:pPr>
        <w:pStyle w:val="ListParagraph"/>
        <w:numPr>
          <w:ilvl w:val="0"/>
          <w:numId w:val="10"/>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485DC0">
      <w:pPr>
        <w:pStyle w:val="ListParagraph"/>
        <w:numPr>
          <w:ilvl w:val="0"/>
          <w:numId w:val="10"/>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485DC0">
      <w:pPr>
        <w:pStyle w:val="ListParagraph"/>
        <w:numPr>
          <w:ilvl w:val="0"/>
          <w:numId w:val="11"/>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E56573" w:rsidP="00485DC0">
      <w:pPr>
        <w:pStyle w:val="ListParagraph"/>
        <w:numPr>
          <w:ilvl w:val="0"/>
          <w:numId w:val="11"/>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485DC0">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485DC0">
      <w:pPr>
        <w:pStyle w:val="ListParagraph"/>
        <w:numPr>
          <w:ilvl w:val="0"/>
          <w:numId w:val="10"/>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485DC0">
      <w:pPr>
        <w:pStyle w:val="ListParagraph"/>
        <w:numPr>
          <w:ilvl w:val="0"/>
          <w:numId w:val="10"/>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485DC0">
      <w:pPr>
        <w:pStyle w:val="ListParagraph"/>
        <w:numPr>
          <w:ilvl w:val="0"/>
          <w:numId w:val="10"/>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485DC0">
      <w:pPr>
        <w:pStyle w:val="ListParagraph"/>
        <w:numPr>
          <w:ilvl w:val="0"/>
          <w:numId w:val="10"/>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485DC0">
      <w:pPr>
        <w:pStyle w:val="ListParagraph"/>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85DC0">
      <w:pPr>
        <w:pStyle w:val="ListParagraph"/>
        <w:numPr>
          <w:ilvl w:val="0"/>
          <w:numId w:val="10"/>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485DC0">
      <w:pPr>
        <w:pStyle w:val="ListParagraph"/>
        <w:numPr>
          <w:ilvl w:val="0"/>
          <w:numId w:val="10"/>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485DC0">
      <w:pPr>
        <w:pStyle w:val="ListParagraph"/>
        <w:numPr>
          <w:ilvl w:val="0"/>
          <w:numId w:val="10"/>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w:t>
      </w:r>
      <w:r w:rsidRPr="00FF430B">
        <w:lastRenderedPageBreak/>
        <w:t>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485DC0">
      <w:pPr>
        <w:pStyle w:val="ListParagraph"/>
        <w:numPr>
          <w:ilvl w:val="0"/>
          <w:numId w:val="10"/>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85DC0">
      <w:pPr>
        <w:pStyle w:val="ListParagraph"/>
        <w:numPr>
          <w:ilvl w:val="0"/>
          <w:numId w:val="12"/>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85DC0">
      <w:pPr>
        <w:pStyle w:val="ListParagraph"/>
        <w:numPr>
          <w:ilvl w:val="0"/>
          <w:numId w:val="12"/>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485DC0">
      <w:pPr>
        <w:pStyle w:val="ListParagraph"/>
        <w:numPr>
          <w:ilvl w:val="0"/>
          <w:numId w:val="10"/>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485DC0">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85DC0">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85DC0">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85DC0">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85DC0">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BC2141" w:rsidRDefault="000E4D7D" w:rsidP="009F1E2C">
      <w:pPr>
        <w:pStyle w:val="NormalWeb"/>
        <w:shd w:val="clear" w:color="auto" w:fill="FFFFFF"/>
        <w:tabs>
          <w:tab w:val="left" w:pos="-284"/>
        </w:tabs>
        <w:ind w:left="-284" w:firstLine="284"/>
        <w:rPr>
          <w:color w:val="000000" w:themeColor="text1"/>
          <w:lang w:val="en-US" w:eastAsia="it-IT"/>
        </w:rPr>
      </w:pPr>
      <w:r w:rsidRPr="00BC2141">
        <w:rPr>
          <w:b/>
          <w:color w:val="000000" w:themeColor="text1"/>
          <w:lang w:val="en-US"/>
        </w:rPr>
        <w:t>9</w:t>
      </w:r>
      <w:r w:rsidR="0024699C" w:rsidRPr="00BC2141">
        <w:rPr>
          <w:b/>
          <w:color w:val="000000" w:themeColor="text1"/>
          <w:lang w:val="en-US"/>
        </w:rPr>
        <w:t>8</w:t>
      </w:r>
      <w:r w:rsidR="00B00190" w:rsidRPr="00BC2141">
        <w:rPr>
          <w:b/>
          <w:color w:val="000000" w:themeColor="text1"/>
          <w:lang w:val="en-US"/>
        </w:rPr>
        <w:t xml:space="preserve">. </w:t>
      </w:r>
      <w:r w:rsidR="009C11B3" w:rsidRPr="00BC2141">
        <w:rPr>
          <w:b/>
          <w:color w:val="000000" w:themeColor="text1"/>
          <w:lang w:val="en-US"/>
        </w:rPr>
        <w:t xml:space="preserve"> </w:t>
      </w:r>
      <w:r w:rsidR="00B00190" w:rsidRPr="00BC214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485DC0">
      <w:pPr>
        <w:numPr>
          <w:ilvl w:val="0"/>
          <w:numId w:val="15"/>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485DC0">
      <w:pPr>
        <w:numPr>
          <w:ilvl w:val="0"/>
          <w:numId w:val="15"/>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485DC0">
      <w:pPr>
        <w:numPr>
          <w:ilvl w:val="0"/>
          <w:numId w:val="15"/>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485DC0">
      <w:pPr>
        <w:numPr>
          <w:ilvl w:val="0"/>
          <w:numId w:val="15"/>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485DC0">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485DC0">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485DC0">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485DC0">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485DC0">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485DC0">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485DC0">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485DC0">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85DC0">
      <w:pPr>
        <w:numPr>
          <w:ilvl w:val="0"/>
          <w:numId w:val="16"/>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485DC0">
      <w:pPr>
        <w:numPr>
          <w:ilvl w:val="0"/>
          <w:numId w:val="17"/>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485DC0">
      <w:pPr>
        <w:numPr>
          <w:ilvl w:val="0"/>
          <w:numId w:val="17"/>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485DC0">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485DC0">
      <w:pPr>
        <w:numPr>
          <w:ilvl w:val="0"/>
          <w:numId w:val="17"/>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485DC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485DC0">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485DC0">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485DC0">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485DC0">
      <w:pPr>
        <w:numPr>
          <w:ilvl w:val="0"/>
          <w:numId w:val="16"/>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485DC0">
      <w:pPr>
        <w:numPr>
          <w:ilvl w:val="0"/>
          <w:numId w:val="16"/>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485DC0">
      <w:pPr>
        <w:numPr>
          <w:ilvl w:val="0"/>
          <w:numId w:val="16"/>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485DC0">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485DC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485DC0">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485DC0">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485DC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485DC0">
      <w:pPr>
        <w:numPr>
          <w:ilvl w:val="0"/>
          <w:numId w:val="1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485DC0">
      <w:pPr>
        <w:numPr>
          <w:ilvl w:val="0"/>
          <w:numId w:val="16"/>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485DC0">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485DC0">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485DC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485DC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485DC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485DC0">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485DC0">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433DA9E" w14:textId="26E02AB2" w:rsidR="00502EFF" w:rsidRPr="0008179F" w:rsidRDefault="00502EFF" w:rsidP="00502EFF">
      <w:pPr>
        <w:jc w:val="right"/>
        <w:rPr>
          <w:noProof w:val="0"/>
          <w:color w:val="000000" w:themeColor="text1"/>
          <w:sz w:val="22"/>
          <w:szCs w:val="22"/>
        </w:rPr>
      </w:pPr>
      <w:r w:rsidRPr="0008179F">
        <w:rPr>
          <w:noProof w:val="0"/>
          <w:color w:val="000000" w:themeColor="text1"/>
        </w:rPr>
        <w:lastRenderedPageBreak/>
        <w:t>Anexa nr.</w:t>
      </w:r>
      <w:r w:rsidR="00FF430B" w:rsidRPr="0008179F">
        <w:rPr>
          <w:noProof w:val="0"/>
          <w:color w:val="000000" w:themeColor="text1"/>
        </w:rPr>
        <w:t xml:space="preserve"> </w:t>
      </w:r>
      <w:r w:rsidRPr="0008179F">
        <w:rPr>
          <w:noProof w:val="0"/>
          <w:color w:val="000000" w:themeColor="text1"/>
        </w:rPr>
        <w:t>5</w:t>
      </w:r>
    </w:p>
    <w:p w14:paraId="5456847D" w14:textId="77777777" w:rsidR="00502EFF" w:rsidRPr="0008179F" w:rsidRDefault="00502EFF" w:rsidP="00502EFF">
      <w:pPr>
        <w:jc w:val="right"/>
        <w:rPr>
          <w:noProof w:val="0"/>
          <w:color w:val="000000" w:themeColor="text1"/>
        </w:rPr>
      </w:pPr>
      <w:r w:rsidRPr="0008179F">
        <w:rPr>
          <w:noProof w:val="0"/>
          <w:color w:val="000000" w:themeColor="text1"/>
        </w:rPr>
        <w:t xml:space="preserve">la </w:t>
      </w:r>
      <w:r w:rsidR="00FA0A8D" w:rsidRPr="0008179F">
        <w:rPr>
          <w:noProof w:val="0"/>
          <w:color w:val="000000" w:themeColor="text1"/>
        </w:rPr>
        <w:t>D</w:t>
      </w:r>
      <w:r w:rsidRPr="0008179F">
        <w:rPr>
          <w:noProof w:val="0"/>
          <w:color w:val="000000" w:themeColor="text1"/>
        </w:rPr>
        <w:t>ocumentația standard nr._____</w:t>
      </w:r>
    </w:p>
    <w:p w14:paraId="162585E1" w14:textId="77777777" w:rsidR="00502EFF" w:rsidRPr="0008179F" w:rsidRDefault="00502EFF" w:rsidP="00502EFF">
      <w:pPr>
        <w:jc w:val="right"/>
        <w:rPr>
          <w:noProof w:val="0"/>
          <w:color w:val="000000" w:themeColor="text1"/>
        </w:rPr>
      </w:pPr>
      <w:r w:rsidRPr="0008179F">
        <w:rPr>
          <w:noProof w:val="0"/>
          <w:color w:val="000000" w:themeColor="text1"/>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485DC0">
      <w:pPr>
        <w:numPr>
          <w:ilvl w:val="0"/>
          <w:numId w:val="19"/>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485DC0">
      <w:pPr>
        <w:numPr>
          <w:ilvl w:val="0"/>
          <w:numId w:val="19"/>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w:t>
            </w:r>
            <w:r w:rsidRPr="00FF430B">
              <w:rPr>
                <w:rFonts w:eastAsia="Calibri"/>
                <w:noProof w:val="0"/>
              </w:rPr>
              <w:lastRenderedPageBreak/>
              <w:t>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485DC0">
      <w:pPr>
        <w:numPr>
          <w:ilvl w:val="0"/>
          <w:numId w:val="19"/>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485DC0">
      <w:pPr>
        <w:numPr>
          <w:ilvl w:val="0"/>
          <w:numId w:val="19"/>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485DC0">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485DC0">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485DC0">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485DC0">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485DC0">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85DC0">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85DC0">
      <w:pPr>
        <w:numPr>
          <w:ilvl w:val="0"/>
          <w:numId w:val="20"/>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485DC0">
            <w:pPr>
              <w:pStyle w:val="ListParagraph"/>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17291046" w14:textId="77777777" w:rsidR="0008179F" w:rsidRPr="00FF430B" w:rsidRDefault="0008179F" w:rsidP="0008179F">
      <w:pPr>
        <w:ind w:firstLine="709"/>
        <w:jc w:val="both"/>
      </w:pPr>
      <w:r w:rsidRPr="00FF430B">
        <w:t>Obiectul_______________________________________________________________</w:t>
      </w:r>
    </w:p>
    <w:p w14:paraId="1D6209AD" w14:textId="77777777" w:rsidR="0008179F" w:rsidRPr="00FF430B" w:rsidRDefault="0008179F" w:rsidP="0008179F">
      <w:pPr>
        <w:ind w:firstLine="709"/>
        <w:jc w:val="both"/>
      </w:pPr>
      <w:r w:rsidRPr="00FF430B">
        <w:t>Autoritatea contractantă</w:t>
      </w:r>
      <w:r>
        <w:t xml:space="preserve">   </w:t>
      </w:r>
      <w:r>
        <w:rPr>
          <w:rFonts w:eastAsiaTheme="minorHAnsi"/>
          <w:b/>
          <w:bCs/>
          <w:noProof w:val="0"/>
          <w:color w:val="000000"/>
          <w:lang w:val="en-US"/>
        </w:rPr>
        <w:t>Agenția de Dezvoltare Regională Centru</w:t>
      </w:r>
    </w:p>
    <w:p w14:paraId="5519E6D2" w14:textId="77777777" w:rsidR="0008179F" w:rsidRPr="00FF430B" w:rsidRDefault="0008179F" w:rsidP="0008179F">
      <w:pPr>
        <w:ind w:firstLine="709"/>
        <w:jc w:val="center"/>
        <w:rPr>
          <w:i/>
        </w:rPr>
      </w:pPr>
    </w:p>
    <w:p w14:paraId="5DB8F03C" w14:textId="77777777" w:rsidR="0008179F" w:rsidRDefault="0008179F" w:rsidP="00485DC0">
      <w:pPr>
        <w:pStyle w:val="ListParagraph"/>
        <w:numPr>
          <w:ilvl w:val="0"/>
          <w:numId w:val="22"/>
        </w:numPr>
        <w:rPr>
          <w:b/>
        </w:rPr>
      </w:pPr>
      <w:r>
        <w:rPr>
          <w:b/>
        </w:rPr>
        <w:t>Descrierea generală</w:t>
      </w:r>
    </w:p>
    <w:p w14:paraId="1AE527DC" w14:textId="77777777" w:rsidR="0008179F" w:rsidRDefault="0008179F" w:rsidP="0008179F">
      <w:pPr>
        <w:pStyle w:val="ListParagraph"/>
        <w:numPr>
          <w:ilvl w:val="0"/>
          <w:numId w:val="0"/>
        </w:numPr>
        <w:ind w:left="1069"/>
        <w:rPr>
          <w:b/>
        </w:rPr>
      </w:pPr>
    </w:p>
    <w:p w14:paraId="6436D246" w14:textId="1D823835" w:rsidR="0008179F" w:rsidRPr="00CE53FE" w:rsidRDefault="0008179F" w:rsidP="005F28ED">
      <w:pPr>
        <w:ind w:firstLine="709"/>
        <w:jc w:val="both"/>
        <w:rPr>
          <w:b/>
        </w:rPr>
      </w:pPr>
      <w:r>
        <w:rPr>
          <w:rFonts w:eastAsiaTheme="minorHAnsi"/>
          <w:b/>
          <w:bCs/>
          <w:i/>
          <w:iCs/>
          <w:noProof w:val="0"/>
          <w:color w:val="000000"/>
          <w:lang w:val="en-US"/>
        </w:rPr>
        <w:t xml:space="preserve">Construcția: </w:t>
      </w:r>
      <w:r w:rsidR="00452358">
        <w:rPr>
          <w:rFonts w:eastAsiaTheme="minorHAnsi"/>
          <w:b/>
          <w:bCs/>
          <w:iCs/>
          <w:noProof w:val="0"/>
          <w:color w:val="000000"/>
          <w:szCs w:val="28"/>
        </w:rPr>
        <w:t>Reabilitarea drumului</w:t>
      </w:r>
      <w:r w:rsidR="00452358" w:rsidRPr="001250D6">
        <w:rPr>
          <w:rFonts w:eastAsiaTheme="minorHAnsi"/>
          <w:b/>
          <w:bCs/>
          <w:iCs/>
          <w:noProof w:val="0"/>
          <w:color w:val="000000"/>
          <w:szCs w:val="28"/>
        </w:rPr>
        <w:t xml:space="preserve"> pe sectorul:</w:t>
      </w:r>
      <w:r w:rsidR="00452358">
        <w:rPr>
          <w:rFonts w:eastAsiaTheme="minorHAnsi"/>
          <w:b/>
          <w:bCs/>
          <w:iCs/>
          <w:noProof w:val="0"/>
          <w:color w:val="000000"/>
          <w:szCs w:val="28"/>
        </w:rPr>
        <w:t xml:space="preserve"> Strada I.Frunze PC0+00 (Hoginești) intersecția străzii Viilor cu strada Ștefan cel Mare și Sfint (Hîrboveț</w:t>
      </w:r>
      <w:r w:rsidR="00452358" w:rsidRPr="001250D6">
        <w:rPr>
          <w:rFonts w:eastAsiaTheme="minorHAnsi"/>
          <w:b/>
          <w:bCs/>
          <w:iCs/>
          <w:noProof w:val="0"/>
          <w:color w:val="000000"/>
          <w:szCs w:val="28"/>
        </w:rPr>
        <w:t>) r-ul Călărași"</w:t>
      </w:r>
      <w:r w:rsidR="00452358">
        <w:rPr>
          <w:rFonts w:eastAsiaTheme="minorHAnsi"/>
          <w:b/>
          <w:bCs/>
          <w:iCs/>
          <w:noProof w:val="0"/>
          <w:color w:val="000000"/>
          <w:szCs w:val="28"/>
        </w:rPr>
        <w:t xml:space="preserve"> </w:t>
      </w:r>
      <w:r w:rsidR="00452358" w:rsidRPr="001250D6">
        <w:rPr>
          <w:rFonts w:eastAsiaTheme="minorHAnsi"/>
          <w:b/>
          <w:bCs/>
          <w:iCs/>
          <w:noProof w:val="0"/>
          <w:color w:val="000000"/>
          <w:szCs w:val="28"/>
        </w:rPr>
        <w:t xml:space="preserve">(Drumul </w:t>
      </w:r>
      <w:r w:rsidR="00452358">
        <w:rPr>
          <w:rFonts w:eastAsiaTheme="minorHAnsi"/>
          <w:b/>
          <w:bCs/>
          <w:iCs/>
          <w:noProof w:val="0"/>
          <w:color w:val="000000"/>
          <w:szCs w:val="28"/>
        </w:rPr>
        <w:t>s.Hoginești-s.Hîrboveț</w:t>
      </w:r>
      <w:r w:rsidR="00452358" w:rsidRPr="001250D6">
        <w:rPr>
          <w:rFonts w:eastAsiaTheme="minorHAnsi"/>
          <w:b/>
          <w:bCs/>
          <w:iCs/>
          <w:noProof w:val="0"/>
          <w:color w:val="000000"/>
          <w:szCs w:val="28"/>
        </w:rPr>
        <w:t>) (9/2024-DA)</w:t>
      </w:r>
      <w:r w:rsidR="00452358">
        <w:rPr>
          <w:rFonts w:eastAsiaTheme="minorHAnsi"/>
          <w:b/>
          <w:bCs/>
          <w:iCs/>
          <w:noProof w:val="0"/>
          <w:color w:val="000000"/>
          <w:szCs w:val="28"/>
        </w:rPr>
        <w:t xml:space="preserve"> </w:t>
      </w:r>
      <w:r w:rsidR="00452358">
        <w:rPr>
          <w:rFonts w:eastAsiaTheme="minorHAnsi"/>
          <w:b/>
          <w:bCs/>
          <w:iCs/>
          <w:noProof w:val="0"/>
          <w:color w:val="000000"/>
          <w:szCs w:val="28"/>
          <w:lang w:val="ro-MO"/>
        </w:rPr>
        <w:t xml:space="preserve">și </w:t>
      </w:r>
      <w:r w:rsidR="00452358" w:rsidRPr="001250D6">
        <w:rPr>
          <w:rFonts w:eastAsiaTheme="minorHAnsi"/>
          <w:b/>
          <w:bCs/>
          <w:noProof w:val="0"/>
          <w:color w:val="000000"/>
          <w:szCs w:val="28"/>
        </w:rPr>
        <w:t>Lucrari de construcție-montaj pentru reparația capitală a sectorului de drum din s. Palanca, com. Hîrjauca L-0,2 km</w:t>
      </w:r>
      <w:r w:rsidR="00452358" w:rsidRPr="001250D6">
        <w:rPr>
          <w:b/>
          <w:bCs/>
          <w:color w:val="353434"/>
          <w:sz w:val="14"/>
          <w:lang w:val="ro-MO"/>
        </w:rPr>
        <w:t xml:space="preserve"> </w:t>
      </w:r>
      <w:r w:rsidR="00452358" w:rsidRPr="001250D6">
        <w:rPr>
          <w:b/>
          <w:bCs/>
          <w:color w:val="372F36"/>
          <w:sz w:val="14"/>
          <w:szCs w:val="28"/>
          <w:lang w:val="ro-MO"/>
        </w:rPr>
        <w:t xml:space="preserve"> </w:t>
      </w:r>
      <w:r w:rsidR="00452358" w:rsidRPr="00625FA9">
        <w:rPr>
          <w:bCs/>
          <w:color w:val="372F36"/>
          <w:szCs w:val="20"/>
          <w:lang w:val="ro-MO"/>
        </w:rPr>
        <w:t xml:space="preserve">în cadrul proiectului </w:t>
      </w:r>
      <w:r w:rsidR="00452358" w:rsidRPr="00CF15C3">
        <w:rPr>
          <w:iCs/>
          <w:color w:val="000000"/>
        </w:rPr>
        <w:t>”Sporirea atractivității obiectivelor turistice, de importanță regională, din raionul Călărași, prin reabilitarea și amenajarea infrastructurii</w:t>
      </w:r>
      <w:r w:rsidR="00452358">
        <w:rPr>
          <w:color w:val="000000"/>
        </w:rPr>
        <w:t>”</w:t>
      </w:r>
    </w:p>
    <w:p w14:paraId="262DBFD7" w14:textId="77777777" w:rsidR="0008179F" w:rsidRDefault="0008179F" w:rsidP="0008179F">
      <w:pPr>
        <w:ind w:firstLine="709"/>
        <w:jc w:val="both"/>
        <w:rPr>
          <w:b/>
        </w:rPr>
      </w:pPr>
    </w:p>
    <w:p w14:paraId="442570F9" w14:textId="77777777" w:rsidR="0008179F" w:rsidRPr="00CE53FE" w:rsidRDefault="0008179F" w:rsidP="0008179F">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6B6BE070" w14:textId="77777777" w:rsidR="0008179F" w:rsidRPr="00CE53FE" w:rsidRDefault="0008179F" w:rsidP="00485DC0">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48E1CAE" w14:textId="77777777" w:rsidR="0008179F" w:rsidRDefault="0008179F" w:rsidP="00485DC0">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AEEF994" w14:textId="0552DAD2" w:rsidR="0008179F" w:rsidRPr="00CE53FE" w:rsidRDefault="0008179F" w:rsidP="00485DC0">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00A20C2B">
        <w:rPr>
          <w:rFonts w:eastAsiaTheme="minorHAnsi"/>
          <w:b/>
          <w:bCs/>
          <w:i/>
          <w:iCs/>
          <w:color w:val="000000"/>
          <w:highlight w:val="yellow"/>
        </w:rPr>
        <w:t>12</w:t>
      </w:r>
      <w:r w:rsidRPr="00CE53FE">
        <w:rPr>
          <w:rFonts w:eastAsiaTheme="minorHAnsi"/>
          <w:b/>
          <w:bCs/>
          <w:i/>
          <w:iCs/>
          <w:color w:val="000000"/>
          <w:highlight w:val="yellow"/>
        </w:rPr>
        <w:t xml:space="preserve"> luni</w:t>
      </w:r>
    </w:p>
    <w:p w14:paraId="3CE98FB6" w14:textId="77777777" w:rsidR="0008179F" w:rsidRDefault="0008179F" w:rsidP="005F28ED">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673B1726" w14:textId="77777777" w:rsidR="0008179F" w:rsidRDefault="0008179F" w:rsidP="005F28ED">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60F40B6F" w14:textId="77777777" w:rsidR="0008179F" w:rsidRDefault="0008179F" w:rsidP="005F28ED">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0D677A1E"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55C48DBD"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707E7861"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3EDD1095" w14:textId="77777777" w:rsidR="0008179F" w:rsidRDefault="0008179F" w:rsidP="005F28ED">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D1FAF9" w14:textId="77777777" w:rsidR="0008179F" w:rsidRDefault="0008179F" w:rsidP="005F28ED">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2F95E9F1" w14:textId="77777777" w:rsidR="0008179F" w:rsidRDefault="0008179F" w:rsidP="005F28ED">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253C80F8" w14:textId="77777777" w:rsidR="0008179F" w:rsidRDefault="0008179F" w:rsidP="005F28ED">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1D2C6956" w14:textId="77777777" w:rsidR="0008179F" w:rsidRPr="00CE53FE" w:rsidRDefault="0008179F" w:rsidP="005F28ED">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 xml:space="preserve">Trasarea </w:t>
      </w:r>
      <w:r w:rsidRPr="00CE53FE">
        <w:rPr>
          <w:rFonts w:eastAsiaTheme="minorHAnsi"/>
          <w:b/>
          <w:bCs/>
          <w:noProof w:val="0"/>
          <w:color w:val="000000"/>
          <w:highlight w:val="yellow"/>
          <w:lang w:val="en-US"/>
        </w:rPr>
        <w:lastRenderedPageBreak/>
        <w:t>axelor principale, stîlpilor și liniilor de comunicație și hotarelor terenului pus în 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4BD1C768"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49DBBF57"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0E484F4A" w14:textId="77777777" w:rsidR="0008179F" w:rsidRDefault="0008179F" w:rsidP="005F28ED">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071685D4"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618D57C" w14:textId="77777777" w:rsidR="0008179F" w:rsidRDefault="0008179F" w:rsidP="005F28ED">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01C2A3C2" w14:textId="77777777" w:rsidR="0008179F" w:rsidRDefault="0008179F" w:rsidP="005F28ED">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2310F550" w14:textId="77777777" w:rsidR="0008179F" w:rsidRDefault="0008179F" w:rsidP="005F28ED">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5C9FBB81" w14:textId="77777777" w:rsidR="0008179F" w:rsidRDefault="0008179F" w:rsidP="005F28ED">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6E9329B" w14:textId="77777777" w:rsidR="0008179F" w:rsidRDefault="0008179F" w:rsidP="005F28ED">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6B474FFA" w14:textId="77777777" w:rsidR="0008179F" w:rsidRDefault="0008179F" w:rsidP="005F28ED">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29D42AC6" w14:textId="77777777" w:rsidR="0008179F" w:rsidRDefault="0008179F" w:rsidP="005F28ED">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B79B8A2" w14:textId="77777777" w:rsidR="0008179F" w:rsidRDefault="0008179F" w:rsidP="005F28ED">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17ACFC5D" w14:textId="77777777" w:rsidR="0008179F" w:rsidRPr="00CE53FE" w:rsidRDefault="0008179F" w:rsidP="00485DC0">
      <w:pPr>
        <w:pStyle w:val="ListParagraph"/>
        <w:numPr>
          <w:ilvl w:val="0"/>
          <w:numId w:val="10"/>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625A49A2" w14:textId="77777777" w:rsidR="0008179F" w:rsidRDefault="0008179F" w:rsidP="005F28ED">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3CC7C17D" w14:textId="77777777" w:rsidR="0008179F" w:rsidRPr="00CE53FE" w:rsidRDefault="0008179F" w:rsidP="00485DC0">
      <w:pPr>
        <w:pStyle w:val="ListParagraph"/>
        <w:numPr>
          <w:ilvl w:val="0"/>
          <w:numId w:val="10"/>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5656B8FE" w14:textId="77777777" w:rsidR="0008179F" w:rsidRDefault="0008179F" w:rsidP="005F28ED">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5803C748" w14:textId="77777777" w:rsidR="0008179F" w:rsidRPr="00FF430B" w:rsidRDefault="0008179F" w:rsidP="0008179F">
      <w:pPr>
        <w:pStyle w:val="ListParagraph"/>
        <w:numPr>
          <w:ilvl w:val="0"/>
          <w:numId w:val="0"/>
        </w:numPr>
        <w:ind w:left="644"/>
      </w:pPr>
      <w:r w:rsidRPr="00CE53FE">
        <w:rPr>
          <w:rFonts w:eastAsiaTheme="minorHAnsi"/>
          <w:color w:val="000000"/>
        </w:rPr>
        <w:t>Este indicat în invitația de participare.</w:t>
      </w:r>
    </w:p>
    <w:p w14:paraId="2400FB49" w14:textId="77777777" w:rsidR="0008179F" w:rsidRPr="006236EE" w:rsidRDefault="0008179F" w:rsidP="0008179F">
      <w:pPr>
        <w:ind w:firstLine="709"/>
        <w:jc w:val="both"/>
        <w:rPr>
          <w:sz w:val="28"/>
          <w:szCs w:val="28"/>
        </w:rPr>
      </w:pPr>
    </w:p>
    <w:p w14:paraId="54B4E919" w14:textId="77777777" w:rsidR="0008179F" w:rsidRDefault="0008179F" w:rsidP="0008179F">
      <w:pPr>
        <w:autoSpaceDE w:val="0"/>
        <w:autoSpaceDN w:val="0"/>
        <w:adjustRightInd w:val="0"/>
        <w:rPr>
          <w:rFonts w:eastAsiaTheme="minorHAnsi"/>
          <w:b/>
          <w:bCs/>
          <w:noProof w:val="0"/>
          <w:color w:val="000000"/>
          <w:sz w:val="28"/>
          <w:szCs w:val="28"/>
          <w:lang w:val="en-US"/>
        </w:rPr>
      </w:pPr>
    </w:p>
    <w:p w14:paraId="6923F4F1" w14:textId="3B5F4C28" w:rsidR="00F6496F" w:rsidRPr="00FF430B" w:rsidRDefault="0008179F" w:rsidP="0008179F">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Default="000E4D7D" w:rsidP="00196AB4">
      <w:pPr>
        <w:jc w:val="both"/>
        <w:rPr>
          <w:b/>
        </w:rPr>
      </w:pPr>
    </w:p>
    <w:p w14:paraId="51F97FD5" w14:textId="77777777" w:rsidR="0008179F" w:rsidRDefault="0008179F" w:rsidP="00196AB4">
      <w:pPr>
        <w:jc w:val="both"/>
        <w:rPr>
          <w:b/>
        </w:rPr>
      </w:pPr>
    </w:p>
    <w:p w14:paraId="6BA9FE65" w14:textId="77777777" w:rsidR="0008179F" w:rsidRDefault="0008179F" w:rsidP="00196AB4">
      <w:pPr>
        <w:jc w:val="both"/>
        <w:rPr>
          <w:b/>
        </w:rPr>
      </w:pPr>
    </w:p>
    <w:p w14:paraId="739157BB" w14:textId="77777777" w:rsidR="0008179F" w:rsidRDefault="0008179F" w:rsidP="00196AB4">
      <w:pPr>
        <w:jc w:val="both"/>
        <w:rPr>
          <w:b/>
        </w:rPr>
      </w:pPr>
    </w:p>
    <w:p w14:paraId="29DFA8A1" w14:textId="77777777" w:rsidR="0008179F" w:rsidRDefault="0008179F" w:rsidP="00196AB4">
      <w:pPr>
        <w:jc w:val="both"/>
        <w:rPr>
          <w:b/>
        </w:rPr>
      </w:pPr>
    </w:p>
    <w:p w14:paraId="04550088" w14:textId="77777777" w:rsidR="0008179F" w:rsidRDefault="0008179F" w:rsidP="00196AB4">
      <w:pPr>
        <w:jc w:val="both"/>
        <w:rPr>
          <w:b/>
        </w:rPr>
      </w:pPr>
    </w:p>
    <w:p w14:paraId="4C02254A" w14:textId="77777777" w:rsidR="0008179F" w:rsidRDefault="0008179F" w:rsidP="00196AB4">
      <w:pPr>
        <w:jc w:val="both"/>
        <w:rPr>
          <w:b/>
        </w:rPr>
      </w:pPr>
    </w:p>
    <w:p w14:paraId="095D7774" w14:textId="77777777" w:rsidR="0008179F" w:rsidRDefault="0008179F" w:rsidP="00196AB4">
      <w:pPr>
        <w:jc w:val="both"/>
        <w:rPr>
          <w:b/>
        </w:rPr>
      </w:pPr>
    </w:p>
    <w:p w14:paraId="61BC625F" w14:textId="77777777" w:rsidR="0008179F" w:rsidRDefault="0008179F" w:rsidP="00196AB4">
      <w:pPr>
        <w:jc w:val="both"/>
        <w:rPr>
          <w:b/>
        </w:rPr>
      </w:pPr>
    </w:p>
    <w:p w14:paraId="1316D06C" w14:textId="77777777" w:rsidR="0008179F" w:rsidRDefault="0008179F" w:rsidP="00196AB4">
      <w:pPr>
        <w:jc w:val="both"/>
        <w:rPr>
          <w:b/>
        </w:rPr>
      </w:pPr>
    </w:p>
    <w:p w14:paraId="6D468703" w14:textId="77777777" w:rsidR="0008179F" w:rsidRDefault="0008179F" w:rsidP="00196AB4">
      <w:pPr>
        <w:jc w:val="both"/>
        <w:rPr>
          <w:b/>
        </w:rPr>
      </w:pPr>
    </w:p>
    <w:p w14:paraId="45B67EBE" w14:textId="77777777" w:rsidR="0008179F" w:rsidRDefault="0008179F" w:rsidP="00196AB4">
      <w:pPr>
        <w:jc w:val="both"/>
        <w:rPr>
          <w:b/>
        </w:rPr>
      </w:pPr>
    </w:p>
    <w:p w14:paraId="05291439" w14:textId="77777777" w:rsidR="0008179F" w:rsidRPr="00FF430B" w:rsidRDefault="0008179F"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0735C796" w14:textId="77777777" w:rsidR="00806E2B" w:rsidRPr="00FF430B" w:rsidRDefault="00806E2B" w:rsidP="00196AB4">
      <w:pPr>
        <w:pStyle w:val="ListParagraph"/>
        <w:numPr>
          <w:ilvl w:val="0"/>
          <w:numId w:val="0"/>
        </w:numPr>
        <w:ind w:right="-1"/>
        <w:rPr>
          <w:i/>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tbl>
      <w:tblPr>
        <w:tblW w:w="9748" w:type="dxa"/>
        <w:tblInd w:w="-426" w:type="dxa"/>
        <w:tblLayout w:type="fixed"/>
        <w:tblLook w:val="04A0" w:firstRow="1" w:lastRow="0" w:firstColumn="1" w:lastColumn="0" w:noHBand="0" w:noVBand="1"/>
      </w:tblPr>
      <w:tblGrid>
        <w:gridCol w:w="9748"/>
      </w:tblGrid>
      <w:tr w:rsidR="0008179F" w:rsidRPr="00EC30C2" w14:paraId="64DFBF72" w14:textId="77777777" w:rsidTr="00283820">
        <w:trPr>
          <w:trHeight w:val="697"/>
        </w:trPr>
        <w:tc>
          <w:tcPr>
            <w:tcW w:w="9748" w:type="dxa"/>
            <w:vAlign w:val="center"/>
          </w:tcPr>
          <w:p w14:paraId="5F4E6E82" w14:textId="77777777" w:rsidR="00452358" w:rsidRPr="006C3A81" w:rsidRDefault="00452358" w:rsidP="00452358">
            <w:pPr>
              <w:pStyle w:val="ListParagraph"/>
              <w:numPr>
                <w:ilvl w:val="0"/>
                <w:numId w:val="0"/>
              </w:numPr>
              <w:tabs>
                <w:tab w:val="left" w:pos="1260"/>
              </w:tabs>
              <w:ind w:left="720"/>
              <w:jc w:val="center"/>
              <w:rPr>
                <w:b/>
                <w:lang w:val="fr-BE"/>
              </w:rPr>
            </w:pPr>
            <w:r w:rsidRPr="006C3A81">
              <w:rPr>
                <w:b/>
                <w:lang w:val="fr-BE"/>
              </w:rPr>
              <w:t>CONTRACT – MODEL</w:t>
            </w:r>
          </w:p>
          <w:p w14:paraId="5EF24D63" w14:textId="77777777" w:rsidR="00452358" w:rsidRPr="006C3A81" w:rsidRDefault="00452358" w:rsidP="00452358">
            <w:pPr>
              <w:pStyle w:val="ListParagraph"/>
              <w:numPr>
                <w:ilvl w:val="0"/>
                <w:numId w:val="0"/>
              </w:numPr>
              <w:tabs>
                <w:tab w:val="left" w:pos="1260"/>
              </w:tabs>
              <w:ind w:left="720"/>
              <w:rPr>
                <w:b/>
                <w:caps/>
                <w:lang w:val="fr-BE"/>
              </w:rPr>
            </w:pPr>
          </w:p>
          <w:p w14:paraId="108FB8D7" w14:textId="77777777" w:rsidR="00452358" w:rsidRPr="006C3A81" w:rsidRDefault="00452358" w:rsidP="00452358">
            <w:pPr>
              <w:pStyle w:val="ListParagraph"/>
              <w:numPr>
                <w:ilvl w:val="0"/>
                <w:numId w:val="0"/>
              </w:numPr>
              <w:tabs>
                <w:tab w:val="left" w:pos="1260"/>
              </w:tabs>
              <w:ind w:left="720"/>
              <w:jc w:val="center"/>
              <w:rPr>
                <w:b/>
                <w:lang w:val="fr-BE"/>
              </w:rPr>
            </w:pPr>
            <w:r w:rsidRPr="006C3A81">
              <w:rPr>
                <w:b/>
                <w:caps/>
                <w:lang w:val="fr-BE"/>
              </w:rPr>
              <w:t>Contract</w:t>
            </w:r>
            <w:r w:rsidRPr="006C3A81">
              <w:rPr>
                <w:b/>
                <w:lang w:val="fr-BE"/>
              </w:rPr>
              <w:t xml:space="preserve"> DE ANTREPRIZĂ nr.___________</w:t>
            </w:r>
          </w:p>
          <w:p w14:paraId="74B2DCD4" w14:textId="77777777" w:rsidR="00452358" w:rsidRPr="0001624C" w:rsidRDefault="00452358" w:rsidP="00452358">
            <w:pPr>
              <w:pStyle w:val="ListParagraph"/>
              <w:numPr>
                <w:ilvl w:val="0"/>
                <w:numId w:val="0"/>
              </w:numPr>
              <w:tabs>
                <w:tab w:val="left" w:pos="1260"/>
              </w:tabs>
              <w:ind w:left="720"/>
              <w:rPr>
                <w:lang w:val="ro-RO"/>
              </w:rPr>
            </w:pPr>
          </w:p>
          <w:p w14:paraId="0CCEB139" w14:textId="77777777" w:rsidR="00452358" w:rsidRPr="0001624C" w:rsidRDefault="00452358" w:rsidP="00485DC0">
            <w:pPr>
              <w:pStyle w:val="ListParagraph"/>
              <w:numPr>
                <w:ilvl w:val="0"/>
                <w:numId w:val="26"/>
              </w:numPr>
              <w:tabs>
                <w:tab w:val="clear" w:pos="1134"/>
                <w:tab w:val="left" w:pos="540"/>
              </w:tabs>
              <w:ind w:left="0" w:firstLine="0"/>
              <w:contextualSpacing/>
              <w:jc w:val="center"/>
              <w:rPr>
                <w:b/>
                <w:lang w:val="ro-RO"/>
              </w:rPr>
            </w:pPr>
            <w:r w:rsidRPr="0001624C">
              <w:rPr>
                <w:b/>
                <w:lang w:val="ro-RO"/>
              </w:rPr>
              <w:t>PARTEA GENERALĂ</w:t>
            </w:r>
          </w:p>
          <w:p w14:paraId="70718316" w14:textId="77777777" w:rsidR="00452358" w:rsidRPr="00861622" w:rsidRDefault="00452358" w:rsidP="00452358">
            <w:pPr>
              <w:pStyle w:val="ListParagraph"/>
              <w:numPr>
                <w:ilvl w:val="0"/>
                <w:numId w:val="0"/>
              </w:numPr>
              <w:tabs>
                <w:tab w:val="left" w:pos="540"/>
              </w:tabs>
              <w:rPr>
                <w:i/>
                <w:sz w:val="20"/>
                <w:szCs w:val="20"/>
                <w:lang w:val="ro-RO"/>
              </w:rPr>
            </w:pPr>
            <w:r w:rsidRPr="00861622">
              <w:rPr>
                <w:i/>
                <w:sz w:val="20"/>
                <w:szCs w:val="20"/>
                <w:lang w:val="ro-RO"/>
              </w:rPr>
              <w:t>(OBLIGATORIE)</w:t>
            </w:r>
          </w:p>
          <w:p w14:paraId="4DBEE9B6" w14:textId="77777777" w:rsidR="00452358" w:rsidRPr="00861622" w:rsidRDefault="00452358" w:rsidP="00452358">
            <w:pPr>
              <w:pStyle w:val="ListParagraph"/>
              <w:tabs>
                <w:tab w:val="left" w:pos="540"/>
              </w:tabs>
              <w:ind w:left="0"/>
              <w:rPr>
                <w:i/>
                <w:lang w:val="ro-RO"/>
              </w:rPr>
            </w:pPr>
          </w:p>
          <w:p w14:paraId="3018DBBC" w14:textId="77777777" w:rsidR="00452358" w:rsidRPr="00861622" w:rsidRDefault="00452358" w:rsidP="00452358">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452358" w:rsidRPr="00FF430B" w14:paraId="5D16BA06" w14:textId="77777777" w:rsidTr="003E392B">
              <w:tc>
                <w:tcPr>
                  <w:tcW w:w="2553" w:type="pct"/>
                </w:tcPr>
                <w:p w14:paraId="44B2955C" w14:textId="77777777" w:rsidR="00452358" w:rsidRPr="00083E54" w:rsidRDefault="00452358" w:rsidP="003E392B">
                  <w:pPr>
                    <w:tabs>
                      <w:tab w:val="left" w:pos="360"/>
                    </w:tabs>
                    <w:jc w:val="both"/>
                    <w:rPr>
                      <w:b/>
                    </w:rPr>
                  </w:pPr>
                  <w:r>
                    <w:rPr>
                      <w:b/>
                    </w:rPr>
                    <w:t>Co-Investitor</w:t>
                  </w:r>
                </w:p>
              </w:tc>
              <w:tc>
                <w:tcPr>
                  <w:tcW w:w="2447" w:type="pct"/>
                </w:tcPr>
                <w:p w14:paraId="1218D100" w14:textId="77777777" w:rsidR="00452358" w:rsidRPr="00FF430B" w:rsidRDefault="00452358" w:rsidP="003E392B">
                  <w:pPr>
                    <w:tabs>
                      <w:tab w:val="left" w:pos="360"/>
                    </w:tabs>
                    <w:jc w:val="both"/>
                    <w:rPr>
                      <w:b/>
                    </w:rPr>
                  </w:pPr>
                  <w:r>
                    <w:rPr>
                      <w:b/>
                    </w:rPr>
                    <w:t>Antreprenor</w:t>
                  </w:r>
                </w:p>
              </w:tc>
            </w:tr>
            <w:tr w:rsidR="00452358" w:rsidRPr="002978A1" w14:paraId="4ADD4920" w14:textId="77777777" w:rsidTr="00EB25B7">
              <w:tc>
                <w:tcPr>
                  <w:tcW w:w="2553" w:type="pct"/>
                </w:tcPr>
                <w:p w14:paraId="4BEB6DE4" w14:textId="77777777" w:rsidR="00452358" w:rsidRDefault="00452358" w:rsidP="003E392B">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p>
                <w:p w14:paraId="21E3AB62" w14:textId="77777777" w:rsidR="00452358" w:rsidRPr="006369F2" w:rsidRDefault="00452358" w:rsidP="003E392B">
                  <w:pPr>
                    <w:tabs>
                      <w:tab w:val="left" w:pos="360"/>
                    </w:tabs>
                    <w:jc w:val="both"/>
                    <w:rPr>
                      <w:lang w:val="en-US"/>
                    </w:rPr>
                  </w:pPr>
                  <w:r w:rsidRPr="006C3A81">
                    <w:rPr>
                      <w:i/>
                      <w:lang w:val="en-US"/>
                    </w:rPr>
                    <w:t>Co</w:t>
                  </w:r>
                  <w:r>
                    <w:rPr>
                      <w:i/>
                      <w:iCs/>
                      <w:lang w:val="en-US"/>
                    </w:rPr>
                    <w:t xml:space="preserve">-investitor </w:t>
                  </w:r>
                  <w:r w:rsidRPr="006369F2">
                    <w:rPr>
                      <w:lang w:val="en-US"/>
                    </w:rPr>
                    <w:t>, IDNO,</w:t>
                  </w:r>
                  <w:r w:rsidRPr="006369F2">
                    <w:rPr>
                      <w:i/>
                      <w:lang w:val="en-US"/>
                    </w:rPr>
                    <w:t xml:space="preserve"> </w:t>
                  </w:r>
                  <w:r w:rsidRPr="006369F2">
                    <w:rPr>
                      <w:lang w:val="en-US"/>
                    </w:rPr>
                    <w:t xml:space="preserve"> pe de o parte,</w:t>
                  </w:r>
                </w:p>
              </w:tc>
              <w:tc>
                <w:tcPr>
                  <w:tcW w:w="2447" w:type="pct"/>
                  <w:tcBorders>
                    <w:bottom w:val="single" w:sz="4" w:space="0" w:color="auto"/>
                  </w:tcBorders>
                </w:tcPr>
                <w:p w14:paraId="36328321" w14:textId="77777777" w:rsidR="00452358" w:rsidRPr="006C3A81" w:rsidRDefault="00452358" w:rsidP="003E392B">
                  <w:pPr>
                    <w:tabs>
                      <w:tab w:val="left" w:pos="360"/>
                    </w:tabs>
                    <w:jc w:val="both"/>
                    <w:rPr>
                      <w:lang w:val="fr-BE"/>
                    </w:rPr>
                  </w:pPr>
                  <w:r w:rsidRPr="006C3A81">
                    <w:rPr>
                      <w:b/>
                      <w:lang w:val="fr-BE"/>
                    </w:rPr>
                    <w:t>_______________________</w:t>
                  </w:r>
                  <w:r w:rsidRPr="006C3A81">
                    <w:rPr>
                      <w:lang w:val="fr-BE"/>
                    </w:rPr>
                    <w:t>reprezentat legal prin</w:t>
                  </w:r>
                  <w:r w:rsidRPr="006C3A81">
                    <w:rPr>
                      <w:b/>
                      <w:lang w:val="fr-BE"/>
                    </w:rPr>
                    <w:t>___________________</w:t>
                  </w:r>
                  <w:r w:rsidRPr="006C3A81">
                    <w:rPr>
                      <w:lang w:val="fr-BE"/>
                    </w:rPr>
                    <w:t xml:space="preserve">, în calitate de </w:t>
                  </w:r>
                  <w:r w:rsidRPr="006C3A81">
                    <w:rPr>
                      <w:i/>
                      <w:lang w:val="fr-BE"/>
                    </w:rPr>
                    <w:t xml:space="preserve">Antreprenor, </w:t>
                  </w:r>
                  <w:r w:rsidRPr="006C3A81">
                    <w:rPr>
                      <w:lang w:val="fr-BE"/>
                    </w:rPr>
                    <w:t>IDNO</w:t>
                  </w:r>
                  <w:r w:rsidRPr="006C3A81">
                    <w:rPr>
                      <w:i/>
                      <w:lang w:val="fr-BE"/>
                    </w:rPr>
                    <w:t xml:space="preserve">, </w:t>
                  </w:r>
                  <w:r w:rsidRPr="006C3A81">
                    <w:rPr>
                      <w:lang w:val="fr-BE"/>
                    </w:rPr>
                    <w:t xml:space="preserve"> pe de altă parte,</w:t>
                  </w:r>
                </w:p>
              </w:tc>
            </w:tr>
            <w:tr w:rsidR="00452358" w:rsidRPr="00083E54" w14:paraId="3B325431" w14:textId="77777777" w:rsidTr="00EB25B7">
              <w:tc>
                <w:tcPr>
                  <w:tcW w:w="2553" w:type="pct"/>
                </w:tcPr>
                <w:p w14:paraId="264B3D0C" w14:textId="77777777" w:rsidR="00452358" w:rsidRPr="006369F2" w:rsidRDefault="00452358" w:rsidP="003E392B">
                  <w:pPr>
                    <w:tabs>
                      <w:tab w:val="left" w:pos="360"/>
                    </w:tabs>
                    <w:jc w:val="both"/>
                    <w:rPr>
                      <w:b/>
                      <w:lang w:val="en-US"/>
                    </w:rPr>
                  </w:pPr>
                  <w:r w:rsidRPr="00FF430B">
                    <w:rPr>
                      <w:b/>
                    </w:rPr>
                    <w:t>Beneficiar</w:t>
                  </w:r>
                </w:p>
              </w:tc>
              <w:tc>
                <w:tcPr>
                  <w:tcW w:w="2447" w:type="pct"/>
                  <w:tcBorders>
                    <w:bottom w:val="nil"/>
                    <w:right w:val="nil"/>
                  </w:tcBorders>
                </w:tcPr>
                <w:p w14:paraId="2F71C8D5" w14:textId="77777777" w:rsidR="00452358" w:rsidRPr="006369F2" w:rsidRDefault="00452358" w:rsidP="003E392B">
                  <w:pPr>
                    <w:tabs>
                      <w:tab w:val="left" w:pos="360"/>
                    </w:tabs>
                    <w:jc w:val="both"/>
                    <w:rPr>
                      <w:b/>
                      <w:lang w:val="en-US"/>
                    </w:rPr>
                  </w:pPr>
                </w:p>
              </w:tc>
            </w:tr>
            <w:tr w:rsidR="00452358" w:rsidRPr="002978A1" w14:paraId="3B1479F8" w14:textId="77777777" w:rsidTr="00EB25B7">
              <w:tc>
                <w:tcPr>
                  <w:tcW w:w="2553" w:type="pct"/>
                </w:tcPr>
                <w:p w14:paraId="14D4BA37" w14:textId="77777777" w:rsidR="00452358" w:rsidRPr="006369F2" w:rsidRDefault="00452358" w:rsidP="003E392B">
                  <w:pPr>
                    <w:tabs>
                      <w:tab w:val="left" w:pos="360"/>
                    </w:tabs>
                    <w:jc w:val="both"/>
                    <w:rPr>
                      <w:b/>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Borders>
                    <w:top w:val="nil"/>
                    <w:bottom w:val="nil"/>
                    <w:right w:val="nil"/>
                  </w:tcBorders>
                </w:tcPr>
                <w:p w14:paraId="3FF87E5D" w14:textId="77777777" w:rsidR="00452358" w:rsidRPr="006369F2" w:rsidRDefault="00452358" w:rsidP="003E392B">
                  <w:pPr>
                    <w:tabs>
                      <w:tab w:val="left" w:pos="360"/>
                    </w:tabs>
                    <w:jc w:val="both"/>
                    <w:rPr>
                      <w:b/>
                      <w:lang w:val="en-US"/>
                    </w:rPr>
                  </w:pPr>
                </w:p>
              </w:tc>
            </w:tr>
          </w:tbl>
          <w:p w14:paraId="1B98042D" w14:textId="77777777" w:rsidR="00452358" w:rsidRPr="00861622" w:rsidRDefault="00452358" w:rsidP="00452358">
            <w:pPr>
              <w:pStyle w:val="ListParagraph"/>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452358" w:rsidRPr="00EC30C2" w14:paraId="6C1DD671" w14:textId="77777777" w:rsidTr="003E392B">
              <w:trPr>
                <w:trHeight w:val="697"/>
              </w:trPr>
              <w:tc>
                <w:tcPr>
                  <w:tcW w:w="9540" w:type="dxa"/>
                  <w:vAlign w:val="center"/>
                </w:tcPr>
                <w:p w14:paraId="31E4E719" w14:textId="77777777" w:rsidR="00452358" w:rsidRPr="006369F2" w:rsidRDefault="00452358" w:rsidP="003E392B">
                  <w:pPr>
                    <w:tabs>
                      <w:tab w:val="left" w:pos="360"/>
                    </w:tabs>
                    <w:jc w:val="both"/>
                    <w:rPr>
                      <w:lang w:val="en-US"/>
                    </w:rPr>
                  </w:pPr>
                </w:p>
                <w:p w14:paraId="35827F20" w14:textId="77777777" w:rsidR="00452358" w:rsidRPr="006369F2" w:rsidRDefault="00452358" w:rsidP="003E392B">
                  <w:pPr>
                    <w:tabs>
                      <w:tab w:val="left" w:pos="525"/>
                      <w:tab w:val="left" w:pos="1134"/>
                      <w:tab w:val="left" w:pos="3705"/>
                    </w:tabs>
                    <w:jc w:val="both"/>
                    <w:rPr>
                      <w:b/>
                      <w:lang w:val="en-US"/>
                    </w:rPr>
                  </w:pPr>
                  <w:r w:rsidRPr="006369F2">
                    <w:rPr>
                      <w:b/>
                      <w:lang w:val="en-US"/>
                    </w:rPr>
                    <w:t>1. OBIECTUL CONTRACTULUI</w:t>
                  </w:r>
                </w:p>
                <w:p w14:paraId="6A53CEAE" w14:textId="77777777" w:rsidR="00452358" w:rsidRPr="006C3A81" w:rsidRDefault="00452358" w:rsidP="003E392B">
                  <w:pPr>
                    <w:tabs>
                      <w:tab w:val="left" w:pos="360"/>
                    </w:tabs>
                    <w:ind w:left="-15" w:right="-15" w:firstLine="15"/>
                    <w:jc w:val="both"/>
                    <w:rPr>
                      <w:lang w:val="nl-NL"/>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C3A81">
                    <w:rPr>
                      <w:b/>
                      <w:lang w:val="nl-NL"/>
                    </w:rPr>
                    <w:t xml:space="preserve">________________ </w:t>
                  </w:r>
                  <w:r w:rsidRPr="006C3A81">
                    <w:rPr>
                      <w:lang w:val="nl-NL"/>
                    </w:rPr>
                    <w:t xml:space="preserve">din </w:t>
                  </w:r>
                  <w:r w:rsidRPr="006C3A81">
                    <w:rPr>
                      <w:b/>
                      <w:lang w:val="nl-NL"/>
                    </w:rPr>
                    <w:t>___________________</w:t>
                  </w:r>
                  <w:r w:rsidRPr="006C3A81">
                    <w:rPr>
                      <w:lang w:val="nl-NL"/>
                    </w:rPr>
                    <w:t>,</w:t>
                  </w:r>
                  <w:r w:rsidRPr="006C3A81">
                    <w:rPr>
                      <w:b/>
                      <w:lang w:val="nl-NL"/>
                    </w:rPr>
                    <w:t xml:space="preserve"> </w:t>
                  </w:r>
                  <w:r w:rsidRPr="006C3A81">
                    <w:rPr>
                      <w:lang w:val="nl-NL"/>
                    </w:rPr>
                    <w:t xml:space="preserve">în baza deciziei grupului de lucru al Beneficiarului nr. </w:t>
                  </w:r>
                  <w:r w:rsidRPr="006C3A81">
                    <w:rPr>
                      <w:b/>
                      <w:lang w:val="nl-NL"/>
                    </w:rPr>
                    <w:t>_____________</w:t>
                  </w:r>
                  <w:r w:rsidRPr="006C3A81">
                    <w:rPr>
                      <w:lang w:val="nl-NL"/>
                    </w:rPr>
                    <w:t xml:space="preserve"> din </w:t>
                  </w:r>
                  <w:r w:rsidRPr="006C3A81">
                    <w:rPr>
                      <w:b/>
                      <w:lang w:val="nl-NL"/>
                    </w:rPr>
                    <w:t>___________________</w:t>
                  </w:r>
                  <w:r w:rsidRPr="006C3A81">
                    <w:rPr>
                      <w:lang w:val="nl-NL"/>
                    </w:rPr>
                    <w:t>.</w:t>
                  </w:r>
                </w:p>
                <w:p w14:paraId="2C2CE42B" w14:textId="77777777" w:rsidR="00452358" w:rsidRPr="006C3A81" w:rsidRDefault="00452358" w:rsidP="003E392B">
                  <w:pPr>
                    <w:tabs>
                      <w:tab w:val="left" w:pos="360"/>
                    </w:tabs>
                    <w:jc w:val="both"/>
                    <w:rPr>
                      <w:lang w:val="nl-NL"/>
                    </w:rPr>
                  </w:pPr>
                </w:p>
                <w:p w14:paraId="513A223B" w14:textId="77777777" w:rsidR="00452358" w:rsidRPr="006C3A81" w:rsidRDefault="00452358" w:rsidP="003E392B">
                  <w:pPr>
                    <w:pStyle w:val="NormalWeb"/>
                    <w:tabs>
                      <w:tab w:val="left" w:pos="525"/>
                      <w:tab w:val="left" w:pos="567"/>
                    </w:tabs>
                    <w:ind w:left="-15"/>
                    <w:rPr>
                      <w:b/>
                      <w:lang w:val="fr-BE"/>
                    </w:rPr>
                  </w:pPr>
                  <w:r w:rsidRPr="006C3A81">
                    <w:rPr>
                      <w:b/>
                      <w:lang w:val="fr-BE"/>
                    </w:rPr>
                    <w:t>2. DOCUMENTELE CONTRACTULUI</w:t>
                  </w:r>
                </w:p>
                <w:p w14:paraId="3E401EC1" w14:textId="77777777" w:rsidR="00452358" w:rsidRPr="006C3A81" w:rsidRDefault="00452358" w:rsidP="003E392B">
                  <w:pPr>
                    <w:tabs>
                      <w:tab w:val="left" w:pos="360"/>
                    </w:tabs>
                    <w:jc w:val="both"/>
                    <w:rPr>
                      <w:lang w:val="fr-BE"/>
                    </w:rPr>
                  </w:pPr>
                  <w:r w:rsidRPr="006C3A81">
                    <w:rPr>
                      <w:lang w:val="fr-BE"/>
                    </w:rPr>
                    <w:t>2.1. Următoarele documente vor fi considerate părţi componente ale Contractului:</w:t>
                  </w:r>
                </w:p>
                <w:p w14:paraId="3CE8AC7A" w14:textId="77777777" w:rsidR="00452358" w:rsidRPr="00E73483" w:rsidRDefault="00452358" w:rsidP="00485DC0">
                  <w:pPr>
                    <w:numPr>
                      <w:ilvl w:val="0"/>
                      <w:numId w:val="28"/>
                    </w:numPr>
                    <w:tabs>
                      <w:tab w:val="left" w:pos="360"/>
                    </w:tabs>
                    <w:suppressAutoHyphens/>
                    <w:ind w:left="-15" w:firstLine="0"/>
                    <w:jc w:val="both"/>
                  </w:pPr>
                  <w:r w:rsidRPr="00E73483">
                    <w:t>Formularul contractului;</w:t>
                  </w:r>
                </w:p>
                <w:p w14:paraId="452DA068" w14:textId="77777777" w:rsidR="00452358" w:rsidRPr="006369F2" w:rsidRDefault="00452358" w:rsidP="00485DC0">
                  <w:pPr>
                    <w:numPr>
                      <w:ilvl w:val="0"/>
                      <w:numId w:val="28"/>
                    </w:numPr>
                    <w:tabs>
                      <w:tab w:val="left" w:pos="360"/>
                    </w:tabs>
                    <w:suppressAutoHyphens/>
                    <w:ind w:left="-15" w:firstLine="0"/>
                    <w:jc w:val="both"/>
                    <w:rPr>
                      <w:lang w:val="en-US"/>
                    </w:rPr>
                  </w:pPr>
                  <w:r w:rsidRPr="006369F2">
                    <w:rPr>
                      <w:lang w:val="en-US"/>
                    </w:rPr>
                    <w:t>Propunerea tehnică și propunerea financiară;</w:t>
                  </w:r>
                </w:p>
                <w:p w14:paraId="026F98B1" w14:textId="77777777" w:rsidR="00452358" w:rsidRPr="00E73483" w:rsidRDefault="00452358" w:rsidP="00485DC0">
                  <w:pPr>
                    <w:numPr>
                      <w:ilvl w:val="0"/>
                      <w:numId w:val="28"/>
                    </w:numPr>
                    <w:tabs>
                      <w:tab w:val="left" w:pos="360"/>
                    </w:tabs>
                    <w:suppressAutoHyphens/>
                    <w:ind w:left="-15" w:firstLine="0"/>
                    <w:jc w:val="both"/>
                  </w:pPr>
                  <w:r w:rsidRPr="00E73483">
                    <w:t>Caietul de sarcini;</w:t>
                  </w:r>
                </w:p>
                <w:p w14:paraId="0E4168CA" w14:textId="77777777" w:rsidR="00452358" w:rsidRPr="006C3A81" w:rsidRDefault="00452358" w:rsidP="00485DC0">
                  <w:pPr>
                    <w:numPr>
                      <w:ilvl w:val="0"/>
                      <w:numId w:val="28"/>
                    </w:numPr>
                    <w:tabs>
                      <w:tab w:val="left" w:pos="360"/>
                    </w:tabs>
                    <w:suppressAutoHyphens/>
                    <w:ind w:left="-15" w:firstLine="0"/>
                    <w:jc w:val="both"/>
                    <w:rPr>
                      <w:lang w:val="fr-BE"/>
                    </w:rPr>
                  </w:pPr>
                  <w:r w:rsidRPr="006C3A81">
                    <w:rPr>
                      <w:lang w:val="fr-BE"/>
                    </w:rPr>
                    <w:t>Garanția de bună execuție a contractului;</w:t>
                  </w:r>
                </w:p>
                <w:p w14:paraId="7E5DC07C" w14:textId="77777777" w:rsidR="00452358" w:rsidRPr="006C3A81" w:rsidRDefault="00452358" w:rsidP="00485DC0">
                  <w:pPr>
                    <w:numPr>
                      <w:ilvl w:val="0"/>
                      <w:numId w:val="28"/>
                    </w:numPr>
                    <w:tabs>
                      <w:tab w:val="left" w:pos="360"/>
                    </w:tabs>
                    <w:suppressAutoHyphens/>
                    <w:ind w:left="-15" w:firstLine="0"/>
                    <w:jc w:val="both"/>
                    <w:rPr>
                      <w:lang w:val="fr-BE"/>
                    </w:rPr>
                  </w:pPr>
                  <w:r w:rsidRPr="006C3A81">
                    <w:rPr>
                      <w:lang w:val="fr-BE"/>
                    </w:rPr>
                    <w:t>Acordul de asociere (după caz);</w:t>
                  </w:r>
                </w:p>
                <w:p w14:paraId="6DAE413E" w14:textId="77777777" w:rsidR="00452358" w:rsidRPr="006C3A81" w:rsidRDefault="00452358" w:rsidP="00485DC0">
                  <w:pPr>
                    <w:numPr>
                      <w:ilvl w:val="0"/>
                      <w:numId w:val="28"/>
                    </w:numPr>
                    <w:tabs>
                      <w:tab w:val="left" w:pos="360"/>
                    </w:tabs>
                    <w:suppressAutoHyphens/>
                    <w:ind w:left="-15" w:firstLine="0"/>
                    <w:jc w:val="both"/>
                    <w:rPr>
                      <w:lang w:val="fr-BE"/>
                    </w:rPr>
                  </w:pPr>
                  <w:r w:rsidRPr="006C3A81">
                    <w:rPr>
                      <w:lang w:val="fr-BE"/>
                    </w:rPr>
                    <w:t xml:space="preserve">Contractele încheiate cu subcontractanții (după </w:t>
                  </w:r>
                  <w:r w:rsidRPr="00E73483">
                    <w:t>caz</w:t>
                  </w:r>
                  <w:r w:rsidRPr="006C3A81">
                    <w:rPr>
                      <w:lang w:val="fr-BE"/>
                    </w:rPr>
                    <w:t>);</w:t>
                  </w:r>
                </w:p>
                <w:p w14:paraId="5109CC73" w14:textId="77777777" w:rsidR="00452358" w:rsidRPr="006C3A81" w:rsidRDefault="00452358" w:rsidP="00485DC0">
                  <w:pPr>
                    <w:numPr>
                      <w:ilvl w:val="0"/>
                      <w:numId w:val="28"/>
                    </w:numPr>
                    <w:tabs>
                      <w:tab w:val="left" w:pos="360"/>
                    </w:tabs>
                    <w:suppressAutoHyphens/>
                    <w:ind w:left="-15" w:firstLine="0"/>
                    <w:jc w:val="both"/>
                    <w:rPr>
                      <w:lang w:val="fr-BE"/>
                    </w:rPr>
                  </w:pPr>
                  <w:r w:rsidRPr="006C3A81">
                    <w:rPr>
                      <w:lang w:val="fr-BE"/>
                    </w:rPr>
                    <w:t>Graficul de execuție a contractului aprobat de ambele părți.</w:t>
                  </w:r>
                </w:p>
                <w:p w14:paraId="7FF54B63" w14:textId="77777777" w:rsidR="00452358" w:rsidRPr="006C3A81" w:rsidRDefault="00452358" w:rsidP="00452358">
                  <w:pPr>
                    <w:pStyle w:val="ListParagraph"/>
                    <w:numPr>
                      <w:ilvl w:val="0"/>
                      <w:numId w:val="0"/>
                    </w:numPr>
                    <w:tabs>
                      <w:tab w:val="left" w:pos="360"/>
                    </w:tabs>
                    <w:ind w:left="1530"/>
                    <w:rPr>
                      <w:lang w:val="fr-BE"/>
                    </w:rPr>
                  </w:pPr>
                </w:p>
                <w:p w14:paraId="005A1F96" w14:textId="77777777" w:rsidR="00452358" w:rsidRPr="006C3A81" w:rsidRDefault="00452358" w:rsidP="003E392B">
                  <w:pPr>
                    <w:tabs>
                      <w:tab w:val="left" w:pos="525"/>
                      <w:tab w:val="left" w:pos="3645"/>
                    </w:tabs>
                    <w:jc w:val="both"/>
                    <w:rPr>
                      <w:b/>
                      <w:lang w:val="fr-BE"/>
                    </w:rPr>
                  </w:pPr>
                  <w:r w:rsidRPr="006C3A81">
                    <w:rPr>
                      <w:b/>
                      <w:lang w:val="fr-BE"/>
                    </w:rPr>
                    <w:t>3. PREȚUL CONTRACTULUI ŞI MODALITĂŢILE DE PLATĂ</w:t>
                  </w:r>
                </w:p>
                <w:p w14:paraId="1C7A7278" w14:textId="77777777" w:rsidR="00452358" w:rsidRPr="006C3A81" w:rsidRDefault="00452358" w:rsidP="003E392B">
                  <w:pPr>
                    <w:jc w:val="both"/>
                    <w:rPr>
                      <w:lang w:val="fr-BE"/>
                    </w:rPr>
                  </w:pPr>
                  <w:r w:rsidRPr="006C3A81">
                    <w:rPr>
                      <w:lang w:val="fr-BE"/>
                    </w:rPr>
                    <w:t>3.1. Prețul lucrărilor, ce reprezintă obiectul prezentului contract, este stabilit în lei MDL.</w:t>
                  </w:r>
                </w:p>
                <w:p w14:paraId="2086292F" w14:textId="77777777" w:rsidR="00452358" w:rsidRPr="00423D94" w:rsidRDefault="00452358" w:rsidP="003E392B">
                  <w:pPr>
                    <w:rPr>
                      <w:iCs/>
                      <w:color w:val="000000" w:themeColor="text1"/>
                    </w:rPr>
                  </w:pPr>
                  <w:r w:rsidRPr="002978A1">
                    <w:rPr>
                      <w:lang w:val="fr-BE"/>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5E6ABCB" w14:textId="77777777" w:rsidR="00452358" w:rsidRPr="006C3A81" w:rsidRDefault="00452358" w:rsidP="003E392B">
                  <w:pPr>
                    <w:jc w:val="both"/>
                  </w:pPr>
                  <w:r w:rsidRPr="006C3A81">
                    <w:t>3.3. Achitările vor fi efectuate prin transfer în baza facturilor fiscale, după primirea proceselor-</w:t>
                  </w:r>
                  <w:r w:rsidRPr="006C3A81">
                    <w:lastRenderedPageBreak/>
                    <w:t>verbale de recepţie a lucrărilor executate, semnate şi acceptate de către Co-investitor, în decurs de 45 zile</w:t>
                  </w:r>
                  <w:r>
                    <w:t xml:space="preserve"> calendaristice</w:t>
                  </w:r>
                  <w:r w:rsidRPr="006C3A81">
                    <w:t>.</w:t>
                  </w:r>
                </w:p>
                <w:p w14:paraId="0D595BAC" w14:textId="77777777" w:rsidR="00452358" w:rsidRPr="006C3A81" w:rsidRDefault="00452358" w:rsidP="003E392B">
                  <w:pPr>
                    <w:jc w:val="both"/>
                    <w:rPr>
                      <w:lang w:val="fr-BE"/>
                    </w:rPr>
                  </w:pPr>
                  <w:r w:rsidRPr="006C3A81">
                    <w:rPr>
                      <w:lang w:val="fr-BE"/>
                    </w:rPr>
                    <w:t>3.4. Co-investitorul va verifica procesele-verbale de recepție a lucrărilor executate în termen de ________ zile</w:t>
                  </w:r>
                  <w:r>
                    <w:rPr>
                      <w:lang w:val="fr-BE"/>
                    </w:rPr>
                    <w:t xml:space="preserve"> lucrătoare</w:t>
                  </w:r>
                  <w:r w:rsidRPr="006C3A81">
                    <w:rPr>
                      <w:lang w:val="fr-BE"/>
                    </w:rPr>
                    <w:t xml:space="preserve"> de la primirea acestora de la Antreprenor.</w:t>
                  </w:r>
                </w:p>
                <w:p w14:paraId="381E8F8E" w14:textId="77777777" w:rsidR="00452358" w:rsidRPr="006C3A81" w:rsidRDefault="00452358" w:rsidP="003E392B">
                  <w:pPr>
                    <w:jc w:val="both"/>
                    <w:rPr>
                      <w:lang w:val="fr-BE"/>
                    </w:rPr>
                  </w:pPr>
                  <w:r w:rsidRPr="006C3A81">
                    <w:rPr>
                      <w:lang w:val="fr-BE"/>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w:t>
                  </w:r>
                  <w:r>
                    <w:rPr>
                      <w:iCs/>
                      <w:color w:val="000000" w:themeColor="text1"/>
                    </w:rPr>
                    <w:t>ă definitive de către Co-investitor</w:t>
                  </w:r>
                  <w:r w:rsidRPr="006C3A81">
                    <w:rPr>
                      <w:lang w:val="fr-BE"/>
                    </w:rPr>
                    <w:t xml:space="preserve">. Dacă verificarea se prelungeşte din diferite motive, dar în special datorită unor eventuale litigii, contravaloarea lucrărilor care nu sunt în litigiu va fi plătită imediat. </w:t>
                  </w:r>
                </w:p>
                <w:p w14:paraId="07760BAA" w14:textId="77777777" w:rsidR="00452358" w:rsidRPr="006C3A81" w:rsidRDefault="00452358" w:rsidP="003E392B">
                  <w:pPr>
                    <w:jc w:val="both"/>
                    <w:rPr>
                      <w:lang w:val="fr-BE"/>
                    </w:rPr>
                  </w:pPr>
                  <w:r w:rsidRPr="006C3A81">
                    <w:rPr>
                      <w:lang w:val="fr-BE"/>
                    </w:rPr>
                    <w:t>3.6. Lucrările nu vor fi considerate finalizate până când procesul-verbal de recepţie la terminarea lucrărilor</w:t>
                  </w:r>
                  <w:r>
                    <w:rPr>
                      <w:lang w:val="fr-BE"/>
                    </w:rPr>
                    <w:t xml:space="preserve"> </w:t>
                  </w:r>
                  <w:r w:rsidRPr="006C3A81">
                    <w:rPr>
                      <w:lang w:val="fr-BE"/>
                    </w:rPr>
                    <w:t>nu va fi semnat de comisia de recepţie, care confirmă că lucrările au fost executate conform contractului.</w:t>
                  </w:r>
                </w:p>
                <w:p w14:paraId="56AA1A66" w14:textId="77777777" w:rsidR="00452358" w:rsidRPr="006C3A81" w:rsidRDefault="00452358" w:rsidP="003E392B">
                  <w:pPr>
                    <w:jc w:val="both"/>
                    <w:rPr>
                      <w:lang w:val="fr-BE"/>
                    </w:rPr>
                  </w:pPr>
                </w:p>
                <w:p w14:paraId="56C3AA3F" w14:textId="77777777" w:rsidR="00452358" w:rsidRPr="006C3A81" w:rsidRDefault="00452358" w:rsidP="003E392B">
                  <w:pPr>
                    <w:pStyle w:val="NormalWeb"/>
                    <w:tabs>
                      <w:tab w:val="left" w:pos="567"/>
                    </w:tabs>
                    <w:rPr>
                      <w:b/>
                      <w:lang w:val="fr-BE"/>
                    </w:rPr>
                  </w:pPr>
                  <w:r w:rsidRPr="006C3A81">
                    <w:rPr>
                      <w:b/>
                      <w:lang w:val="fr-BE"/>
                    </w:rPr>
                    <w:t>4. DURATA DE EXECUȚIE</w:t>
                  </w:r>
                </w:p>
                <w:p w14:paraId="2B672202" w14:textId="77777777" w:rsidR="00452358" w:rsidRPr="006C3A81" w:rsidRDefault="00452358" w:rsidP="003E392B">
                  <w:pPr>
                    <w:pStyle w:val="NormalWeb"/>
                    <w:tabs>
                      <w:tab w:val="left" w:pos="567"/>
                    </w:tabs>
                    <w:rPr>
                      <w:lang w:val="fr-BE"/>
                    </w:rPr>
                  </w:pPr>
                  <w:r w:rsidRPr="006C3A81">
                    <w:rPr>
                      <w:lang w:val="fr-BE"/>
                    </w:rPr>
                    <w:t xml:space="preserve">4.1. Durata de execuţie a prezentului contract este </w:t>
                  </w:r>
                  <w:r w:rsidRPr="004A2FF5">
                    <w:rPr>
                      <w:b/>
                      <w:bCs/>
                      <w:lang w:val="fr-BE"/>
                    </w:rPr>
                    <w:t>de _________ luni</w:t>
                  </w:r>
                  <w:r w:rsidRPr="006C3A81">
                    <w:rPr>
                      <w:lang w:val="fr-BE"/>
                    </w:rPr>
                    <w:t xml:space="preserve">, </w:t>
                  </w:r>
                  <w:r w:rsidRPr="00B70E83">
                    <w:rPr>
                      <w:lang w:val="ro-RO"/>
                    </w:rPr>
                    <w:t>începând de la data prevăzută în Ordinul de începere</w:t>
                  </w:r>
                  <w:r w:rsidRPr="006C3A81">
                    <w:rPr>
                      <w:lang w:val="fr-BE"/>
                    </w:rPr>
                    <w:t>.</w:t>
                  </w:r>
                </w:p>
                <w:p w14:paraId="2E906884" w14:textId="77777777" w:rsidR="00452358" w:rsidRPr="006C3A81" w:rsidRDefault="00452358" w:rsidP="003E392B">
                  <w:pPr>
                    <w:pStyle w:val="NormalWeb"/>
                    <w:tabs>
                      <w:tab w:val="left" w:pos="567"/>
                    </w:tabs>
                    <w:rPr>
                      <w:lang w:val="ro-RO"/>
                    </w:rPr>
                  </w:pPr>
                  <w:r w:rsidRPr="006C3A81">
                    <w:rPr>
                      <w:lang w:val="fr-BE"/>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4A2FF5">
                    <w:rPr>
                      <w:b/>
                      <w:bCs/>
                      <w:lang w:val="ro-RO"/>
                    </w:rPr>
                    <w:t>de ________ luni</w:t>
                  </w:r>
                  <w:r w:rsidRPr="007926DA">
                    <w:rPr>
                      <w:lang w:val="ro-RO"/>
                    </w:rPr>
                    <w:t xml:space="preserve"> de la data precizată în ordinul de începere a lucrărilor. Emiterea ordinului de începere a lucrărilor este condiționată de îndeplinirea cumulativă a următoarelor condiții:</w:t>
                  </w:r>
                </w:p>
                <w:p w14:paraId="750655DC" w14:textId="77777777" w:rsidR="00452358" w:rsidRPr="007926DA" w:rsidRDefault="00452358" w:rsidP="003E392B">
                  <w:pPr>
                    <w:jc w:val="both"/>
                  </w:pPr>
                  <w:r w:rsidRPr="007926DA">
                    <w:t>- obținerea autorizației de construire de către Beneficiar;</w:t>
                  </w:r>
                </w:p>
                <w:p w14:paraId="0F18C4D2" w14:textId="77777777" w:rsidR="00452358" w:rsidRPr="007926DA" w:rsidRDefault="00452358" w:rsidP="003E392B">
                  <w:pPr>
                    <w:jc w:val="both"/>
                  </w:pPr>
                  <w:r w:rsidRPr="007926DA">
                    <w:t>- constituirea garanției de bun</w:t>
                  </w:r>
                  <w:r>
                    <w:t>ă</w:t>
                  </w:r>
                  <w:r w:rsidRPr="007926DA">
                    <w:t xml:space="preserve"> execuție a contractului;</w:t>
                  </w:r>
                </w:p>
                <w:p w14:paraId="44437558" w14:textId="77777777" w:rsidR="00452358" w:rsidRPr="007926DA" w:rsidRDefault="00452358" w:rsidP="003E392B">
                  <w:pPr>
                    <w:jc w:val="both"/>
                  </w:pPr>
                  <w:r w:rsidRPr="007926DA">
                    <w:t>- semnarea procesului–verbal de predare - primire a amplasamentului, liber de orice sarcini care împiedică realizarea obiectului prezentului contract.</w:t>
                  </w:r>
                </w:p>
                <w:p w14:paraId="6AF98EA0" w14:textId="77777777" w:rsidR="00452358" w:rsidRPr="006C3A81" w:rsidRDefault="00452358" w:rsidP="003E392B">
                  <w:pPr>
                    <w:pStyle w:val="NormalWeb"/>
                    <w:tabs>
                      <w:tab w:val="left" w:pos="567"/>
                    </w:tabs>
                    <w:ind w:firstLine="29"/>
                    <w:rPr>
                      <w:lang w:val="ro-RO"/>
                    </w:rPr>
                  </w:pPr>
                  <w:r w:rsidRPr="006C3A81">
                    <w:rPr>
                      <w:lang w:val="ro-RO"/>
                    </w:rPr>
                    <w:t>4.3. Executarea lucrărilor se va face în succesiunea și termenele stabilite prin graficul de execuție, alcătuit în ordinea tehnologică de execuţie, anexă la contract și parte integrantă a acestuia.</w:t>
                  </w:r>
                </w:p>
                <w:p w14:paraId="02E19248" w14:textId="77777777" w:rsidR="00452358" w:rsidRPr="006C3A81" w:rsidRDefault="00452358" w:rsidP="003E392B">
                  <w:pPr>
                    <w:pStyle w:val="NormalWeb"/>
                    <w:tabs>
                      <w:tab w:val="left" w:pos="567"/>
                    </w:tabs>
                    <w:ind w:right="-110"/>
                    <w:rPr>
                      <w:lang w:val="fr-BE"/>
                    </w:rPr>
                  </w:pPr>
                  <w:r w:rsidRPr="006C3A81">
                    <w:rPr>
                      <w:lang w:val="fr-BE"/>
                    </w:rPr>
                    <w:t>4.4. Antreprenorul are dreptul la modificarea duratei de execuţie doar dacă aceasta nu se datorează din culpa sa.</w:t>
                  </w:r>
                </w:p>
                <w:p w14:paraId="22B574E7" w14:textId="77777777" w:rsidR="00452358" w:rsidRPr="006C3A81" w:rsidRDefault="00452358" w:rsidP="003E392B">
                  <w:pPr>
                    <w:pStyle w:val="NormalWeb"/>
                    <w:tabs>
                      <w:tab w:val="left" w:pos="567"/>
                    </w:tabs>
                    <w:rPr>
                      <w:lang w:val="fr-BE"/>
                    </w:rPr>
                  </w:pPr>
                  <w:r w:rsidRPr="006C3A81">
                    <w:rPr>
                      <w:lang w:val="fr-BE"/>
                    </w:rPr>
                    <w:t>4.5. Perioada de execuţie poate fi prelungită sau suspendată, cu modificarea graficului de execuție aprobat de ambele părți, dacă constrângerea activităţii se datorează următoarelor cauze:</w:t>
                  </w:r>
                </w:p>
                <w:p w14:paraId="265283DC" w14:textId="77777777" w:rsidR="00452358" w:rsidRPr="006369F2" w:rsidRDefault="00452358" w:rsidP="003E392B">
                  <w:pPr>
                    <w:tabs>
                      <w:tab w:val="left" w:pos="1276"/>
                    </w:tabs>
                    <w:jc w:val="both"/>
                    <w:rPr>
                      <w:lang w:val="en-US"/>
                    </w:rPr>
                  </w:pPr>
                  <w:r w:rsidRPr="006369F2">
                    <w:rPr>
                      <w:lang w:val="en-US"/>
                    </w:rPr>
                    <w:t>a) generate de Beneficiar</w:t>
                  </w:r>
                  <w:r>
                    <w:rPr>
                      <w:lang w:val="en-US"/>
                    </w:rPr>
                    <w:t xml:space="preserve"> sau Co-investitor</w:t>
                  </w:r>
                  <w:r w:rsidRPr="006369F2">
                    <w:rPr>
                      <w:lang w:val="en-US"/>
                    </w:rPr>
                    <w:t>;</w:t>
                  </w:r>
                </w:p>
                <w:p w14:paraId="46995368" w14:textId="77777777" w:rsidR="00452358" w:rsidRPr="006369F2" w:rsidRDefault="00452358" w:rsidP="003E392B">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03219760" w14:textId="77777777" w:rsidR="00452358" w:rsidRPr="006369F2" w:rsidRDefault="00452358" w:rsidP="003E392B">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3AB8E224" w14:textId="77777777" w:rsidR="00452358" w:rsidRPr="006C3A81" w:rsidRDefault="00452358" w:rsidP="003E392B">
                  <w:pPr>
                    <w:tabs>
                      <w:tab w:val="left" w:pos="1276"/>
                    </w:tabs>
                    <w:jc w:val="both"/>
                    <w:rPr>
                      <w:lang w:val="fr-BE"/>
                    </w:rPr>
                  </w:pPr>
                  <w:r w:rsidRPr="006C3A81">
                    <w:rPr>
                      <w:lang w:val="fr-BE"/>
                    </w:rPr>
                    <w:t>d) calamităţilor naturale recunoscute de autoritatea legală.</w:t>
                  </w:r>
                </w:p>
                <w:p w14:paraId="61C8559F" w14:textId="77777777" w:rsidR="00452358" w:rsidRPr="006C3A81" w:rsidRDefault="00452358" w:rsidP="003E392B">
                  <w:pPr>
                    <w:pStyle w:val="NormalWeb"/>
                    <w:tabs>
                      <w:tab w:val="left" w:pos="567"/>
                    </w:tabs>
                    <w:rPr>
                      <w:lang w:val="fr-BE"/>
                    </w:rPr>
                  </w:pPr>
                  <w:r w:rsidRPr="006C3A81">
                    <w:rPr>
                      <w:lang w:val="fr-BE"/>
                    </w:rPr>
                    <w:t xml:space="preserve">4.6. Conform dispoziţiei scrise a </w:t>
                  </w:r>
                  <w:r>
                    <w:rPr>
                      <w:lang w:val="fr-BE"/>
                    </w:rPr>
                    <w:t>Co-investitorului</w:t>
                  </w:r>
                  <w:r w:rsidRPr="006C3A81">
                    <w:rPr>
                      <w:lang w:val="fr-BE"/>
                    </w:rPr>
                    <w:t>, Antreprenorul va sista execuţia lucrărilor sau a unor părţi ale acestora pe o durată şi în modul în care Co-investitorul de comun cu Beneficiarul consideră oportun. Pe timpul suspendării, Antreprenorul va proteja şi conserva lucrările în mod corespunzător, aşa cum va dispune Co-investitorul de comun cu Beneficiarul. În cazul sistării lucrărilor sau a unor părţi din ele, din iniţiativa Antreprenorului, acesta suportă pe timpul suspendării toate cheltuielile, privind protejarea şi conservarea lucrărilor cu bună diligenţă.</w:t>
                  </w:r>
                </w:p>
                <w:p w14:paraId="5D899DBC" w14:textId="77777777" w:rsidR="00452358" w:rsidRPr="006C3A81" w:rsidRDefault="00452358" w:rsidP="003E392B">
                  <w:pPr>
                    <w:pStyle w:val="NormalWeb"/>
                    <w:tabs>
                      <w:tab w:val="left" w:pos="567"/>
                    </w:tabs>
                    <w:rPr>
                      <w:lang w:val="fr-BE"/>
                    </w:rPr>
                  </w:pPr>
                  <w:r w:rsidRPr="006C3A81">
                    <w:rPr>
                      <w:lang w:val="fr-BE"/>
                    </w:rPr>
                    <w:t>4.7. Lipsa informării Co-investitorului și Beneficiarului face inopozabila decizia Antreprenorului de sistare a lucrărilor, cu consecinţa exercitării de către Co-investitor a dreptului de</w:t>
                  </w:r>
                  <w:r>
                    <w:rPr>
                      <w:lang w:val="fr-BE"/>
                    </w:rPr>
                    <w:t xml:space="preserve"> </w:t>
                  </w:r>
                  <w:r w:rsidRPr="006C3A81">
                    <w:rPr>
                      <w:lang w:val="fr-BE"/>
                    </w:rPr>
                    <w:t>a</w:t>
                  </w:r>
                  <w:r>
                    <w:rPr>
                      <w:lang w:val="fr-BE"/>
                    </w:rPr>
                    <w:t xml:space="preserve"> </w:t>
                  </w:r>
                  <w:r w:rsidRPr="006C3A81">
                    <w:rPr>
                      <w:lang w:val="fr-BE"/>
                    </w:rPr>
                    <w:t>refuza prelungirea duratei de execuţie a lucrărilor contractate.</w:t>
                  </w:r>
                </w:p>
                <w:p w14:paraId="0375217F" w14:textId="77777777" w:rsidR="00452358" w:rsidRPr="006C3A81" w:rsidRDefault="00452358" w:rsidP="003E392B">
                  <w:pPr>
                    <w:tabs>
                      <w:tab w:val="left" w:pos="360"/>
                    </w:tabs>
                    <w:jc w:val="both"/>
                    <w:rPr>
                      <w:lang w:val="fr-BE"/>
                    </w:rPr>
                  </w:pPr>
                </w:p>
                <w:p w14:paraId="3F92C3B4" w14:textId="77777777" w:rsidR="00452358" w:rsidRPr="006C3A81" w:rsidRDefault="00452358" w:rsidP="003E392B">
                  <w:pPr>
                    <w:pStyle w:val="NormalWeb"/>
                    <w:tabs>
                      <w:tab w:val="left" w:pos="525"/>
                    </w:tabs>
                    <w:rPr>
                      <w:b/>
                      <w:lang w:val="fr-BE"/>
                    </w:rPr>
                  </w:pPr>
                  <w:r w:rsidRPr="006C3A81">
                    <w:rPr>
                      <w:b/>
                      <w:lang w:val="fr-BE"/>
                    </w:rPr>
                    <w:t>5. RECEPŢIA LUCRĂRILOR DE EXECUŢIE</w:t>
                  </w:r>
                </w:p>
                <w:p w14:paraId="7C6A9D90" w14:textId="77777777" w:rsidR="00452358" w:rsidRPr="006C3A81" w:rsidRDefault="00452358" w:rsidP="003E392B">
                  <w:pPr>
                    <w:pStyle w:val="NormalWeb"/>
                    <w:tabs>
                      <w:tab w:val="left" w:pos="567"/>
                    </w:tabs>
                    <w:rPr>
                      <w:lang w:val="fr-BE"/>
                    </w:rPr>
                  </w:pPr>
                  <w:r w:rsidRPr="006C3A81">
                    <w:rPr>
                      <w:lang w:val="fr-BE"/>
                    </w:rPr>
                    <w:t>5.1. Terminarea lucrărilor</w:t>
                  </w:r>
                </w:p>
                <w:p w14:paraId="212BA0F7" w14:textId="77777777" w:rsidR="00452358" w:rsidRPr="006C3A81" w:rsidRDefault="00452358" w:rsidP="003E392B">
                  <w:pPr>
                    <w:pStyle w:val="NormalWeb"/>
                    <w:tabs>
                      <w:tab w:val="left" w:pos="567"/>
                    </w:tabs>
                    <w:rPr>
                      <w:lang w:val="fr-BE"/>
                    </w:rPr>
                  </w:pPr>
                  <w:r w:rsidRPr="006C3A81">
                    <w:rPr>
                      <w:lang w:val="fr-BE"/>
                    </w:rPr>
                    <w:t xml:space="preserve">5.1.1. Totalitatea lucrărilor sau, dacă este cazul, oricare parte din acestea, prevăzute a fi </w:t>
                  </w:r>
                  <w:r w:rsidRPr="006C3A81">
                    <w:rPr>
                      <w:lang w:val="fr-BE"/>
                    </w:rPr>
                    <w:lastRenderedPageBreak/>
                    <w:t>finalizate într-un termen stabilit prin graficul de execuție a contractului, trebuie finalizate în termenul convenit de părţi, termen care curge împotriva Antreprenorului de la data precizata în Ordinul de începere a lucrărilor.</w:t>
                  </w:r>
                </w:p>
                <w:p w14:paraId="21CADCC1" w14:textId="77777777" w:rsidR="00452358" w:rsidRPr="006C3A81" w:rsidRDefault="00452358" w:rsidP="003E392B">
                  <w:pPr>
                    <w:pStyle w:val="NormalWeb"/>
                    <w:tabs>
                      <w:tab w:val="left" w:pos="567"/>
                    </w:tabs>
                    <w:rPr>
                      <w:lang w:val="fr-BE"/>
                    </w:rPr>
                  </w:pPr>
                  <w:r w:rsidRPr="006C3A81">
                    <w:rPr>
                      <w:lang w:val="fr-BE"/>
                    </w:rPr>
                    <w:t>5.2. Înştiinţarea de Recepţie</w:t>
                  </w:r>
                </w:p>
                <w:p w14:paraId="7E83945A" w14:textId="77777777" w:rsidR="00452358" w:rsidRPr="00B70E83" w:rsidRDefault="00452358" w:rsidP="003E392B">
                  <w:pPr>
                    <w:pStyle w:val="NormalWeb"/>
                    <w:tabs>
                      <w:tab w:val="left" w:pos="567"/>
                    </w:tabs>
                    <w:rPr>
                      <w:lang w:val="ro-RO"/>
                    </w:rPr>
                  </w:pPr>
                  <w:r w:rsidRPr="006C3A81">
                    <w:rPr>
                      <w:lang w:val="fr-BE"/>
                    </w:rPr>
                    <w:t xml:space="preserve">5.2.1. Antreprenorul are obligaţia de a notifica în scris Co-investitorul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w:t>
                  </w:r>
                  <w:r>
                    <w:rPr>
                      <w:lang w:val="ro-RO"/>
                    </w:rPr>
                    <w:t xml:space="preserve">Co-investitorul de comun cu </w:t>
                  </w:r>
                  <w:r w:rsidRPr="00B70E83">
                    <w:rPr>
                      <w:lang w:val="ro-RO"/>
                    </w:rPr>
                    <w:t>Beneficiarul va convoca  comisia de recepție la terminrea lucrărilor, în termenii stabiliți de legislație.</w:t>
                  </w:r>
                </w:p>
                <w:p w14:paraId="18DF4266" w14:textId="77777777" w:rsidR="00452358" w:rsidRPr="006C3A81" w:rsidRDefault="00452358" w:rsidP="003E392B">
                  <w:pPr>
                    <w:pStyle w:val="NormalWeb"/>
                    <w:tabs>
                      <w:tab w:val="left" w:pos="567"/>
                    </w:tabs>
                    <w:rPr>
                      <w:lang w:val="ro-RO"/>
                    </w:rPr>
                  </w:pPr>
                  <w:r w:rsidRPr="006C3A81">
                    <w:rPr>
                      <w:lang w:val="ro-RO"/>
                    </w:rPr>
                    <w:t>5.2.2. În cazul în care Comisia de recep</w:t>
                  </w:r>
                  <w:r>
                    <w:rPr>
                      <w:lang w:val="ro-RO"/>
                    </w:rPr>
                    <w:t>ție</w:t>
                  </w:r>
                  <w:r w:rsidRPr="006C3A81">
                    <w:rPr>
                      <w:lang w:val="ro-RO"/>
                    </w:rPr>
                    <w:t xml:space="preserve"> constată că sunt lipsuri sau deficienţe, acestea vor fi consemnate </w:t>
                  </w:r>
                  <w:r w:rsidRPr="00B70E83">
                    <w:rPr>
                      <w:lang w:val="ro-RO"/>
                    </w:rPr>
                    <w:t>î</w:t>
                  </w:r>
                  <w:r w:rsidRPr="006C3A81">
                    <w:rPr>
                      <w:lang w:val="ro-RO"/>
                    </w:rPr>
                    <w:t>ntr-un proces-verbal şi notificate Antreprenorului, stabilindu-se şi termenele pentru remediere şi finalizare din contul Antreprenorului, sub sancțiunea perceperii de penalități în condițiile punctului 15 din prezentele condiții contractuale.</w:t>
                  </w:r>
                </w:p>
                <w:p w14:paraId="480306B7" w14:textId="77777777" w:rsidR="00452358" w:rsidRPr="006C3A81" w:rsidRDefault="00452358" w:rsidP="003E392B">
                  <w:pPr>
                    <w:pStyle w:val="NormalWeb"/>
                    <w:tabs>
                      <w:tab w:val="left" w:pos="567"/>
                    </w:tabs>
                    <w:rPr>
                      <w:lang w:val="fr-BE"/>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6C3A81">
                    <w:rPr>
                      <w:lang w:val="fr-BE"/>
                    </w:rPr>
                    <w:t>În funcţie de constatările făcute, Co-investitorul și Beneficiarul au dreptul de a admite, cu sau fără obiecții, a amâna sau de a respinge recepţia.</w:t>
                  </w:r>
                  <w:r w:rsidRPr="006C3A81">
                    <w:rPr>
                      <w:color w:val="333333"/>
                      <w:shd w:val="clear" w:color="auto" w:fill="FFFFFF"/>
                      <w:lang w:val="fr-BE"/>
                    </w:rPr>
                    <w:t xml:space="preserve"> </w:t>
                  </w:r>
                </w:p>
                <w:p w14:paraId="37257525" w14:textId="77777777" w:rsidR="00452358" w:rsidRPr="006C3A81" w:rsidRDefault="00452358" w:rsidP="003E392B">
                  <w:pPr>
                    <w:pStyle w:val="NormalWeb"/>
                    <w:tabs>
                      <w:tab w:val="left" w:pos="567"/>
                    </w:tabs>
                    <w:rPr>
                      <w:lang w:val="fr-BE"/>
                    </w:rPr>
                  </w:pPr>
                  <w:r w:rsidRPr="006C3A81">
                    <w:rPr>
                      <w:lang w:val="fr-BE"/>
                    </w:rPr>
                    <w:t>5.2.4. Co-inestitorul va proceda la recepţia lucrărilor potrivit actelor normative şi va înştiinţa Antreprenorul referitor la decizia sa, transmiţând acestuia o copie a procesului verbal de recepţie la terminarea lucrărilor.</w:t>
                  </w:r>
                </w:p>
                <w:p w14:paraId="330BDE0A" w14:textId="77777777" w:rsidR="00452358" w:rsidRPr="006C3A81" w:rsidRDefault="00452358" w:rsidP="003E392B">
                  <w:pPr>
                    <w:pStyle w:val="NormalWeb"/>
                    <w:tabs>
                      <w:tab w:val="left" w:pos="567"/>
                    </w:tabs>
                    <w:rPr>
                      <w:lang w:val="fr-BE"/>
                    </w:rPr>
                  </w:pPr>
                  <w:r w:rsidRPr="006C3A81">
                    <w:rPr>
                      <w:lang w:val="fr-B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951F80D" w14:textId="77777777" w:rsidR="00452358" w:rsidRPr="006369F2" w:rsidRDefault="00452358" w:rsidP="003E392B">
                  <w:pPr>
                    <w:pStyle w:val="NormalWeb"/>
                    <w:tabs>
                      <w:tab w:val="left" w:pos="567"/>
                    </w:tabs>
                    <w:rPr>
                      <w:lang w:val="en-US"/>
                    </w:rPr>
                  </w:pPr>
                  <w:r w:rsidRPr="006369F2">
                    <w:rPr>
                      <w:lang w:val="en-US"/>
                    </w:rPr>
                    <w:t xml:space="preserve">5.2.6. Recepţia finală va fi efectuată conform prevederilor actelor normative. </w:t>
                  </w:r>
                </w:p>
                <w:p w14:paraId="08A60370" w14:textId="77777777" w:rsidR="00452358" w:rsidRPr="006369F2" w:rsidRDefault="00452358" w:rsidP="003E392B">
                  <w:pPr>
                    <w:pStyle w:val="NormalWeb"/>
                    <w:tabs>
                      <w:tab w:val="left" w:pos="567"/>
                    </w:tabs>
                    <w:rPr>
                      <w:lang w:val="en-US"/>
                    </w:rPr>
                  </w:pPr>
                </w:p>
                <w:p w14:paraId="63DE84B3" w14:textId="77777777" w:rsidR="00452358" w:rsidRPr="006369F2" w:rsidRDefault="00452358" w:rsidP="003E392B">
                  <w:pPr>
                    <w:tabs>
                      <w:tab w:val="left" w:pos="525"/>
                    </w:tabs>
                    <w:jc w:val="both"/>
                    <w:rPr>
                      <w:b/>
                      <w:lang w:val="en-US"/>
                    </w:rPr>
                  </w:pPr>
                  <w:r w:rsidRPr="006369F2">
                    <w:rPr>
                      <w:b/>
                      <w:lang w:val="en-US"/>
                    </w:rPr>
                    <w:t>6. REMEDIEREA DEFECTELOR</w:t>
                  </w:r>
                </w:p>
                <w:p w14:paraId="6A95BCE3" w14:textId="77777777" w:rsidR="00452358" w:rsidRPr="006369F2" w:rsidRDefault="00452358" w:rsidP="003E392B">
                  <w:pPr>
                    <w:jc w:val="both"/>
                    <w:rPr>
                      <w:lang w:val="en-US"/>
                    </w:rPr>
                  </w:pPr>
                  <w:r w:rsidRPr="006369F2">
                    <w:rPr>
                      <w:lang w:val="en-US"/>
                    </w:rPr>
                    <w:t xml:space="preserve">6.1. În orice moment înainte de expirarea perioadei stabilite la punctul 13 din prezentele condiții contractuale, </w:t>
                  </w:r>
                  <w:r>
                    <w:rPr>
                      <w:lang w:val="en-US"/>
                    </w:rPr>
                    <w:t>Co-investitorul</w:t>
                  </w:r>
                  <w:r w:rsidRPr="006369F2">
                    <w:rPr>
                      <w:lang w:val="en-US"/>
                    </w:rPr>
                    <w:t xml:space="preserve"> poate să înştiinţeze Antreprenorul cu privire la orice defecte, fie ele aparente sau ascunse, sau lucrări nefinalizate.</w:t>
                  </w:r>
                </w:p>
                <w:p w14:paraId="0D7C45F5" w14:textId="77777777" w:rsidR="00452358" w:rsidRPr="006369F2" w:rsidRDefault="00452358" w:rsidP="003E392B">
                  <w:pPr>
                    <w:jc w:val="both"/>
                    <w:rPr>
                      <w:lang w:val="en-US"/>
                    </w:rPr>
                  </w:pPr>
                  <w:r w:rsidRPr="006369F2">
                    <w:rPr>
                      <w:lang w:val="en-US"/>
                    </w:rPr>
                    <w:t xml:space="preserve">6.2. Antreprenorul va remedia, fără costuri suplimentare pentru </w:t>
                  </w:r>
                  <w:r>
                    <w:rPr>
                      <w:lang w:val="en-US"/>
                    </w:rPr>
                    <w:t xml:space="preserve">Co-investitor și </w:t>
                  </w:r>
                  <w:r w:rsidRPr="006369F2">
                    <w:rPr>
                      <w:lang w:val="en-US"/>
                    </w:rPr>
                    <w:t>Beneficiar, orice defecte datorate faptului că materialele, echipamentele sau calitatea execuţiei nu sunt în conformitate cu prevederile Contractului.</w:t>
                  </w:r>
                </w:p>
                <w:p w14:paraId="73947449" w14:textId="77777777" w:rsidR="00452358" w:rsidRPr="006369F2" w:rsidRDefault="00452358" w:rsidP="003E392B">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13DFBC6" w14:textId="77777777" w:rsidR="00452358" w:rsidRPr="006369F2" w:rsidRDefault="00452358" w:rsidP="003E392B">
                  <w:pPr>
                    <w:pStyle w:val="NormalWeb"/>
                    <w:tabs>
                      <w:tab w:val="left" w:pos="567"/>
                    </w:tabs>
                    <w:rPr>
                      <w:lang w:val="en-US"/>
                    </w:rPr>
                  </w:pPr>
                </w:p>
                <w:p w14:paraId="61F09A18" w14:textId="77777777" w:rsidR="00452358" w:rsidRPr="006369F2" w:rsidRDefault="00452358" w:rsidP="003E392B">
                  <w:pPr>
                    <w:pStyle w:val="NormalWeb"/>
                    <w:tabs>
                      <w:tab w:val="left" w:pos="525"/>
                    </w:tabs>
                    <w:rPr>
                      <w:lang w:val="en-US"/>
                    </w:rPr>
                  </w:pPr>
                  <w:r w:rsidRPr="006369F2">
                    <w:rPr>
                      <w:b/>
                      <w:lang w:val="en-US"/>
                    </w:rPr>
                    <w:t xml:space="preserve">7. DREPTURILE ŞI OBLIGAŢIUNILE </w:t>
                  </w:r>
                  <w:r w:rsidRPr="002978A1">
                    <w:rPr>
                      <w:b/>
                      <w:lang w:val="en-US"/>
                    </w:rPr>
                    <w:t>PĂRȚILOR CONTRACTANTE</w:t>
                  </w:r>
                </w:p>
                <w:p w14:paraId="66546947" w14:textId="77777777" w:rsidR="00452358" w:rsidRPr="006369F2" w:rsidRDefault="00452358" w:rsidP="003E392B">
                  <w:pPr>
                    <w:tabs>
                      <w:tab w:val="left" w:pos="2625"/>
                    </w:tabs>
                    <w:spacing w:after="200"/>
                    <w:contextualSpacing/>
                    <w:jc w:val="both"/>
                    <w:rPr>
                      <w:lang w:val="en-US"/>
                    </w:rPr>
                  </w:pPr>
                  <w:r w:rsidRPr="006369F2">
                    <w:rPr>
                      <w:lang w:val="en-US"/>
                    </w:rPr>
                    <w:t xml:space="preserve">7.1. Întreaga documentaţie necesară pentru executarea lucrărilor contractate se pune de către </w:t>
                  </w:r>
                  <w:r>
                    <w:rPr>
                      <w:lang w:val="en-US"/>
                    </w:rPr>
                    <w:t xml:space="preserve">Co-investitor și </w:t>
                  </w:r>
                  <w:r w:rsidRPr="006369F2">
                    <w:rPr>
                      <w:lang w:val="en-US"/>
                    </w:rPr>
                    <w:t>Beneficiar la dispoziţia Antreprenorului în două exemplare.</w:t>
                  </w:r>
                </w:p>
                <w:p w14:paraId="4F57AB79" w14:textId="77777777" w:rsidR="00452358" w:rsidRPr="006369F2" w:rsidRDefault="00452358" w:rsidP="003E392B">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15A2343" w14:textId="77777777" w:rsidR="00452358" w:rsidRPr="006369F2" w:rsidRDefault="00452358" w:rsidP="003E392B">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A07A72B" w14:textId="77777777" w:rsidR="00452358" w:rsidRPr="006C3A81" w:rsidRDefault="00452358" w:rsidP="003E392B">
                  <w:pPr>
                    <w:tabs>
                      <w:tab w:val="left" w:pos="2625"/>
                    </w:tabs>
                    <w:spacing w:after="200"/>
                    <w:contextualSpacing/>
                    <w:jc w:val="both"/>
                    <w:rPr>
                      <w:lang w:val="fr-BE"/>
                    </w:rPr>
                  </w:pPr>
                  <w:r w:rsidRPr="006C3A81">
                    <w:rPr>
                      <w:lang w:val="fr-BE"/>
                    </w:rPr>
                    <w:t xml:space="preserve">7.4. Documentaţia pusă la dispoziţia Antreprenorului se repartizează astfel: </w:t>
                  </w:r>
                </w:p>
                <w:p w14:paraId="02A4F0C5" w14:textId="77777777" w:rsidR="00452358" w:rsidRPr="006C3A81" w:rsidRDefault="00452358" w:rsidP="003E392B">
                  <w:pPr>
                    <w:tabs>
                      <w:tab w:val="left" w:pos="1276"/>
                    </w:tabs>
                    <w:jc w:val="both"/>
                    <w:rPr>
                      <w:lang w:val="fr-BE"/>
                    </w:rPr>
                  </w:pPr>
                  <w:r w:rsidRPr="006C3A81">
                    <w:rPr>
                      <w:lang w:val="fr-BE"/>
                    </w:rPr>
                    <w:t>a) un exemplar rămâne la dispoziţia Antreprenorului,</w:t>
                  </w:r>
                </w:p>
                <w:p w14:paraId="0CB5685F" w14:textId="77777777" w:rsidR="00452358" w:rsidRPr="006C3A81" w:rsidRDefault="00452358" w:rsidP="003E392B">
                  <w:pPr>
                    <w:tabs>
                      <w:tab w:val="left" w:pos="1276"/>
                    </w:tabs>
                    <w:jc w:val="both"/>
                    <w:rPr>
                      <w:lang w:val="fr-BE"/>
                    </w:rPr>
                  </w:pPr>
                  <w:r w:rsidRPr="006C3A81">
                    <w:rPr>
                      <w:lang w:val="fr-BE"/>
                    </w:rPr>
                    <w:lastRenderedPageBreak/>
                    <w:t>b) un exemplar</w:t>
                  </w:r>
                  <w:r w:rsidRPr="007926DA">
                    <w:t xml:space="preserve"> </w:t>
                  </w:r>
                  <w:r w:rsidRPr="006C3A81">
                    <w:rPr>
                      <w:lang w:val="fr-BE"/>
                    </w:rPr>
                    <w:t xml:space="preserve">va fi ţinut de către acesta la dispoziţie pentru consultare de către Inspectoratul Național pentru Supraveghere Tehnică, precum şi de către alte persoane autorizate, inclusiv dirigintele de șantier. </w:t>
                  </w:r>
                </w:p>
                <w:p w14:paraId="2671BDD6" w14:textId="77777777" w:rsidR="00452358" w:rsidRPr="006C3A81" w:rsidRDefault="00452358" w:rsidP="003E392B">
                  <w:pPr>
                    <w:tabs>
                      <w:tab w:val="left" w:pos="1276"/>
                    </w:tabs>
                    <w:jc w:val="both"/>
                    <w:rPr>
                      <w:lang w:val="fr-BE"/>
                    </w:rPr>
                  </w:pPr>
                  <w:r w:rsidRPr="006C3A81">
                    <w:rPr>
                      <w:lang w:val="fr-BE"/>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748C837C" w14:textId="77777777" w:rsidR="00452358" w:rsidRPr="006C3A81" w:rsidRDefault="00452358" w:rsidP="003E392B">
                  <w:pPr>
                    <w:tabs>
                      <w:tab w:val="left" w:pos="1276"/>
                    </w:tabs>
                    <w:jc w:val="both"/>
                    <w:rPr>
                      <w:lang w:val="fr-BE"/>
                    </w:rPr>
                  </w:pPr>
                  <w:r w:rsidRPr="006C3A81">
                    <w:rPr>
                      <w:lang w:val="fr-BE"/>
                    </w:rPr>
                    <w:t xml:space="preserve">7.6. Dacă Co-investitorul nu emite în timp util dispoziţii suplimentare care să conţină instrucţiuni sau aprobări, ordine, directive, sau detalii, Antreprenorul va notifica Co-investitorul </w:t>
                  </w:r>
                  <w:r>
                    <w:rPr>
                      <w:lang w:val="fr-BE"/>
                    </w:rPr>
                    <w:t xml:space="preserve">și Beneficiarul </w:t>
                  </w:r>
                  <w:r w:rsidRPr="006C3A81">
                    <w:rPr>
                      <w:lang w:val="fr-BE"/>
                    </w:rPr>
                    <w:t xml:space="preserve">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4D9D2B50" w14:textId="77777777" w:rsidR="00452358" w:rsidRPr="006C3A81" w:rsidRDefault="00452358" w:rsidP="003E392B">
                  <w:pPr>
                    <w:tabs>
                      <w:tab w:val="left" w:pos="1276"/>
                    </w:tabs>
                    <w:jc w:val="both"/>
                    <w:rPr>
                      <w:lang w:val="fr-BE"/>
                    </w:rPr>
                  </w:pPr>
                  <w:r w:rsidRPr="006C3A81">
                    <w:rPr>
                      <w:lang w:val="fr-B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19376A7" w14:textId="77777777" w:rsidR="00452358" w:rsidRPr="006C3A81" w:rsidRDefault="00452358" w:rsidP="003E392B">
                  <w:pPr>
                    <w:tabs>
                      <w:tab w:val="left" w:pos="1276"/>
                    </w:tabs>
                    <w:jc w:val="both"/>
                    <w:rPr>
                      <w:lang w:val="fr-BE"/>
                    </w:rPr>
                  </w:pPr>
                  <w:r w:rsidRPr="006C3A81">
                    <w:rPr>
                      <w:lang w:val="fr-BE"/>
                    </w:rPr>
                    <w:t xml:space="preserve">7.8. La lucrările la care se fac încercări, se consideră calitatea probei îndeplinită atâta timp cât rezultatele se înscriu în limitele admise prin reglementările tehnice. </w:t>
                  </w:r>
                </w:p>
                <w:p w14:paraId="313BAF4C" w14:textId="77777777" w:rsidR="00452358" w:rsidRPr="006C3A81" w:rsidRDefault="00452358" w:rsidP="003E392B">
                  <w:pPr>
                    <w:tabs>
                      <w:tab w:val="left" w:pos="1276"/>
                    </w:tabs>
                    <w:jc w:val="both"/>
                    <w:rPr>
                      <w:lang w:val="fr-BE"/>
                    </w:rPr>
                  </w:pPr>
                  <w:r w:rsidRPr="006C3A81">
                    <w:rPr>
                      <w:lang w:val="fr-BE"/>
                    </w:rPr>
                    <w:t>7.9.</w:t>
                  </w:r>
                  <w:r w:rsidRPr="006C3A81">
                    <w:rPr>
                      <w:sz w:val="20"/>
                      <w:szCs w:val="20"/>
                      <w:lang w:val="fr-BE"/>
                    </w:rPr>
                    <w:t xml:space="preserve"> </w:t>
                  </w:r>
                  <w:r w:rsidRPr="006C3A81">
                    <w:rPr>
                      <w:lang w:val="fr-BE"/>
                    </w:rPr>
                    <w:t xml:space="preserve">Co-investitorul va asigura supraveghea desfăşurării lucrărilor în conformitate cu prevederile contractului, prin diriginți de șantier atestaţi, inclusiv prin intermediul altor angajați ai Co-investitorului și Beneficiarului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9C0CD26" w14:textId="77777777" w:rsidR="00452358" w:rsidRPr="006C3A81" w:rsidRDefault="00452358" w:rsidP="003E392B">
                  <w:pPr>
                    <w:tabs>
                      <w:tab w:val="left" w:pos="1276"/>
                    </w:tabs>
                    <w:jc w:val="both"/>
                    <w:rPr>
                      <w:lang w:val="fr-BE"/>
                    </w:rPr>
                  </w:pPr>
                  <w:r w:rsidRPr="006C3A81">
                    <w:rPr>
                      <w:lang w:val="fr-BE"/>
                    </w:rPr>
                    <w:t>7.10. Co-investitorul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Co-investitorului trebuie să i se comunice numele Responsabilului tehnic atestat tehnico-profesional, care va dirija execuţia lucrărilor şi va verifica calitatea lor din partea Antreprenorului.</w:t>
                  </w:r>
                </w:p>
                <w:p w14:paraId="548B2323" w14:textId="77777777" w:rsidR="00452358" w:rsidRPr="006C3A81" w:rsidRDefault="00452358" w:rsidP="003E392B">
                  <w:pPr>
                    <w:tabs>
                      <w:tab w:val="left" w:pos="1276"/>
                    </w:tabs>
                    <w:jc w:val="both"/>
                    <w:rPr>
                      <w:lang w:val="fr-BE"/>
                    </w:rPr>
                  </w:pPr>
                  <w:r w:rsidRPr="006C3A81">
                    <w:rPr>
                      <w:lang w:val="fr-BE"/>
                    </w:rPr>
                    <w:t>7.11. Dacă Antreprenorul consideră că dispoziţiile Co-investitorului sunt nejustificate sau inoportune, el poate înainta obiecţii, dar acestea nu îl scutește de obligația de</w:t>
                  </w:r>
                  <w:r>
                    <w:rPr>
                      <w:lang w:val="fr-BE"/>
                    </w:rPr>
                    <w:t xml:space="preserve"> </w:t>
                  </w:r>
                  <w:r w:rsidRPr="006C3A81">
                    <w:rPr>
                      <w:lang w:val="fr-BE"/>
                    </w:rPr>
                    <w:t xml:space="preserve">a executa dispoziţiile primite, în afara cazului în care ele contravin prevederilor legale. Dacă prin executarea dispoziţiilor Co-investitorului </w:t>
                  </w:r>
                  <w:r w:rsidRPr="002978A1">
                    <w:rPr>
                      <w:color w:val="000000" w:themeColor="text1"/>
                      <w:lang w:val="fr-BE"/>
                    </w:rPr>
                    <w:t xml:space="preserve">agreate cu Beneficiarul </w:t>
                  </w:r>
                  <w:r w:rsidRPr="006C3A81">
                    <w:rPr>
                      <w:lang w:val="fr-BE"/>
                    </w:rPr>
                    <w:t xml:space="preserve">se creează dificultăţi în execuţie, care generează cheltuieli suplimentare, acestea vor fi suportate de către Beneficiar. </w:t>
                  </w:r>
                </w:p>
                <w:p w14:paraId="78CFEAF9" w14:textId="77777777" w:rsidR="00452358" w:rsidRPr="006C3A81" w:rsidRDefault="00452358" w:rsidP="003E392B">
                  <w:pPr>
                    <w:tabs>
                      <w:tab w:val="left" w:pos="1276"/>
                    </w:tabs>
                    <w:jc w:val="both"/>
                    <w:rPr>
                      <w:lang w:val="fr-BE"/>
                    </w:rPr>
                  </w:pPr>
                  <w:r w:rsidRPr="006C3A81">
                    <w:rPr>
                      <w:lang w:val="fr-B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B765CEC" w14:textId="77777777" w:rsidR="00452358" w:rsidRPr="006C3A81" w:rsidRDefault="00452358" w:rsidP="003E392B">
                  <w:pPr>
                    <w:tabs>
                      <w:tab w:val="left" w:pos="1276"/>
                    </w:tabs>
                    <w:jc w:val="both"/>
                    <w:rPr>
                      <w:lang w:val="fr-BE"/>
                    </w:rPr>
                  </w:pPr>
                  <w:r w:rsidRPr="006C3A81">
                    <w:rPr>
                      <w:lang w:val="fr-BE"/>
                    </w:rPr>
                    <w:t xml:space="preserve">7.13. Pentru verificarea trasării de către Beneficiar sau proiectant, Antreprenorul este obligat să protejeze şi să păstreze toate reperele, bornele sau alte obiecte folosite la trasarea lucrărilor. </w:t>
                  </w:r>
                </w:p>
                <w:p w14:paraId="66D7BD59" w14:textId="77777777" w:rsidR="00452358" w:rsidRPr="006C3A81" w:rsidRDefault="00452358" w:rsidP="003E392B">
                  <w:pPr>
                    <w:tabs>
                      <w:tab w:val="left" w:pos="1276"/>
                    </w:tabs>
                    <w:jc w:val="both"/>
                    <w:rPr>
                      <w:lang w:val="fr-BE"/>
                    </w:rPr>
                  </w:pPr>
                  <w:r w:rsidRPr="006C3A81">
                    <w:rPr>
                      <w:lang w:val="fr-B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Co-investitorul și Beneficiarul cu privire la erorile şi inexactităţile constatate sau presupuse. </w:t>
                  </w:r>
                </w:p>
                <w:p w14:paraId="7D87E395" w14:textId="77777777" w:rsidR="00452358" w:rsidRPr="006C3A81" w:rsidRDefault="00452358" w:rsidP="003E392B">
                  <w:pPr>
                    <w:tabs>
                      <w:tab w:val="left" w:pos="1276"/>
                    </w:tabs>
                    <w:jc w:val="both"/>
                    <w:rPr>
                      <w:lang w:val="fr-BE"/>
                    </w:rPr>
                  </w:pPr>
                  <w:r w:rsidRPr="006C3A81">
                    <w:rPr>
                      <w:lang w:val="fr-BE"/>
                    </w:rPr>
                    <w:t xml:space="preserve">7.15. Antreprenorul are obligaţia să stabilească toate relaţiile care reglementează raporturile cu subantreprenorii şi este răspunzător faţă de Co-investitor pentru respectarea de către subantreprenorii a prevederilor legale și obligațiunilor contractuale și profesionale. </w:t>
                  </w:r>
                </w:p>
                <w:p w14:paraId="6132CCAE" w14:textId="77777777" w:rsidR="00452358" w:rsidRPr="006369F2" w:rsidRDefault="00452358" w:rsidP="003E392B">
                  <w:pPr>
                    <w:tabs>
                      <w:tab w:val="left" w:pos="1276"/>
                    </w:tabs>
                    <w:jc w:val="both"/>
                    <w:rPr>
                      <w:lang w:val="en-US"/>
                    </w:rPr>
                  </w:pPr>
                  <w:r w:rsidRPr="006369F2">
                    <w:rPr>
                      <w:lang w:val="en-US"/>
                    </w:rPr>
                    <w:t xml:space="preserve">7.16. Pe parcursul executării lucrărilor, </w:t>
                  </w:r>
                  <w:r>
                    <w:rPr>
                      <w:lang w:val="en-US"/>
                    </w:rPr>
                    <w:t xml:space="preserve">Co-investitorul </w:t>
                  </w:r>
                  <w:r w:rsidRPr="006369F2">
                    <w:rPr>
                      <w:lang w:val="en-US"/>
                    </w:rPr>
                    <w:t xml:space="preserve">are dreptul să dispună în scris: </w:t>
                  </w:r>
                </w:p>
                <w:p w14:paraId="74E30B4B" w14:textId="77777777" w:rsidR="00452358" w:rsidRPr="006369F2" w:rsidRDefault="00452358" w:rsidP="00485DC0">
                  <w:pPr>
                    <w:pStyle w:val="ListParagraph"/>
                    <w:numPr>
                      <w:ilvl w:val="0"/>
                      <w:numId w:val="27"/>
                    </w:numPr>
                    <w:tabs>
                      <w:tab w:val="clear" w:pos="1134"/>
                      <w:tab w:val="left" w:pos="345"/>
                    </w:tabs>
                    <w:ind w:left="0" w:firstLine="0"/>
                    <w:contextualSpacing/>
                  </w:pPr>
                  <w:r w:rsidRPr="006369F2">
                    <w:t xml:space="preserve">îndepărtarea de pe şantier a oricăror materiale care sunt calitativ necorespunzătoare; </w:t>
                  </w:r>
                </w:p>
                <w:p w14:paraId="45354584" w14:textId="77777777" w:rsidR="00452358" w:rsidRPr="006369F2" w:rsidRDefault="00452358" w:rsidP="00485DC0">
                  <w:pPr>
                    <w:numPr>
                      <w:ilvl w:val="0"/>
                      <w:numId w:val="27"/>
                    </w:numPr>
                    <w:tabs>
                      <w:tab w:val="left" w:pos="345"/>
                    </w:tabs>
                    <w:ind w:left="0" w:firstLine="0"/>
                    <w:jc w:val="both"/>
                    <w:rPr>
                      <w:lang w:val="en-US"/>
                    </w:rPr>
                  </w:pPr>
                  <w:r w:rsidRPr="006369F2">
                    <w:rPr>
                      <w:lang w:val="en-US"/>
                    </w:rPr>
                    <w:t xml:space="preserve">înlocuirea materialelor necorespunzătoare calitativ cu altele corespunzătoare; </w:t>
                  </w:r>
                </w:p>
                <w:p w14:paraId="27B8A9CD" w14:textId="77777777" w:rsidR="00452358" w:rsidRPr="006369F2" w:rsidRDefault="00452358" w:rsidP="00485DC0">
                  <w:pPr>
                    <w:numPr>
                      <w:ilvl w:val="0"/>
                      <w:numId w:val="27"/>
                    </w:numPr>
                    <w:tabs>
                      <w:tab w:val="left" w:pos="345"/>
                    </w:tabs>
                    <w:ind w:left="0" w:firstLine="0"/>
                    <w:jc w:val="both"/>
                    <w:rPr>
                      <w:lang w:val="en-US"/>
                    </w:rPr>
                  </w:pPr>
                  <w:r w:rsidRPr="006369F2">
                    <w:rPr>
                      <w:lang w:val="en-US"/>
                    </w:rPr>
                    <w:lastRenderedPageBreak/>
                    <w:t xml:space="preserve">îndepărtarea sau refacerea oricărei lucrări sau părţi de lucrare necorespunzătoare din punct de vedere calitativ. </w:t>
                  </w:r>
                </w:p>
                <w:p w14:paraId="7256F6EF" w14:textId="77777777" w:rsidR="00452358" w:rsidRPr="006369F2" w:rsidRDefault="00452358" w:rsidP="003E392B">
                  <w:pPr>
                    <w:tabs>
                      <w:tab w:val="left" w:pos="314"/>
                    </w:tabs>
                    <w:jc w:val="both"/>
                    <w:rPr>
                      <w:lang w:val="en-US"/>
                    </w:rPr>
                  </w:pPr>
                  <w:r w:rsidRPr="006369F2">
                    <w:rPr>
                      <w:lang w:val="en-US"/>
                    </w:rPr>
                    <w:t xml:space="preserve">7.17. În cazul neexecutării de către Antreprenor a dispoziţiilor din punctul 4.1., </w:t>
                  </w:r>
                  <w:r>
                    <w:rPr>
                      <w:lang w:val="en-US"/>
                    </w:rPr>
                    <w:t>Co-investitorul</w:t>
                  </w:r>
                  <w:r w:rsidRPr="006369F2">
                    <w:rPr>
                      <w:lang w:val="en-US"/>
                    </w:rPr>
                    <w:t xml:space="preserve"> poate opri lucrările, prin rezoluțiunea contractului, în condiţiile legii, totodată Antreprenorul compensează cheltuielile aferente suportate de </w:t>
                  </w:r>
                  <w:r>
                    <w:rPr>
                      <w:lang w:val="en-US"/>
                    </w:rPr>
                    <w:t xml:space="preserve">Co-investitor și </w:t>
                  </w:r>
                  <w:r w:rsidRPr="006369F2">
                    <w:rPr>
                      <w:lang w:val="en-US"/>
                    </w:rPr>
                    <w:t xml:space="preserve">Beneficiar în legătură cu faptul neexecutării. </w:t>
                  </w:r>
                </w:p>
                <w:p w14:paraId="0D4C2A62" w14:textId="77777777" w:rsidR="00452358" w:rsidRPr="006369F2" w:rsidRDefault="00452358" w:rsidP="003E392B">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w:t>
                  </w:r>
                  <w:r>
                    <w:rPr>
                      <w:lang w:val="en-US"/>
                    </w:rPr>
                    <w:t xml:space="preserve">Co-investitorului, </w:t>
                  </w:r>
                  <w:r w:rsidRPr="006369F2">
                    <w:rPr>
                      <w:lang w:val="en-US"/>
                    </w:rPr>
                    <w:t xml:space="preserve">Beneficiarului și autorităților de specialitate responsabile. </w:t>
                  </w:r>
                </w:p>
                <w:p w14:paraId="3E02B94F" w14:textId="77777777" w:rsidR="00452358" w:rsidRPr="006369F2" w:rsidRDefault="00452358" w:rsidP="003E392B">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98BDF06" w14:textId="77777777" w:rsidR="00452358" w:rsidRPr="006369F2" w:rsidRDefault="00452358" w:rsidP="003E392B">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55F79C0E" w14:textId="77777777" w:rsidR="00452358" w:rsidRPr="006369F2" w:rsidRDefault="00452358" w:rsidP="003E392B">
                  <w:pPr>
                    <w:tabs>
                      <w:tab w:val="left" w:pos="314"/>
                    </w:tabs>
                    <w:jc w:val="both"/>
                    <w:rPr>
                      <w:lang w:val="en-US"/>
                    </w:rPr>
                  </w:pPr>
                  <w:r w:rsidRPr="006369F2">
                    <w:rPr>
                      <w:lang w:val="en-US"/>
                    </w:rPr>
                    <w:t>7.21. Antreprenorul răspunde pentru defectele ascunse ale construcției, în conformitate cu prevederile actelor normative.</w:t>
                  </w:r>
                </w:p>
                <w:p w14:paraId="172AABBE" w14:textId="77777777" w:rsidR="00452358" w:rsidRPr="006369F2" w:rsidRDefault="00452358" w:rsidP="00452358">
                  <w:pPr>
                    <w:pStyle w:val="NormalWeb"/>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5B0B45A7" w14:textId="77777777" w:rsidR="00452358" w:rsidRPr="006369F2" w:rsidRDefault="00452358" w:rsidP="003E392B">
                  <w:pPr>
                    <w:pStyle w:val="NormalWeb"/>
                    <w:tabs>
                      <w:tab w:val="left" w:pos="525"/>
                    </w:tabs>
                    <w:rPr>
                      <w:lang w:val="en-US"/>
                    </w:rPr>
                  </w:pPr>
                </w:p>
                <w:p w14:paraId="5A7C0942" w14:textId="77777777" w:rsidR="00452358" w:rsidRPr="006C3A81" w:rsidRDefault="00452358" w:rsidP="003E392B">
                  <w:pPr>
                    <w:pStyle w:val="NormalWeb"/>
                    <w:tabs>
                      <w:tab w:val="left" w:pos="525"/>
                    </w:tabs>
                    <w:rPr>
                      <w:b/>
                      <w:lang w:val="fr-BE"/>
                    </w:rPr>
                  </w:pPr>
                  <w:r w:rsidRPr="006C3A81">
                    <w:rPr>
                      <w:b/>
                      <w:lang w:val="fr-BE"/>
                    </w:rPr>
                    <w:t>8. MODIFICĂRI</w:t>
                  </w:r>
                </w:p>
                <w:p w14:paraId="637C10E6" w14:textId="77777777" w:rsidR="00452358" w:rsidRPr="006C3A81" w:rsidRDefault="00452358" w:rsidP="003E392B">
                  <w:pPr>
                    <w:tabs>
                      <w:tab w:val="left" w:pos="360"/>
                    </w:tabs>
                    <w:jc w:val="both"/>
                    <w:rPr>
                      <w:lang w:val="fr-BE"/>
                    </w:rPr>
                  </w:pPr>
                  <w:r w:rsidRPr="006C3A81">
                    <w:rPr>
                      <w:lang w:val="fr-BE"/>
                    </w:rPr>
                    <w:t>Modificarea contractului de achiziţie publică, în cursul perioadei sale de valabilitate, se va efectua conform prevederilor actelor normative aplicabile în domeniul achiziţiilor publice, prin acord adiţional la prezentul contract.</w:t>
                  </w:r>
                </w:p>
                <w:p w14:paraId="29A14549" w14:textId="77777777" w:rsidR="00452358" w:rsidRPr="006C3A81" w:rsidRDefault="00452358" w:rsidP="003E392B">
                  <w:pPr>
                    <w:tabs>
                      <w:tab w:val="left" w:pos="360"/>
                    </w:tabs>
                    <w:jc w:val="both"/>
                    <w:rPr>
                      <w:lang w:val="fr-BE"/>
                    </w:rPr>
                  </w:pPr>
                </w:p>
                <w:p w14:paraId="2AEBD36B" w14:textId="77777777" w:rsidR="00452358" w:rsidRPr="006C3A81" w:rsidRDefault="00452358" w:rsidP="003E392B">
                  <w:pPr>
                    <w:tabs>
                      <w:tab w:val="left" w:pos="360"/>
                    </w:tabs>
                    <w:jc w:val="both"/>
                    <w:rPr>
                      <w:lang w:val="fr-BE"/>
                    </w:rPr>
                  </w:pPr>
                  <w:r w:rsidRPr="006C3A81">
                    <w:rPr>
                      <w:b/>
                      <w:lang w:val="fr-BE"/>
                    </w:rPr>
                    <w:t>9. AJUSTAREA PREŢULUI CONTRACTULUI</w:t>
                  </w:r>
                </w:p>
                <w:p w14:paraId="341A77CE" w14:textId="77777777" w:rsidR="00452358" w:rsidRPr="007926DA" w:rsidRDefault="00452358" w:rsidP="003E392B">
                  <w:pPr>
                    <w:jc w:val="both"/>
                  </w:pPr>
                  <w:r w:rsidRPr="006C3A81">
                    <w:rPr>
                      <w:lang w:val="fr-BE"/>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7672DBB2" w14:textId="77777777" w:rsidR="00452358" w:rsidRPr="006C3A81" w:rsidRDefault="00452358" w:rsidP="003E392B">
                  <w:pPr>
                    <w:tabs>
                      <w:tab w:val="left" w:pos="360"/>
                    </w:tabs>
                    <w:jc w:val="both"/>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2F632EE8" w14:textId="77777777" w:rsidR="00452358" w:rsidRPr="006C3A81" w:rsidRDefault="00452358" w:rsidP="003E392B">
                  <w:pPr>
                    <w:tabs>
                      <w:tab w:val="left" w:pos="360"/>
                    </w:tabs>
                    <w:jc w:val="both"/>
                  </w:pPr>
                </w:p>
                <w:p w14:paraId="0B0B3BD9" w14:textId="77777777" w:rsidR="00452358" w:rsidRPr="006C3A81" w:rsidRDefault="00452358" w:rsidP="003E392B">
                  <w:pPr>
                    <w:tabs>
                      <w:tab w:val="left" w:pos="555"/>
                      <w:tab w:val="left" w:pos="4365"/>
                    </w:tabs>
                    <w:jc w:val="both"/>
                    <w:rPr>
                      <w:b/>
                    </w:rPr>
                  </w:pPr>
                  <w:r w:rsidRPr="006C3A81">
                    <w:rPr>
                      <w:b/>
                    </w:rPr>
                    <w:t xml:space="preserve">10. ANTREPRENORUL ŞI SUBANTREPRENORII </w:t>
                  </w:r>
                </w:p>
                <w:p w14:paraId="4903A4D6" w14:textId="77777777" w:rsidR="00452358" w:rsidRPr="006C3A81" w:rsidRDefault="00452358" w:rsidP="003E392B">
                  <w:pPr>
                    <w:tabs>
                      <w:tab w:val="left" w:pos="4365"/>
                    </w:tabs>
                    <w:jc w:val="both"/>
                  </w:pPr>
                  <w:r w:rsidRPr="006C3A81">
                    <w:t xml:space="preserve">10.1. La încheierea contractului sau atunci când se introduc noi subcontractanţi, este obligatorie furnizarea către Co-investitor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subcontractate, valoarea aferentă prestaţiilor, opțiunea de </w:t>
                  </w:r>
                  <w:r w:rsidRPr="002978A1">
                    <w:rPr>
                      <w:color w:val="000000" w:themeColor="text1"/>
                    </w:rPr>
                    <w:t>a fi plătiți direct de către Co-investitor.</w:t>
                  </w:r>
                </w:p>
                <w:p w14:paraId="2BD777A4" w14:textId="77777777" w:rsidR="00452358" w:rsidRPr="006C3A81" w:rsidRDefault="00452358" w:rsidP="003E392B">
                  <w:pPr>
                    <w:tabs>
                      <w:tab w:val="left" w:pos="4365"/>
                    </w:tabs>
                    <w:spacing w:before="240" w:after="240"/>
                    <w:contextualSpacing/>
                    <w:jc w:val="both"/>
                    <w:rPr>
                      <w:lang w:val="fr-BE"/>
                    </w:rPr>
                  </w:pPr>
                  <w:r w:rsidRPr="006C3A81">
                    <w:rPr>
                      <w:lang w:val="fr-BE"/>
                    </w:rPr>
                    <w:t>10.2. Antreprenorul nu va avea dreptul de a înlocui/implica niciun subcontractant, în perioada de execuție a contractului fără acordul prealabil al Co-investitorului. Orice solicitare privind înlocuirea/implicarea de noi subcontractanţi, va fi înaintată de c</w:t>
                  </w:r>
                  <w:r>
                    <w:rPr>
                      <w:lang w:val="fr-BE"/>
                    </w:rPr>
                    <w:t>ă</w:t>
                  </w:r>
                  <w:r w:rsidRPr="006C3A81">
                    <w:rPr>
                      <w:lang w:val="fr-BE"/>
                    </w:rPr>
                    <w:t xml:space="preserve">tre Antreprenor în vederea obţinerii acordului Co-investitorului într-un termen rezonabil şi care nu va putea fi mai mic de 15 zile înainte de momentul începerii activităţii de către noii subcontractanţi. </w:t>
                  </w:r>
                </w:p>
                <w:p w14:paraId="04159683" w14:textId="77777777" w:rsidR="00452358" w:rsidRDefault="00452358" w:rsidP="003E392B">
                  <w:pPr>
                    <w:tabs>
                      <w:tab w:val="left" w:pos="4365"/>
                    </w:tabs>
                    <w:spacing w:before="240" w:after="240"/>
                    <w:contextualSpacing/>
                    <w:jc w:val="both"/>
                  </w:pPr>
                  <w:r w:rsidRPr="006C3A81">
                    <w:rPr>
                      <w:lang w:val="fr-BE"/>
                    </w:rPr>
                    <w:t xml:space="preserve">10.3. În vederea obţinerii acordului Co-investitorului, noii subcontractanţi sunt obligati sã </w:t>
                  </w:r>
                  <w:r w:rsidRPr="006C3A81">
                    <w:rPr>
                      <w:lang w:val="fr-BE"/>
                    </w:rPr>
                    <w:lastRenderedPageBreak/>
                    <w:t xml:space="preserve">prezinte la solicitare, informații cu privire la activitățile ce urmează a fi subcontractate, proporționale cerințelor impuse inițial prin </w:t>
                  </w:r>
                  <w:r w:rsidRPr="007926DA">
                    <w:t>documentația de atribuire.</w:t>
                  </w:r>
                </w:p>
                <w:p w14:paraId="4B3BE174" w14:textId="77777777" w:rsidR="00452358" w:rsidRPr="006C3A81" w:rsidRDefault="00452358" w:rsidP="003E392B">
                  <w:pPr>
                    <w:tabs>
                      <w:tab w:val="left" w:pos="4365"/>
                    </w:tabs>
                    <w:spacing w:before="240" w:after="240"/>
                    <w:contextualSpacing/>
                    <w:jc w:val="both"/>
                  </w:pPr>
                  <w:r w:rsidRPr="006C3A81">
                    <w:t>10.4. Înlocuirea/implicarea de noi subcontractanţi nu diminueaza în nici o situaţie răspunderea Antreprenorului în ceea ce priveşte modul de îndeplinire a contractului.</w:t>
                  </w:r>
                </w:p>
                <w:p w14:paraId="5344EC04" w14:textId="77777777" w:rsidR="00452358" w:rsidRPr="006C3A81" w:rsidRDefault="00452358" w:rsidP="003E392B">
                  <w:pPr>
                    <w:tabs>
                      <w:tab w:val="left" w:pos="4365"/>
                    </w:tabs>
                    <w:spacing w:before="240" w:after="240"/>
                    <w:contextualSpacing/>
                    <w:jc w:val="both"/>
                    <w:rPr>
                      <w:lang w:val="fr-BE"/>
                    </w:rPr>
                  </w:pPr>
                  <w:r w:rsidRPr="006C3A81">
                    <w:rPr>
                      <w:lang w:val="fr-BE"/>
                    </w:rPr>
                    <w:t>10.5. Angajarea forţei de muncă pe bază de acord nu este considerată obiectul unei subcontractări.</w:t>
                  </w:r>
                </w:p>
                <w:p w14:paraId="161F3D3B" w14:textId="77777777" w:rsidR="00452358" w:rsidRPr="006C3A81" w:rsidRDefault="00452358" w:rsidP="003E392B">
                  <w:pPr>
                    <w:tabs>
                      <w:tab w:val="left" w:pos="4365"/>
                    </w:tabs>
                    <w:jc w:val="both"/>
                    <w:rPr>
                      <w:b/>
                      <w:lang w:val="fr-BE"/>
                    </w:rPr>
                  </w:pPr>
                </w:p>
                <w:p w14:paraId="477CC9DD" w14:textId="77777777" w:rsidR="00452358" w:rsidRPr="006C3A81" w:rsidRDefault="00452358" w:rsidP="003E392B">
                  <w:pPr>
                    <w:tabs>
                      <w:tab w:val="left" w:pos="4365"/>
                    </w:tabs>
                    <w:jc w:val="both"/>
                    <w:rPr>
                      <w:lang w:val="fr-BE"/>
                    </w:rPr>
                  </w:pPr>
                  <w:r w:rsidRPr="006C3A81">
                    <w:rPr>
                      <w:b/>
                      <w:lang w:val="fr-BE"/>
                    </w:rPr>
                    <w:t>11. FORȚA DE MUNCĂ</w:t>
                  </w:r>
                </w:p>
                <w:p w14:paraId="1958FD6D" w14:textId="77777777" w:rsidR="00452358" w:rsidRPr="006C3A81" w:rsidRDefault="00452358" w:rsidP="00452358">
                  <w:pPr>
                    <w:pStyle w:val="ListParagraph"/>
                    <w:numPr>
                      <w:ilvl w:val="0"/>
                      <w:numId w:val="0"/>
                    </w:numPr>
                    <w:tabs>
                      <w:tab w:val="left" w:pos="795"/>
                    </w:tabs>
                    <w:ind w:left="-14"/>
                    <w:rPr>
                      <w:lang w:val="fr-BE"/>
                    </w:rPr>
                  </w:pPr>
                  <w:r w:rsidRPr="006C3A81">
                    <w:rPr>
                      <w:lang w:val="fr-BE"/>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C3A81">
                    <w:rPr>
                      <w:lang w:val="fr-BE"/>
                    </w:rPr>
                    <w:t>.</w:t>
                  </w:r>
                </w:p>
                <w:p w14:paraId="05FF05C9" w14:textId="77777777" w:rsidR="00452358" w:rsidRPr="006C3A81" w:rsidRDefault="00452358" w:rsidP="00452358">
                  <w:pPr>
                    <w:pStyle w:val="ListParagraph"/>
                    <w:numPr>
                      <w:ilvl w:val="0"/>
                      <w:numId w:val="0"/>
                    </w:numPr>
                    <w:tabs>
                      <w:tab w:val="left" w:pos="795"/>
                    </w:tabs>
                    <w:ind w:left="-15"/>
                    <w:rPr>
                      <w:lang w:val="fr-BE"/>
                    </w:rPr>
                  </w:pPr>
                </w:p>
                <w:p w14:paraId="238D9290" w14:textId="77777777" w:rsidR="00452358" w:rsidRPr="006C3A81" w:rsidRDefault="00452358" w:rsidP="003E392B">
                  <w:pPr>
                    <w:tabs>
                      <w:tab w:val="left" w:pos="795"/>
                    </w:tabs>
                    <w:jc w:val="both"/>
                    <w:rPr>
                      <w:lang w:val="fr-BE"/>
                    </w:rPr>
                  </w:pPr>
                  <w:r w:rsidRPr="006C3A81">
                    <w:rPr>
                      <w:b/>
                      <w:lang w:val="fr-BE"/>
                    </w:rPr>
                    <w:t>12. MATERIALELE ŞI EXECUŢIA LUCRĂRILOR</w:t>
                  </w:r>
                </w:p>
                <w:p w14:paraId="093C6E0A" w14:textId="77777777" w:rsidR="00452358" w:rsidRPr="006C3A81" w:rsidRDefault="00452358" w:rsidP="003E392B">
                  <w:pPr>
                    <w:pStyle w:val="NormalWeb"/>
                    <w:tabs>
                      <w:tab w:val="left" w:pos="0"/>
                    </w:tabs>
                    <w:rPr>
                      <w:lang w:val="fr-BE"/>
                    </w:rPr>
                  </w:pPr>
                  <w:r w:rsidRPr="006C3A81">
                    <w:rPr>
                      <w:lang w:val="fr-BE"/>
                    </w:rPr>
                    <w:t xml:space="preserve">12.1. Materialele vor fi de calitatea prevăzută în documentaţia de executare, urmând a fi supuse periodic la diverse testări de către proiectantul sau Co-investitorul ce le va solicita. Antreprenorul va asigura, la cerere, forţa de muncă, instrumentele, utilajul şi materialele necesare pentru examinarea, măsurarea şi testarea lucrărilor. </w:t>
                  </w:r>
                </w:p>
                <w:p w14:paraId="6E56334C" w14:textId="77777777" w:rsidR="00452358" w:rsidRPr="006C3A81" w:rsidRDefault="00452358" w:rsidP="003E392B">
                  <w:pPr>
                    <w:pStyle w:val="NormalWeb"/>
                    <w:tabs>
                      <w:tab w:val="left" w:pos="0"/>
                    </w:tabs>
                    <w:rPr>
                      <w:lang w:val="fr-BE"/>
                    </w:rPr>
                  </w:pPr>
                  <w:r w:rsidRPr="006C3A81">
                    <w:rPr>
                      <w:lang w:val="fr-BE"/>
                    </w:rPr>
                    <w:t xml:space="preserve">12.2. Costul probelor şi încercărilor va fi suportat de Antreprenor, dacă acesta este prevăzut în documentaţie, în caz contrar cheltuielile vor fi suportate de Beneficiar. </w:t>
                  </w:r>
                </w:p>
                <w:p w14:paraId="7BFAD741" w14:textId="77777777" w:rsidR="00452358" w:rsidRPr="006C3A81" w:rsidRDefault="00452358" w:rsidP="003E392B">
                  <w:pPr>
                    <w:pStyle w:val="NormalWeb"/>
                    <w:tabs>
                      <w:tab w:val="left" w:pos="284"/>
                    </w:tabs>
                    <w:rPr>
                      <w:lang w:val="fr-BE"/>
                    </w:rPr>
                  </w:pPr>
                  <w:r w:rsidRPr="006C3A81">
                    <w:rPr>
                      <w:lang w:val="fr-BE"/>
                    </w:rPr>
                    <w:t xml:space="preserve">12.3. Costul probelor neprevăzute şi comandate de Co-investitor sau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120C123" w14:textId="77777777" w:rsidR="00452358" w:rsidRPr="006C3A81" w:rsidRDefault="00452358" w:rsidP="003E392B">
                  <w:pPr>
                    <w:pStyle w:val="NormalWeb"/>
                    <w:tabs>
                      <w:tab w:val="left" w:pos="284"/>
                    </w:tabs>
                    <w:rPr>
                      <w:lang w:val="fr-BE"/>
                    </w:rPr>
                  </w:pPr>
                  <w:r w:rsidRPr="006C3A81">
                    <w:rPr>
                      <w:lang w:val="fr-BE"/>
                    </w:rPr>
                    <w:t xml:space="preserve">12.4. Co-investitorul, Beneficiarul, proiectantul sau orice altă persoană autorizată de aceştia au acces tot timpul la lucrări pe şantier şi în locurile unde se pregăteşte lucrarea, în depozite de materiale prefabricate. </w:t>
                  </w:r>
                </w:p>
                <w:p w14:paraId="409E448A" w14:textId="77777777" w:rsidR="00452358" w:rsidRPr="006C3A81" w:rsidRDefault="00452358" w:rsidP="003E392B">
                  <w:pPr>
                    <w:pStyle w:val="NormalWeb"/>
                    <w:tabs>
                      <w:tab w:val="left" w:pos="284"/>
                    </w:tabs>
                    <w:rPr>
                      <w:lang w:val="fr-BE"/>
                    </w:rPr>
                  </w:pPr>
                  <w:r w:rsidRPr="006C3A81">
                    <w:rPr>
                      <w:lang w:val="fr-B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C3A81" w:rsidDel="001A2B64">
                    <w:rPr>
                      <w:lang w:val="fr-BE"/>
                    </w:rPr>
                    <w:t xml:space="preserve"> </w:t>
                  </w:r>
                  <w:r w:rsidRPr="006C3A81">
                    <w:rPr>
                      <w:lang w:val="fr-BE"/>
                    </w:rPr>
                    <w:t>atestat, proiectantul ori de câte ori astfel de lucrări, inclusiv fundaţiile clădirii, sunt gata pentru a fi examinate. Dirigintele de șantier</w:t>
                  </w:r>
                  <w:r w:rsidRPr="006C3A81" w:rsidDel="001A2B64">
                    <w:rPr>
                      <w:lang w:val="fr-BE"/>
                    </w:rPr>
                    <w:t xml:space="preserve"> </w:t>
                  </w:r>
                  <w:r w:rsidRPr="006C3A81">
                    <w:rPr>
                      <w:lang w:val="fr-BE"/>
                    </w:rPr>
                    <w:t xml:space="preserve">atestat şi proiectantul vor participa la examinarea şi măsurarea lucrărilor. </w:t>
                  </w:r>
                </w:p>
                <w:p w14:paraId="12B84065" w14:textId="77777777" w:rsidR="00452358" w:rsidRPr="006C3A81" w:rsidRDefault="00452358" w:rsidP="003E392B">
                  <w:pPr>
                    <w:pStyle w:val="NormalWeb"/>
                    <w:tabs>
                      <w:tab w:val="left" w:pos="284"/>
                    </w:tabs>
                    <w:rPr>
                      <w:lang w:val="fr-BE"/>
                    </w:rPr>
                  </w:pPr>
                  <w:r w:rsidRPr="006C3A81">
                    <w:rPr>
                      <w:lang w:val="fr-BE"/>
                    </w:rPr>
                    <w:t xml:space="preserve">12.6. Antreprenorul va dezveli orice parte sau părţi de lucrare la dispoziţia Co-investitorului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8B2980" w14:textId="77777777" w:rsidR="00452358" w:rsidRPr="006C3A81" w:rsidRDefault="00452358" w:rsidP="003E392B">
                  <w:pPr>
                    <w:pStyle w:val="NormalWeb"/>
                    <w:tabs>
                      <w:tab w:val="left" w:pos="284"/>
                    </w:tabs>
                    <w:rPr>
                      <w:lang w:val="fr-BE"/>
                    </w:rPr>
                  </w:pPr>
                  <w:r w:rsidRPr="006C3A81">
                    <w:rPr>
                      <w:lang w:val="fr-BE"/>
                    </w:rPr>
                    <w:t xml:space="preserve">12.7. Costurile pentru consumul de utilităţi, precum şi cel al contoarelor sau al altor aparate de măsurat se suportă de către Antreprenor. În cazul mai multor antreprenori, costurile se suportă proporţional de către aceştia. </w:t>
                  </w:r>
                </w:p>
                <w:p w14:paraId="12C3DFEE" w14:textId="77777777" w:rsidR="00452358" w:rsidRPr="006C3A81" w:rsidRDefault="00452358" w:rsidP="003E392B">
                  <w:pPr>
                    <w:tabs>
                      <w:tab w:val="left" w:pos="360"/>
                    </w:tabs>
                    <w:jc w:val="both"/>
                    <w:rPr>
                      <w:lang w:val="fr-BE"/>
                    </w:rPr>
                  </w:pPr>
                  <w:r w:rsidRPr="006C3A81">
                    <w:rPr>
                      <w:lang w:val="fr-BE"/>
                    </w:rPr>
                    <w:t>12.8. Lucrările executate de Antreprenor în afara celor prevăzute în contract sau fără dispoziţia Co-investitorului, precum și cele care nu respectă prevederile contractului, fără a exista în acest sens o dispoziţie expresă a Co-investitorului, nu vor fi plătite Antreprenorului. Antreprenorul trebuie să înlăture aceste lucrări, în termenul stabilit cu Co-investitorul. De asemenea, el răspunde în faţa Co-investitorului de toate pagubele pe care le-a provocat acestuia. Lucrările respective vor fi plătite Antreprenorului numai dacă se dovedesc a fi necesare şi se presupune că ele corespund voinţei Co-investitorului, în care caz vor fi notificate imediat.</w:t>
                  </w:r>
                </w:p>
                <w:p w14:paraId="7F726B6C" w14:textId="77777777" w:rsidR="00452358" w:rsidRPr="006C3A81" w:rsidRDefault="00452358" w:rsidP="003E392B">
                  <w:pPr>
                    <w:tabs>
                      <w:tab w:val="left" w:pos="360"/>
                    </w:tabs>
                    <w:jc w:val="both"/>
                    <w:rPr>
                      <w:lang w:val="fr-BE"/>
                    </w:rPr>
                  </w:pPr>
                </w:p>
                <w:p w14:paraId="639016C0" w14:textId="77777777" w:rsidR="00452358" w:rsidRPr="006C3A81" w:rsidRDefault="00452358" w:rsidP="003E392B">
                  <w:pPr>
                    <w:tabs>
                      <w:tab w:val="left" w:pos="525"/>
                    </w:tabs>
                    <w:jc w:val="both"/>
                    <w:rPr>
                      <w:lang w:val="nl-NL"/>
                    </w:rPr>
                  </w:pPr>
                  <w:r w:rsidRPr="006C3A81">
                    <w:rPr>
                      <w:b/>
                      <w:lang w:val="nl-NL"/>
                    </w:rPr>
                    <w:t>13. PERIOADA DE GARANŢIE ŞI REMEDIERI ÎN PERIOADA DE GARANŢIE</w:t>
                  </w:r>
                </w:p>
                <w:p w14:paraId="29C5C228" w14:textId="77777777" w:rsidR="00452358" w:rsidRPr="006C3A81" w:rsidRDefault="00452358" w:rsidP="003E392B">
                  <w:pPr>
                    <w:pStyle w:val="NormalWeb"/>
                    <w:tabs>
                      <w:tab w:val="left" w:pos="567"/>
                    </w:tabs>
                    <w:rPr>
                      <w:lang w:val="fr-BE"/>
                    </w:rPr>
                  </w:pPr>
                  <w:r w:rsidRPr="006C3A81">
                    <w:rPr>
                      <w:lang w:val="fr-BE"/>
                    </w:rPr>
                    <w:t xml:space="preserve">13.1. Perioada de garanție curge de la data recepției la terminarea lucrărilor și este  de  </w:t>
                  </w:r>
                  <w:r w:rsidRPr="002978A1">
                    <w:rPr>
                      <w:lang w:val="fr-BE"/>
                    </w:rPr>
                    <w:t>5 ani.</w:t>
                  </w:r>
                  <w:r w:rsidRPr="006C3A81">
                    <w:rPr>
                      <w:lang w:val="fr-BE"/>
                    </w:rPr>
                    <w:t xml:space="preserve"> </w:t>
                  </w:r>
                </w:p>
                <w:p w14:paraId="22B63C6B" w14:textId="77777777" w:rsidR="00452358" w:rsidRPr="006C3A81" w:rsidRDefault="00452358" w:rsidP="003E392B">
                  <w:pPr>
                    <w:pStyle w:val="NormalWeb"/>
                    <w:tabs>
                      <w:tab w:val="left" w:pos="567"/>
                    </w:tabs>
                    <w:rPr>
                      <w:lang w:val="fr-BE"/>
                    </w:rPr>
                  </w:pPr>
                  <w:r w:rsidRPr="006C3A81">
                    <w:rPr>
                      <w:lang w:val="fr-BE"/>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w:t>
                  </w:r>
                  <w:r w:rsidRPr="007926DA">
                    <w:rPr>
                      <w:lang w:val="ro-RO"/>
                    </w:rPr>
                    <w:lastRenderedPageBreak/>
                    <w:t xml:space="preserve">defecte a căror cauză este nerespectarea clauzelor contractuale, conform prevederilor </w:t>
                  </w:r>
                  <w:r w:rsidRPr="00396817">
                    <w:rPr>
                      <w:lang w:val="ro-RO"/>
                    </w:rPr>
                    <w:t>actelor normative</w:t>
                  </w:r>
                  <w:r w:rsidRPr="007926DA">
                    <w:rPr>
                      <w:lang w:val="ro-RO"/>
                    </w:rPr>
                    <w:t>.</w:t>
                  </w:r>
                </w:p>
                <w:p w14:paraId="44389E13" w14:textId="77777777" w:rsidR="00452358" w:rsidRPr="007926DA" w:rsidRDefault="00452358" w:rsidP="003E392B">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B152A80" w14:textId="77777777" w:rsidR="00452358" w:rsidRPr="007926DA" w:rsidRDefault="00452358" w:rsidP="003E392B">
                  <w:pPr>
                    <w:pStyle w:val="NormalWeb"/>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060C440D" w14:textId="77777777" w:rsidR="00452358" w:rsidRDefault="00452358" w:rsidP="003E392B">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1F9B4825" w14:textId="77777777" w:rsidR="00452358" w:rsidRDefault="00452358" w:rsidP="003E392B">
                  <w:pPr>
                    <w:tabs>
                      <w:tab w:val="left" w:pos="360"/>
                    </w:tabs>
                    <w:jc w:val="both"/>
                  </w:pPr>
                  <w:r>
                    <w:t>13</w:t>
                  </w:r>
                  <w:r w:rsidRPr="007926DA">
                    <w:t xml:space="preserve">.4. Defectele şi lipsurile constatate de </w:t>
                  </w:r>
                  <w:r>
                    <w:t>Co-investitor și/sau Beneficiar</w:t>
                  </w:r>
                  <w:r w:rsidRPr="007926DA">
                    <w:t>,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232B675E" w14:textId="77777777" w:rsidR="00452358" w:rsidRDefault="00452358" w:rsidP="003E392B">
                  <w:pPr>
                    <w:tabs>
                      <w:tab w:val="left" w:pos="360"/>
                    </w:tabs>
                    <w:jc w:val="both"/>
                  </w:pPr>
                </w:p>
                <w:p w14:paraId="53295644" w14:textId="77777777" w:rsidR="00452358" w:rsidRPr="006369F2" w:rsidRDefault="00452358" w:rsidP="003E392B">
                  <w:pPr>
                    <w:tabs>
                      <w:tab w:val="left" w:pos="525"/>
                    </w:tabs>
                    <w:jc w:val="both"/>
                    <w:rPr>
                      <w:lang w:val="en-US"/>
                    </w:rPr>
                  </w:pPr>
                  <w:r w:rsidRPr="006369F2">
                    <w:rPr>
                      <w:b/>
                      <w:lang w:val="en-US"/>
                    </w:rPr>
                    <w:t>14. RĂSPUNDEREA PĂRŢILOR</w:t>
                  </w:r>
                </w:p>
                <w:p w14:paraId="73DF55BA" w14:textId="77777777" w:rsidR="00452358" w:rsidRPr="006369F2" w:rsidRDefault="00452358" w:rsidP="003E392B">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59E8B768" w14:textId="77777777" w:rsidR="00452358" w:rsidRPr="006369F2" w:rsidRDefault="00452358" w:rsidP="003E392B">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4FD0EDEB" w14:textId="77777777" w:rsidR="00452358" w:rsidRPr="006369F2" w:rsidRDefault="00452358" w:rsidP="003E392B">
                  <w:pPr>
                    <w:pStyle w:val="NormalWeb"/>
                    <w:tabs>
                      <w:tab w:val="left" w:pos="567"/>
                    </w:tabs>
                    <w:rPr>
                      <w:lang w:val="en-US"/>
                    </w:rPr>
                  </w:pPr>
                  <w:r w:rsidRPr="006369F2">
                    <w:rPr>
                      <w:lang w:val="en-US"/>
                    </w:rPr>
                    <w:t xml:space="preserve">14.3. Membrii asocierii își păstrează individualitatea ca subiecți de drept, însă sunt obligați să răspundă solidar față de </w:t>
                  </w:r>
                  <w:r>
                    <w:rPr>
                      <w:lang w:val="en-US"/>
                    </w:rPr>
                    <w:t>Co-investitor</w:t>
                  </w:r>
                  <w:r w:rsidRPr="006369F2">
                    <w:rPr>
                      <w:lang w:val="en-US"/>
                    </w:rPr>
                    <w:t xml:space="preserve"> pentru modul de îndeplinire a obligațiilor contractuale.</w:t>
                  </w:r>
                </w:p>
                <w:p w14:paraId="1D4421BF" w14:textId="77777777" w:rsidR="00452358" w:rsidRPr="006369F2" w:rsidRDefault="00452358" w:rsidP="003E392B">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9CF59E7" w14:textId="77777777" w:rsidR="00452358" w:rsidRPr="006369F2" w:rsidRDefault="00452358" w:rsidP="003E392B">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2B8D1A2" w14:textId="77777777" w:rsidR="00452358" w:rsidRPr="006369F2" w:rsidRDefault="00452358" w:rsidP="003E392B">
                  <w:pPr>
                    <w:pStyle w:val="NormalWeb"/>
                    <w:tabs>
                      <w:tab w:val="left" w:pos="567"/>
                    </w:tabs>
                    <w:rPr>
                      <w:lang w:val="en-US"/>
                    </w:rPr>
                  </w:pPr>
                  <w:r w:rsidRPr="006369F2">
                    <w:rPr>
                      <w:lang w:val="en-US"/>
                    </w:rPr>
                    <w:t>14.6. Antreprenorul trebuie să asigure lucrările executate şi dotările pe care le are la dispoziţie împotriva degradării şi furturilor până la pred</w:t>
                  </w:r>
                  <w:r>
                    <w:rPr>
                      <w:lang w:val="en-US"/>
                    </w:rPr>
                    <w:t>area lucrărilor către Co-investitor</w:t>
                  </w:r>
                  <w:r w:rsidRPr="006369F2">
                    <w:rPr>
                      <w:lang w:val="en-US"/>
                    </w:rPr>
                    <w:t xml:space="preserve">. El trebuie să ia măsuri de protecţie contra degradării lucrării datorită acţiunilor atmosferice şi a apei şi să îndepărteze zăpada şi gheaţa. </w:t>
                  </w:r>
                </w:p>
                <w:p w14:paraId="074ED7BF" w14:textId="77777777" w:rsidR="00452358" w:rsidRPr="006369F2" w:rsidRDefault="00452358" w:rsidP="003E392B">
                  <w:pPr>
                    <w:pStyle w:val="NormalWeb"/>
                    <w:tabs>
                      <w:tab w:val="left" w:pos="567"/>
                    </w:tabs>
                    <w:rPr>
                      <w:lang w:val="en-US"/>
                    </w:rPr>
                  </w:pPr>
                  <w:r w:rsidRPr="006369F2">
                    <w:rPr>
                      <w:lang w:val="en-US"/>
                    </w:rPr>
                    <w:t>14.7. Dacă nerespectarea de către Antreprenor a prevederilor oricărui regulament sau hotărâri ale autorităţilor administraţiei publice locale sau ale altor organe locale, legal constituite, şi care au caracter obligatoriu la executarea lucr</w:t>
                  </w:r>
                  <w:r>
                    <w:rPr>
                      <w:lang w:val="en-US"/>
                    </w:rPr>
                    <w:t>ărilor, provoacă pagube pentru Co-investitor</w:t>
                  </w:r>
                  <w:r w:rsidRPr="006369F2">
                    <w:rPr>
                      <w:lang w:val="en-US"/>
                    </w:rPr>
                    <w:t xml:space="preserve">, acesta va fi despăgubit de Antreprenor în mărimea sumei prejudiciului. </w:t>
                  </w:r>
                </w:p>
                <w:p w14:paraId="76B76E16" w14:textId="77777777" w:rsidR="00452358" w:rsidRPr="006369F2" w:rsidRDefault="00452358" w:rsidP="003E392B">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76073F8F" w14:textId="77777777" w:rsidR="00452358" w:rsidRPr="006369F2" w:rsidRDefault="00452358" w:rsidP="00452358">
                  <w:pPr>
                    <w:pStyle w:val="ListParagraph"/>
                    <w:numPr>
                      <w:ilvl w:val="0"/>
                      <w:numId w:val="0"/>
                    </w:numPr>
                    <w:tabs>
                      <w:tab w:val="left" w:pos="0"/>
                    </w:tabs>
                  </w:pPr>
                  <w:r w:rsidRPr="006369F2">
                    <w:t xml:space="preserve">14.9. </w:t>
                  </w:r>
                  <w:r>
                    <w:t>Co-investitorul</w:t>
                  </w:r>
                  <w:r w:rsidRPr="006369F2">
                    <w:t xml:space="preserve">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w:t>
                  </w:r>
                  <w:r>
                    <w:t xml:space="preserve">Co-investitorului sau </w:t>
                  </w:r>
                  <w:r w:rsidRPr="006369F2">
                    <w:t>Beneficiarului, a agenţilor sau a angajaţilor acestora.</w:t>
                  </w:r>
                </w:p>
                <w:p w14:paraId="0F1E5281" w14:textId="77777777" w:rsidR="00452358" w:rsidRPr="006369F2" w:rsidRDefault="00452358" w:rsidP="003E392B">
                  <w:pPr>
                    <w:tabs>
                      <w:tab w:val="left" w:pos="360"/>
                    </w:tabs>
                    <w:jc w:val="both"/>
                    <w:rPr>
                      <w:lang w:val="en-US"/>
                    </w:rPr>
                  </w:pPr>
                </w:p>
                <w:p w14:paraId="194FD497" w14:textId="77777777" w:rsidR="00452358" w:rsidRPr="006369F2" w:rsidRDefault="00452358" w:rsidP="003E392B">
                  <w:pPr>
                    <w:tabs>
                      <w:tab w:val="left" w:pos="525"/>
                    </w:tabs>
                    <w:jc w:val="both"/>
                    <w:rPr>
                      <w:lang w:val="en-US"/>
                    </w:rPr>
                  </w:pPr>
                  <w:r w:rsidRPr="006369F2">
                    <w:rPr>
                      <w:b/>
                      <w:lang w:val="en-US"/>
                    </w:rPr>
                    <w:t>15. RECLAMAŢII ŞI SANCŢIUNI</w:t>
                  </w:r>
                </w:p>
                <w:p w14:paraId="269B6166" w14:textId="77777777" w:rsidR="00452358" w:rsidRPr="006369F2" w:rsidRDefault="00452358" w:rsidP="003E392B">
                  <w:pPr>
                    <w:jc w:val="both"/>
                    <w:rPr>
                      <w:lang w:val="en-US"/>
                    </w:rPr>
                  </w:pPr>
                  <w:r w:rsidRPr="006369F2">
                    <w:rPr>
                      <w:lang w:val="en-US"/>
                    </w:rPr>
                    <w:t xml:space="preserve">15.1. Toate lucrările contractate vor fi finalizate de Antreprenor și recepţionate de </w:t>
                  </w:r>
                  <w:r>
                    <w:rPr>
                      <w:lang w:val="en-US"/>
                    </w:rPr>
                    <w:t>Co-investitor</w:t>
                  </w:r>
                  <w:r w:rsidRPr="006369F2">
                    <w:rPr>
                      <w:lang w:val="en-US"/>
                    </w:rPr>
                    <w:t xml:space="preserve"> în cadrul termenului convenit de parți potrivit punctului 4.1., sub sancţiunea aplicării unor penalitați de în</w:t>
                  </w:r>
                  <w:r>
                    <w:rPr>
                      <w:lang w:val="en-US"/>
                    </w:rPr>
                    <w:t xml:space="preserve">târziere în cuantum de: </w:t>
                  </w:r>
                  <w:r w:rsidRPr="002978A1">
                    <w:rPr>
                      <w:u w:val="single"/>
                      <w:lang w:val="en-US"/>
                    </w:rPr>
                    <w:t>0,05 %</w:t>
                  </w:r>
                  <w:r w:rsidRPr="002978A1">
                    <w:rPr>
                      <w:lang w:val="en-US"/>
                    </w:rPr>
                    <w:t xml:space="preserve"> /zi din valoarea restului de executat dar nu mai mult de _</w:t>
                  </w:r>
                  <w:r w:rsidRPr="002978A1">
                    <w:rPr>
                      <w:u w:val="single"/>
                      <w:lang w:val="en-US"/>
                    </w:rPr>
                    <w:t>10_</w:t>
                  </w:r>
                  <w:r w:rsidRPr="002978A1">
                    <w:rPr>
                      <w:lang w:val="en-US"/>
                    </w:rPr>
                    <w:t>% din suma totală a prezen</w:t>
                  </w:r>
                  <w:r w:rsidRPr="006369F2">
                    <w:rPr>
                      <w:lang w:val="en-US"/>
                    </w:rPr>
                    <w:t xml:space="preserve">tului contract, </w:t>
                  </w:r>
                  <w:r w:rsidRPr="00F538D1">
                    <w:t>în conformitate cu prevederile Codului</w:t>
                  </w:r>
                  <w:r w:rsidRPr="007926DA">
                    <w:rPr>
                      <w:lang w:val="en-US"/>
                    </w:rPr>
                    <w:t xml:space="preserve"> </w:t>
                  </w:r>
                  <w:r w:rsidRPr="007926DA">
                    <w:rPr>
                      <w:lang w:val="en-US"/>
                    </w:rPr>
                    <w:lastRenderedPageBreak/>
                    <w:t>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31F456E7" w14:textId="77777777" w:rsidR="00452358" w:rsidRPr="006369F2" w:rsidRDefault="00452358" w:rsidP="003E392B">
                  <w:pPr>
                    <w:jc w:val="both"/>
                    <w:rPr>
                      <w:color w:val="000000"/>
                      <w:lang w:val="en-US"/>
                    </w:rPr>
                  </w:pPr>
                  <w:r w:rsidRPr="006369F2">
                    <w:rPr>
                      <w:color w:val="000000"/>
                      <w:lang w:val="en-US"/>
                    </w:rPr>
                    <w:t xml:space="preserve">15.2. </w:t>
                  </w:r>
                  <w:r>
                    <w:rPr>
                      <w:color w:val="000000"/>
                      <w:lang w:val="en-US"/>
                    </w:rPr>
                    <w:t>Co-investitorul</w:t>
                  </w:r>
                  <w:r w:rsidRPr="006369F2">
                    <w:rPr>
                      <w:color w:val="000000"/>
                      <w:lang w:val="en-US"/>
                    </w:rPr>
                    <w:t xml:space="preserve"> va notifica Antreprenorul în scris cu privire la deducerea acestor penalități și modul de calcul.</w:t>
                  </w:r>
                </w:p>
                <w:p w14:paraId="05B6B563" w14:textId="77777777" w:rsidR="00452358" w:rsidRPr="006369F2" w:rsidRDefault="00452358" w:rsidP="003E392B">
                  <w:pPr>
                    <w:jc w:val="both"/>
                    <w:rPr>
                      <w:color w:val="000000"/>
                      <w:lang w:val="en-US"/>
                    </w:rPr>
                  </w:pPr>
                  <w:r w:rsidRPr="006369F2">
                    <w:rPr>
                      <w:lang w:val="en-US"/>
                    </w:rPr>
                    <w:t xml:space="preserve">15.3. Plata sumelor datorate de către </w:t>
                  </w:r>
                  <w:r>
                    <w:rPr>
                      <w:lang w:val="en-US"/>
                    </w:rPr>
                    <w:t>Co-investitor</w:t>
                  </w:r>
                  <w:r w:rsidRPr="006369F2">
                    <w:rPr>
                      <w:lang w:val="en-US"/>
                    </w:rPr>
                    <w:t xml:space="preserve"> se efectuează după achitarea de către Antreprenor a sumelor datorate.</w:t>
                  </w:r>
                  <w:r w:rsidRPr="006369F2">
                    <w:rPr>
                      <w:color w:val="000000"/>
                      <w:lang w:val="en-US"/>
                    </w:rPr>
                    <w:t xml:space="preserve"> La solicitar</w:t>
                  </w:r>
                  <w:r>
                    <w:rPr>
                      <w:color w:val="000000"/>
                      <w:lang w:val="en-US"/>
                    </w:rPr>
                    <w:t>ea Antreprenorului, Co-investitorul</w:t>
                  </w:r>
                  <w:r w:rsidRPr="006369F2">
                    <w:rPr>
                      <w:color w:val="000000"/>
                      <w:lang w:val="en-US"/>
                    </w:rPr>
                    <w:t xml:space="preserve"> are dreptul să deducă penalitățile calculate din plăți, în conformitate cu actele normative, notificând Antreprenorul în scris cu privire la deducerea acestor penalități și modul de calcul.</w:t>
                  </w:r>
                </w:p>
                <w:p w14:paraId="4D5945CB" w14:textId="77777777" w:rsidR="00452358" w:rsidRPr="006369F2" w:rsidRDefault="00452358" w:rsidP="003E392B">
                  <w:pPr>
                    <w:jc w:val="both"/>
                    <w:rPr>
                      <w:lang w:val="en-US"/>
                    </w:rPr>
                  </w:pPr>
                  <w:r w:rsidRPr="006369F2">
                    <w:rPr>
                      <w:lang w:val="en-US"/>
                    </w:rPr>
                    <w:t xml:space="preserve">15.4. Antreprenorul nu datorează penalități de întârziere atunci când întârzierile sunt urmare a lipsei frontului de lucru, datorate culpei </w:t>
                  </w:r>
                  <w:r>
                    <w:rPr>
                      <w:lang w:val="en-US"/>
                    </w:rPr>
                    <w:t xml:space="preserve">Co-investitorului și/sau </w:t>
                  </w:r>
                  <w:r w:rsidRPr="006369F2">
                    <w:rPr>
                      <w:lang w:val="en-US"/>
                    </w:rPr>
                    <w:t xml:space="preserve">Beneficiarului. </w:t>
                  </w:r>
                  <w:r w:rsidRPr="002978A1">
                    <w:rPr>
                      <w:color w:val="000000" w:themeColor="text1"/>
                      <w:lang w:val="en-US"/>
                    </w:rPr>
                    <w:t>În această ipoteză termenul de execuţie ce curge împotriva Antreprenorului va fi prelungit cu durata acestui impediment, c</w:t>
                  </w:r>
                  <w:r w:rsidRPr="006369F2">
                    <w:rPr>
                      <w:lang w:val="en-US"/>
                    </w:rPr>
                    <w:t>onstatat în scris de către părți și încheierea unui acord adiţional la contract.</w:t>
                  </w:r>
                </w:p>
                <w:p w14:paraId="74D76ABD" w14:textId="77777777" w:rsidR="00452358" w:rsidRPr="00F538D1" w:rsidRDefault="00452358" w:rsidP="003E392B">
                  <w:pPr>
                    <w:jc w:val="both"/>
                  </w:pPr>
                  <w:r w:rsidRPr="006369F2">
                    <w:rPr>
                      <w:lang w:val="en-US"/>
                    </w:rPr>
                    <w:t xml:space="preserve">15.5. Pentru refuzul de a executa lucrările prevăzute în prezentul contract, Antreprenorul suportă o penalitate în valoare de </w:t>
                  </w:r>
                  <w:r w:rsidRPr="002978A1">
                    <w:rPr>
                      <w:lang w:val="en-US"/>
                    </w:rPr>
                    <w:t>_</w:t>
                  </w:r>
                  <w:r w:rsidRPr="002978A1">
                    <w:rPr>
                      <w:u w:val="single"/>
                      <w:lang w:val="en-US"/>
                    </w:rPr>
                    <w:t>5_</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726C761" w14:textId="77777777" w:rsidR="00452358" w:rsidRPr="00F538D1" w:rsidRDefault="00452358" w:rsidP="003E392B">
                  <w:pPr>
                    <w:jc w:val="both"/>
                  </w:pPr>
                  <w:r>
                    <w:t>15.6</w:t>
                  </w:r>
                  <w:r w:rsidRPr="00F538D1">
                    <w:t xml:space="preserve">.  În cazul în care </w:t>
                  </w:r>
                  <w:r>
                    <w:t>Co-investitorul</w:t>
                  </w:r>
                  <w:r w:rsidRPr="00F538D1">
                    <w:t>,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75BB8B4F" w14:textId="77777777" w:rsidR="00452358" w:rsidRPr="006C3A81" w:rsidRDefault="00452358" w:rsidP="003E392B">
                  <w:pPr>
                    <w:tabs>
                      <w:tab w:val="left" w:pos="360"/>
                    </w:tabs>
                    <w:jc w:val="both"/>
                  </w:pPr>
                  <w:r w:rsidRPr="006C3A81">
                    <w:t>15.7. Co-investitorul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Co-investiotorului sau Beneficiarului, a agenţilor sau a angajaţilor acestora.</w:t>
                  </w:r>
                </w:p>
                <w:p w14:paraId="36DC42F2" w14:textId="77777777" w:rsidR="00452358" w:rsidRPr="006C3A81" w:rsidRDefault="00452358" w:rsidP="003E392B">
                  <w:pPr>
                    <w:tabs>
                      <w:tab w:val="left" w:pos="360"/>
                    </w:tabs>
                    <w:jc w:val="both"/>
                  </w:pPr>
                </w:p>
                <w:p w14:paraId="3B011176" w14:textId="77777777" w:rsidR="00452358" w:rsidRPr="006C3A81" w:rsidRDefault="00452358" w:rsidP="003E392B">
                  <w:pPr>
                    <w:tabs>
                      <w:tab w:val="left" w:pos="540"/>
                    </w:tabs>
                    <w:jc w:val="both"/>
                    <w:rPr>
                      <w:b/>
                      <w:lang w:val="fr-BE"/>
                    </w:rPr>
                  </w:pPr>
                  <w:r w:rsidRPr="006C3A81">
                    <w:rPr>
                      <w:b/>
                      <w:lang w:val="fr-BE"/>
                    </w:rPr>
                    <w:t xml:space="preserve">16. GARANŢIA DE BUNĂ EXECUŢIE A CONTRACTULUI </w:t>
                  </w:r>
                </w:p>
                <w:p w14:paraId="3307A3A6" w14:textId="77777777" w:rsidR="00452358" w:rsidRPr="00304B34" w:rsidRDefault="00452358" w:rsidP="003E392B">
                  <w:pPr>
                    <w:jc w:val="both"/>
                  </w:pPr>
                  <w:r w:rsidRPr="006C3A81">
                    <w:rPr>
                      <w:lang w:val="fr-BE"/>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71DF198" w14:textId="77777777" w:rsidR="00452358" w:rsidRPr="00304B34" w:rsidRDefault="00452358" w:rsidP="003E392B">
                  <w:pPr>
                    <w:jc w:val="both"/>
                  </w:pPr>
                  <w:r>
                    <w:t>16</w:t>
                  </w:r>
                  <w:r w:rsidRPr="00304B34">
                    <w:t xml:space="preserve">.2. Cuantumul garanţiei de bună execuţie a </w:t>
                  </w:r>
                  <w:r>
                    <w:t xml:space="preserve">contractului </w:t>
                  </w:r>
                  <w:r w:rsidRPr="002978A1">
                    <w:t xml:space="preserve">reprezintă </w:t>
                  </w:r>
                  <w:r w:rsidRPr="002978A1">
                    <w:rPr>
                      <w:u w:val="single"/>
                    </w:rPr>
                    <w:t>__5</w:t>
                  </w:r>
                  <w:r w:rsidRPr="002978A1">
                    <w:t>__</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62CA2956" w14:textId="77777777" w:rsidR="00452358" w:rsidRPr="00304B34" w:rsidRDefault="00452358" w:rsidP="003E392B">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w:t>
                  </w:r>
                  <w:r>
                    <w:t>Co-investitorului</w:t>
                  </w:r>
                  <w:r w:rsidRPr="00304B34">
                    <w:t>, pe baza declaraţiei acestuia cu privire la culpa persoanei garantate, sau</w:t>
                  </w:r>
                </w:p>
                <w:p w14:paraId="00A0AF46" w14:textId="77777777" w:rsidR="00452358" w:rsidRPr="00304B34" w:rsidRDefault="00452358" w:rsidP="003E392B">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2F70BA8A" w14:textId="77777777" w:rsidR="00452358" w:rsidRPr="00304B34" w:rsidRDefault="00452358" w:rsidP="003E392B">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2B11D20" w14:textId="77777777" w:rsidR="00452358" w:rsidRPr="00304B34" w:rsidRDefault="00452358" w:rsidP="003E392B">
                  <w:pPr>
                    <w:jc w:val="both"/>
                  </w:pPr>
                  <w:r>
                    <w:t>16</w:t>
                  </w:r>
                  <w:r w:rsidRPr="00304B34">
                    <w:t>.4.  Antreprenorul se va asigura că garanţia de bună execuţie este valabilă și acoperă term</w:t>
                  </w:r>
                  <w:r>
                    <w:t>e</w:t>
                  </w:r>
                  <w:r w:rsidRPr="00304B34">
                    <w:t xml:space="preserve">nii </w:t>
                  </w:r>
                  <w:r>
                    <w:t xml:space="preserve"> </w:t>
                  </w:r>
                  <w:r w:rsidRPr="00304B34">
                    <w:t xml:space="preserve">stabiliți </w:t>
                  </w:r>
                  <w:r w:rsidRPr="002978A1">
                    <w:t>de Codul urbanismului și construcțiilor al Republicii Moldova nr. 434/2023. Dacă termenii garanţiei de bună</w:t>
                  </w:r>
                  <w:r w:rsidRPr="00304B34">
                    <w:t xml:space="preserve"> execuţie specifică data de expirare a acesteia, Antreprenorul va prelungi valabilitatea garanţiei de bună execuţie, cu 20 de zile înainte de data de expirare a acesteia.</w:t>
                  </w:r>
                </w:p>
                <w:p w14:paraId="2FB6FD33" w14:textId="77777777" w:rsidR="00452358" w:rsidRPr="00304B34" w:rsidRDefault="00452358" w:rsidP="003E392B">
                  <w:pPr>
                    <w:jc w:val="both"/>
                  </w:pPr>
                  <w:r>
                    <w:t>16</w:t>
                  </w:r>
                  <w:r w:rsidRPr="00304B34">
                    <w:t xml:space="preserve">.5. </w:t>
                  </w:r>
                  <w:r>
                    <w:t>Co-investitorul</w:t>
                  </w:r>
                  <w:r w:rsidRPr="00304B34">
                    <w:t xml:space="preserve"> va executa garanţia de bună execuţie, în eventualitatea în care:</w:t>
                  </w:r>
                </w:p>
                <w:p w14:paraId="1A1C61F0" w14:textId="77777777" w:rsidR="00452358" w:rsidRPr="00304B34" w:rsidRDefault="00452358" w:rsidP="003E392B">
                  <w:pPr>
                    <w:jc w:val="both"/>
                  </w:pPr>
                  <w:r w:rsidRPr="00304B34">
                    <w:t xml:space="preserve">a) oricând pe parcursul îndeplinirii contractului, în limita prejudiciului creat, în conformitate cu </w:t>
                  </w:r>
                  <w:r>
                    <w:lastRenderedPageBreak/>
                    <w:t>actele normative</w:t>
                  </w:r>
                  <w:r w:rsidRPr="00304B34">
                    <w:t>;</w:t>
                  </w:r>
                </w:p>
                <w:p w14:paraId="4DE5EC32" w14:textId="77777777" w:rsidR="00452358" w:rsidRPr="00304B34" w:rsidRDefault="00452358" w:rsidP="003E392B">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 xml:space="preserve">.3, situaţii în care </w:t>
                  </w:r>
                  <w:r>
                    <w:t>Co-investitorul</w:t>
                  </w:r>
                  <w:r w:rsidRPr="00304B34">
                    <w:t xml:space="preserve"> poate revendica întreaga valoare a garanţiei de bună execuţie.</w:t>
                  </w:r>
                </w:p>
                <w:p w14:paraId="08A31E9C" w14:textId="77777777" w:rsidR="00452358" w:rsidRPr="00304B34" w:rsidRDefault="00452358" w:rsidP="003E392B">
                  <w:pPr>
                    <w:jc w:val="both"/>
                  </w:pPr>
                  <w:r>
                    <w:t>16</w:t>
                  </w:r>
                  <w:r w:rsidRPr="00304B34">
                    <w:t>.6</w:t>
                  </w:r>
                  <w:r>
                    <w:t>.</w:t>
                  </w:r>
                  <w:r w:rsidRPr="00304B34">
                    <w:t xml:space="preserve"> Anterior emiterii unei pretenţii asupra garanţiei de bună execuţie, </w:t>
                  </w:r>
                  <w:r>
                    <w:t>Co-investitorul</w:t>
                  </w:r>
                  <w:r w:rsidRPr="00304B34">
                    <w:t xml:space="preserve">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4D9F9C5" w14:textId="77777777" w:rsidR="00452358" w:rsidRPr="006C3A81" w:rsidRDefault="00452358" w:rsidP="003E392B">
                  <w:pPr>
                    <w:pStyle w:val="ListParagraph"/>
                    <w:tabs>
                      <w:tab w:val="left" w:pos="360"/>
                    </w:tabs>
                    <w:ind w:left="-15" w:firstLine="15"/>
                    <w:rPr>
                      <w:lang w:val="fr-BE"/>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6C3A81">
                    <w:rPr>
                      <w:lang w:val="fr-BE"/>
                    </w:rPr>
                    <w:t xml:space="preserve"> 434/2023.</w:t>
                  </w:r>
                </w:p>
                <w:p w14:paraId="694FF61F" w14:textId="77777777" w:rsidR="00452358" w:rsidRPr="006C3A81" w:rsidRDefault="00452358" w:rsidP="003E392B">
                  <w:pPr>
                    <w:tabs>
                      <w:tab w:val="left" w:pos="360"/>
                    </w:tabs>
                    <w:jc w:val="both"/>
                    <w:rPr>
                      <w:lang w:val="fr-BE"/>
                    </w:rPr>
                  </w:pPr>
                </w:p>
                <w:p w14:paraId="3BA1F155" w14:textId="77777777" w:rsidR="00452358" w:rsidRPr="00DB0E74" w:rsidRDefault="00452358" w:rsidP="00485DC0">
                  <w:pPr>
                    <w:pStyle w:val="ListParagraph"/>
                    <w:numPr>
                      <w:ilvl w:val="0"/>
                      <w:numId w:val="29"/>
                    </w:numPr>
                    <w:tabs>
                      <w:tab w:val="clear" w:pos="1134"/>
                      <w:tab w:val="left" w:pos="525"/>
                    </w:tabs>
                    <w:ind w:left="0" w:hanging="15"/>
                    <w:contextualSpacing/>
                  </w:pPr>
                  <w:r w:rsidRPr="00DB0E74">
                    <w:rPr>
                      <w:b/>
                    </w:rPr>
                    <w:t>SOLUŢIONAREA LITIGIILOR</w:t>
                  </w:r>
                </w:p>
                <w:p w14:paraId="4EB41D33" w14:textId="77777777" w:rsidR="00452358" w:rsidRPr="002978A1" w:rsidRDefault="00452358" w:rsidP="00452358">
                  <w:pPr>
                    <w:pStyle w:val="ListParagraph"/>
                    <w:numPr>
                      <w:ilvl w:val="0"/>
                      <w:numId w:val="0"/>
                    </w:numPr>
                    <w:tabs>
                      <w:tab w:val="left" w:pos="3465"/>
                    </w:tabs>
                  </w:pPr>
                  <w:r w:rsidRPr="002978A1">
                    <w:t xml:space="preserve">17.1. </w:t>
                  </w:r>
                  <w:r>
                    <w:t>Co</w:t>
                  </w:r>
                  <w:r w:rsidRPr="002978A1">
                    <w:t>-</w:t>
                  </w:r>
                  <w:r>
                    <w:t>investitorul</w:t>
                  </w:r>
                  <w:r w:rsidRPr="002978A1">
                    <w:t xml:space="preserve"> ș</w:t>
                  </w:r>
                  <w:r w:rsidRPr="006369F2">
                    <w:t>i</w:t>
                  </w:r>
                  <w:r w:rsidRPr="002978A1">
                    <w:t xml:space="preserve"> </w:t>
                  </w:r>
                  <w:r w:rsidRPr="006369F2">
                    <w:t>Antreprenorul</w:t>
                  </w:r>
                  <w:r w:rsidRPr="002978A1">
                    <w:t xml:space="preserve"> </w:t>
                  </w:r>
                  <w:r w:rsidRPr="006369F2">
                    <w:t>vor</w:t>
                  </w:r>
                  <w:r w:rsidRPr="002978A1">
                    <w:t xml:space="preserve"> </w:t>
                  </w:r>
                  <w:r w:rsidRPr="006369F2">
                    <w:t>face</w:t>
                  </w:r>
                  <w:r w:rsidRPr="002978A1">
                    <w:t xml:space="preserve"> </w:t>
                  </w:r>
                  <w:r w:rsidRPr="006369F2">
                    <w:t>eforturi</w:t>
                  </w:r>
                  <w:r w:rsidRPr="002978A1">
                    <w:t xml:space="preserve"> </w:t>
                  </w:r>
                  <w:r w:rsidRPr="006369F2">
                    <w:t>pentru</w:t>
                  </w:r>
                  <w:r w:rsidRPr="002978A1">
                    <w:t xml:space="preserve"> </w:t>
                  </w:r>
                  <w:r w:rsidRPr="006369F2">
                    <w:t>a</w:t>
                  </w:r>
                  <w:r w:rsidRPr="002978A1">
                    <w:t xml:space="preserve"> </w:t>
                  </w:r>
                  <w:r w:rsidRPr="006369F2">
                    <w:t>rezolva</w:t>
                  </w:r>
                  <w:r w:rsidRPr="002978A1">
                    <w:t xml:space="preserve"> </w:t>
                  </w:r>
                  <w:r w:rsidRPr="006369F2">
                    <w:t>pe</w:t>
                  </w:r>
                  <w:r w:rsidRPr="002978A1">
                    <w:t xml:space="preserve"> </w:t>
                  </w:r>
                  <w:r w:rsidRPr="006369F2">
                    <w:t>cale</w:t>
                  </w:r>
                  <w:r w:rsidRPr="002978A1">
                    <w:t xml:space="preserve"> </w:t>
                  </w:r>
                  <w:r w:rsidRPr="006369F2">
                    <w:t>amiabil</w:t>
                  </w:r>
                  <w:r w:rsidRPr="002978A1">
                    <w:t xml:space="preserve">ă </w:t>
                  </w:r>
                  <w:r w:rsidRPr="006369F2">
                    <w:t>orice</w:t>
                  </w:r>
                  <w:r w:rsidRPr="002978A1">
                    <w:t xml:space="preserve"> </w:t>
                  </w:r>
                  <w:r w:rsidRPr="006369F2">
                    <w:t>ne</w:t>
                  </w:r>
                  <w:r w:rsidRPr="002978A1">
                    <w:t>î</w:t>
                  </w:r>
                  <w:r w:rsidRPr="006369F2">
                    <w:t>n</w:t>
                  </w:r>
                  <w:r w:rsidRPr="002978A1">
                    <w:t>ţ</w:t>
                  </w:r>
                  <w:r w:rsidRPr="006369F2">
                    <w:t>elegere</w:t>
                  </w:r>
                  <w:r w:rsidRPr="002978A1">
                    <w:t xml:space="preserve"> </w:t>
                  </w:r>
                  <w:r w:rsidRPr="006369F2">
                    <w:t>sau</w:t>
                  </w:r>
                  <w:r w:rsidRPr="002978A1">
                    <w:t xml:space="preserve"> </w:t>
                  </w:r>
                  <w:r w:rsidRPr="006369F2">
                    <w:t>litigiu</w:t>
                  </w:r>
                  <w:r w:rsidRPr="002978A1">
                    <w:t xml:space="preserve"> </w:t>
                  </w:r>
                  <w:r w:rsidRPr="006369F2">
                    <w:t>care</w:t>
                  </w:r>
                  <w:r w:rsidRPr="002978A1">
                    <w:t xml:space="preserve"> </w:t>
                  </w:r>
                  <w:r w:rsidRPr="006369F2">
                    <w:t>se</w:t>
                  </w:r>
                  <w:r w:rsidRPr="002978A1">
                    <w:t xml:space="preserve"> </w:t>
                  </w:r>
                  <w:r w:rsidRPr="006369F2">
                    <w:t>poate</w:t>
                  </w:r>
                  <w:r w:rsidRPr="002978A1">
                    <w:t xml:space="preserve"> </w:t>
                  </w:r>
                  <w:r w:rsidRPr="006369F2">
                    <w:t>ivi</w:t>
                  </w:r>
                  <w:r w:rsidRPr="002978A1">
                    <w:t xml:space="preserve"> </w:t>
                  </w:r>
                  <w:r w:rsidRPr="006369F2">
                    <w:t>intre</w:t>
                  </w:r>
                  <w:r w:rsidRPr="002978A1">
                    <w:t xml:space="preserve"> </w:t>
                  </w:r>
                  <w:r w:rsidRPr="006369F2">
                    <w:t>ei</w:t>
                  </w:r>
                  <w:r w:rsidRPr="002978A1">
                    <w:t>, î</w:t>
                  </w:r>
                  <w:r w:rsidRPr="006369F2">
                    <w:t>n</w:t>
                  </w:r>
                  <w:r w:rsidRPr="002978A1">
                    <w:t xml:space="preserve"> </w:t>
                  </w:r>
                  <w:r w:rsidRPr="006369F2">
                    <w:t>cadrul</w:t>
                  </w:r>
                  <w:r w:rsidRPr="002978A1">
                    <w:t xml:space="preserve"> </w:t>
                  </w:r>
                  <w:r w:rsidRPr="006369F2">
                    <w:t>sau</w:t>
                  </w:r>
                  <w:r w:rsidRPr="002978A1">
                    <w:t xml:space="preserve"> î</w:t>
                  </w:r>
                  <w:r w:rsidRPr="006369F2">
                    <w:t>n</w:t>
                  </w:r>
                  <w:r w:rsidRPr="002978A1">
                    <w:t xml:space="preserve"> </w:t>
                  </w:r>
                  <w:r w:rsidRPr="006369F2">
                    <w:t>leg</w:t>
                  </w:r>
                  <w:r w:rsidRPr="002978A1">
                    <w:t>ă</w:t>
                  </w:r>
                  <w:r w:rsidRPr="006369F2">
                    <w:t>tur</w:t>
                  </w:r>
                  <w:r w:rsidRPr="002978A1">
                    <w:t xml:space="preserve">ă </w:t>
                  </w:r>
                  <w:r w:rsidRPr="006369F2">
                    <w:t>cu</w:t>
                  </w:r>
                  <w:r w:rsidRPr="002978A1">
                    <w:t xml:space="preserve"> î</w:t>
                  </w:r>
                  <w:r w:rsidRPr="006369F2">
                    <w:t>ndeplinirea</w:t>
                  </w:r>
                  <w:r w:rsidRPr="002978A1">
                    <w:t xml:space="preserve"> </w:t>
                  </w:r>
                  <w:r w:rsidRPr="006369F2">
                    <w:t>Contractului</w:t>
                  </w:r>
                  <w:r w:rsidRPr="002978A1">
                    <w:t>.</w:t>
                  </w:r>
                </w:p>
                <w:p w14:paraId="6ED106C4" w14:textId="77777777" w:rsidR="00452358" w:rsidRPr="002978A1" w:rsidRDefault="00452358" w:rsidP="00452358">
                  <w:pPr>
                    <w:pStyle w:val="ListParagraph"/>
                    <w:numPr>
                      <w:ilvl w:val="0"/>
                      <w:numId w:val="0"/>
                    </w:numPr>
                    <w:tabs>
                      <w:tab w:val="left" w:pos="3465"/>
                    </w:tabs>
                  </w:pPr>
                  <w:r w:rsidRPr="002978A1">
                    <w:t>17.2. Î</w:t>
                  </w:r>
                  <w:r w:rsidRPr="006369F2">
                    <w:t>n</w:t>
                  </w:r>
                  <w:r w:rsidRPr="002978A1">
                    <w:t xml:space="preserve"> </w:t>
                  </w:r>
                  <w:r w:rsidRPr="006369F2">
                    <w:t>ipoteza</w:t>
                  </w:r>
                  <w:r w:rsidRPr="002978A1">
                    <w:t xml:space="preserve"> î</w:t>
                  </w:r>
                  <w:r w:rsidRPr="006369F2">
                    <w:t>n</w:t>
                  </w:r>
                  <w:r w:rsidRPr="002978A1">
                    <w:t xml:space="preserve"> </w:t>
                  </w:r>
                  <w:r w:rsidRPr="006369F2">
                    <w:t>care</w:t>
                  </w:r>
                  <w:r w:rsidRPr="002978A1">
                    <w:t xml:space="preserve"> </w:t>
                  </w:r>
                  <w:r w:rsidRPr="006369F2">
                    <w:t>p</w:t>
                  </w:r>
                  <w:r w:rsidRPr="002978A1">
                    <w:t>ă</w:t>
                  </w:r>
                  <w:r w:rsidRPr="006369F2">
                    <w:t>r</w:t>
                  </w:r>
                  <w:r w:rsidRPr="002978A1">
                    <w:t>ţ</w:t>
                  </w:r>
                  <w:r w:rsidRPr="006369F2">
                    <w:t>ile</w:t>
                  </w:r>
                  <w:r w:rsidRPr="002978A1">
                    <w:t xml:space="preserve"> </w:t>
                  </w:r>
                  <w:r w:rsidRPr="006369F2">
                    <w:t>nu</w:t>
                  </w:r>
                  <w:r w:rsidRPr="002978A1">
                    <w:t xml:space="preserve"> </w:t>
                  </w:r>
                  <w:r w:rsidRPr="006369F2">
                    <w:t>reusesc</w:t>
                  </w:r>
                  <w:r w:rsidRPr="002978A1">
                    <w:t xml:space="preserve"> </w:t>
                  </w:r>
                  <w:r w:rsidRPr="006369F2">
                    <w:t>o</w:t>
                  </w:r>
                  <w:r w:rsidRPr="002978A1">
                    <w:t xml:space="preserve"> </w:t>
                  </w:r>
                  <w:r w:rsidRPr="006369F2">
                    <w:t>solu</w:t>
                  </w:r>
                  <w:r w:rsidRPr="002978A1">
                    <w:t>ţ</w:t>
                  </w:r>
                  <w:r w:rsidRPr="006369F2">
                    <w:t>ionare</w:t>
                  </w:r>
                  <w:r w:rsidRPr="002978A1">
                    <w:t xml:space="preserve"> </w:t>
                  </w:r>
                  <w:r w:rsidRPr="006369F2">
                    <w:t>amiabila</w:t>
                  </w:r>
                  <w:r w:rsidRPr="002978A1">
                    <w:t xml:space="preserve"> î</w:t>
                  </w:r>
                  <w:r w:rsidRPr="006369F2">
                    <w:t>n</w:t>
                  </w:r>
                  <w:r w:rsidRPr="002978A1">
                    <w:t xml:space="preserve"> </w:t>
                  </w:r>
                  <w:r w:rsidRPr="006369F2">
                    <w:t>termen</w:t>
                  </w:r>
                  <w:r w:rsidRPr="002978A1">
                    <w:t xml:space="preserve"> de __</w:t>
                  </w:r>
                  <w:r w:rsidRPr="002978A1">
                    <w:rPr>
                      <w:u w:val="single"/>
                    </w:rPr>
                    <w:t>30</w:t>
                  </w:r>
                  <w:r w:rsidRPr="002978A1">
                    <w:t xml:space="preserve">___ zile, </w:t>
                  </w:r>
                  <w:r w:rsidRPr="006369F2">
                    <w:t>fiecare</w:t>
                  </w:r>
                  <w:r w:rsidRPr="002978A1">
                    <w:t xml:space="preserve"> </w:t>
                  </w:r>
                  <w:r w:rsidRPr="006369F2">
                    <w:t>dintre</w:t>
                  </w:r>
                  <w:r w:rsidRPr="002978A1">
                    <w:t xml:space="preserve"> </w:t>
                  </w:r>
                  <w:r w:rsidRPr="006369F2">
                    <w:t>acestea</w:t>
                  </w:r>
                  <w:r w:rsidRPr="002978A1">
                    <w:t xml:space="preserve"> </w:t>
                  </w:r>
                  <w:r w:rsidRPr="006369F2">
                    <w:t>poate</w:t>
                  </w:r>
                  <w:r w:rsidRPr="002978A1">
                    <w:t xml:space="preserve"> </w:t>
                  </w:r>
                  <w:r w:rsidRPr="006369F2">
                    <w:t>solicita</w:t>
                  </w:r>
                  <w:r w:rsidRPr="002978A1">
                    <w:t xml:space="preserve"> </w:t>
                  </w:r>
                  <w:r w:rsidRPr="006369F2">
                    <w:t>ca</w:t>
                  </w:r>
                  <w:r w:rsidRPr="002978A1">
                    <w:t xml:space="preserve"> </w:t>
                  </w:r>
                  <w:r w:rsidRPr="006369F2">
                    <w:t>litigiul</w:t>
                  </w:r>
                  <w:r w:rsidRPr="002978A1">
                    <w:t xml:space="preserve"> </w:t>
                  </w:r>
                  <w:r w:rsidRPr="006369F2">
                    <w:t>s</w:t>
                  </w:r>
                  <w:r w:rsidRPr="002978A1">
                    <w:t xml:space="preserve">ă </w:t>
                  </w:r>
                  <w:r w:rsidRPr="006369F2">
                    <w:t>se</w:t>
                  </w:r>
                  <w:r w:rsidRPr="002978A1">
                    <w:t xml:space="preserve"> </w:t>
                  </w:r>
                  <w:r w:rsidRPr="006369F2">
                    <w:t>solu</w:t>
                  </w:r>
                  <w:r w:rsidRPr="002978A1">
                    <w:t>ţ</w:t>
                  </w:r>
                  <w:r w:rsidRPr="006369F2">
                    <w:t>ioneze</w:t>
                  </w:r>
                  <w:r w:rsidRPr="002978A1">
                    <w:t xml:space="preserve"> </w:t>
                  </w:r>
                  <w:r w:rsidRPr="006369F2">
                    <w:t>de</w:t>
                  </w:r>
                  <w:r w:rsidRPr="002978A1">
                    <w:t xml:space="preserve"> </w:t>
                  </w:r>
                  <w:r w:rsidRPr="006369F2">
                    <w:t>c</w:t>
                  </w:r>
                  <w:r w:rsidRPr="002978A1">
                    <w:t>ă</w:t>
                  </w:r>
                  <w:r w:rsidRPr="006369F2">
                    <w:t>tre</w:t>
                  </w:r>
                  <w:r w:rsidRPr="002978A1">
                    <w:t xml:space="preserve"> </w:t>
                  </w:r>
                  <w:r w:rsidRPr="006369F2">
                    <w:t>instantele</w:t>
                  </w:r>
                  <w:r w:rsidRPr="002978A1">
                    <w:t xml:space="preserve"> </w:t>
                  </w:r>
                  <w:r w:rsidRPr="006369F2">
                    <w:t>judec</w:t>
                  </w:r>
                  <w:r w:rsidRPr="002978A1">
                    <w:t>ă</w:t>
                  </w:r>
                  <w:r w:rsidRPr="006369F2">
                    <w:t>tore</w:t>
                  </w:r>
                  <w:r w:rsidRPr="002978A1">
                    <w:t>ş</w:t>
                  </w:r>
                  <w:r w:rsidRPr="006369F2">
                    <w:t>ti</w:t>
                  </w:r>
                  <w:r w:rsidRPr="002978A1">
                    <w:t xml:space="preserve"> </w:t>
                  </w:r>
                  <w:r w:rsidRPr="006369F2">
                    <w:t>competente</w:t>
                  </w:r>
                  <w:r w:rsidRPr="002978A1">
                    <w:t>.</w:t>
                  </w:r>
                </w:p>
                <w:p w14:paraId="63FD73DA" w14:textId="77777777" w:rsidR="00452358" w:rsidRPr="006C3A81" w:rsidRDefault="00452358" w:rsidP="00452358">
                  <w:pPr>
                    <w:pStyle w:val="ListParagraph"/>
                    <w:numPr>
                      <w:ilvl w:val="0"/>
                      <w:numId w:val="0"/>
                    </w:numPr>
                    <w:tabs>
                      <w:tab w:val="left" w:pos="567"/>
                    </w:tabs>
                    <w:rPr>
                      <w:lang w:val="ro-RO"/>
                    </w:rPr>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C3A81">
                    <w:rPr>
                      <w:lang w:val="ro-RO"/>
                    </w:rPr>
                    <w:t>Costurile cercetărilor efectuate le suportă  partea a cărei culpă a fost dovedită.</w:t>
                  </w:r>
                </w:p>
                <w:p w14:paraId="0D526CB5" w14:textId="77777777" w:rsidR="00452358" w:rsidRPr="006C3A81" w:rsidRDefault="00452358" w:rsidP="003E392B">
                  <w:pPr>
                    <w:tabs>
                      <w:tab w:val="left" w:pos="567"/>
                    </w:tabs>
                    <w:jc w:val="both"/>
                    <w:rPr>
                      <w:b/>
                    </w:rPr>
                  </w:pPr>
                </w:p>
                <w:p w14:paraId="2E210E8F" w14:textId="77777777" w:rsidR="00452358" w:rsidRPr="006C3A81" w:rsidRDefault="00452358" w:rsidP="003E392B">
                  <w:pPr>
                    <w:tabs>
                      <w:tab w:val="left" w:pos="567"/>
                    </w:tabs>
                    <w:jc w:val="both"/>
                    <w:rPr>
                      <w:b/>
                    </w:rPr>
                  </w:pPr>
                  <w:r w:rsidRPr="006C3A81">
                    <w:rPr>
                      <w:b/>
                    </w:rPr>
                    <w:t>18. REZOLUȚIUNEA CONTRACTULUI</w:t>
                  </w:r>
                </w:p>
                <w:p w14:paraId="45383D45" w14:textId="77777777" w:rsidR="00452358" w:rsidRPr="006C3A81" w:rsidRDefault="00452358" w:rsidP="003E392B">
                  <w:pPr>
                    <w:pStyle w:val="NormalWeb"/>
                    <w:tabs>
                      <w:tab w:val="left" w:pos="567"/>
                    </w:tabs>
                    <w:rPr>
                      <w:lang w:val="ro-RO"/>
                    </w:rPr>
                  </w:pPr>
                  <w:r w:rsidRPr="006C3A81">
                    <w:rPr>
                      <w:lang w:val="ro-RO"/>
                    </w:rPr>
                    <w:t xml:space="preserve">18.1. Antreprenorul poate cere rezoluțiunea contractului, dacă: </w:t>
                  </w:r>
                </w:p>
                <w:p w14:paraId="1993582F" w14:textId="77777777" w:rsidR="00452358" w:rsidRPr="006C3A81" w:rsidRDefault="00452358" w:rsidP="003E392B">
                  <w:pPr>
                    <w:tabs>
                      <w:tab w:val="left" w:pos="1276"/>
                    </w:tabs>
                    <w:jc w:val="both"/>
                  </w:pPr>
                  <w:r w:rsidRPr="006C3A81">
                    <w:t xml:space="preserve">a) Co-investitorul nu-şi îndeplineşte o obligaţie care este în sarcina sa şi prin aceasta pune Antreprenorul în situaţia de a nu putea executa lucrarea; </w:t>
                  </w:r>
                </w:p>
                <w:p w14:paraId="44AACDED" w14:textId="77777777" w:rsidR="00452358" w:rsidRPr="006369F2" w:rsidRDefault="00452358" w:rsidP="00485DC0">
                  <w:pPr>
                    <w:numPr>
                      <w:ilvl w:val="0"/>
                      <w:numId w:val="23"/>
                    </w:numPr>
                    <w:tabs>
                      <w:tab w:val="left" w:pos="1276"/>
                    </w:tabs>
                    <w:ind w:left="0" w:hanging="425"/>
                    <w:jc w:val="both"/>
                    <w:rPr>
                      <w:lang w:val="en-US"/>
                    </w:rPr>
                  </w:pPr>
                  <w:r w:rsidRPr="006369F2">
                    <w:rPr>
                      <w:lang w:val="en-US"/>
                    </w:rPr>
                    <w:t xml:space="preserve">b) </w:t>
                  </w:r>
                  <w:r>
                    <w:rPr>
                      <w:lang w:val="en-US"/>
                    </w:rPr>
                    <w:t>Co-investitorul</w:t>
                  </w:r>
                  <w:r w:rsidRPr="006369F2">
                    <w:rPr>
                      <w:lang w:val="en-US"/>
                    </w:rPr>
                    <w:t xml:space="preserve"> nu onorează o plată scadentă mai mult de 3 luni; </w:t>
                  </w:r>
                </w:p>
                <w:p w14:paraId="67AAE88B" w14:textId="77777777" w:rsidR="00452358" w:rsidRPr="006369F2" w:rsidRDefault="00452358" w:rsidP="00485DC0">
                  <w:pPr>
                    <w:pStyle w:val="ListParagraph"/>
                    <w:numPr>
                      <w:ilvl w:val="0"/>
                      <w:numId w:val="24"/>
                    </w:numPr>
                    <w:tabs>
                      <w:tab w:val="clear" w:pos="1134"/>
                      <w:tab w:val="left" w:pos="1276"/>
                    </w:tabs>
                    <w:ind w:left="0"/>
                    <w:contextualSpacing/>
                  </w:pPr>
                  <w:r w:rsidRPr="006369F2">
                    <w:t xml:space="preserve">c) </w:t>
                  </w:r>
                  <w:r>
                    <w:t>Co-investitorul</w:t>
                  </w:r>
                  <w:r w:rsidRPr="006369F2">
                    <w:t xml:space="preserve"> notifică Antreprenorul că datorită unor conjuncturi economice din motive neimputabile </w:t>
                  </w:r>
                  <w:r>
                    <w:t>Co-investitorului</w:t>
                  </w:r>
                  <w:r w:rsidRPr="006369F2">
                    <w:t xml:space="preserve">, este în imposibilitate de a continua îndeplinirea obligaţiunilor contractuale. </w:t>
                  </w:r>
                </w:p>
                <w:p w14:paraId="22A80878" w14:textId="77777777" w:rsidR="00452358" w:rsidRPr="006369F2" w:rsidRDefault="00452358" w:rsidP="00485DC0">
                  <w:pPr>
                    <w:pStyle w:val="NormalWeb"/>
                    <w:numPr>
                      <w:ilvl w:val="1"/>
                      <w:numId w:val="25"/>
                    </w:numPr>
                    <w:tabs>
                      <w:tab w:val="left" w:pos="567"/>
                    </w:tabs>
                    <w:ind w:left="0" w:hanging="567"/>
                    <w:rPr>
                      <w:lang w:val="en-US"/>
                    </w:rPr>
                  </w:pPr>
                  <w:r w:rsidRPr="006369F2">
                    <w:rPr>
                      <w:lang w:val="en-US"/>
                    </w:rPr>
                    <w:t xml:space="preserve">18.2. </w:t>
                  </w:r>
                  <w:r>
                    <w:rPr>
                      <w:lang w:val="en-US"/>
                    </w:rPr>
                    <w:t>Co-investitorul</w:t>
                  </w:r>
                  <w:r w:rsidRPr="006369F2">
                    <w:rPr>
                      <w:lang w:val="en-US"/>
                    </w:rPr>
                    <w:t xml:space="preserve"> poate cere rezoluțiunea contractului, dacă: </w:t>
                  </w:r>
                </w:p>
                <w:p w14:paraId="2359B39F" w14:textId="77777777" w:rsidR="00452358" w:rsidRPr="006C3A81" w:rsidRDefault="00452358" w:rsidP="00485DC0">
                  <w:pPr>
                    <w:pStyle w:val="ListParagraph"/>
                    <w:numPr>
                      <w:ilvl w:val="0"/>
                      <w:numId w:val="24"/>
                    </w:numPr>
                    <w:tabs>
                      <w:tab w:val="clear" w:pos="1134"/>
                      <w:tab w:val="left" w:pos="1276"/>
                    </w:tabs>
                    <w:ind w:left="0"/>
                    <w:contextualSpacing/>
                    <w:rPr>
                      <w:lang w:val="fr-BE"/>
                    </w:rPr>
                  </w:pPr>
                  <w:r w:rsidRPr="006C3A81">
                    <w:rPr>
                      <w:lang w:val="fr-BE"/>
                    </w:rPr>
                    <w:t>a) Antreprenorul se află în incapacitate de plată, lichidare sau bunurile acestuia sunt subsechestru;</w:t>
                  </w:r>
                </w:p>
                <w:p w14:paraId="434C8DF0" w14:textId="77777777" w:rsidR="00452358" w:rsidRPr="006C3A81" w:rsidRDefault="00452358" w:rsidP="00485DC0">
                  <w:pPr>
                    <w:pStyle w:val="ListParagraph"/>
                    <w:numPr>
                      <w:ilvl w:val="0"/>
                      <w:numId w:val="24"/>
                    </w:numPr>
                    <w:tabs>
                      <w:tab w:val="clear" w:pos="1134"/>
                      <w:tab w:val="left" w:pos="1276"/>
                    </w:tabs>
                    <w:ind w:left="0"/>
                    <w:contextualSpacing/>
                    <w:rPr>
                      <w:lang w:val="fr-BE"/>
                    </w:rPr>
                  </w:pPr>
                  <w:r w:rsidRPr="006C3A81">
                    <w:rPr>
                      <w:lang w:val="fr-BE"/>
                    </w:rPr>
                    <w:t xml:space="preserve">b) Antreprenorul nu începe lucrările fără să aibă un motiv justificat sau nu reia lucrările suspendate, în termenul stabilit de la primirea dispoziţiei scrise de începere/reîncepere a lucrărilor; </w:t>
                  </w:r>
                </w:p>
                <w:p w14:paraId="6AEE0C59" w14:textId="77777777" w:rsidR="00452358" w:rsidRPr="006C3A81" w:rsidRDefault="00452358" w:rsidP="00485DC0">
                  <w:pPr>
                    <w:pStyle w:val="ListParagraph"/>
                    <w:numPr>
                      <w:ilvl w:val="0"/>
                      <w:numId w:val="24"/>
                    </w:numPr>
                    <w:tabs>
                      <w:tab w:val="clear" w:pos="1134"/>
                      <w:tab w:val="left" w:pos="1276"/>
                    </w:tabs>
                    <w:ind w:left="0"/>
                    <w:contextualSpacing/>
                    <w:rPr>
                      <w:lang w:val="fr-BE"/>
                    </w:rPr>
                  </w:pPr>
                  <w:r w:rsidRPr="006C3A81">
                    <w:rPr>
                      <w:lang w:val="fr-BE"/>
                    </w:rPr>
                    <w:t>c) Antreprenorul nu a îndepărtat materialele necorespunzătoare de pe şantier sau nu a refăcut o lucrare în termenul stabilit de către beneficiar;</w:t>
                  </w:r>
                </w:p>
                <w:p w14:paraId="495C9C35" w14:textId="77777777" w:rsidR="00452358" w:rsidRPr="006C3A81" w:rsidRDefault="00452358" w:rsidP="00485DC0">
                  <w:pPr>
                    <w:pStyle w:val="ListParagraph"/>
                    <w:numPr>
                      <w:ilvl w:val="0"/>
                      <w:numId w:val="24"/>
                    </w:numPr>
                    <w:tabs>
                      <w:tab w:val="clear" w:pos="1134"/>
                      <w:tab w:val="left" w:pos="1276"/>
                    </w:tabs>
                    <w:ind w:left="0"/>
                    <w:contextualSpacing/>
                    <w:rPr>
                      <w:lang w:val="fr-BE"/>
                    </w:rPr>
                  </w:pPr>
                  <w:r w:rsidRPr="006C3A81">
                    <w:rPr>
                      <w:lang w:val="fr-BE"/>
                    </w:rPr>
                    <w:t>d) Antreprenorul nu furnizează/menține garanția de bună execuție în condițiile solicitate prin prezentul contract;</w:t>
                  </w:r>
                </w:p>
                <w:p w14:paraId="00E16A0F" w14:textId="77777777" w:rsidR="00452358" w:rsidRPr="006369F2" w:rsidRDefault="00452358" w:rsidP="00485DC0">
                  <w:pPr>
                    <w:pStyle w:val="ListParagraph"/>
                    <w:numPr>
                      <w:ilvl w:val="0"/>
                      <w:numId w:val="24"/>
                    </w:numPr>
                    <w:tabs>
                      <w:tab w:val="clear" w:pos="1134"/>
                      <w:tab w:val="left" w:pos="1276"/>
                    </w:tabs>
                    <w:ind w:left="0"/>
                    <w:contextualSpacing/>
                  </w:pPr>
                  <w:r w:rsidRPr="006369F2">
                    <w:t xml:space="preserve">e) Antreprenorul notifică </w:t>
                  </w:r>
                  <w:r>
                    <w:t>Co-investitorul</w:t>
                  </w:r>
                  <w:r w:rsidRPr="006369F2">
                    <w:t xml:space="preserve"> că datorită unor conjuncturi economice din motive neimputabile Antreprenorului, este în imposibilitate de a continua îndeplinirea obligaţiunilor contractuale. </w:t>
                  </w:r>
                </w:p>
                <w:p w14:paraId="62AE7BE4" w14:textId="77777777" w:rsidR="00452358" w:rsidRPr="006C3A81" w:rsidRDefault="00452358" w:rsidP="00485DC0">
                  <w:pPr>
                    <w:pStyle w:val="ListParagraph"/>
                    <w:numPr>
                      <w:ilvl w:val="0"/>
                      <w:numId w:val="24"/>
                    </w:numPr>
                    <w:tabs>
                      <w:tab w:val="clear" w:pos="1134"/>
                      <w:tab w:val="left" w:pos="1276"/>
                    </w:tabs>
                    <w:ind w:left="0"/>
                    <w:contextualSpacing/>
                    <w:rPr>
                      <w:lang w:val="fr-BE"/>
                    </w:rPr>
                  </w:pPr>
                  <w:r w:rsidRPr="006C3A81">
                    <w:rPr>
                      <w:lang w:val="fr-BE"/>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AD3CDBE" w14:textId="77777777" w:rsidR="00452358" w:rsidRPr="006C3A81" w:rsidRDefault="00452358" w:rsidP="00485DC0">
                  <w:pPr>
                    <w:pStyle w:val="NormalWeb"/>
                    <w:numPr>
                      <w:ilvl w:val="1"/>
                      <w:numId w:val="25"/>
                    </w:numPr>
                    <w:tabs>
                      <w:tab w:val="left" w:pos="567"/>
                    </w:tabs>
                    <w:ind w:left="0" w:hanging="567"/>
                    <w:rPr>
                      <w:lang w:val="fr-BE"/>
                    </w:rPr>
                  </w:pPr>
                  <w:r w:rsidRPr="006C3A81">
                    <w:rPr>
                      <w:lang w:val="fr-BE"/>
                    </w:rPr>
                    <w:t xml:space="preserve">18.4. Contractul se consideră rezolvit, dacă partea contractantă va comunica în scris celeilalte părţi contractante în termen de 15 zile motivele indicate la punctele 18.1. şi 18.2. din prezentul </w:t>
                  </w:r>
                  <w:r w:rsidRPr="006C3A81">
                    <w:rPr>
                      <w:lang w:val="fr-BE"/>
                    </w:rPr>
                    <w:lastRenderedPageBreak/>
                    <w:t xml:space="preserve">contract.  </w:t>
                  </w:r>
                </w:p>
                <w:p w14:paraId="0A88D741" w14:textId="77777777" w:rsidR="00452358" w:rsidRPr="006C3A81" w:rsidRDefault="00452358" w:rsidP="00485DC0">
                  <w:pPr>
                    <w:pStyle w:val="NormalWeb"/>
                    <w:numPr>
                      <w:ilvl w:val="1"/>
                      <w:numId w:val="25"/>
                    </w:numPr>
                    <w:tabs>
                      <w:tab w:val="left" w:pos="567"/>
                    </w:tabs>
                    <w:ind w:left="0" w:hanging="567"/>
                    <w:rPr>
                      <w:lang w:val="fr-BE"/>
                    </w:rPr>
                  </w:pPr>
                  <w:r w:rsidRPr="006C3A81">
                    <w:rPr>
                      <w:lang w:val="fr-BE"/>
                    </w:rPr>
                    <w:t>18.5. Co-investitorul, în caz de rezoluțiunea contractului, va convoca comisia de recepţie care va efectua recepţia cantitativă şi calitativă a lucrărilor executate, în maximum 15 zile de la data rezoluțiunii contractului.</w:t>
                  </w:r>
                </w:p>
                <w:p w14:paraId="3EB69B4D" w14:textId="77777777" w:rsidR="00452358" w:rsidRPr="006C3A81" w:rsidRDefault="00452358" w:rsidP="00485DC0">
                  <w:pPr>
                    <w:pStyle w:val="NormalWeb"/>
                    <w:numPr>
                      <w:ilvl w:val="1"/>
                      <w:numId w:val="25"/>
                    </w:numPr>
                    <w:tabs>
                      <w:tab w:val="left" w:pos="567"/>
                    </w:tabs>
                    <w:ind w:left="0" w:hanging="567"/>
                    <w:rPr>
                      <w:lang w:val="fr-BE"/>
                    </w:rPr>
                  </w:pPr>
                  <w:r w:rsidRPr="006C3A81">
                    <w:rPr>
                      <w:lang w:val="fr-BE"/>
                    </w:rPr>
                    <w:t xml:space="preserve">18.6. În cazul rezoluțiunii contractului, Co-investitorul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E70A5C5" w14:textId="77777777" w:rsidR="00452358" w:rsidRPr="006369F2" w:rsidRDefault="00452358" w:rsidP="00485DC0">
                  <w:pPr>
                    <w:pStyle w:val="NormalWeb"/>
                    <w:numPr>
                      <w:ilvl w:val="1"/>
                      <w:numId w:val="25"/>
                    </w:numPr>
                    <w:tabs>
                      <w:tab w:val="left" w:pos="567"/>
                    </w:tabs>
                    <w:ind w:left="0" w:hanging="567"/>
                    <w:rPr>
                      <w:lang w:val="en-US"/>
                    </w:rPr>
                  </w:pPr>
                  <w:r w:rsidRPr="006369F2">
                    <w:rPr>
                      <w:lang w:val="en-US"/>
                    </w:rPr>
                    <w:t xml:space="preserve">18.7. După rezoluțiunea contractului, </w:t>
                  </w:r>
                  <w:r>
                    <w:rPr>
                      <w:lang w:val="en-US"/>
                    </w:rPr>
                    <w:t>Co-investitorul</w:t>
                  </w:r>
                  <w:r w:rsidRPr="006369F2">
                    <w:rPr>
                      <w:lang w:val="en-US"/>
                    </w:rPr>
                    <w:t xml:space="preserve"> poate continua execuţia lucrărilor cu respectarea prevederilor legale. </w:t>
                  </w:r>
                </w:p>
                <w:p w14:paraId="42947DBD" w14:textId="77777777" w:rsidR="00452358" w:rsidRPr="006C3A81" w:rsidRDefault="00452358" w:rsidP="00485DC0">
                  <w:pPr>
                    <w:pStyle w:val="NormalWeb"/>
                    <w:numPr>
                      <w:ilvl w:val="1"/>
                      <w:numId w:val="25"/>
                    </w:numPr>
                    <w:tabs>
                      <w:tab w:val="left" w:pos="567"/>
                    </w:tabs>
                    <w:ind w:left="0" w:hanging="567"/>
                    <w:rPr>
                      <w:lang w:val="fr-BE"/>
                    </w:rPr>
                  </w:pPr>
                  <w:r w:rsidRPr="006C3A81">
                    <w:rPr>
                      <w:lang w:val="fr-BE"/>
                    </w:rPr>
                    <w:t>18.8. Cazuri specifice de încetare a contractului de achiziţii publice:</w:t>
                  </w:r>
                </w:p>
                <w:p w14:paraId="55A88936" w14:textId="77777777" w:rsidR="00452358" w:rsidRPr="006C3A81" w:rsidRDefault="00452358" w:rsidP="00485DC0">
                  <w:pPr>
                    <w:pStyle w:val="NormalWeb"/>
                    <w:numPr>
                      <w:ilvl w:val="1"/>
                      <w:numId w:val="25"/>
                    </w:numPr>
                    <w:tabs>
                      <w:tab w:val="left" w:pos="567"/>
                    </w:tabs>
                    <w:ind w:left="0" w:hanging="567"/>
                    <w:rPr>
                      <w:lang w:val="fr-BE"/>
                    </w:rPr>
                  </w:pPr>
                  <w:r w:rsidRPr="006C3A81">
                    <w:rPr>
                      <w:lang w:val="fr-BE"/>
                    </w:rPr>
                    <w:t>Co-investitorul are dreptul de a rezolvi unilateral un contract de achiziţii publice în perioada de valabilitate a acestuia în una dintre următoarele situaţii:</w:t>
                  </w:r>
                </w:p>
                <w:p w14:paraId="3DA4B662" w14:textId="77777777" w:rsidR="00452358" w:rsidRPr="006369F2" w:rsidRDefault="00452358" w:rsidP="00485DC0">
                  <w:pPr>
                    <w:pStyle w:val="NormalWeb"/>
                    <w:numPr>
                      <w:ilvl w:val="1"/>
                      <w:numId w:val="2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72F5984D" w14:textId="77777777" w:rsidR="00452358" w:rsidRPr="006369F2" w:rsidRDefault="00452358" w:rsidP="00485DC0">
                  <w:pPr>
                    <w:pStyle w:val="NormalWeb"/>
                    <w:numPr>
                      <w:ilvl w:val="1"/>
                      <w:numId w:val="2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52E0C5D8" w14:textId="77777777" w:rsidR="00452358" w:rsidRPr="006369F2" w:rsidRDefault="00452358" w:rsidP="003E392B">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412E3AF" w14:textId="77777777" w:rsidR="00452358" w:rsidRPr="006369F2" w:rsidRDefault="00452358" w:rsidP="003E392B">
                  <w:pPr>
                    <w:tabs>
                      <w:tab w:val="left" w:pos="567"/>
                    </w:tabs>
                    <w:jc w:val="both"/>
                    <w:rPr>
                      <w:lang w:val="en-US"/>
                    </w:rPr>
                  </w:pPr>
                </w:p>
                <w:p w14:paraId="33B57FD9" w14:textId="77777777" w:rsidR="00452358" w:rsidRPr="006369F2" w:rsidRDefault="00452358" w:rsidP="003E392B">
                  <w:pPr>
                    <w:tabs>
                      <w:tab w:val="left" w:pos="567"/>
                    </w:tabs>
                    <w:jc w:val="both"/>
                    <w:rPr>
                      <w:b/>
                      <w:lang w:val="en-US"/>
                    </w:rPr>
                  </w:pPr>
                  <w:r w:rsidRPr="006369F2">
                    <w:rPr>
                      <w:b/>
                      <w:lang w:val="en-US"/>
                    </w:rPr>
                    <w:t>19. DISPOZIȚII FINALE</w:t>
                  </w:r>
                </w:p>
                <w:p w14:paraId="54F6886A" w14:textId="77777777" w:rsidR="00452358" w:rsidRPr="006C3A81" w:rsidRDefault="00452358" w:rsidP="003E392B">
                  <w:pPr>
                    <w:jc w:val="both"/>
                    <w:rPr>
                      <w:lang w:val="fr-BE"/>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w:t>
                  </w:r>
                  <w:r w:rsidRPr="006C3A81">
                    <w:rPr>
                      <w:lang w:val="fr-BE"/>
                    </w:rPr>
                    <w:t xml:space="preserve">Modificările şi completările la prezentul contract sunt valabile doar în cazul în care au fost perfectate în scris şi au fost semnate de toate Părţile, conform actelor normative.  </w:t>
                  </w:r>
                </w:p>
                <w:p w14:paraId="10DC2985" w14:textId="77777777" w:rsidR="00452358" w:rsidRPr="006C3A81" w:rsidRDefault="00452358" w:rsidP="003E392B">
                  <w:pPr>
                    <w:jc w:val="both"/>
                    <w:rPr>
                      <w:lang w:val="fr-BE"/>
                    </w:rPr>
                  </w:pPr>
                  <w:r w:rsidRPr="006C3A81">
                    <w:rPr>
                      <w:lang w:val="fr-BE"/>
                    </w:rPr>
                    <w:t>19.2. Nici una dintre Părţi nu are dreptul să transmită obligaţiile şi drepturile sale stipulate în prezentul contract unor terţe persoane, fără acordul în scris al celeilalte părţi.</w:t>
                  </w:r>
                </w:p>
                <w:p w14:paraId="69319314" w14:textId="77777777" w:rsidR="00452358" w:rsidRPr="006C3A81" w:rsidRDefault="00452358" w:rsidP="003E392B">
                  <w:pPr>
                    <w:jc w:val="both"/>
                    <w:rPr>
                      <w:lang w:val="fr-BE"/>
                    </w:rPr>
                  </w:pPr>
                  <w:r w:rsidRPr="006C3A81">
                    <w:rPr>
                      <w:lang w:val="fr-BE"/>
                    </w:rPr>
                    <w:t>19.3. Prezentul contract este întocmit în limba de română, în trei exemplare de valoare juridică egală, câte un exemplar pentru Co-investitor, Beneficiar și Antreprenor.</w:t>
                  </w:r>
                </w:p>
                <w:p w14:paraId="2DE45636" w14:textId="77777777" w:rsidR="00452358" w:rsidRPr="006C3A81" w:rsidRDefault="00452358" w:rsidP="00452358">
                  <w:pPr>
                    <w:pStyle w:val="NormalWeb"/>
                    <w:tabs>
                      <w:tab w:val="left" w:pos="567"/>
                    </w:tabs>
                    <w:ind w:firstLine="0"/>
                    <w:rPr>
                      <w:lang w:val="fr-BE"/>
                    </w:rPr>
                  </w:pPr>
                  <w:r w:rsidRPr="006C3A81">
                    <w:rPr>
                      <w:lang w:val="fr-B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Co-investitorului cu privire la începerea activităţii Antreprenorului, fiind valabil până la îndeplinirea integrală și corespunzătoare a obligaţiilor de către ambele părţi. </w:t>
                  </w:r>
                </w:p>
                <w:p w14:paraId="2BCC1755" w14:textId="77777777" w:rsidR="00452358" w:rsidRDefault="00452358" w:rsidP="003E392B">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4FA7D6D1" w14:textId="77777777" w:rsidR="00452358" w:rsidRDefault="00452358" w:rsidP="003E392B">
                  <w:pPr>
                    <w:tabs>
                      <w:tab w:val="left" w:pos="2295"/>
                    </w:tabs>
                    <w:jc w:val="both"/>
                  </w:pPr>
                </w:p>
                <w:p w14:paraId="74E8FFF1" w14:textId="77777777" w:rsidR="00452358" w:rsidRPr="00FF430B" w:rsidRDefault="00452358" w:rsidP="00485DC0">
                  <w:pPr>
                    <w:pStyle w:val="ListParagraph"/>
                    <w:numPr>
                      <w:ilvl w:val="0"/>
                      <w:numId w:val="26"/>
                    </w:numPr>
                    <w:tabs>
                      <w:tab w:val="clear" w:pos="1134"/>
                      <w:tab w:val="left" w:pos="525"/>
                      <w:tab w:val="left" w:pos="2295"/>
                    </w:tabs>
                    <w:ind w:left="0" w:firstLine="0"/>
                    <w:jc w:val="center"/>
                  </w:pPr>
                  <w:r w:rsidRPr="00FF430B">
                    <w:rPr>
                      <w:b/>
                    </w:rPr>
                    <w:t>PARTEA CE ȚINE DE CONDIȚIILE</w:t>
                  </w:r>
                </w:p>
                <w:p w14:paraId="29AFAF99" w14:textId="77777777" w:rsidR="00452358" w:rsidRPr="00FF430B" w:rsidRDefault="00452358" w:rsidP="00EB25B7">
                  <w:pPr>
                    <w:pStyle w:val="ListParagraph"/>
                    <w:numPr>
                      <w:ilvl w:val="0"/>
                      <w:numId w:val="0"/>
                    </w:numPr>
                    <w:tabs>
                      <w:tab w:val="left" w:pos="2295"/>
                    </w:tabs>
                    <w:ind w:left="3240"/>
                  </w:pPr>
                  <w:r w:rsidRPr="00FF430B">
                    <w:rPr>
                      <w:b/>
                    </w:rPr>
                    <w:t>SPECIALE A CONTRACTULUI</w:t>
                  </w:r>
                </w:p>
                <w:p w14:paraId="53F03B8D" w14:textId="77777777" w:rsidR="00452358" w:rsidRPr="00E75501" w:rsidRDefault="00452358" w:rsidP="003E392B">
                  <w:pPr>
                    <w:jc w:val="center"/>
                    <w:rPr>
                      <w:i/>
                    </w:rPr>
                  </w:pPr>
                  <w:r w:rsidRPr="00FF430B">
                    <w:t xml:space="preserve">             </w:t>
                  </w:r>
                  <w:r w:rsidRPr="00E75501">
                    <w:rPr>
                      <w:i/>
                    </w:rPr>
                    <w:t>(</w:t>
                  </w:r>
                  <w:r w:rsidRPr="00E75501">
                    <w:rPr>
                      <w:i/>
                      <w:sz w:val="20"/>
                      <w:szCs w:val="20"/>
                    </w:rPr>
                    <w:t>LA NECESITATE)</w:t>
                  </w:r>
                </w:p>
                <w:p w14:paraId="42296830" w14:textId="77777777" w:rsidR="00452358" w:rsidRPr="00E75501" w:rsidRDefault="00452358" w:rsidP="00485DC0">
                  <w:pPr>
                    <w:pStyle w:val="ListParagraph"/>
                    <w:numPr>
                      <w:ilvl w:val="0"/>
                      <w:numId w:val="9"/>
                    </w:numPr>
                    <w:tabs>
                      <w:tab w:val="clear" w:pos="1134"/>
                    </w:tabs>
                    <w:spacing w:line="276" w:lineRule="auto"/>
                    <w:ind w:left="0"/>
                    <w:contextualSpacing/>
                  </w:pPr>
                  <w:r w:rsidRPr="00FF430B">
                    <w:rPr>
                      <w:b/>
                    </w:rPr>
                    <w:t xml:space="preserve">                 </w:t>
                  </w:r>
                </w:p>
                <w:p w14:paraId="498EDCB8" w14:textId="77777777" w:rsidR="00452358" w:rsidRPr="00FF430B" w:rsidRDefault="00452358" w:rsidP="003E392B">
                  <w:pPr>
                    <w:jc w:val="center"/>
                  </w:pPr>
                  <w:r w:rsidRPr="00FF430B">
                    <w:t xml:space="preserve">             (</w:t>
                  </w:r>
                  <w:r w:rsidRPr="00FF430B">
                    <w:rPr>
                      <w:sz w:val="20"/>
                      <w:szCs w:val="20"/>
                    </w:rPr>
                    <w:t>LA NECESITATE)</w:t>
                  </w:r>
                </w:p>
                <w:p w14:paraId="08B64C2C" w14:textId="77777777" w:rsidR="00452358" w:rsidRPr="006C3A81" w:rsidRDefault="00E56573" w:rsidP="003E392B">
                  <w:pPr>
                    <w:shd w:val="clear" w:color="auto" w:fill="FFFFFF" w:themeFill="background1"/>
                    <w:tabs>
                      <w:tab w:val="left" w:pos="567"/>
                      <w:tab w:val="left" w:pos="4005"/>
                    </w:tabs>
                    <w:jc w:val="both"/>
                    <w:rPr>
                      <w:color w:val="1D1C1D"/>
                      <w:sz w:val="23"/>
                      <w:szCs w:val="23"/>
                      <w:shd w:val="clear" w:color="auto" w:fill="FFFFFF"/>
                      <w:lang w:val="fr-BE"/>
                    </w:rPr>
                  </w:pPr>
                  <w:sdt>
                    <w:sdtPr>
                      <w:tag w:val="goog_rdk_98"/>
                      <w:id w:val="-1525852808"/>
                    </w:sdtPr>
                    <w:sdtEndPr>
                      <w:rPr>
                        <w:b/>
                      </w:rPr>
                    </w:sdtEndPr>
                    <w:sdtContent>
                      <w:sdt>
                        <w:sdtPr>
                          <w:tag w:val="goog_rdk_96"/>
                          <w:id w:val="-777174569"/>
                        </w:sdtPr>
                        <w:sdtEndPr>
                          <w:rPr>
                            <w:b/>
                          </w:rPr>
                        </w:sdtEndPr>
                        <w:sdtContent>
                          <w:r w:rsidR="00452358" w:rsidRPr="002978A1">
                            <w:rPr>
                              <w:b/>
                              <w:lang w:val="en-US"/>
                            </w:rPr>
                            <w:t>20.</w:t>
                          </w:r>
                        </w:sdtContent>
                      </w:sdt>
                    </w:sdtContent>
                  </w:sdt>
                  <w:r w:rsidR="00452358" w:rsidRPr="002978A1">
                    <w:rPr>
                      <w:lang w:val="en-US"/>
                    </w:rPr>
                    <w:t xml:space="preserve"> </w:t>
                  </w:r>
                  <w:r w:rsidR="00452358" w:rsidRPr="002978A1">
                    <w:rPr>
                      <w:color w:val="1D1C1D"/>
                      <w:sz w:val="23"/>
                      <w:szCs w:val="23"/>
                      <w:shd w:val="clear" w:color="auto" w:fill="FFFFFF"/>
                      <w:lang w:val="en-US"/>
                    </w:rPr>
                    <w:t xml:space="preserve">Forma garanției de execuție – reținerea succesivă din plata cuvenită pentru facturile înaintate, în cuantum de 5% din valoarea acestora până la atingerea unui procent de 5% din valoarea contractului. </w:t>
                  </w:r>
                  <w:r w:rsidR="00452358" w:rsidRPr="002978A1">
                    <w:rPr>
                      <w:color w:val="1D1C1D"/>
                      <w:sz w:val="23"/>
                      <w:szCs w:val="23"/>
                      <w:shd w:val="clear" w:color="auto" w:fill="FFFFFF"/>
                      <w:lang w:val="fr-BE"/>
                    </w:rPr>
                    <w:t>Aceste rețineri vor fi efectuate până la completarea garanției de bună execuție. Sumele astfel reținute vor fi depuse pe un cont special agreat de părți deschis pe numele antreprenorului în baza contractului de depozit-garanție.</w:t>
                  </w:r>
                  <w:r w:rsidR="00452358" w:rsidRPr="006C3A81">
                    <w:rPr>
                      <w:color w:val="1D1C1D"/>
                      <w:sz w:val="23"/>
                      <w:szCs w:val="23"/>
                      <w:shd w:val="clear" w:color="auto" w:fill="FFFFFF"/>
                      <w:lang w:val="fr-BE"/>
                    </w:rPr>
                    <w:t xml:space="preserve"> </w:t>
                  </w:r>
                </w:p>
                <w:p w14:paraId="5494F8D8" w14:textId="77777777" w:rsidR="00452358" w:rsidRPr="006C3A81" w:rsidRDefault="00452358" w:rsidP="003E392B">
                  <w:pPr>
                    <w:shd w:val="clear" w:color="auto" w:fill="FFFFFF" w:themeFill="background1"/>
                    <w:tabs>
                      <w:tab w:val="left" w:pos="567"/>
                      <w:tab w:val="left" w:pos="4005"/>
                    </w:tabs>
                    <w:jc w:val="both"/>
                    <w:rPr>
                      <w:lang w:val="fr-BE"/>
                    </w:rPr>
                  </w:pPr>
                </w:p>
                <w:sdt>
                  <w:sdtPr>
                    <w:tag w:val="goog_rdk_107"/>
                    <w:id w:val="790937386"/>
                  </w:sdtPr>
                  <w:sdtEndPr/>
                  <w:sdtContent>
                    <w:p w14:paraId="721B4D88" w14:textId="77777777" w:rsidR="00452358" w:rsidRPr="002978A1" w:rsidRDefault="00E56573" w:rsidP="003E392B">
                      <w:pPr>
                        <w:widowControl w:val="0"/>
                        <w:shd w:val="clear" w:color="auto" w:fill="FFFFFF" w:themeFill="background1"/>
                        <w:tabs>
                          <w:tab w:val="left" w:pos="567"/>
                        </w:tabs>
                        <w:jc w:val="both"/>
                        <w:rPr>
                          <w:sz w:val="23"/>
                          <w:szCs w:val="23"/>
                          <w:lang w:val="en-US"/>
                        </w:rPr>
                      </w:pPr>
                      <w:sdt>
                        <w:sdtPr>
                          <w:tag w:val="goog_rdk_99"/>
                          <w:id w:val="760256483"/>
                        </w:sdtPr>
                        <w:sdtEndPr/>
                        <w:sdtContent>
                          <w:r w:rsidR="00452358" w:rsidRPr="006C3A81">
                            <w:rPr>
                              <w:b/>
                              <w:lang w:val="fr-BE"/>
                            </w:rPr>
                            <w:t>21</w:t>
                          </w:r>
                        </w:sdtContent>
                      </w:sdt>
                      <w:sdt>
                        <w:sdtPr>
                          <w:tag w:val="goog_rdk_100"/>
                          <w:id w:val="1337574585"/>
                        </w:sdtPr>
                        <w:sdtEndPr/>
                        <w:sdtContent>
                          <w:r w:rsidR="00452358" w:rsidRPr="006C3A81">
                            <w:rPr>
                              <w:b/>
                              <w:lang w:val="fr-BE"/>
                            </w:rPr>
                            <w:t>.</w:t>
                          </w:r>
                        </w:sdtContent>
                      </w:sdt>
                      <w:sdt>
                        <w:sdtPr>
                          <w:tag w:val="goog_rdk_101"/>
                          <w:id w:val="-1271162572"/>
                        </w:sdtPr>
                        <w:sdtEndPr/>
                        <w:sdtContent>
                          <w:r w:rsidR="00452358" w:rsidRPr="006C3A81">
                            <w:rPr>
                              <w:sz w:val="23"/>
                              <w:szCs w:val="23"/>
                              <w:lang w:val="fr-BE"/>
                            </w:rPr>
                            <w:t xml:space="preserve"> </w:t>
                          </w:r>
                        </w:sdtContent>
                      </w:sdt>
                      <w:sdt>
                        <w:sdtPr>
                          <w:tag w:val="goog_rdk_102"/>
                          <w:id w:val="-929578801"/>
                        </w:sdtPr>
                        <w:sdtEndPr/>
                        <w:sdtContent>
                          <w:r w:rsidR="00452358" w:rsidRPr="002978A1">
                            <w:rPr>
                              <w:lang w:val="fr-BE"/>
                            </w:rPr>
                            <w:t>Antreprenorul</w:t>
                          </w:r>
                          <w:r w:rsidR="00452358" w:rsidRPr="002978A1">
                            <w:rPr>
                              <w:lang w:val="en-US"/>
                            </w:rPr>
                            <w:t xml:space="preserve"> </w:t>
                          </w:r>
                          <w:r w:rsidR="00452358" w:rsidRPr="002978A1">
                            <w:rPr>
                              <w:lang w:val="fr-BE"/>
                            </w:rPr>
                            <w:t>garanteaz</w:t>
                          </w:r>
                          <w:r w:rsidR="00452358" w:rsidRPr="002978A1">
                            <w:rPr>
                              <w:lang w:val="en-US"/>
                            </w:rPr>
                            <w:t xml:space="preserve">ă </w:t>
                          </w:r>
                          <w:r w:rsidR="00452358" w:rsidRPr="002978A1">
                            <w:rPr>
                              <w:lang w:val="fr-BE"/>
                            </w:rPr>
                            <w:t>prin</w:t>
                          </w:r>
                          <w:r w:rsidR="00452358" w:rsidRPr="002978A1">
                            <w:rPr>
                              <w:lang w:val="en-US"/>
                            </w:rPr>
                            <w:t xml:space="preserve"> </w:t>
                          </w:r>
                          <w:r w:rsidR="00452358" w:rsidRPr="002978A1">
                            <w:rPr>
                              <w:lang w:val="fr-BE"/>
                            </w:rPr>
                            <w:t>semnarea</w:t>
                          </w:r>
                          <w:r w:rsidR="00452358" w:rsidRPr="002978A1">
                            <w:rPr>
                              <w:lang w:val="en-US"/>
                            </w:rPr>
                            <w:t xml:space="preserve"> </w:t>
                          </w:r>
                          <w:r w:rsidR="00452358" w:rsidRPr="002978A1">
                            <w:rPr>
                              <w:lang w:val="fr-BE"/>
                            </w:rPr>
                            <w:t>prezentului</w:t>
                          </w:r>
                          <w:r w:rsidR="00452358" w:rsidRPr="002978A1">
                            <w:rPr>
                              <w:lang w:val="en-US"/>
                            </w:rPr>
                            <w:t xml:space="preserve"> </w:t>
                          </w:r>
                          <w:r w:rsidR="00452358" w:rsidRPr="002978A1">
                            <w:rPr>
                              <w:lang w:val="fr-BE"/>
                            </w:rPr>
                            <w:t>contract</w:t>
                          </w:r>
                          <w:r w:rsidR="00452358" w:rsidRPr="002978A1">
                            <w:rPr>
                              <w:lang w:val="en-US"/>
                            </w:rPr>
                            <w:t xml:space="preserve">, </w:t>
                          </w:r>
                          <w:r w:rsidR="00452358" w:rsidRPr="002978A1">
                            <w:rPr>
                              <w:lang w:val="fr-BE"/>
                            </w:rPr>
                            <w:t>constituirea</w:t>
                          </w:r>
                          <w:r w:rsidR="00452358" w:rsidRPr="002978A1">
                            <w:rPr>
                              <w:lang w:val="en-US"/>
                            </w:rPr>
                            <w:t xml:space="preserve"> </w:t>
                          </w:r>
                          <w:r w:rsidR="00452358" w:rsidRPr="002978A1">
                            <w:rPr>
                              <w:lang w:val="fr-BE"/>
                            </w:rPr>
                            <w:t>Garan</w:t>
                          </w:r>
                          <w:r w:rsidR="00452358" w:rsidRPr="002978A1">
                            <w:rPr>
                              <w:lang w:val="en-US"/>
                            </w:rPr>
                            <w:t>ț</w:t>
                          </w:r>
                          <w:r w:rsidR="00452358" w:rsidRPr="002978A1">
                            <w:rPr>
                              <w:lang w:val="fr-BE"/>
                            </w:rPr>
                            <w:t>iei</w:t>
                          </w:r>
                          <w:r w:rsidR="00452358" w:rsidRPr="002978A1">
                            <w:rPr>
                              <w:lang w:val="en-US"/>
                            </w:rPr>
                            <w:t xml:space="preserve"> </w:t>
                          </w:r>
                          <w:r w:rsidR="00452358" w:rsidRPr="002978A1">
                            <w:rPr>
                              <w:lang w:val="fr-BE"/>
                            </w:rPr>
                            <w:t>de</w:t>
                          </w:r>
                          <w:r w:rsidR="00452358" w:rsidRPr="002978A1">
                            <w:rPr>
                              <w:lang w:val="en-US"/>
                            </w:rPr>
                            <w:t xml:space="preserve"> </w:t>
                          </w:r>
                          <w:r w:rsidR="00452358" w:rsidRPr="002978A1">
                            <w:rPr>
                              <w:lang w:val="fr-BE"/>
                            </w:rPr>
                            <w:t>bun</w:t>
                          </w:r>
                          <w:r w:rsidR="00452358" w:rsidRPr="002978A1">
                            <w:rPr>
                              <w:lang w:val="en-US"/>
                            </w:rPr>
                            <w:t xml:space="preserve">ă </w:t>
                          </w:r>
                          <w:r w:rsidR="00452358" w:rsidRPr="002978A1">
                            <w:rPr>
                              <w:lang w:val="fr-BE"/>
                            </w:rPr>
                            <w:t>execu</w:t>
                          </w:r>
                          <w:r w:rsidR="00452358" w:rsidRPr="002978A1">
                            <w:rPr>
                              <w:lang w:val="en-US"/>
                            </w:rPr>
                            <w:t>ț</w:t>
                          </w:r>
                          <w:r w:rsidR="00452358" w:rsidRPr="002978A1">
                            <w:rPr>
                              <w:lang w:val="fr-BE"/>
                            </w:rPr>
                            <w:t>ie</w:t>
                          </w:r>
                          <w:r w:rsidR="00452358" w:rsidRPr="002978A1">
                            <w:rPr>
                              <w:lang w:val="en-US"/>
                            </w:rPr>
                            <w:t xml:space="preserve"> </w:t>
                          </w:r>
                          <w:r w:rsidR="00452358" w:rsidRPr="002978A1">
                            <w:rPr>
                              <w:lang w:val="fr-BE"/>
                            </w:rPr>
                            <w:t>a</w:t>
                          </w:r>
                          <w:r w:rsidR="00452358" w:rsidRPr="002978A1">
                            <w:rPr>
                              <w:lang w:val="en-US"/>
                            </w:rPr>
                            <w:t xml:space="preserve"> </w:t>
                          </w:r>
                          <w:r w:rsidR="00452358" w:rsidRPr="002978A1">
                            <w:rPr>
                              <w:lang w:val="fr-BE"/>
                            </w:rPr>
                            <w:t>contractului</w:t>
                          </w:r>
                          <w:r w:rsidR="00452358" w:rsidRPr="002978A1">
                            <w:rPr>
                              <w:lang w:val="en-US"/>
                            </w:rPr>
                            <w:t xml:space="preserve"> î</w:t>
                          </w:r>
                          <w:r w:rsidR="00452358" w:rsidRPr="002978A1">
                            <w:rPr>
                              <w:lang w:val="fr-BE"/>
                            </w:rPr>
                            <w:t>n</w:t>
                          </w:r>
                          <w:r w:rsidR="00452358" w:rsidRPr="002978A1">
                            <w:rPr>
                              <w:lang w:val="en-US"/>
                            </w:rPr>
                            <w:t xml:space="preserve"> </w:t>
                          </w:r>
                          <w:r w:rsidR="00452358" w:rsidRPr="002978A1">
                            <w:rPr>
                              <w:lang w:val="fr-BE"/>
                            </w:rPr>
                            <w:t>corespundere</w:t>
                          </w:r>
                          <w:r w:rsidR="00452358" w:rsidRPr="002978A1">
                            <w:rPr>
                              <w:lang w:val="en-US"/>
                            </w:rPr>
                            <w:t xml:space="preserve"> </w:t>
                          </w:r>
                          <w:r w:rsidR="00452358" w:rsidRPr="002978A1">
                            <w:rPr>
                              <w:lang w:val="fr-BE"/>
                            </w:rPr>
                            <w:t>cu</w:t>
                          </w:r>
                          <w:r w:rsidR="00452358" w:rsidRPr="002978A1">
                            <w:rPr>
                              <w:lang w:val="en-US"/>
                            </w:rPr>
                            <w:t xml:space="preserve"> </w:t>
                          </w:r>
                          <w:r w:rsidR="00452358" w:rsidRPr="002978A1">
                            <w:rPr>
                              <w:lang w:val="fr-BE"/>
                            </w:rPr>
                            <w:t>pct</w:t>
                          </w:r>
                          <w:r w:rsidR="00452358" w:rsidRPr="002978A1">
                            <w:rPr>
                              <w:lang w:val="en-US"/>
                            </w:rPr>
                            <w:t xml:space="preserve">. 16 </w:t>
                          </w:r>
                          <w:r w:rsidR="00452358" w:rsidRPr="002978A1">
                            <w:rPr>
                              <w:lang w:val="fr-BE"/>
                            </w:rPr>
                            <w:t>din</w:t>
                          </w:r>
                          <w:r w:rsidR="00452358" w:rsidRPr="002978A1">
                            <w:rPr>
                              <w:lang w:val="en-US"/>
                            </w:rPr>
                            <w:t xml:space="preserve"> </w:t>
                          </w:r>
                          <w:r w:rsidR="00452358" w:rsidRPr="002978A1">
                            <w:rPr>
                              <w:lang w:val="fr-BE"/>
                            </w:rPr>
                            <w:t>prezentul</w:t>
                          </w:r>
                          <w:r w:rsidR="00452358" w:rsidRPr="002978A1">
                            <w:rPr>
                              <w:lang w:val="en-US"/>
                            </w:rPr>
                            <w:t xml:space="preserve"> </w:t>
                          </w:r>
                          <w:r w:rsidR="00452358" w:rsidRPr="002978A1">
                            <w:rPr>
                              <w:lang w:val="fr-BE"/>
                            </w:rPr>
                            <w:t>contract</w:t>
                          </w:r>
                          <w:r w:rsidR="00452358" w:rsidRPr="002978A1">
                            <w:rPr>
                              <w:lang w:val="en-US"/>
                            </w:rPr>
                            <w:t xml:space="preserve">, </w:t>
                          </w:r>
                          <w:r w:rsidR="00452358" w:rsidRPr="002978A1">
                            <w:rPr>
                              <w:lang w:val="fr-BE"/>
                            </w:rPr>
                            <w:t>astfel</w:t>
                          </w:r>
                          <w:r w:rsidR="00452358" w:rsidRPr="002978A1">
                            <w:rPr>
                              <w:lang w:val="en-US"/>
                            </w:rPr>
                            <w:t>, î</w:t>
                          </w:r>
                          <w:r w:rsidR="00452358" w:rsidRPr="002978A1">
                            <w:rPr>
                              <w:lang w:val="fr-BE"/>
                            </w:rPr>
                            <w:t>n</w:t>
                          </w:r>
                          <w:r w:rsidR="00452358" w:rsidRPr="002978A1">
                            <w:rPr>
                              <w:lang w:val="en-US"/>
                            </w:rPr>
                            <w:t xml:space="preserve"> </w:t>
                          </w:r>
                          <w:r w:rsidR="00452358" w:rsidRPr="002978A1">
                            <w:rPr>
                              <w:lang w:val="fr-BE"/>
                            </w:rPr>
                            <w:t>caz</w:t>
                          </w:r>
                          <w:r w:rsidR="00452358" w:rsidRPr="002978A1">
                            <w:rPr>
                              <w:lang w:val="en-US"/>
                            </w:rPr>
                            <w:t xml:space="preserve"> </w:t>
                          </w:r>
                          <w:r w:rsidR="00452358" w:rsidRPr="002978A1">
                            <w:rPr>
                              <w:lang w:val="fr-BE"/>
                            </w:rPr>
                            <w:t>de</w:t>
                          </w:r>
                          <w:r w:rsidR="00452358" w:rsidRPr="002978A1">
                            <w:rPr>
                              <w:lang w:val="en-US"/>
                            </w:rPr>
                            <w:t xml:space="preserve"> </w:t>
                          </w:r>
                          <w:r w:rsidR="00452358" w:rsidRPr="002978A1">
                            <w:rPr>
                              <w:lang w:val="fr-BE"/>
                            </w:rPr>
                            <w:t>neexecutare</w:t>
                          </w:r>
                          <w:r w:rsidR="00452358" w:rsidRPr="002978A1">
                            <w:rPr>
                              <w:lang w:val="en-US"/>
                            </w:rPr>
                            <w:t xml:space="preserve"> </w:t>
                          </w:r>
                          <w:r w:rsidR="00452358" w:rsidRPr="002978A1">
                            <w:rPr>
                              <w:lang w:val="fr-BE"/>
                            </w:rPr>
                            <w:t>a</w:t>
                          </w:r>
                          <w:r w:rsidR="00452358" w:rsidRPr="002978A1">
                            <w:rPr>
                              <w:lang w:val="en-US"/>
                            </w:rPr>
                            <w:t xml:space="preserve"> </w:t>
                          </w:r>
                          <w:r w:rsidR="00452358" w:rsidRPr="002978A1">
                            <w:rPr>
                              <w:lang w:val="fr-BE"/>
                            </w:rPr>
                            <w:t>prezentului</w:t>
                          </w:r>
                          <w:r w:rsidR="00452358" w:rsidRPr="002978A1">
                            <w:rPr>
                              <w:lang w:val="en-US"/>
                            </w:rPr>
                            <w:t xml:space="preserve"> </w:t>
                          </w:r>
                          <w:r w:rsidR="00452358" w:rsidRPr="002978A1">
                            <w:rPr>
                              <w:lang w:val="fr-BE"/>
                            </w:rPr>
                            <w:t>Contract</w:t>
                          </w:r>
                          <w:r w:rsidR="00452358" w:rsidRPr="002978A1">
                            <w:rPr>
                              <w:lang w:val="en-US"/>
                            </w:rPr>
                            <w:t xml:space="preserve">, </w:t>
                          </w:r>
                          <w:r w:rsidR="00452358" w:rsidRPr="002978A1">
                            <w:rPr>
                              <w:lang w:val="fr-BE"/>
                            </w:rPr>
                            <w:t>se</w:t>
                          </w:r>
                          <w:r w:rsidR="00452358" w:rsidRPr="002978A1">
                            <w:rPr>
                              <w:lang w:val="en-US"/>
                            </w:rPr>
                            <w:t xml:space="preserve"> </w:t>
                          </w:r>
                          <w:r w:rsidR="00452358" w:rsidRPr="002978A1">
                            <w:rPr>
                              <w:lang w:val="fr-BE"/>
                            </w:rPr>
                            <w:t>va</w:t>
                          </w:r>
                          <w:r w:rsidR="00452358" w:rsidRPr="002978A1">
                            <w:rPr>
                              <w:lang w:val="en-US"/>
                            </w:rPr>
                            <w:t xml:space="preserve"> </w:t>
                          </w:r>
                          <w:r w:rsidR="00452358" w:rsidRPr="002978A1">
                            <w:rPr>
                              <w:lang w:val="fr-BE"/>
                            </w:rPr>
                            <w:t>re</w:t>
                          </w:r>
                          <w:r w:rsidR="00452358" w:rsidRPr="002978A1">
                            <w:rPr>
                              <w:lang w:val="en-US"/>
                            </w:rPr>
                            <w:t>ț</w:t>
                          </w:r>
                          <w:r w:rsidR="00452358" w:rsidRPr="002978A1">
                            <w:rPr>
                              <w:lang w:val="fr-BE"/>
                            </w:rPr>
                            <w:t>ine</w:t>
                          </w:r>
                          <w:r w:rsidR="00452358" w:rsidRPr="002978A1">
                            <w:rPr>
                              <w:lang w:val="en-US"/>
                            </w:rPr>
                            <w:t xml:space="preserve"> </w:t>
                          </w:r>
                          <w:r w:rsidR="00452358" w:rsidRPr="002978A1">
                            <w:rPr>
                              <w:lang w:val="fr-BE"/>
                            </w:rPr>
                            <w:t>garan</w:t>
                          </w:r>
                          <w:r w:rsidR="00452358" w:rsidRPr="002978A1">
                            <w:rPr>
                              <w:lang w:val="en-US"/>
                            </w:rPr>
                            <w:t>ţ</w:t>
                          </w:r>
                          <w:r w:rsidR="00452358" w:rsidRPr="002978A1">
                            <w:rPr>
                              <w:lang w:val="fr-BE"/>
                            </w:rPr>
                            <w:t>ia</w:t>
                          </w:r>
                          <w:r w:rsidR="00452358" w:rsidRPr="002978A1">
                            <w:rPr>
                              <w:lang w:val="en-US"/>
                            </w:rPr>
                            <w:t xml:space="preserve"> </w:t>
                          </w:r>
                          <w:r w:rsidR="00452358" w:rsidRPr="002978A1">
                            <w:rPr>
                              <w:lang w:val="fr-BE"/>
                            </w:rPr>
                            <w:t>de</w:t>
                          </w:r>
                          <w:r w:rsidR="00452358" w:rsidRPr="002978A1">
                            <w:rPr>
                              <w:lang w:val="en-US"/>
                            </w:rPr>
                            <w:t xml:space="preserve"> </w:t>
                          </w:r>
                          <w:r w:rsidR="00452358" w:rsidRPr="002978A1">
                            <w:rPr>
                              <w:lang w:val="fr-BE"/>
                            </w:rPr>
                            <w:t>bun</w:t>
                          </w:r>
                          <w:r w:rsidR="00452358" w:rsidRPr="002978A1">
                            <w:rPr>
                              <w:lang w:val="en-US"/>
                            </w:rPr>
                            <w:t xml:space="preserve">ă </w:t>
                          </w:r>
                          <w:r w:rsidR="00452358" w:rsidRPr="002978A1">
                            <w:rPr>
                              <w:lang w:val="fr-BE"/>
                            </w:rPr>
                            <w:t>executare</w:t>
                          </w:r>
                          <w:r w:rsidR="00452358" w:rsidRPr="002978A1">
                            <w:rPr>
                              <w:lang w:val="en-US"/>
                            </w:rPr>
                            <w:t xml:space="preserve"> </w:t>
                          </w:r>
                          <w:r w:rsidR="00452358" w:rsidRPr="002978A1">
                            <w:rPr>
                              <w:lang w:val="fr-BE"/>
                            </w:rPr>
                            <w:t>a</w:t>
                          </w:r>
                          <w:r w:rsidR="00452358" w:rsidRPr="002978A1">
                            <w:rPr>
                              <w:lang w:val="en-US"/>
                            </w:rPr>
                            <w:t xml:space="preserve"> </w:t>
                          </w:r>
                          <w:r w:rsidR="00452358" w:rsidRPr="002978A1">
                            <w:rPr>
                              <w:lang w:val="fr-BE"/>
                            </w:rPr>
                            <w:t>contractului</w:t>
                          </w:r>
                          <w:r w:rsidR="00452358" w:rsidRPr="002978A1">
                            <w:rPr>
                              <w:lang w:val="en-US"/>
                            </w:rPr>
                            <w:t>.</w:t>
                          </w:r>
                          <w:r w:rsidR="00452358" w:rsidRPr="002978A1">
                            <w:rPr>
                              <w:sz w:val="23"/>
                              <w:szCs w:val="23"/>
                              <w:lang w:val="en-US"/>
                            </w:rPr>
                            <w:t xml:space="preserve"> </w:t>
                          </w:r>
                        </w:sdtContent>
                      </w:sdt>
                    </w:p>
                  </w:sdtContent>
                </w:sdt>
                <w:p w14:paraId="1C7A5D29" w14:textId="77777777" w:rsidR="00452358" w:rsidRPr="002978A1" w:rsidRDefault="00452358" w:rsidP="003E392B">
                  <w:pPr>
                    <w:widowControl w:val="0"/>
                    <w:shd w:val="clear" w:color="auto" w:fill="FFFFFF" w:themeFill="background1"/>
                    <w:tabs>
                      <w:tab w:val="left" w:pos="567"/>
                    </w:tabs>
                    <w:jc w:val="both"/>
                    <w:rPr>
                      <w:color w:val="FF0000"/>
                      <w:sz w:val="23"/>
                      <w:szCs w:val="23"/>
                      <w:lang w:val="en-US"/>
                    </w:rPr>
                  </w:pPr>
                </w:p>
                <w:sdt>
                  <w:sdtPr>
                    <w:tag w:val="goog_rdk_145"/>
                    <w:id w:val="-472754040"/>
                  </w:sdtPr>
                  <w:sdtEndPr/>
                  <w:sdtContent>
                    <w:p w14:paraId="1D54A006" w14:textId="77777777" w:rsidR="00452358" w:rsidRPr="00BA49C9" w:rsidRDefault="00452358" w:rsidP="003E392B">
                      <w:pPr>
                        <w:shd w:val="clear" w:color="auto" w:fill="FFFFFF"/>
                        <w:jc w:val="both"/>
                        <w:rPr>
                          <w:sz w:val="23"/>
                          <w:szCs w:val="23"/>
                          <w:lang w:val="en-US"/>
                        </w:rPr>
                      </w:pPr>
                      <w:r w:rsidRPr="002978A1">
                        <w:rPr>
                          <w:b/>
                          <w:lang w:val="en-US"/>
                        </w:rPr>
                        <w:t>22</w:t>
                      </w:r>
                      <w:sdt>
                        <w:sdtPr>
                          <w:rPr>
                            <w:b/>
                          </w:rPr>
                          <w:tag w:val="goog_rdk_123"/>
                          <w:id w:val="765347631"/>
                        </w:sdtPr>
                        <w:sdtEndPr/>
                        <w:sdtContent>
                          <w:r w:rsidRPr="002978A1">
                            <w:rPr>
                              <w:b/>
                              <w:highlight w:val="white"/>
                              <w:lang w:val="en-US"/>
                            </w:rPr>
                            <w:t>.</w:t>
                          </w:r>
                        </w:sdtContent>
                      </w:sdt>
                      <w:sdt>
                        <w:sdtPr>
                          <w:tag w:val="goog_rdk_124"/>
                          <w:id w:val="1015726488"/>
                        </w:sdtPr>
                        <w:sdtEnd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î</w:t>
                          </w:r>
                          <w:r w:rsidRPr="00BA49C9">
                            <w:rPr>
                              <w:lang w:val="en-US"/>
                            </w:rPr>
                            <w:t>n</w:t>
                          </w:r>
                          <w:r w:rsidRPr="002978A1">
                            <w:rPr>
                              <w:lang w:val="en-US"/>
                            </w:rPr>
                            <w:t xml:space="preserve"> </w:t>
                          </w:r>
                          <w:r w:rsidRPr="00BA49C9">
                            <w:rPr>
                              <w:lang w:val="en-US"/>
                            </w:rPr>
                            <w:t>care</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face</w:t>
                          </w:r>
                          <w:r w:rsidRPr="002978A1">
                            <w:rPr>
                              <w:lang w:val="en-US"/>
                            </w:rPr>
                            <w:t xml:space="preserve"> </w:t>
                          </w:r>
                          <w:r w:rsidRPr="00BA49C9">
                            <w:rPr>
                              <w:lang w:val="en-US"/>
                            </w:rPr>
                            <w:t>vinovat</w:t>
                          </w:r>
                          <w:r w:rsidRPr="002978A1">
                            <w:rPr>
                              <w:lang w:val="en-US"/>
                            </w:rPr>
                            <w:t xml:space="preserve"> </w:t>
                          </w:r>
                          <w:r w:rsidRPr="00BA49C9">
                            <w:rPr>
                              <w:lang w:val="en-US"/>
                            </w:rPr>
                            <w:t>de</w:t>
                          </w:r>
                          <w:r w:rsidRPr="002978A1">
                            <w:rPr>
                              <w:lang w:val="en-US"/>
                            </w:rPr>
                            <w:t xml:space="preserve"> </w:t>
                          </w:r>
                          <w:r w:rsidRPr="00BA49C9">
                            <w:rPr>
                              <w:lang w:val="en-US"/>
                            </w:rPr>
                            <w:t>executarea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cu</w:t>
                          </w:r>
                          <w:r w:rsidRPr="002978A1">
                            <w:rPr>
                              <w:lang w:val="en-US"/>
                            </w:rPr>
                            <w:t xml:space="preserve"> </w:t>
                          </w:r>
                          <w:r w:rsidRPr="00BA49C9">
                            <w:rPr>
                              <w:lang w:val="en-US"/>
                            </w:rPr>
                            <w:t>abateri</w:t>
                          </w:r>
                          <w:r w:rsidRPr="002978A1">
                            <w:rPr>
                              <w:lang w:val="en-US"/>
                            </w:rPr>
                            <w:t xml:space="preserve"> </w:t>
                          </w:r>
                          <w:r w:rsidRPr="00BA49C9">
                            <w:rPr>
                              <w:lang w:val="en-US"/>
                            </w:rPr>
                            <w:t>de</w:t>
                          </w:r>
                          <w:r w:rsidRPr="002978A1">
                            <w:rPr>
                              <w:lang w:val="en-US"/>
                            </w:rPr>
                            <w:t xml:space="preserve"> </w:t>
                          </w:r>
                          <w:r w:rsidRPr="00BA49C9">
                            <w:rPr>
                              <w:lang w:val="en-US"/>
                            </w:rPr>
                            <w:t>la</w:t>
                          </w:r>
                          <w:r w:rsidRPr="002978A1">
                            <w:rPr>
                              <w:lang w:val="en-US"/>
                            </w:rPr>
                            <w:t xml:space="preserve"> </w:t>
                          </w:r>
                          <w:r w:rsidRPr="00BA49C9">
                            <w:rPr>
                              <w:lang w:val="en-US"/>
                            </w:rPr>
                            <w:t>documentele</w:t>
                          </w:r>
                          <w:r w:rsidRPr="002978A1">
                            <w:rPr>
                              <w:lang w:val="en-US"/>
                            </w:rPr>
                            <w:t xml:space="preserve"> </w:t>
                          </w:r>
                          <w:r w:rsidRPr="00BA49C9">
                            <w:rPr>
                              <w:lang w:val="en-US"/>
                            </w:rPr>
                            <w:t>normative</w:t>
                          </w:r>
                          <w:r w:rsidRPr="002978A1">
                            <w:rPr>
                              <w:lang w:val="en-US"/>
                            </w:rPr>
                            <w:t xml:space="preserve"> î</w:t>
                          </w:r>
                          <w:r w:rsidRPr="00BA49C9">
                            <w:rPr>
                              <w:lang w:val="en-US"/>
                            </w:rPr>
                            <w:t>n</w:t>
                          </w:r>
                          <w:r w:rsidRPr="002978A1">
                            <w:rPr>
                              <w:lang w:val="en-US"/>
                            </w:rPr>
                            <w:t xml:space="preserve"> </w:t>
                          </w:r>
                          <w:r w:rsidRPr="00BA49C9">
                            <w:rPr>
                              <w:lang w:val="en-US"/>
                            </w:rPr>
                            <w:t>vigoare</w:t>
                          </w:r>
                          <w:r w:rsidRPr="002978A1">
                            <w:rPr>
                              <w:lang w:val="en-US"/>
                            </w:rPr>
                            <w:t xml:space="preserve">, </w:t>
                          </w:r>
                          <w:r w:rsidRPr="00BA49C9">
                            <w:rPr>
                              <w:lang w:val="en-US"/>
                            </w:rPr>
                            <w:t>acesta</w:t>
                          </w:r>
                          <w:r w:rsidRPr="002978A1">
                            <w:rPr>
                              <w:lang w:val="en-US"/>
                            </w:rPr>
                            <w:t xml:space="preserve"> </w:t>
                          </w:r>
                          <w:r w:rsidRPr="00BA49C9">
                            <w:rPr>
                              <w:lang w:val="en-US"/>
                            </w:rPr>
                            <w:t>va</w:t>
                          </w:r>
                          <w:r w:rsidRPr="002978A1">
                            <w:rPr>
                              <w:lang w:val="en-US"/>
                            </w:rPr>
                            <w:t xml:space="preserve"> </w:t>
                          </w:r>
                          <w:r w:rsidRPr="00BA49C9">
                            <w:rPr>
                              <w:lang w:val="en-US"/>
                            </w:rPr>
                            <w:t>remedia</w:t>
                          </w:r>
                          <w:r w:rsidRPr="002978A1">
                            <w:rPr>
                              <w:lang w:val="en-US"/>
                            </w:rPr>
                            <w:t xml:space="preserve"> </w:t>
                          </w:r>
                          <w:r w:rsidRPr="00BA49C9">
                            <w:rPr>
                              <w:lang w:val="en-US"/>
                            </w:rPr>
                            <w:t>pe</w:t>
                          </w:r>
                          <w:r w:rsidRPr="002978A1">
                            <w:rPr>
                              <w:lang w:val="en-US"/>
                            </w:rPr>
                            <w:t xml:space="preserve"> </w:t>
                          </w:r>
                          <w:r w:rsidRPr="00BA49C9">
                            <w:rPr>
                              <w:lang w:val="en-US"/>
                            </w:rPr>
                            <w:t>propria</w:t>
                          </w:r>
                          <w:r w:rsidRPr="002978A1">
                            <w:rPr>
                              <w:lang w:val="en-US"/>
                            </w:rPr>
                            <w:t xml:space="preserve"> </w:t>
                          </w:r>
                          <w:r w:rsidRPr="00BA49C9">
                            <w:rPr>
                              <w:lang w:val="en-US"/>
                            </w:rPr>
                            <w:t>cheltuial</w:t>
                          </w:r>
                          <w:r w:rsidRPr="002978A1">
                            <w:rPr>
                              <w:lang w:val="en-US"/>
                            </w:rPr>
                            <w:t xml:space="preserve">ă, </w:t>
                          </w:r>
                          <w:r w:rsidRPr="00BA49C9">
                            <w:rPr>
                              <w:lang w:val="en-US"/>
                            </w:rPr>
                            <w:t>defectele</w:t>
                          </w:r>
                          <w:r w:rsidRPr="002978A1">
                            <w:rPr>
                              <w:lang w:val="en-US"/>
                            </w:rPr>
                            <w:t xml:space="preserve">, </w:t>
                          </w:r>
                          <w:r w:rsidRPr="00BA49C9">
                            <w:rPr>
                              <w:lang w:val="en-US"/>
                            </w:rPr>
                            <w:t>neconcordan</w:t>
                          </w:r>
                          <w:r w:rsidRPr="002978A1">
                            <w:rPr>
                              <w:lang w:val="en-US"/>
                            </w:rPr>
                            <w:t>ț</w:t>
                          </w:r>
                          <w:r w:rsidRPr="00BA49C9">
                            <w:rPr>
                              <w:lang w:val="en-US"/>
                            </w:rPr>
                            <w:t>ele</w:t>
                          </w:r>
                          <w:r w:rsidRPr="002978A1">
                            <w:rPr>
                              <w:lang w:val="en-US"/>
                            </w:rPr>
                            <w:t xml:space="preserve"> ș</w:t>
                          </w:r>
                          <w:r w:rsidRPr="00BA49C9">
                            <w:rPr>
                              <w:lang w:val="en-US"/>
                            </w:rPr>
                            <w:t>i</w:t>
                          </w:r>
                          <w:r w:rsidRPr="002978A1">
                            <w:rPr>
                              <w:lang w:val="en-US"/>
                            </w:rPr>
                            <w:t xml:space="preserve"> </w:t>
                          </w:r>
                          <w:r w:rsidRPr="00BA49C9">
                            <w:rPr>
                              <w:lang w:val="en-US"/>
                            </w:rPr>
                            <w:t>lucr</w:t>
                          </w:r>
                          <w:r w:rsidRPr="002978A1">
                            <w:rPr>
                              <w:lang w:val="en-US"/>
                            </w:rPr>
                            <w:t>ă</w:t>
                          </w:r>
                          <w:r w:rsidRPr="00BA49C9">
                            <w:rPr>
                              <w:lang w:val="en-US"/>
                            </w:rPr>
                            <w:t>rile</w:t>
                          </w:r>
                          <w:r w:rsidRPr="002978A1">
                            <w:rPr>
                              <w:lang w:val="en-US"/>
                            </w:rPr>
                            <w:t xml:space="preserve"> </w:t>
                          </w:r>
                          <w:r w:rsidRPr="00BA49C9">
                            <w:rPr>
                              <w:lang w:val="en-US"/>
                            </w:rPr>
                            <w:t>necalitative</w:t>
                          </w:r>
                          <w:r w:rsidRPr="002978A1">
                            <w:rPr>
                              <w:lang w:val="en-US"/>
                            </w:rPr>
                            <w:t xml:space="preserve"> </w:t>
                          </w:r>
                          <w:r w:rsidRPr="00BA49C9">
                            <w:rPr>
                              <w:lang w:val="en-US"/>
                            </w:rPr>
                            <w:t>ap</w:t>
                          </w:r>
                          <w:r w:rsidRPr="002978A1">
                            <w:rPr>
                              <w:lang w:val="en-US"/>
                            </w:rPr>
                            <w:t>ă</w:t>
                          </w:r>
                          <w:r w:rsidRPr="00BA49C9">
                            <w:rPr>
                              <w:lang w:val="en-US"/>
                            </w:rPr>
                            <w:t>rute</w:t>
                          </w:r>
                          <w:r w:rsidRPr="002978A1">
                            <w:rPr>
                              <w:lang w:val="en-US"/>
                            </w:rPr>
                            <w:t xml:space="preserve"> </w:t>
                          </w:r>
                          <w:r w:rsidRPr="00BA49C9">
                            <w:rPr>
                              <w:lang w:val="en-US"/>
                            </w:rPr>
                            <w:t>din</w:t>
                          </w:r>
                          <w:r w:rsidRPr="002978A1">
                            <w:rPr>
                              <w:lang w:val="en-US"/>
                            </w:rPr>
                            <w:t xml:space="preserve"> </w:t>
                          </w:r>
                          <w:r w:rsidRPr="00BA49C9">
                            <w:rPr>
                              <w:lang w:val="en-US"/>
                            </w:rPr>
                            <w:t>vina</w:t>
                          </w:r>
                          <w:r w:rsidRPr="002978A1">
                            <w:rPr>
                              <w:lang w:val="en-US"/>
                            </w:rPr>
                            <w:t xml:space="preserve"> </w:t>
                          </w:r>
                          <w:r w:rsidRPr="00BA49C9">
                            <w:rPr>
                              <w:lang w:val="en-US"/>
                            </w:rPr>
                            <w:t>sa</w:t>
                          </w:r>
                          <w:r w:rsidRPr="002978A1">
                            <w:rPr>
                              <w:lang w:val="en-US"/>
                            </w:rPr>
                            <w:t xml:space="preserve">, </w:t>
                          </w:r>
                        </w:sdtContent>
                      </w:sdt>
                      <w:sdt>
                        <w:sdtPr>
                          <w:tag w:val="goog_rdk_125"/>
                          <w:id w:val="-22640430"/>
                        </w:sdtPr>
                        <w:sdtEndPr/>
                        <w:sdtContent>
                          <w:sdt>
                            <w:sdtPr>
                              <w:tag w:val="goog_rdk_126"/>
                              <w:id w:val="1179542704"/>
                            </w:sdtPr>
                            <w:sdtEndPr/>
                            <w:sdtContent>
                              <w:r w:rsidRPr="00BA49C9">
                                <w:rPr>
                                  <w:lang w:val="en-US"/>
                                </w:rPr>
                                <w:t>at</w:t>
                              </w:r>
                              <w:r w:rsidRPr="002978A1">
                                <w:rPr>
                                  <w:lang w:val="en-US"/>
                                </w:rPr>
                                <w:t>â</w:t>
                              </w:r>
                              <w:r w:rsidRPr="00BA49C9">
                                <w:rPr>
                                  <w:lang w:val="en-US"/>
                                </w:rPr>
                                <w:t>t</w:t>
                              </w:r>
                            </w:sdtContent>
                          </w:sdt>
                        </w:sdtContent>
                      </w:sdt>
                      <w:sdt>
                        <w:sdtPr>
                          <w:tag w:val="goog_rdk_129"/>
                          <w:id w:val="493236940"/>
                        </w:sdtPr>
                        <w:sdtEndPr/>
                        <w:sdtContent>
                          <w:r w:rsidRPr="002978A1">
                            <w:rPr>
                              <w:lang w:val="en-US"/>
                            </w:rPr>
                            <w:t xml:space="preserve"> </w:t>
                          </w:r>
                          <w:r w:rsidRPr="00BA49C9">
                            <w:rPr>
                              <w:lang w:val="en-US"/>
                            </w:rPr>
                            <w:t>pe</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execu</w:t>
                          </w:r>
                          <w:r w:rsidRPr="002978A1">
                            <w:rPr>
                              <w:lang w:val="en-US"/>
                            </w:rPr>
                            <w:t>ţ</w:t>
                          </w:r>
                          <w:r w:rsidRPr="00BA49C9">
                            <w:rPr>
                              <w:lang w:val="en-US"/>
                            </w:rPr>
                            <w:t>ie</w:t>
                          </w:r>
                          <w:r w:rsidRPr="002978A1">
                            <w:rPr>
                              <w:lang w:val="en-US"/>
                            </w:rPr>
                            <w:t>,</w:t>
                          </w:r>
                        </w:sdtContent>
                      </w:sdt>
                      <w:sdt>
                        <w:sdtPr>
                          <w:tag w:val="goog_rdk_130"/>
                          <w:id w:val="-1091242910"/>
                        </w:sdtPr>
                        <w:sdtEndPr/>
                        <w:sdtContent>
                          <w:sdt>
                            <w:sdtPr>
                              <w:tag w:val="goog_rdk_131"/>
                              <w:id w:val="123969584"/>
                            </w:sdtPr>
                            <w:sdtEndPr/>
                            <w:sdtContent>
                              <w:r w:rsidRPr="002978A1">
                                <w:rPr>
                                  <w:lang w:val="en-US"/>
                                </w:rPr>
                                <w:t xml:space="preserve"> </w:t>
                              </w:r>
                            </w:sdtContent>
                          </w:sdt>
                        </w:sdtContent>
                      </w:sdt>
                      <w:sdt>
                        <w:sdtPr>
                          <w:tag w:val="goog_rdk_132"/>
                          <w:id w:val="-1197916805"/>
                        </w:sdtPr>
                        <w:sdtEndPr/>
                        <w:sdtContent>
                          <w:r w:rsidRPr="00BA49C9">
                            <w:rPr>
                              <w:lang w:val="en-US"/>
                            </w:rPr>
                            <w:t>c</w:t>
                          </w:r>
                        </w:sdtContent>
                      </w:sdt>
                      <w:sdt>
                        <w:sdtPr>
                          <w:tag w:val="goog_rdk_133"/>
                          <w:id w:val="-564341495"/>
                        </w:sdtPr>
                        <w:sdtEndPr/>
                        <w:sdtContent>
                          <w:sdt>
                            <w:sdtPr>
                              <w:tag w:val="goog_rdk_134"/>
                              <w:id w:val="-236480490"/>
                            </w:sdtPr>
                            <w:sdtEndPr/>
                            <w:sdtContent>
                              <w:r w:rsidRPr="002978A1">
                                <w:rPr>
                                  <w:lang w:val="en-US"/>
                                </w:rPr>
                                <w:t>â</w:t>
                              </w:r>
                            </w:sdtContent>
                          </w:sdt>
                        </w:sdtContent>
                      </w:sdt>
                      <w:sdt>
                        <w:sdtPr>
                          <w:tag w:val="goog_rdk_137"/>
                          <w:id w:val="-1954777211"/>
                        </w:sdtPr>
                        <w:sdtEndPr/>
                        <w:sdtContent>
                          <w:r w:rsidRPr="00BA49C9">
                            <w:rPr>
                              <w:lang w:val="en-US"/>
                            </w:rPr>
                            <w:t>t</w:t>
                          </w:r>
                          <w:r w:rsidRPr="002978A1">
                            <w:rPr>
                              <w:lang w:val="en-US"/>
                            </w:rPr>
                            <w:t xml:space="preserve"> ş</w:t>
                          </w:r>
                          <w:r w:rsidRPr="00BA49C9">
                            <w:rPr>
                              <w:lang w:val="en-US"/>
                            </w:rPr>
                            <w:t>i</w:t>
                          </w:r>
                          <w:r w:rsidRPr="002978A1">
                            <w:rPr>
                              <w:lang w:val="en-US"/>
                            </w:rPr>
                            <w:t xml:space="preserve">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garan</w:t>
                          </w:r>
                          <w:r w:rsidRPr="002978A1">
                            <w:rPr>
                              <w:lang w:val="en-US"/>
                            </w:rPr>
                            <w:t>ț</w:t>
                          </w:r>
                          <w:r w:rsidRPr="00BA49C9">
                            <w:rPr>
                              <w:lang w:val="en-US"/>
                            </w:rPr>
                            <w:t>ie</w:t>
                          </w:r>
                          <w:r w:rsidRPr="002978A1">
                            <w:rPr>
                              <w:lang w:val="en-US"/>
                            </w:rPr>
                            <w:t xml:space="preserve">.  </w:t>
                          </w:r>
                        </w:sdtContent>
                      </w:sdt>
                    </w:p>
                  </w:sdtContent>
                </w:sdt>
                <w:p w14:paraId="528BCD83" w14:textId="77777777" w:rsidR="00452358" w:rsidRDefault="00452358" w:rsidP="003E392B">
                  <w:pPr>
                    <w:pStyle w:val="NormalWeb"/>
                    <w:tabs>
                      <w:tab w:val="left" w:pos="720"/>
                    </w:tabs>
                    <w:ind w:left="567"/>
                    <w:rPr>
                      <w:rFonts w:ascii="Arial" w:hAnsi="Arial" w:cs="Arial"/>
                      <w:lang w:val="ro-RO"/>
                    </w:rPr>
                  </w:pPr>
                </w:p>
                <w:p w14:paraId="5857F16E" w14:textId="77777777" w:rsidR="00452358" w:rsidRPr="00C85D43" w:rsidRDefault="00E56573" w:rsidP="003E392B">
                  <w:pPr>
                    <w:shd w:val="clear" w:color="auto" w:fill="FFFFFF"/>
                    <w:jc w:val="both"/>
                  </w:pPr>
                  <w:sdt>
                    <w:sdtPr>
                      <w:rPr>
                        <w:b/>
                      </w:rPr>
                      <w:tag w:val="goog_rdk_145"/>
                      <w:id w:val="-1441996396"/>
                    </w:sdtPr>
                    <w:sdtEndPr/>
                    <w:sdtContent>
                      <w:r w:rsidR="00452358" w:rsidRPr="002978A1">
                        <w:rPr>
                          <w:b/>
                          <w:lang w:val="en-US"/>
                        </w:rPr>
                        <w:t>23</w:t>
                      </w:r>
                      <w:sdt>
                        <w:sdtPr>
                          <w:rPr>
                            <w:b/>
                          </w:rPr>
                          <w:tag w:val="goog_rdk_123"/>
                          <w:id w:val="1558967426"/>
                        </w:sdtPr>
                        <w:sdtEndPr/>
                        <w:sdtContent>
                          <w:r w:rsidR="00452358" w:rsidRPr="00C85D43">
                            <w:rPr>
                              <w:b/>
                              <w:highlight w:val="white"/>
                            </w:rPr>
                            <w:t>.</w:t>
                          </w:r>
                        </w:sdtContent>
                      </w:sdt>
                    </w:sdtContent>
                  </w:sdt>
                  <w:r w:rsidR="00452358" w:rsidRPr="00C85D43">
                    <w:t xml:space="preserve"> Pentru executarea cu întârziere a lucrărilor, Antreprenorul poartă răspundere materială conform pct.</w:t>
                  </w:r>
                  <w:r w:rsidR="00452358">
                    <w:t xml:space="preserve"> </w:t>
                  </w:r>
                  <w:r w:rsidR="00452358" w:rsidRPr="002978A1">
                    <w:t>15  din</w:t>
                  </w:r>
                  <w:r w:rsidR="00452358" w:rsidRPr="00C85D43">
                    <w:t xml:space="preserve"> contract, iar în cazul în care întârzierea depășește 60 de zile calendaristice, se consideră ca fiind refuz de a executa lucrările prevăzute în prezentul Contract, Co-investitorul astfel, va avea temei de reziliere a contractului și Antreprenorului i se va reține garanţia de bună executare a contractului, constituită în conformitate cu prevederile punctului 1</w:t>
                  </w:r>
                  <w:r w:rsidR="00452358">
                    <w:t>6</w:t>
                  </w:r>
                  <w:r w:rsidR="00452358" w:rsidRPr="00C85D43">
                    <w:t>.</w:t>
                  </w:r>
                </w:p>
                <w:p w14:paraId="40D5F6CE" w14:textId="77777777" w:rsidR="00452358" w:rsidRPr="00C85D43" w:rsidRDefault="00452358" w:rsidP="003E392B">
                  <w:pPr>
                    <w:shd w:val="clear" w:color="auto" w:fill="FFFFFF"/>
                    <w:jc w:val="both"/>
                    <w:rPr>
                      <w:rFonts w:ascii="Arial" w:hAnsi="Arial" w:cs="Arial"/>
                    </w:rPr>
                  </w:pPr>
                </w:p>
                <w:sdt>
                  <w:sdtPr>
                    <w:tag w:val="goog_rdk_164"/>
                    <w:id w:val="-1307775965"/>
                  </w:sdtPr>
                  <w:sdtEndPr/>
                  <w:sdtContent>
                    <w:p w14:paraId="6B6A219D" w14:textId="77777777" w:rsidR="00452358" w:rsidRPr="00BA49C9" w:rsidRDefault="00E56573" w:rsidP="003E392B">
                      <w:pPr>
                        <w:tabs>
                          <w:tab w:val="left" w:pos="567"/>
                          <w:tab w:val="left" w:pos="4005"/>
                        </w:tabs>
                        <w:jc w:val="both"/>
                        <w:rPr>
                          <w:lang w:val="en-US"/>
                        </w:rPr>
                      </w:pPr>
                      <w:sdt>
                        <w:sdtPr>
                          <w:tag w:val="goog_rdk_162"/>
                          <w:id w:val="1995366886"/>
                        </w:sdtPr>
                        <w:sdtEndPr/>
                        <w:sdtContent>
                          <w:r w:rsidR="00452358">
                            <w:rPr>
                              <w:b/>
                              <w:lang w:val="en-US"/>
                            </w:rPr>
                            <w:t>24</w:t>
                          </w:r>
                          <w:r w:rsidR="00452358" w:rsidRPr="00BA49C9">
                            <w:rPr>
                              <w:lang w:val="en-US"/>
                            </w:rPr>
                            <w:t xml:space="preserve">. Antreprenorul va executa lucrările în limita mijloacelor financiare alocate anual, în conformitate cu Notificarea emisă de către </w:t>
                          </w:r>
                          <w:sdt>
                            <w:sdtPr>
                              <w:tag w:val="goog_rdk_163"/>
                              <w:id w:val="1703591111"/>
                            </w:sdtPr>
                            <w:sdtEndPr/>
                            <w:sdtContent>
                              <w:r w:rsidR="00452358" w:rsidRPr="00BA49C9">
                                <w:rPr>
                                  <w:lang w:val="en-US"/>
                                </w:rPr>
                                <w:t>Co-investitor</w:t>
                              </w:r>
                            </w:sdtContent>
                          </w:sdt>
                          <w:r w:rsidR="00452358" w:rsidRPr="00BA49C9">
                            <w:rPr>
                              <w:lang w:val="en-US"/>
                            </w:rPr>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619869A3" w14:textId="77777777" w:rsidR="00452358" w:rsidRPr="00BA49C9" w:rsidRDefault="00E56573" w:rsidP="003E392B">
                      <w:pPr>
                        <w:tabs>
                          <w:tab w:val="left" w:pos="567"/>
                          <w:tab w:val="left" w:pos="4005"/>
                        </w:tabs>
                        <w:spacing w:before="300" w:after="300"/>
                        <w:ind w:left="80" w:hanging="40"/>
                        <w:jc w:val="both"/>
                        <w:rPr>
                          <w:lang w:val="en-US"/>
                        </w:rPr>
                      </w:pPr>
                      <w:sdt>
                        <w:sdtPr>
                          <w:tag w:val="goog_rdk_165"/>
                          <w:id w:val="1668753558"/>
                        </w:sdtPr>
                        <w:sdtEndPr/>
                        <w:sdtContent>
                          <w:r w:rsidR="00452358">
                            <w:rPr>
                              <w:b/>
                              <w:lang w:val="en-US"/>
                            </w:rPr>
                            <w:t>25</w:t>
                          </w:r>
                          <w:r w:rsidR="00452358" w:rsidRPr="00BA49C9">
                            <w:rPr>
                              <w:b/>
                              <w:lang w:val="en-US"/>
                            </w:rPr>
                            <w:t>.</w:t>
                          </w:r>
                          <w:r w:rsidR="00452358" w:rsidRPr="00BA49C9">
                            <w:rPr>
                              <w:lang w:val="en-US"/>
                            </w:rPr>
                            <w:t xml:space="preserve"> Achitările vor fi efectuate prin transfer bancar în limitele alocărilor bugetare anuale, eşalonat în termen de 45 de zile</w:t>
                          </w:r>
                          <w:r w:rsidR="00452358">
                            <w:rPr>
                              <w:lang w:val="en-US"/>
                            </w:rPr>
                            <w:t xml:space="preserve"> lucrătoare</w:t>
                          </w:r>
                          <w:r w:rsidR="00452358" w:rsidRPr="00BA49C9">
                            <w:rPr>
                              <w:lang w:val="en-US"/>
                            </w:rPr>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2F1977BE" w14:textId="77777777" w:rsidR="00452358" w:rsidRPr="006C3A81" w:rsidRDefault="00E56573" w:rsidP="003E392B">
                      <w:pPr>
                        <w:tabs>
                          <w:tab w:val="left" w:pos="567"/>
                          <w:tab w:val="left" w:pos="4005"/>
                        </w:tabs>
                        <w:spacing w:before="300" w:after="300"/>
                        <w:ind w:left="80" w:hanging="40"/>
                        <w:jc w:val="both"/>
                        <w:rPr>
                          <w:color w:val="FF0000"/>
                          <w:lang w:val="fr-BE"/>
                        </w:rPr>
                      </w:pPr>
                      <w:sdt>
                        <w:sdtPr>
                          <w:tag w:val="goog_rdk_168"/>
                          <w:id w:val="-636571292"/>
                        </w:sdtPr>
                        <w:sdtEndPr/>
                        <w:sdtContent>
                          <w:r w:rsidR="00452358" w:rsidRPr="006C3A81">
                            <w:rPr>
                              <w:b/>
                              <w:lang w:val="fr-BE"/>
                            </w:rPr>
                            <w:t>26</w:t>
                          </w:r>
                        </w:sdtContent>
                      </w:sdt>
                      <w:sdt>
                        <w:sdtPr>
                          <w:tag w:val="goog_rdk_169"/>
                          <w:id w:val="-1551066481"/>
                        </w:sdtPr>
                        <w:sdtEndPr/>
                        <w:sdtContent>
                          <w:r w:rsidR="00452358" w:rsidRPr="006C3A81">
                            <w:rPr>
                              <w:lang w:val="fr-BE"/>
                            </w:rPr>
                            <w:t>.</w:t>
                          </w:r>
                        </w:sdtContent>
                      </w:sdt>
                      <w:sdt>
                        <w:sdtPr>
                          <w:tag w:val="goog_rdk_170"/>
                          <w:id w:val="-1200614248"/>
                        </w:sdtPr>
                        <w:sdtEndPr/>
                        <w:sdtContent>
                          <w:r w:rsidR="00452358" w:rsidRPr="006C3A81">
                            <w:rPr>
                              <w:lang w:val="fr-BE"/>
                            </w:rPr>
                            <w:t xml:space="preserve"> Antreprenorul </w:t>
                          </w:r>
                        </w:sdtContent>
                      </w:sdt>
                      <w:sdt>
                        <w:sdtPr>
                          <w:tag w:val="goog_rdk_171"/>
                          <w:id w:val="1422995091"/>
                        </w:sdtPr>
                        <w:sdtEndPr/>
                        <w:sdtContent>
                          <w:r w:rsidR="00452358" w:rsidRPr="006C3A81">
                            <w:rPr>
                              <w:lang w:val="fr-BE"/>
                            </w:rPr>
                            <w:t>este obligat să notifice investitorului despre data terminării tuturor lucrărilor prevăzute în contract, printr-un document scris, confirmat de reprezentantul Co-investitorului pe şantier (dirigintele de șantier).</w:t>
                          </w:r>
                        </w:sdtContent>
                      </w:sdt>
                    </w:p>
                  </w:sdtContent>
                </w:sdt>
                <w:sdt>
                  <w:sdtPr>
                    <w:tag w:val="goog_rdk_176"/>
                    <w:id w:val="-1093938871"/>
                  </w:sdtPr>
                  <w:sdtEndPr/>
                  <w:sdtContent>
                    <w:p w14:paraId="7F139294" w14:textId="77777777" w:rsidR="00452358" w:rsidRPr="002978A1" w:rsidRDefault="00E56573" w:rsidP="003E392B">
                      <w:pPr>
                        <w:tabs>
                          <w:tab w:val="left" w:pos="567"/>
                          <w:tab w:val="left" w:pos="4005"/>
                        </w:tabs>
                        <w:spacing w:before="300" w:after="300"/>
                        <w:ind w:left="80" w:hanging="40"/>
                        <w:jc w:val="both"/>
                        <w:rPr>
                          <w:lang w:val="en-US"/>
                        </w:rPr>
                      </w:pPr>
                      <w:sdt>
                        <w:sdtPr>
                          <w:tag w:val="goog_rdk_173"/>
                          <w:id w:val="-1515530434"/>
                        </w:sdtPr>
                        <w:sdtEndPr/>
                        <w:sdtContent>
                          <w:r w:rsidR="00452358">
                            <w:rPr>
                              <w:b/>
                              <w:lang w:val="en-US"/>
                            </w:rPr>
                            <w:t>27</w:t>
                          </w:r>
                        </w:sdtContent>
                      </w:sdt>
                      <w:sdt>
                        <w:sdtPr>
                          <w:tag w:val="goog_rdk_174"/>
                          <w:id w:val="-651452610"/>
                        </w:sdtPr>
                        <w:sdtEndPr/>
                        <w:sdtContent>
                          <w:r w:rsidR="00452358" w:rsidRPr="00BA49C9">
                            <w:rPr>
                              <w:rFonts w:eastAsia="Georgia"/>
                              <w:b/>
                              <w:lang w:val="en-US"/>
                            </w:rPr>
                            <w:t xml:space="preserve">. </w:t>
                          </w:r>
                        </w:sdtContent>
                      </w:sdt>
                      <w:sdt>
                        <w:sdtPr>
                          <w:tag w:val="goog_rdk_175"/>
                          <w:id w:val="-2119822675"/>
                        </w:sdtPr>
                        <w:sdtEndPr/>
                        <w:sdtContent>
                          <w:r w:rsidR="00452358" w:rsidRPr="00BA49C9">
                            <w:rPr>
                              <w:lang w:val="en-US"/>
                            </w:rPr>
                            <w:t>Executarea</w:t>
                          </w:r>
                          <w:r w:rsidR="00452358" w:rsidRPr="002978A1">
                            <w:rPr>
                              <w:lang w:val="en-US"/>
                            </w:rPr>
                            <w:t xml:space="preserve"> </w:t>
                          </w:r>
                          <w:r w:rsidR="00452358" w:rsidRPr="00BA49C9">
                            <w:rPr>
                              <w:lang w:val="en-US"/>
                            </w:rPr>
                            <w:t>integral</w:t>
                          </w:r>
                          <w:r w:rsidR="00452358" w:rsidRPr="002978A1">
                            <w:rPr>
                              <w:lang w:val="en-US"/>
                            </w:rPr>
                            <w:t xml:space="preserve">ă </w:t>
                          </w:r>
                          <w:r w:rsidR="00452358" w:rsidRPr="00BA49C9">
                            <w:rPr>
                              <w:lang w:val="en-US"/>
                            </w:rPr>
                            <w:t>a</w:t>
                          </w:r>
                          <w:r w:rsidR="00452358" w:rsidRPr="002978A1">
                            <w:rPr>
                              <w:lang w:val="en-US"/>
                            </w:rPr>
                            <w:t xml:space="preserve"> </w:t>
                          </w:r>
                          <w:r w:rsidR="00452358" w:rsidRPr="00BA49C9">
                            <w:rPr>
                              <w:lang w:val="en-US"/>
                            </w:rPr>
                            <w:t>lucr</w:t>
                          </w:r>
                          <w:r w:rsidR="00452358" w:rsidRPr="002978A1">
                            <w:rPr>
                              <w:lang w:val="en-US"/>
                            </w:rPr>
                            <w:t>ă</w:t>
                          </w:r>
                          <w:r w:rsidR="00452358" w:rsidRPr="00BA49C9">
                            <w:rPr>
                              <w:lang w:val="en-US"/>
                            </w:rPr>
                            <w:t>rilor</w:t>
                          </w:r>
                          <w:r w:rsidR="00452358" w:rsidRPr="002978A1">
                            <w:rPr>
                              <w:lang w:val="en-US"/>
                            </w:rPr>
                            <w:t xml:space="preserve"> </w:t>
                          </w:r>
                          <w:r w:rsidR="00452358" w:rsidRPr="00BA49C9">
                            <w:rPr>
                              <w:lang w:val="en-US"/>
                            </w:rPr>
                            <w:t>presupune</w:t>
                          </w:r>
                          <w:r w:rsidR="00452358" w:rsidRPr="002978A1">
                            <w:rPr>
                              <w:lang w:val="en-US"/>
                            </w:rPr>
                            <w:t xml:space="preserve"> </w:t>
                          </w:r>
                          <w:r w:rsidR="00452358" w:rsidRPr="00BA49C9">
                            <w:rPr>
                              <w:lang w:val="en-US"/>
                            </w:rPr>
                            <w:t>contrasemnarea</w:t>
                          </w:r>
                          <w:r w:rsidR="00452358" w:rsidRPr="002978A1">
                            <w:rPr>
                              <w:lang w:val="en-US"/>
                            </w:rPr>
                            <w:t xml:space="preserve"> </w:t>
                          </w:r>
                          <w:r w:rsidR="00452358" w:rsidRPr="00BA49C9">
                            <w:rPr>
                              <w:lang w:val="en-US"/>
                            </w:rPr>
                            <w:t>Procesului</w:t>
                          </w:r>
                          <w:r w:rsidR="00452358" w:rsidRPr="002978A1">
                            <w:rPr>
                              <w:lang w:val="en-US"/>
                            </w:rPr>
                            <w:t xml:space="preserve"> </w:t>
                          </w:r>
                          <w:r w:rsidR="00452358" w:rsidRPr="00BA49C9">
                            <w:rPr>
                              <w:lang w:val="en-US"/>
                            </w:rPr>
                            <w:t>verbal</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recep</w:t>
                          </w:r>
                          <w:r w:rsidR="00452358" w:rsidRPr="002978A1">
                            <w:rPr>
                              <w:lang w:val="en-US"/>
                            </w:rPr>
                            <w:t>ț</w:t>
                          </w:r>
                          <w:r w:rsidR="00452358" w:rsidRPr="00BA49C9">
                            <w:rPr>
                              <w:lang w:val="en-US"/>
                            </w:rPr>
                            <w:t>ie</w:t>
                          </w:r>
                          <w:r w:rsidR="00452358" w:rsidRPr="002978A1">
                            <w:rPr>
                              <w:lang w:val="en-US"/>
                            </w:rPr>
                            <w:t xml:space="preserve"> </w:t>
                          </w:r>
                          <w:r w:rsidR="00452358" w:rsidRPr="00BA49C9">
                            <w:rPr>
                              <w:lang w:val="en-US"/>
                            </w:rPr>
                            <w:t>la</w:t>
                          </w:r>
                          <w:r w:rsidR="00452358" w:rsidRPr="002978A1">
                            <w:rPr>
                              <w:lang w:val="en-US"/>
                            </w:rPr>
                            <w:t xml:space="preserve"> </w:t>
                          </w:r>
                          <w:r w:rsidR="00452358" w:rsidRPr="00BA49C9">
                            <w:rPr>
                              <w:lang w:val="en-US"/>
                            </w:rPr>
                            <w:t>terminarea</w:t>
                          </w:r>
                          <w:r w:rsidR="00452358" w:rsidRPr="002978A1">
                            <w:rPr>
                              <w:lang w:val="en-US"/>
                            </w:rPr>
                            <w:t xml:space="preserve"> </w:t>
                          </w:r>
                          <w:r w:rsidR="00452358" w:rsidRPr="00BA49C9">
                            <w:rPr>
                              <w:lang w:val="en-US"/>
                            </w:rPr>
                            <w:t>lucr</w:t>
                          </w:r>
                          <w:r w:rsidR="00452358" w:rsidRPr="002978A1">
                            <w:rPr>
                              <w:lang w:val="en-US"/>
                            </w:rPr>
                            <w:t>ă</w:t>
                          </w:r>
                          <w:r w:rsidR="00452358" w:rsidRPr="00BA49C9">
                            <w:rPr>
                              <w:lang w:val="en-US"/>
                            </w:rPr>
                            <w:t>rilor</w:t>
                          </w:r>
                          <w:r w:rsidR="00452358" w:rsidRPr="002978A1">
                            <w:rPr>
                              <w:lang w:val="en-US"/>
                            </w:rPr>
                            <w:t xml:space="preserve"> </w:t>
                          </w:r>
                          <w:r w:rsidR="00452358" w:rsidRPr="00BA49C9">
                            <w:rPr>
                              <w:lang w:val="en-US"/>
                            </w:rPr>
                            <w:t>f</w:t>
                          </w:r>
                          <w:r w:rsidR="00452358" w:rsidRPr="002978A1">
                            <w:rPr>
                              <w:lang w:val="en-US"/>
                            </w:rPr>
                            <w:t>ă</w:t>
                          </w:r>
                          <w:r w:rsidR="00452358" w:rsidRPr="00BA49C9">
                            <w:rPr>
                              <w:lang w:val="en-US"/>
                            </w:rPr>
                            <w:t>r</w:t>
                          </w:r>
                          <w:r w:rsidR="00452358" w:rsidRPr="002978A1">
                            <w:rPr>
                              <w:lang w:val="en-US"/>
                            </w:rPr>
                            <w:t xml:space="preserve">ă </w:t>
                          </w:r>
                          <w:r w:rsidR="00452358" w:rsidRPr="00BA49C9">
                            <w:rPr>
                              <w:lang w:val="en-US"/>
                            </w:rPr>
                            <w:t>obiec</w:t>
                          </w:r>
                          <w:r w:rsidR="00452358" w:rsidRPr="002978A1">
                            <w:rPr>
                              <w:lang w:val="en-US"/>
                            </w:rPr>
                            <w:t>ț</w:t>
                          </w:r>
                          <w:r w:rsidR="00452358" w:rsidRPr="00BA49C9">
                            <w:rPr>
                              <w:lang w:val="en-US"/>
                            </w:rPr>
                            <w:t>ii</w:t>
                          </w:r>
                          <w:r w:rsidR="00452358" w:rsidRPr="002978A1">
                            <w:rPr>
                              <w:lang w:val="en-US"/>
                            </w:rPr>
                            <w:t xml:space="preserve">, </w:t>
                          </w:r>
                          <w:r w:rsidR="00452358" w:rsidRPr="00BA49C9">
                            <w:rPr>
                              <w:lang w:val="en-US"/>
                            </w:rPr>
                            <w:t>sau</w:t>
                          </w:r>
                          <w:r w:rsidR="00452358" w:rsidRPr="002978A1">
                            <w:rPr>
                              <w:lang w:val="en-US"/>
                            </w:rPr>
                            <w:t xml:space="preserve"> </w:t>
                          </w:r>
                          <w:r w:rsidR="00452358" w:rsidRPr="00BA49C9">
                            <w:rPr>
                              <w:lang w:val="en-US"/>
                            </w:rPr>
                            <w:t>cu</w:t>
                          </w:r>
                          <w:r w:rsidR="00452358" w:rsidRPr="002978A1">
                            <w:rPr>
                              <w:lang w:val="en-US"/>
                            </w:rPr>
                            <w:t xml:space="preserve"> </w:t>
                          </w:r>
                          <w:r w:rsidR="00452358" w:rsidRPr="00BA49C9">
                            <w:rPr>
                              <w:lang w:val="en-US"/>
                            </w:rPr>
                            <w:t>prezentarea</w:t>
                          </w:r>
                          <w:r w:rsidR="00452358" w:rsidRPr="002978A1">
                            <w:rPr>
                              <w:lang w:val="en-US"/>
                            </w:rPr>
                            <w:t xml:space="preserve"> </w:t>
                          </w:r>
                          <w:r w:rsidR="00452358" w:rsidRPr="00BA49C9">
                            <w:rPr>
                              <w:lang w:val="en-US"/>
                            </w:rPr>
                            <w:t>unei</w:t>
                          </w:r>
                          <w:r w:rsidR="00452358" w:rsidRPr="002978A1">
                            <w:rPr>
                              <w:lang w:val="en-US"/>
                            </w:rPr>
                            <w:t xml:space="preserve"> </w:t>
                          </w:r>
                          <w:r w:rsidR="00452358" w:rsidRPr="00BA49C9">
                            <w:rPr>
                              <w:lang w:val="en-US"/>
                            </w:rPr>
                            <w:t>Notific</w:t>
                          </w:r>
                          <w:r w:rsidR="00452358" w:rsidRPr="002978A1">
                            <w:rPr>
                              <w:lang w:val="en-US"/>
                            </w:rPr>
                            <w:t>ă</w:t>
                          </w:r>
                          <w:r w:rsidR="00452358" w:rsidRPr="00BA49C9">
                            <w:rPr>
                              <w:lang w:val="en-US"/>
                            </w:rPr>
                            <w:t>ri</w:t>
                          </w:r>
                          <w:r w:rsidR="00452358" w:rsidRPr="002978A1">
                            <w:rPr>
                              <w:lang w:val="en-US"/>
                            </w:rPr>
                            <w:t xml:space="preserve"> </w:t>
                          </w:r>
                          <w:r w:rsidR="00452358" w:rsidRPr="00BA49C9">
                            <w:rPr>
                              <w:lang w:val="en-US"/>
                            </w:rPr>
                            <w:t>avizate</w:t>
                          </w:r>
                          <w:r w:rsidR="00452358" w:rsidRPr="002978A1">
                            <w:rPr>
                              <w:lang w:val="en-US"/>
                            </w:rPr>
                            <w:t xml:space="preserve"> </w:t>
                          </w:r>
                          <w:r w:rsidR="00452358" w:rsidRPr="00BA49C9">
                            <w:rPr>
                              <w:lang w:val="en-US"/>
                            </w:rPr>
                            <w:t>privind</w:t>
                          </w:r>
                          <w:r w:rsidR="00452358" w:rsidRPr="002978A1">
                            <w:rPr>
                              <w:lang w:val="en-US"/>
                            </w:rPr>
                            <w:t xml:space="preserve"> </w:t>
                          </w:r>
                          <w:r w:rsidR="00452358" w:rsidRPr="00BA49C9">
                            <w:rPr>
                              <w:lang w:val="en-US"/>
                            </w:rPr>
                            <w:t>remedierea</w:t>
                          </w:r>
                          <w:r w:rsidR="00452358" w:rsidRPr="002978A1">
                            <w:rPr>
                              <w:lang w:val="en-US"/>
                            </w:rPr>
                            <w:t xml:space="preserve"> </w:t>
                          </w:r>
                          <w:r w:rsidR="00452358" w:rsidRPr="00BA49C9">
                            <w:rPr>
                              <w:lang w:val="en-US"/>
                            </w:rPr>
                            <w:t>obiec</w:t>
                          </w:r>
                          <w:r w:rsidR="00452358" w:rsidRPr="002978A1">
                            <w:rPr>
                              <w:lang w:val="en-US"/>
                            </w:rPr>
                            <w:t>ț</w:t>
                          </w:r>
                          <w:r w:rsidR="00452358" w:rsidRPr="00BA49C9">
                            <w:rPr>
                              <w:lang w:val="en-US"/>
                            </w:rPr>
                            <w:t>iilor</w:t>
                          </w:r>
                          <w:r w:rsidR="00452358" w:rsidRPr="002978A1">
                            <w:rPr>
                              <w:lang w:val="en-US"/>
                            </w:rPr>
                            <w:t xml:space="preserve"> </w:t>
                          </w:r>
                          <w:r w:rsidR="00452358" w:rsidRPr="00BA49C9">
                            <w:rPr>
                              <w:lang w:val="en-US"/>
                            </w:rPr>
                            <w:t>inclusiv</w:t>
                          </w:r>
                          <w:r w:rsidR="00452358" w:rsidRPr="002978A1">
                            <w:rPr>
                              <w:lang w:val="en-US"/>
                            </w:rPr>
                            <w:t xml:space="preserve"> </w:t>
                          </w:r>
                          <w:r w:rsidR="00452358" w:rsidRPr="00BA49C9">
                            <w:rPr>
                              <w:lang w:val="en-US"/>
                            </w:rPr>
                            <w:t>cu</w:t>
                          </w:r>
                          <w:r w:rsidR="00452358" w:rsidRPr="002978A1">
                            <w:rPr>
                              <w:lang w:val="en-US"/>
                            </w:rPr>
                            <w:t xml:space="preserve"> </w:t>
                          </w:r>
                          <w:r w:rsidR="00452358" w:rsidRPr="00BA49C9">
                            <w:rPr>
                              <w:lang w:val="en-US"/>
                            </w:rPr>
                            <w:t>concluzia</w:t>
                          </w:r>
                          <w:r w:rsidR="00452358" w:rsidRPr="002978A1">
                            <w:rPr>
                              <w:lang w:val="en-US"/>
                            </w:rPr>
                            <w:t xml:space="preserve"> </w:t>
                          </w:r>
                          <w:r w:rsidR="00452358" w:rsidRPr="00BA49C9">
                            <w:rPr>
                              <w:lang w:val="en-US"/>
                            </w:rPr>
                            <w:t>Inspectoratului</w:t>
                          </w:r>
                          <w:r w:rsidR="00452358" w:rsidRPr="002978A1">
                            <w:rPr>
                              <w:lang w:val="en-US"/>
                            </w:rPr>
                            <w:t xml:space="preserve"> </w:t>
                          </w:r>
                          <w:r w:rsidR="00452358" w:rsidRPr="00BA49C9">
                            <w:rPr>
                              <w:lang w:val="en-US"/>
                            </w:rPr>
                            <w:t>Na</w:t>
                          </w:r>
                          <w:r w:rsidR="00452358" w:rsidRPr="002978A1">
                            <w:rPr>
                              <w:lang w:val="en-US"/>
                            </w:rPr>
                            <w:t>ț</w:t>
                          </w:r>
                          <w:r w:rsidR="00452358" w:rsidRPr="00BA49C9">
                            <w:rPr>
                              <w:lang w:val="en-US"/>
                            </w:rPr>
                            <w:t>ional</w:t>
                          </w:r>
                          <w:r w:rsidR="00452358" w:rsidRPr="002978A1">
                            <w:rPr>
                              <w:lang w:val="en-US"/>
                            </w:rPr>
                            <w:t xml:space="preserve"> </w:t>
                          </w:r>
                          <w:r w:rsidR="00452358" w:rsidRPr="00BA49C9">
                            <w:rPr>
                              <w:lang w:val="en-US"/>
                            </w:rPr>
                            <w:t>pentru</w:t>
                          </w:r>
                          <w:r w:rsidR="00452358" w:rsidRPr="002978A1">
                            <w:rPr>
                              <w:lang w:val="en-US"/>
                            </w:rPr>
                            <w:t xml:space="preserve"> </w:t>
                          </w:r>
                          <w:r w:rsidR="00452358" w:rsidRPr="00BA49C9">
                            <w:rPr>
                              <w:lang w:val="en-US"/>
                            </w:rPr>
                            <w:t>Supraveghere</w:t>
                          </w:r>
                          <w:r w:rsidR="00452358" w:rsidRPr="002978A1">
                            <w:rPr>
                              <w:lang w:val="en-US"/>
                            </w:rPr>
                            <w:t xml:space="preserve"> </w:t>
                          </w:r>
                          <w:r w:rsidR="00452358" w:rsidRPr="00BA49C9">
                            <w:rPr>
                              <w:lang w:val="en-US"/>
                            </w:rPr>
                            <w:t>Tehnic</w:t>
                          </w:r>
                          <w:r w:rsidR="00452358" w:rsidRPr="002978A1">
                            <w:rPr>
                              <w:lang w:val="en-US"/>
                            </w:rPr>
                            <w:t>ă.</w:t>
                          </w:r>
                        </w:sdtContent>
                      </w:sdt>
                    </w:p>
                  </w:sdtContent>
                </w:sdt>
                <w:sdt>
                  <w:sdtPr>
                    <w:tag w:val="goog_rdk_181"/>
                    <w:id w:val="-122147717"/>
                  </w:sdtPr>
                  <w:sdtEndPr/>
                  <w:sdtContent>
                    <w:p w14:paraId="2CEB40D0" w14:textId="77777777" w:rsidR="00452358" w:rsidRPr="002978A1" w:rsidRDefault="00E56573" w:rsidP="003E392B">
                      <w:pPr>
                        <w:tabs>
                          <w:tab w:val="left" w:pos="567"/>
                          <w:tab w:val="left" w:pos="4005"/>
                        </w:tabs>
                        <w:spacing w:before="300" w:after="300"/>
                        <w:ind w:left="80" w:hanging="40"/>
                        <w:jc w:val="both"/>
                        <w:rPr>
                          <w:lang w:val="en-US"/>
                        </w:rPr>
                      </w:pPr>
                      <w:sdt>
                        <w:sdtPr>
                          <w:tag w:val="goog_rdk_177"/>
                          <w:id w:val="1303973579"/>
                        </w:sdtPr>
                        <w:sdtEndPr/>
                        <w:sdtContent>
                          <w:r w:rsidR="00452358" w:rsidRPr="00952D18">
                            <w:rPr>
                              <w:b/>
                              <w:lang w:val="fr-BE"/>
                            </w:rPr>
                            <w:t>28.</w:t>
                          </w:r>
                          <w:r w:rsidR="00452358" w:rsidRPr="00952D18">
                            <w:rPr>
                              <w:lang w:val="fr-BE"/>
                            </w:rPr>
                            <w:t xml:space="preserve"> </w:t>
                          </w:r>
                        </w:sdtContent>
                      </w:sdt>
                      <w:sdt>
                        <w:sdtPr>
                          <w:tag w:val="goog_rdk_178"/>
                          <w:id w:val="-541289862"/>
                        </w:sdtPr>
                        <w:sdtEndPr/>
                        <w:sdtContent>
                          <w:r w:rsidR="00452358" w:rsidRPr="00952D18">
                            <w:rPr>
                              <w:lang w:val="fr-BE"/>
                            </w:rPr>
                            <w:t>Executarea</w:t>
                          </w:r>
                          <w:r w:rsidR="00452358" w:rsidRPr="002978A1">
                            <w:rPr>
                              <w:lang w:val="en-US"/>
                            </w:rPr>
                            <w:t xml:space="preserve"> </w:t>
                          </w:r>
                          <w:r w:rsidR="00452358" w:rsidRPr="00952D18">
                            <w:rPr>
                              <w:lang w:val="fr-BE"/>
                            </w:rPr>
                            <w:t>integral</w:t>
                          </w:r>
                          <w:r w:rsidR="00452358" w:rsidRPr="002978A1">
                            <w:rPr>
                              <w:lang w:val="en-US"/>
                            </w:rPr>
                            <w:t xml:space="preserve">ă </w:t>
                          </w:r>
                          <w:r w:rsidR="00452358" w:rsidRPr="00952D18">
                            <w:rPr>
                              <w:lang w:val="fr-BE"/>
                            </w:rPr>
                            <w:t>a</w:t>
                          </w:r>
                          <w:r w:rsidR="00452358" w:rsidRPr="002978A1">
                            <w:rPr>
                              <w:lang w:val="en-US"/>
                            </w:rPr>
                            <w:t xml:space="preserve"> </w:t>
                          </w:r>
                          <w:r w:rsidR="00452358" w:rsidRPr="00952D18">
                            <w:rPr>
                              <w:lang w:val="fr-BE"/>
                            </w:rPr>
                            <w:t>contractului</w:t>
                          </w:r>
                          <w:r w:rsidR="00452358" w:rsidRPr="002978A1">
                            <w:rPr>
                              <w:lang w:val="en-US"/>
                            </w:rPr>
                            <w:t xml:space="preserve"> </w:t>
                          </w:r>
                          <w:r w:rsidR="00452358" w:rsidRPr="00952D18">
                            <w:rPr>
                              <w:lang w:val="fr-BE"/>
                            </w:rPr>
                            <w:t>presupune</w:t>
                          </w:r>
                          <w:r w:rsidR="00452358" w:rsidRPr="002978A1">
                            <w:rPr>
                              <w:lang w:val="en-US"/>
                            </w:rPr>
                            <w:t xml:space="preserve"> </w:t>
                          </w:r>
                          <w:r w:rsidR="00452358" w:rsidRPr="00952D18">
                            <w:rPr>
                              <w:lang w:val="fr-BE"/>
                            </w:rPr>
                            <w:t>expirarea</w:t>
                          </w:r>
                          <w:r w:rsidR="00452358" w:rsidRPr="002978A1">
                            <w:rPr>
                              <w:lang w:val="en-US"/>
                            </w:rPr>
                            <w:t xml:space="preserve"> </w:t>
                          </w:r>
                          <w:r w:rsidR="00452358" w:rsidRPr="00952D18">
                            <w:rPr>
                              <w:lang w:val="fr-BE"/>
                            </w:rPr>
                            <w:t>perioadei</w:t>
                          </w:r>
                          <w:r w:rsidR="00452358" w:rsidRPr="002978A1">
                            <w:rPr>
                              <w:lang w:val="en-US"/>
                            </w:rPr>
                            <w:t xml:space="preserve"> </w:t>
                          </w:r>
                          <w:r w:rsidR="00452358" w:rsidRPr="00952D18">
                            <w:rPr>
                              <w:lang w:val="fr-BE"/>
                            </w:rPr>
                            <w:t>de</w:t>
                          </w:r>
                          <w:r w:rsidR="00452358" w:rsidRPr="002978A1">
                            <w:rPr>
                              <w:lang w:val="en-US"/>
                            </w:rPr>
                            <w:t xml:space="preserve"> </w:t>
                          </w:r>
                          <w:r w:rsidR="00452358" w:rsidRPr="00952D18">
                            <w:rPr>
                              <w:lang w:val="fr-BE"/>
                            </w:rPr>
                            <w:t>garan</w:t>
                          </w:r>
                          <w:r w:rsidR="00452358" w:rsidRPr="002978A1">
                            <w:rPr>
                              <w:lang w:val="en-US"/>
                            </w:rPr>
                            <w:t>ț</w:t>
                          </w:r>
                          <w:r w:rsidR="00452358" w:rsidRPr="00952D18">
                            <w:rPr>
                              <w:lang w:val="fr-BE"/>
                            </w:rPr>
                            <w:t>ie</w:t>
                          </w:r>
                          <w:r w:rsidR="00452358" w:rsidRPr="002978A1">
                            <w:rPr>
                              <w:lang w:val="en-US"/>
                            </w:rPr>
                            <w:t xml:space="preserve"> </w:t>
                          </w:r>
                          <w:r w:rsidR="00452358" w:rsidRPr="00952D18">
                            <w:rPr>
                              <w:lang w:val="fr-BE"/>
                            </w:rPr>
                            <w:t>pr</w:t>
                          </w:r>
                          <w:r w:rsidR="00452358">
                            <w:rPr>
                              <w:lang w:val="fr-BE"/>
                            </w:rPr>
                            <w:t>ev</w:t>
                          </w:r>
                          <w:r w:rsidR="00452358" w:rsidRPr="002978A1">
                            <w:rPr>
                              <w:lang w:val="en-US"/>
                            </w:rPr>
                            <w:t>ă</w:t>
                          </w:r>
                          <w:r w:rsidR="00452358">
                            <w:rPr>
                              <w:lang w:val="fr-BE"/>
                            </w:rPr>
                            <w:t>zut</w:t>
                          </w:r>
                          <w:r w:rsidR="00452358" w:rsidRPr="002978A1">
                            <w:rPr>
                              <w:lang w:val="en-US"/>
                            </w:rPr>
                            <w:t xml:space="preserve">ă </w:t>
                          </w:r>
                          <w:r w:rsidR="00452358" w:rsidRPr="00952D18">
                            <w:rPr>
                              <w:lang w:val="fr-BE"/>
                            </w:rPr>
                            <w:t>la</w:t>
                          </w:r>
                          <w:r w:rsidR="00452358" w:rsidRPr="002978A1">
                            <w:rPr>
                              <w:lang w:val="en-US"/>
                            </w:rPr>
                            <w:t xml:space="preserve"> </w:t>
                          </w:r>
                          <w:r w:rsidR="00452358" w:rsidRPr="00952D18">
                            <w:rPr>
                              <w:lang w:val="fr-BE"/>
                            </w:rPr>
                            <w:t>pct</w:t>
                          </w:r>
                          <w:r w:rsidR="00452358" w:rsidRPr="002978A1">
                            <w:rPr>
                              <w:lang w:val="en-US"/>
                            </w:rPr>
                            <w:t xml:space="preserve">. </w:t>
                          </w:r>
                        </w:sdtContent>
                      </w:sdt>
                      <w:r w:rsidR="00452358" w:rsidRPr="002978A1">
                        <w:rPr>
                          <w:lang w:val="en-US"/>
                        </w:rPr>
                        <w:t>13</w:t>
                      </w:r>
                      <w:sdt>
                        <w:sdtPr>
                          <w:tag w:val="goog_rdk_180"/>
                          <w:id w:val="1282692984"/>
                        </w:sdtPr>
                        <w:sdtEndPr/>
                        <w:sdtContent>
                          <w:r w:rsidR="00452358" w:rsidRPr="002978A1">
                            <w:rPr>
                              <w:lang w:val="en-US"/>
                            </w:rPr>
                            <w:t xml:space="preserve"> </w:t>
                          </w:r>
                          <w:r w:rsidR="00452358" w:rsidRPr="00BA49C9">
                            <w:rPr>
                              <w:lang w:val="en-US"/>
                            </w:rPr>
                            <w:t>din</w:t>
                          </w:r>
                          <w:r w:rsidR="00452358" w:rsidRPr="002978A1">
                            <w:rPr>
                              <w:lang w:val="en-US"/>
                            </w:rPr>
                            <w:t xml:space="preserve"> </w:t>
                          </w:r>
                          <w:r w:rsidR="00452358" w:rsidRPr="00BA49C9">
                            <w:rPr>
                              <w:lang w:val="en-US"/>
                            </w:rPr>
                            <w:t>Contract</w:t>
                          </w:r>
                          <w:r w:rsidR="00452358" w:rsidRPr="002978A1">
                            <w:rPr>
                              <w:lang w:val="en-US"/>
                            </w:rPr>
                            <w:t xml:space="preserve"> î</w:t>
                          </w:r>
                          <w:r w:rsidR="00452358" w:rsidRPr="00BA49C9">
                            <w:rPr>
                              <w:lang w:val="en-US"/>
                            </w:rPr>
                            <w:t>n</w:t>
                          </w:r>
                          <w:r w:rsidR="00452358" w:rsidRPr="002978A1">
                            <w:rPr>
                              <w:lang w:val="en-US"/>
                            </w:rPr>
                            <w:t xml:space="preserve"> </w:t>
                          </w:r>
                          <w:r w:rsidR="00452358" w:rsidRPr="00BA49C9">
                            <w:rPr>
                              <w:lang w:val="en-US"/>
                            </w:rPr>
                            <w:t>interiorul</w:t>
                          </w:r>
                          <w:r w:rsidR="00452358" w:rsidRPr="002978A1">
                            <w:rPr>
                              <w:lang w:val="en-US"/>
                            </w:rPr>
                            <w:t xml:space="preserve"> </w:t>
                          </w:r>
                          <w:r w:rsidR="00452358" w:rsidRPr="00BA49C9">
                            <w:rPr>
                              <w:lang w:val="en-US"/>
                            </w:rPr>
                            <w:t>c</w:t>
                          </w:r>
                          <w:r w:rsidR="00452358" w:rsidRPr="002978A1">
                            <w:rPr>
                              <w:lang w:val="en-US"/>
                            </w:rPr>
                            <w:t>ă</w:t>
                          </w:r>
                          <w:r w:rsidR="00452358" w:rsidRPr="00BA49C9">
                            <w:rPr>
                              <w:lang w:val="en-US"/>
                            </w:rPr>
                            <w:t>reia</w:t>
                          </w:r>
                          <w:r w:rsidR="00452358" w:rsidRPr="002978A1">
                            <w:rPr>
                              <w:lang w:val="en-US"/>
                            </w:rPr>
                            <w:t xml:space="preserve"> </w:t>
                          </w:r>
                          <w:r w:rsidR="00452358" w:rsidRPr="00BA49C9">
                            <w:rPr>
                              <w:lang w:val="en-US"/>
                            </w:rPr>
                            <w:t>antreprenorul</w:t>
                          </w:r>
                          <w:r w:rsidR="00452358" w:rsidRPr="002978A1">
                            <w:rPr>
                              <w:lang w:val="en-US"/>
                            </w:rPr>
                            <w:t xml:space="preserve"> </w:t>
                          </w:r>
                          <w:r w:rsidR="00452358" w:rsidRPr="00BA49C9">
                            <w:rPr>
                              <w:lang w:val="en-US"/>
                            </w:rPr>
                            <w:t>are</w:t>
                          </w:r>
                          <w:r w:rsidR="00452358" w:rsidRPr="002978A1">
                            <w:rPr>
                              <w:lang w:val="en-US"/>
                            </w:rPr>
                            <w:t xml:space="preserve"> </w:t>
                          </w:r>
                          <w:r w:rsidR="00452358" w:rsidRPr="00BA49C9">
                            <w:rPr>
                              <w:lang w:val="en-US"/>
                            </w:rPr>
                            <w:t>obliga</w:t>
                          </w:r>
                          <w:r w:rsidR="00452358" w:rsidRPr="002978A1">
                            <w:rPr>
                              <w:lang w:val="en-US"/>
                            </w:rPr>
                            <w:t>ţ</w:t>
                          </w:r>
                          <w:r w:rsidR="00452358" w:rsidRPr="00BA49C9">
                            <w:rPr>
                              <w:lang w:val="en-US"/>
                            </w:rPr>
                            <w:t>ia</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a</w:t>
                          </w:r>
                          <w:r w:rsidR="00452358" w:rsidRPr="002978A1">
                            <w:rPr>
                              <w:lang w:val="en-US"/>
                            </w:rPr>
                            <w:t xml:space="preserve"> î</w:t>
                          </w:r>
                          <w:r w:rsidR="00452358" w:rsidRPr="00BA49C9">
                            <w:rPr>
                              <w:lang w:val="en-US"/>
                            </w:rPr>
                            <w:t>nl</w:t>
                          </w:r>
                          <w:r w:rsidR="00452358" w:rsidRPr="002978A1">
                            <w:rPr>
                              <w:lang w:val="en-US"/>
                            </w:rPr>
                            <w:t>ă</w:t>
                          </w:r>
                          <w:r w:rsidR="00452358" w:rsidRPr="00BA49C9">
                            <w:rPr>
                              <w:lang w:val="en-US"/>
                            </w:rPr>
                            <w:t>tura</w:t>
                          </w:r>
                          <w:r w:rsidR="00452358" w:rsidRPr="002978A1">
                            <w:rPr>
                              <w:lang w:val="en-US"/>
                            </w:rPr>
                            <w:t xml:space="preserve"> </w:t>
                          </w:r>
                          <w:r w:rsidR="00452358" w:rsidRPr="00BA49C9">
                            <w:rPr>
                              <w:lang w:val="en-US"/>
                            </w:rPr>
                            <w:t>toate</w:t>
                          </w:r>
                          <w:r w:rsidR="00452358" w:rsidRPr="002978A1">
                            <w:rPr>
                              <w:lang w:val="en-US"/>
                            </w:rPr>
                            <w:t xml:space="preserve"> </w:t>
                          </w:r>
                          <w:r w:rsidR="00452358" w:rsidRPr="00BA49C9">
                            <w:rPr>
                              <w:lang w:val="en-US"/>
                            </w:rPr>
                            <w:t>defec</w:t>
                          </w:r>
                          <w:r w:rsidR="00452358" w:rsidRPr="002978A1">
                            <w:rPr>
                              <w:lang w:val="en-US"/>
                            </w:rPr>
                            <w:t>ţ</w:t>
                          </w:r>
                          <w:r w:rsidR="00452358" w:rsidRPr="00BA49C9">
                            <w:rPr>
                              <w:lang w:val="en-US"/>
                            </w:rPr>
                            <w:t>iunile</w:t>
                          </w:r>
                          <w:r w:rsidR="00452358" w:rsidRPr="002978A1">
                            <w:rPr>
                              <w:lang w:val="en-US"/>
                            </w:rPr>
                            <w:t xml:space="preserve"> </w:t>
                          </w:r>
                          <w:r w:rsidR="00452358" w:rsidRPr="00BA49C9">
                            <w:rPr>
                              <w:lang w:val="en-US"/>
                            </w:rPr>
                            <w:t>ce</w:t>
                          </w:r>
                          <w:r w:rsidR="00452358" w:rsidRPr="002978A1">
                            <w:rPr>
                              <w:lang w:val="en-US"/>
                            </w:rPr>
                            <w:t xml:space="preserve"> ţ</w:t>
                          </w:r>
                          <w:r w:rsidR="00452358" w:rsidRPr="00BA49C9">
                            <w:rPr>
                              <w:lang w:val="en-US"/>
                            </w:rPr>
                            <w:t>in</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nerespectarea</w:t>
                          </w:r>
                          <w:r w:rsidR="00452358" w:rsidRPr="002978A1">
                            <w:rPr>
                              <w:lang w:val="en-US"/>
                            </w:rPr>
                            <w:t xml:space="preserve"> </w:t>
                          </w:r>
                          <w:r w:rsidR="00452358" w:rsidRPr="00BA49C9">
                            <w:rPr>
                              <w:lang w:val="en-US"/>
                            </w:rPr>
                            <w:t>clauzelor</w:t>
                          </w:r>
                          <w:r w:rsidR="00452358" w:rsidRPr="002978A1">
                            <w:rPr>
                              <w:lang w:val="en-US"/>
                            </w:rPr>
                            <w:t xml:space="preserve"> </w:t>
                          </w:r>
                          <w:r w:rsidR="00452358" w:rsidRPr="00BA49C9">
                            <w:rPr>
                              <w:lang w:val="en-US"/>
                            </w:rPr>
                            <w:t>contractului</w:t>
                          </w:r>
                          <w:r w:rsidR="00452358" w:rsidRPr="002978A1">
                            <w:rPr>
                              <w:lang w:val="en-US"/>
                            </w:rPr>
                            <w:t xml:space="preserve"> </w:t>
                          </w:r>
                          <w:r w:rsidR="00452358" w:rsidRPr="00BA49C9">
                            <w:rPr>
                              <w:lang w:val="en-US"/>
                            </w:rPr>
                            <w:t>din</w:t>
                          </w:r>
                          <w:r w:rsidR="00452358" w:rsidRPr="002978A1">
                            <w:rPr>
                              <w:lang w:val="en-US"/>
                            </w:rPr>
                            <w:t xml:space="preserve"> </w:t>
                          </w:r>
                          <w:r w:rsidR="00452358" w:rsidRPr="00BA49C9">
                            <w:rPr>
                              <w:lang w:val="en-US"/>
                            </w:rPr>
                            <w:t>cont</w:t>
                          </w:r>
                          <w:r w:rsidR="00452358" w:rsidRPr="002978A1">
                            <w:rPr>
                              <w:lang w:val="en-US"/>
                            </w:rPr>
                            <w:t xml:space="preserve"> </w:t>
                          </w:r>
                          <w:r w:rsidR="00452358" w:rsidRPr="00BA49C9">
                            <w:rPr>
                              <w:lang w:val="en-US"/>
                            </w:rPr>
                            <w:t>propriu</w:t>
                          </w:r>
                          <w:r w:rsidR="00452358" w:rsidRPr="002978A1">
                            <w:rPr>
                              <w:lang w:val="en-US"/>
                            </w:rPr>
                            <w:t xml:space="preserve">. </w:t>
                          </w:r>
                        </w:sdtContent>
                      </w:sdt>
                    </w:p>
                  </w:sdtContent>
                </w:sdt>
                <w:sdt>
                  <w:sdtPr>
                    <w:tag w:val="goog_rdk_184"/>
                    <w:id w:val="1085808896"/>
                  </w:sdtPr>
                  <w:sdtEndPr/>
                  <w:sdtContent>
                    <w:p w14:paraId="58222794" w14:textId="77777777" w:rsidR="00452358" w:rsidRPr="00BA49C9" w:rsidRDefault="00E56573" w:rsidP="003E392B">
                      <w:pPr>
                        <w:spacing w:before="300" w:after="300"/>
                        <w:ind w:left="80" w:hanging="40"/>
                        <w:jc w:val="both"/>
                        <w:rPr>
                          <w:lang w:val="en-US"/>
                        </w:rPr>
                      </w:pPr>
                      <w:sdt>
                        <w:sdtPr>
                          <w:tag w:val="goog_rdk_182"/>
                          <w:id w:val="-1043974783"/>
                        </w:sdtPr>
                        <w:sdtEndPr/>
                        <w:sdtContent>
                          <w:r w:rsidR="00452358" w:rsidRPr="006C3A81">
                            <w:rPr>
                              <w:b/>
                              <w:lang w:val="fr-BE"/>
                            </w:rPr>
                            <w:t xml:space="preserve">29. </w:t>
                          </w:r>
                        </w:sdtContent>
                      </w:sdt>
                      <w:sdt>
                        <w:sdtPr>
                          <w:tag w:val="goog_rdk_183"/>
                          <w:id w:val="-715662303"/>
                        </w:sdtPr>
                        <w:sdtEndPr/>
                        <w:sdtContent>
                          <w:r w:rsidR="00452358" w:rsidRPr="006C3A81">
                            <w:rPr>
                              <w:lang w:val="fr-BE"/>
                            </w:rPr>
                            <w:t xml:space="preserve">Procesul verbal de recepție finală a lucrărilor constituie dovada executării integrale a contractului de achiziție publică. </w:t>
                          </w:r>
                          <w:r w:rsidR="00452358" w:rsidRPr="00BA49C9">
                            <w:rPr>
                              <w:lang w:val="en-US"/>
                            </w:rPr>
                            <w:t xml:space="preserve">De efectuarea recepției finale este responsabil Beneficiarul. </w:t>
                          </w:r>
                        </w:sdtContent>
                      </w:sdt>
                    </w:p>
                  </w:sdtContent>
                </w:sdt>
                <w:sdt>
                  <w:sdtPr>
                    <w:tag w:val="goog_rdk_206"/>
                    <w:id w:val="-82296514"/>
                  </w:sdtPr>
                  <w:sdtEndPr/>
                  <w:sdtContent>
                    <w:p w14:paraId="31554590" w14:textId="77777777" w:rsidR="00452358" w:rsidRPr="00D847B2" w:rsidRDefault="00E56573" w:rsidP="003E392B">
                      <w:pPr>
                        <w:tabs>
                          <w:tab w:val="left" w:pos="567"/>
                          <w:tab w:val="left" w:pos="4005"/>
                        </w:tabs>
                        <w:spacing w:before="300" w:after="300"/>
                        <w:jc w:val="both"/>
                        <w:rPr>
                          <w:lang w:val="en-US"/>
                        </w:rPr>
                      </w:pPr>
                      <w:sdt>
                        <w:sdtPr>
                          <w:rPr>
                            <w:b/>
                          </w:rPr>
                          <w:tag w:val="goog_rdk_200"/>
                          <w:id w:val="1174611670"/>
                        </w:sdtPr>
                        <w:sdtEndPr/>
                        <w:sdtContent>
                          <w:r w:rsidR="00452358">
                            <w:rPr>
                              <w:b/>
                              <w:lang w:val="en-US"/>
                            </w:rPr>
                            <w:t>30</w:t>
                          </w:r>
                          <w:r w:rsidR="00452358" w:rsidRPr="00BA49C9">
                            <w:rPr>
                              <w:b/>
                              <w:lang w:val="en-US"/>
                            </w:rPr>
                            <w:t>.</w:t>
                          </w:r>
                        </w:sdtContent>
                      </w:sdt>
                      <w:sdt>
                        <w:sdtPr>
                          <w:rPr>
                            <w:b/>
                          </w:rPr>
                          <w:tag w:val="goog_rdk_201"/>
                          <w:id w:val="665822883"/>
                        </w:sdtPr>
                        <w:sdtEndPr/>
                        <w:sdtContent>
                          <w:r w:rsidR="00452358" w:rsidRPr="00BA49C9">
                            <w:rPr>
                              <w:b/>
                              <w:lang w:val="en-US"/>
                            </w:rPr>
                            <w:t xml:space="preserve"> </w:t>
                          </w:r>
                        </w:sdtContent>
                      </w:sdt>
                      <w:r w:rsidR="00452358" w:rsidRPr="00D847B2">
                        <w:rPr>
                          <w:lang w:val="en-US"/>
                        </w:rPr>
                        <w:t xml:space="preserve"> Co-investitorul și Beneficiarul nu vor recepționa și nu vor achita lucrările executate de Antreprenor fără acordul prealabil sau în mod neautorizat</w:t>
                      </w:r>
                      <w:r w:rsidR="00452358" w:rsidRPr="002978A1">
                        <w:rPr>
                          <w:lang w:val="en-US"/>
                        </w:rPr>
                        <w:t>.</w:t>
                      </w:r>
                    </w:p>
                  </w:sdtContent>
                </w:sdt>
                <w:sdt>
                  <w:sdtPr>
                    <w:tag w:val="goog_rdk_216"/>
                    <w:id w:val="-967977230"/>
                  </w:sdtPr>
                  <w:sdtEndPr/>
                  <w:sdtContent>
                    <w:p w14:paraId="2F5A7543" w14:textId="77777777" w:rsidR="00452358" w:rsidRPr="002978A1" w:rsidRDefault="00E56573" w:rsidP="003E392B">
                      <w:pPr>
                        <w:tabs>
                          <w:tab w:val="left" w:pos="567"/>
                          <w:tab w:val="left" w:pos="4005"/>
                        </w:tabs>
                        <w:spacing w:before="300" w:after="300"/>
                        <w:jc w:val="both"/>
                        <w:rPr>
                          <w:lang w:val="en-US"/>
                        </w:rPr>
                      </w:pPr>
                      <w:sdt>
                        <w:sdtPr>
                          <w:tag w:val="goog_rdk_212"/>
                          <w:id w:val="3414868"/>
                        </w:sdtPr>
                        <w:sdtEndPr/>
                        <w:sdtContent>
                          <w:r w:rsidR="00452358" w:rsidRPr="002978A1">
                            <w:rPr>
                              <w:b/>
                              <w:lang w:val="en-US"/>
                            </w:rPr>
                            <w:t>31.</w:t>
                          </w:r>
                        </w:sdtContent>
                      </w:sdt>
                      <w:sdt>
                        <w:sdtPr>
                          <w:tag w:val="goog_rdk_213"/>
                          <w:id w:val="-1458559552"/>
                        </w:sdtPr>
                        <w:sdtEndPr/>
                        <w:sdtContent>
                          <w:r w:rsidR="00452358" w:rsidRPr="002978A1">
                            <w:rPr>
                              <w:lang w:val="en-US"/>
                            </w:rPr>
                            <w:t xml:space="preserve"> </w:t>
                          </w:r>
                        </w:sdtContent>
                      </w:sdt>
                      <w:sdt>
                        <w:sdtPr>
                          <w:tag w:val="goog_rdk_214"/>
                          <w:id w:val="-1789959961"/>
                        </w:sdtPr>
                        <w:sdtEndPr/>
                        <w:sdtContent>
                          <w:r w:rsidR="00452358" w:rsidRPr="00BA49C9">
                            <w:rPr>
                              <w:lang w:val="en-US"/>
                            </w:rPr>
                            <w:t>Antreprenorul</w:t>
                          </w:r>
                          <w:r w:rsidR="00452358" w:rsidRPr="002978A1">
                            <w:rPr>
                              <w:lang w:val="en-US"/>
                            </w:rPr>
                            <w:t xml:space="preserve">, </w:t>
                          </w:r>
                          <w:r w:rsidR="00452358" w:rsidRPr="00BA49C9">
                            <w:rPr>
                              <w:lang w:val="en-US"/>
                            </w:rPr>
                            <w:t>prin</w:t>
                          </w:r>
                          <w:r w:rsidR="00452358" w:rsidRPr="002978A1">
                            <w:rPr>
                              <w:lang w:val="en-US"/>
                            </w:rPr>
                            <w:t xml:space="preserve"> </w:t>
                          </w:r>
                          <w:r w:rsidR="00452358" w:rsidRPr="00BA49C9">
                            <w:rPr>
                              <w:lang w:val="en-US"/>
                            </w:rPr>
                            <w:t>atribuirea</w:t>
                          </w:r>
                          <w:r w:rsidR="00452358" w:rsidRPr="002978A1">
                            <w:rPr>
                              <w:lang w:val="en-US"/>
                            </w:rPr>
                            <w:t xml:space="preserve"> </w:t>
                          </w:r>
                          <w:r w:rsidR="00452358" w:rsidRPr="00BA49C9">
                            <w:rPr>
                              <w:lang w:val="en-US"/>
                            </w:rPr>
                            <w:t>ofertei</w:t>
                          </w:r>
                          <w:r w:rsidR="00452358" w:rsidRPr="002978A1">
                            <w:rPr>
                              <w:lang w:val="en-US"/>
                            </w:rPr>
                            <w:t xml:space="preserve"> î</w:t>
                          </w:r>
                          <w:r w:rsidR="00452358" w:rsidRPr="00BA49C9">
                            <w:rPr>
                              <w:lang w:val="en-US"/>
                            </w:rPr>
                            <w:t>n</w:t>
                          </w:r>
                          <w:r w:rsidR="00452358" w:rsidRPr="002978A1">
                            <w:rPr>
                              <w:lang w:val="en-US"/>
                            </w:rPr>
                            <w:t xml:space="preserve"> </w:t>
                          </w:r>
                          <w:r w:rsidR="00452358" w:rsidRPr="00BA49C9">
                            <w:rPr>
                              <w:lang w:val="en-US"/>
                            </w:rPr>
                            <w:t>favoarea</w:t>
                          </w:r>
                          <w:r w:rsidR="00452358" w:rsidRPr="002978A1">
                            <w:rPr>
                              <w:lang w:val="en-US"/>
                            </w:rPr>
                            <w:t xml:space="preserve"> </w:t>
                          </w:r>
                          <w:r w:rsidR="00452358" w:rsidRPr="00BA49C9">
                            <w:rPr>
                              <w:lang w:val="en-US"/>
                            </w:rPr>
                            <w:t>sa</w:t>
                          </w:r>
                          <w:r w:rsidR="00452358" w:rsidRPr="002978A1">
                            <w:rPr>
                              <w:lang w:val="en-US"/>
                            </w:rPr>
                            <w:t xml:space="preserve">, </w:t>
                          </w:r>
                          <w:r w:rsidR="00452358" w:rsidRPr="00BA49C9">
                            <w:rPr>
                              <w:lang w:val="en-US"/>
                            </w:rPr>
                            <w:t>a</w:t>
                          </w:r>
                          <w:r w:rsidR="00452358" w:rsidRPr="002978A1">
                            <w:rPr>
                              <w:lang w:val="en-US"/>
                            </w:rPr>
                            <w:t xml:space="preserve"> </w:t>
                          </w:r>
                          <w:r w:rsidR="00452358" w:rsidRPr="00BA49C9">
                            <w:rPr>
                              <w:lang w:val="en-US"/>
                            </w:rPr>
                            <w:t>garantat</w:t>
                          </w:r>
                          <w:r w:rsidR="00452358" w:rsidRPr="002978A1">
                            <w:rPr>
                              <w:lang w:val="en-US"/>
                            </w:rPr>
                            <w:t xml:space="preserve"> </w:t>
                          </w:r>
                          <w:r w:rsidR="00452358" w:rsidRPr="00BA49C9">
                            <w:rPr>
                              <w:lang w:val="en-US"/>
                            </w:rPr>
                            <w:t>prin</w:t>
                          </w:r>
                          <w:r w:rsidR="00452358" w:rsidRPr="002978A1">
                            <w:rPr>
                              <w:lang w:val="en-US"/>
                            </w:rPr>
                            <w:t xml:space="preserve"> </w:t>
                          </w:r>
                          <w:r w:rsidR="00452358" w:rsidRPr="00BA49C9">
                            <w:rPr>
                              <w:lang w:val="en-US"/>
                            </w:rPr>
                            <w:t>semnarea</w:t>
                          </w:r>
                          <w:r w:rsidR="00452358" w:rsidRPr="002978A1">
                            <w:rPr>
                              <w:lang w:val="en-US"/>
                            </w:rPr>
                            <w:t xml:space="preserve"> </w:t>
                          </w:r>
                          <w:r w:rsidR="00452358" w:rsidRPr="00BA49C9">
                            <w:rPr>
                              <w:lang w:val="en-US"/>
                            </w:rPr>
                            <w:t>prezentului</w:t>
                          </w:r>
                          <w:r w:rsidR="00452358" w:rsidRPr="002978A1">
                            <w:rPr>
                              <w:lang w:val="en-US"/>
                            </w:rPr>
                            <w:t xml:space="preserve"> </w:t>
                          </w:r>
                          <w:r w:rsidR="00452358" w:rsidRPr="00BA49C9">
                            <w:rPr>
                              <w:lang w:val="en-US"/>
                            </w:rPr>
                            <w:t>contract</w:t>
                          </w:r>
                          <w:r w:rsidR="00452358" w:rsidRPr="002978A1">
                            <w:rPr>
                              <w:lang w:val="en-US"/>
                            </w:rPr>
                            <w:t xml:space="preserve">, </w:t>
                          </w:r>
                          <w:r w:rsidR="00452358" w:rsidRPr="00BA49C9">
                            <w:rPr>
                              <w:lang w:val="en-US"/>
                            </w:rPr>
                            <w:t>c</w:t>
                          </w:r>
                          <w:r w:rsidR="00452358" w:rsidRPr="002978A1">
                            <w:rPr>
                              <w:lang w:val="en-US"/>
                            </w:rPr>
                            <w:t xml:space="preserve">ă </w:t>
                          </w:r>
                          <w:r w:rsidR="00452358" w:rsidRPr="00BA49C9">
                            <w:rPr>
                              <w:lang w:val="en-US"/>
                            </w:rPr>
                            <w:t>va</w:t>
                          </w:r>
                          <w:r w:rsidR="00452358" w:rsidRPr="002978A1">
                            <w:rPr>
                              <w:lang w:val="en-US"/>
                            </w:rPr>
                            <w:t xml:space="preserve"> </w:t>
                          </w:r>
                          <w:r w:rsidR="00452358" w:rsidRPr="00BA49C9">
                            <w:rPr>
                              <w:lang w:val="en-US"/>
                            </w:rPr>
                            <w:t>pl</w:t>
                          </w:r>
                          <w:r w:rsidR="00452358" w:rsidRPr="002978A1">
                            <w:rPr>
                              <w:lang w:val="en-US"/>
                            </w:rPr>
                            <w:t>ă</w:t>
                          </w:r>
                          <w:r w:rsidR="00452358" w:rsidRPr="00BA49C9">
                            <w:rPr>
                              <w:lang w:val="en-US"/>
                            </w:rPr>
                            <w:t>ti</w:t>
                          </w:r>
                          <w:r w:rsidR="00452358" w:rsidRPr="002978A1">
                            <w:rPr>
                              <w:lang w:val="en-US"/>
                            </w:rPr>
                            <w:t xml:space="preserve"> </w:t>
                          </w:r>
                          <w:r w:rsidR="00452358" w:rsidRPr="00BA49C9">
                            <w:rPr>
                              <w:lang w:val="en-US"/>
                            </w:rPr>
                            <w:t>valoarea</w:t>
                          </w:r>
                          <w:r w:rsidR="00452358" w:rsidRPr="002978A1">
                            <w:rPr>
                              <w:lang w:val="en-US"/>
                            </w:rPr>
                            <w:t xml:space="preserve"> </w:t>
                          </w:r>
                          <w:r w:rsidR="00452358" w:rsidRPr="00BA49C9">
                            <w:rPr>
                              <w:lang w:val="en-US"/>
                            </w:rPr>
                            <w:t>total</w:t>
                          </w:r>
                          <w:r w:rsidR="00452358" w:rsidRPr="002978A1">
                            <w:rPr>
                              <w:lang w:val="en-US"/>
                            </w:rPr>
                            <w:t xml:space="preserve">ă </w:t>
                          </w:r>
                          <w:r w:rsidR="00452358" w:rsidRPr="00BA49C9">
                            <w:rPr>
                              <w:lang w:val="en-US"/>
                            </w:rPr>
                            <w:t>a</w:t>
                          </w:r>
                          <w:r w:rsidR="00452358" w:rsidRPr="002978A1">
                            <w:rPr>
                              <w:lang w:val="en-US"/>
                            </w:rPr>
                            <w:t xml:space="preserve"> </w:t>
                          </w:r>
                          <w:r w:rsidR="00452358" w:rsidRPr="00BA49C9">
                            <w:rPr>
                              <w:lang w:val="en-US"/>
                            </w:rPr>
                            <w:t>garan</w:t>
                          </w:r>
                          <w:r w:rsidR="00452358" w:rsidRPr="002978A1">
                            <w:rPr>
                              <w:lang w:val="en-US"/>
                            </w:rPr>
                            <w:t>ț</w:t>
                          </w:r>
                          <w:r w:rsidR="00452358" w:rsidRPr="00BA49C9">
                            <w:rPr>
                              <w:lang w:val="en-US"/>
                            </w:rPr>
                            <w:t>iei</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bun</w:t>
                          </w:r>
                          <w:r w:rsidR="00452358" w:rsidRPr="002978A1">
                            <w:rPr>
                              <w:lang w:val="en-US"/>
                            </w:rPr>
                            <w:t xml:space="preserve">ă </w:t>
                          </w:r>
                          <w:r w:rsidR="00452358" w:rsidRPr="00BA49C9">
                            <w:rPr>
                              <w:lang w:val="en-US"/>
                            </w:rPr>
                            <w:t>execu</w:t>
                          </w:r>
                          <w:r w:rsidR="00452358" w:rsidRPr="002978A1">
                            <w:rPr>
                              <w:lang w:val="en-US"/>
                            </w:rPr>
                            <w:t>ţ</w:t>
                          </w:r>
                          <w:r w:rsidR="00452358" w:rsidRPr="00BA49C9">
                            <w:rPr>
                              <w:lang w:val="en-US"/>
                            </w:rPr>
                            <w:t>ie</w:t>
                          </w:r>
                          <w:r w:rsidR="00452358" w:rsidRPr="002978A1">
                            <w:rPr>
                              <w:lang w:val="en-US"/>
                            </w:rPr>
                            <w:t xml:space="preserve"> </w:t>
                          </w:r>
                          <w:r w:rsidR="00452358" w:rsidRPr="00BA49C9">
                            <w:rPr>
                              <w:lang w:val="en-US"/>
                            </w:rPr>
                            <w:t>a</w:t>
                          </w:r>
                          <w:r w:rsidR="00452358" w:rsidRPr="002978A1">
                            <w:rPr>
                              <w:lang w:val="en-US"/>
                            </w:rPr>
                            <w:t xml:space="preserve"> </w:t>
                          </w:r>
                          <w:r w:rsidR="00452358" w:rsidRPr="00BA49C9">
                            <w:rPr>
                              <w:lang w:val="en-US"/>
                            </w:rPr>
                            <w:t>contractului</w:t>
                          </w:r>
                          <w:r w:rsidR="00452358" w:rsidRPr="002978A1">
                            <w:rPr>
                              <w:lang w:val="en-US"/>
                            </w:rPr>
                            <w:t xml:space="preserve"> î</w:t>
                          </w:r>
                          <w:r w:rsidR="00452358" w:rsidRPr="00BA49C9">
                            <w:rPr>
                              <w:lang w:val="en-US"/>
                            </w:rPr>
                            <w:t>n</w:t>
                          </w:r>
                          <w:r w:rsidR="00452358" w:rsidRPr="002978A1">
                            <w:rPr>
                              <w:lang w:val="en-US"/>
                            </w:rPr>
                            <w:t xml:space="preserve"> </w:t>
                          </w:r>
                          <w:r w:rsidR="00452358" w:rsidRPr="00BA49C9">
                            <w:rPr>
                              <w:lang w:val="en-US"/>
                            </w:rPr>
                            <w:t>cuantum</w:t>
                          </w:r>
                          <w:r w:rsidR="00452358" w:rsidRPr="002978A1">
                            <w:rPr>
                              <w:lang w:val="en-US"/>
                            </w:rPr>
                            <w:t xml:space="preserve"> </w:t>
                          </w:r>
                          <w:r w:rsidR="00452358" w:rsidRPr="00BA49C9">
                            <w:rPr>
                              <w:lang w:val="en-US"/>
                            </w:rPr>
                            <w:t>de</w:t>
                          </w:r>
                          <w:r w:rsidR="00452358" w:rsidRPr="002978A1">
                            <w:rPr>
                              <w:lang w:val="en-US"/>
                            </w:rPr>
                            <w:t xml:space="preserve"> 5% </w:t>
                          </w:r>
                          <w:r w:rsidR="00452358" w:rsidRPr="00BA49C9">
                            <w:rPr>
                              <w:lang w:val="en-US"/>
                            </w:rPr>
                            <w:t>din</w:t>
                          </w:r>
                          <w:r w:rsidR="00452358" w:rsidRPr="002978A1">
                            <w:rPr>
                              <w:lang w:val="en-US"/>
                            </w:rPr>
                            <w:t xml:space="preserve"> </w:t>
                          </w:r>
                          <w:r w:rsidR="00452358" w:rsidRPr="00BA49C9">
                            <w:rPr>
                              <w:lang w:val="en-US"/>
                            </w:rPr>
                            <w:t>valoarea</w:t>
                          </w:r>
                          <w:r w:rsidR="00452358" w:rsidRPr="002978A1">
                            <w:rPr>
                              <w:lang w:val="en-US"/>
                            </w:rPr>
                            <w:t xml:space="preserve"> </w:t>
                          </w:r>
                          <w:r w:rsidR="00452358" w:rsidRPr="00BA49C9">
                            <w:rPr>
                              <w:lang w:val="en-US"/>
                            </w:rPr>
                            <w:t>contractului</w:t>
                          </w:r>
                          <w:r w:rsidR="00452358" w:rsidRPr="002978A1">
                            <w:rPr>
                              <w:lang w:val="en-US"/>
                            </w:rPr>
                            <w:t xml:space="preserve"> </w:t>
                          </w:r>
                          <w:r w:rsidR="00452358" w:rsidRPr="00BA49C9">
                            <w:rPr>
                              <w:lang w:val="en-US"/>
                            </w:rPr>
                            <w:t>atribuit</w:t>
                          </w:r>
                          <w:r w:rsidR="00452358" w:rsidRPr="002978A1">
                            <w:rPr>
                              <w:lang w:val="en-US"/>
                            </w:rPr>
                            <w:t>, î</w:t>
                          </w:r>
                          <w:r w:rsidR="00452358" w:rsidRPr="00BA49C9">
                            <w:rPr>
                              <w:lang w:val="en-US"/>
                            </w:rPr>
                            <w:t>n</w:t>
                          </w:r>
                          <w:r w:rsidR="00452358" w:rsidRPr="002978A1">
                            <w:rPr>
                              <w:lang w:val="en-US"/>
                            </w:rPr>
                            <w:t xml:space="preserve"> </w:t>
                          </w:r>
                          <w:r w:rsidR="00452358" w:rsidRPr="00BA49C9">
                            <w:rPr>
                              <w:lang w:val="en-US"/>
                            </w:rPr>
                            <w:t>caz</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neexecutare</w:t>
                          </w:r>
                          <w:r w:rsidR="00452358" w:rsidRPr="002978A1">
                            <w:rPr>
                              <w:lang w:val="en-US"/>
                            </w:rPr>
                            <w:t xml:space="preserve"> </w:t>
                          </w:r>
                          <w:r w:rsidR="00452358" w:rsidRPr="00BA49C9">
                            <w:rPr>
                              <w:lang w:val="en-US"/>
                            </w:rPr>
                            <w:t>a</w:t>
                          </w:r>
                          <w:r w:rsidR="00452358" w:rsidRPr="002978A1">
                            <w:rPr>
                              <w:lang w:val="en-US"/>
                            </w:rPr>
                            <w:t xml:space="preserve"> </w:t>
                          </w:r>
                          <w:r w:rsidR="00452358" w:rsidRPr="00BA49C9">
                            <w:rPr>
                              <w:lang w:val="en-US"/>
                            </w:rPr>
                            <w:t>contractului</w:t>
                          </w:r>
                          <w:r w:rsidR="00452358" w:rsidRPr="002978A1">
                            <w:rPr>
                              <w:lang w:val="en-US"/>
                            </w:rPr>
                            <w:t xml:space="preserve"> </w:t>
                          </w:r>
                          <w:r w:rsidR="00452358" w:rsidRPr="00BA49C9">
                            <w:rPr>
                              <w:lang w:val="en-US"/>
                            </w:rPr>
                            <w:t>din</w:t>
                          </w:r>
                          <w:r w:rsidR="00452358" w:rsidRPr="002978A1">
                            <w:rPr>
                              <w:lang w:val="en-US"/>
                            </w:rPr>
                            <w:t xml:space="preserve"> </w:t>
                          </w:r>
                          <w:r w:rsidR="00452358" w:rsidRPr="00BA49C9">
                            <w:rPr>
                              <w:lang w:val="en-US"/>
                            </w:rPr>
                            <w:t>culpa</w:t>
                          </w:r>
                          <w:r w:rsidR="00452358" w:rsidRPr="002978A1">
                            <w:rPr>
                              <w:lang w:val="en-US"/>
                            </w:rPr>
                            <w:t xml:space="preserve"> </w:t>
                          </w:r>
                          <w:r w:rsidR="00452358" w:rsidRPr="00BA49C9">
                            <w:rPr>
                              <w:lang w:val="en-US"/>
                            </w:rPr>
                            <w:t>sa</w:t>
                          </w:r>
                          <w:r w:rsidR="00452358" w:rsidRPr="002978A1">
                            <w:rPr>
                              <w:lang w:val="en-US"/>
                            </w:rPr>
                            <w:t>.</w:t>
                          </w:r>
                        </w:sdtContent>
                      </w:sdt>
                      <w:sdt>
                        <w:sdtPr>
                          <w:tag w:val="goog_rdk_215"/>
                          <w:id w:val="-442612391"/>
                          <w:showingPlcHdr/>
                        </w:sdtPr>
                        <w:sdtEndPr/>
                        <w:sdtContent>
                          <w:r w:rsidR="00452358" w:rsidRPr="002978A1">
                            <w:rPr>
                              <w:lang w:val="en-US"/>
                            </w:rPr>
                            <w:t xml:space="preserve">     </w:t>
                          </w:r>
                        </w:sdtContent>
                      </w:sdt>
                    </w:p>
                  </w:sdtContent>
                </w:sdt>
                <w:sdt>
                  <w:sdtPr>
                    <w:tag w:val="goog_rdk_219"/>
                    <w:id w:val="-1402218261"/>
                  </w:sdtPr>
                  <w:sdtEndPr/>
                  <w:sdtContent>
                    <w:p w14:paraId="3C515DE9" w14:textId="77777777" w:rsidR="00452358" w:rsidRPr="002978A1" w:rsidRDefault="00E56573" w:rsidP="003E392B">
                      <w:pPr>
                        <w:tabs>
                          <w:tab w:val="left" w:pos="567"/>
                          <w:tab w:val="left" w:pos="4005"/>
                        </w:tabs>
                        <w:spacing w:before="300" w:after="300"/>
                        <w:ind w:left="40"/>
                        <w:jc w:val="both"/>
                        <w:rPr>
                          <w:lang w:val="en-US"/>
                        </w:rPr>
                      </w:pPr>
                      <w:sdt>
                        <w:sdtPr>
                          <w:tag w:val="goog_rdk_217"/>
                          <w:id w:val="1920443788"/>
                        </w:sdtPr>
                        <w:sdtEndPr/>
                        <w:sdtContent>
                          <w:r w:rsidR="00452358" w:rsidRPr="002978A1">
                            <w:rPr>
                              <w:b/>
                              <w:lang w:val="en-US"/>
                            </w:rPr>
                            <w:t>32</w:t>
                          </w:r>
                        </w:sdtContent>
                      </w:sdt>
                      <w:sdt>
                        <w:sdtPr>
                          <w:tag w:val="goog_rdk_218"/>
                          <w:id w:val="1206367345"/>
                        </w:sdtPr>
                        <w:sdtEndPr/>
                        <w:sdtContent>
                          <w:r w:rsidR="00452358" w:rsidRPr="002978A1">
                            <w:rPr>
                              <w:lang w:val="en-US"/>
                            </w:rPr>
                            <w:t>. Î</w:t>
                          </w:r>
                          <w:r w:rsidR="00452358" w:rsidRPr="00BA49C9">
                            <w:rPr>
                              <w:lang w:val="en-US"/>
                            </w:rPr>
                            <w:t>n</w:t>
                          </w:r>
                          <w:r w:rsidR="00452358" w:rsidRPr="002978A1">
                            <w:rPr>
                              <w:lang w:val="en-US"/>
                            </w:rPr>
                            <w:t xml:space="preserve"> </w:t>
                          </w:r>
                          <w:r w:rsidR="00452358" w:rsidRPr="00BA49C9">
                            <w:rPr>
                              <w:lang w:val="en-US"/>
                            </w:rPr>
                            <w:t>perioada</w:t>
                          </w:r>
                          <w:r w:rsidR="00452358" w:rsidRPr="002978A1">
                            <w:rPr>
                              <w:lang w:val="en-US"/>
                            </w:rPr>
                            <w:t xml:space="preserve"> </w:t>
                          </w:r>
                          <w:r w:rsidR="00452358" w:rsidRPr="00BA49C9">
                            <w:rPr>
                              <w:lang w:val="en-US"/>
                            </w:rPr>
                            <w:t>execu</w:t>
                          </w:r>
                          <w:r w:rsidR="00452358" w:rsidRPr="002978A1">
                            <w:rPr>
                              <w:lang w:val="en-US"/>
                            </w:rPr>
                            <w:t>ț</w:t>
                          </w:r>
                          <w:r w:rsidR="00452358" w:rsidRPr="00BA49C9">
                            <w:rPr>
                              <w:lang w:val="en-US"/>
                            </w:rPr>
                            <w:t>iei</w:t>
                          </w:r>
                          <w:r w:rsidR="00452358" w:rsidRPr="002978A1">
                            <w:rPr>
                              <w:lang w:val="en-US"/>
                            </w:rPr>
                            <w:t xml:space="preserve"> </w:t>
                          </w:r>
                          <w:r w:rsidR="00452358" w:rsidRPr="00BA49C9">
                            <w:rPr>
                              <w:lang w:val="en-US"/>
                            </w:rPr>
                            <w:t>lucr</w:t>
                          </w:r>
                          <w:r w:rsidR="00452358" w:rsidRPr="002978A1">
                            <w:rPr>
                              <w:lang w:val="en-US"/>
                            </w:rPr>
                            <w:t>ă</w:t>
                          </w:r>
                          <w:r w:rsidR="00452358" w:rsidRPr="00BA49C9">
                            <w:rPr>
                              <w:lang w:val="en-US"/>
                            </w:rPr>
                            <w:t>rilor</w:t>
                          </w:r>
                          <w:r w:rsidR="00452358" w:rsidRPr="002978A1">
                            <w:rPr>
                              <w:lang w:val="en-US"/>
                            </w:rPr>
                            <w:t xml:space="preserve">, </w:t>
                          </w:r>
                          <w:r w:rsidR="00452358" w:rsidRPr="00BA49C9">
                            <w:rPr>
                              <w:lang w:val="en-US"/>
                            </w:rPr>
                            <w:t>Antreprenorul</w:t>
                          </w:r>
                          <w:r w:rsidR="00452358" w:rsidRPr="002978A1">
                            <w:rPr>
                              <w:lang w:val="en-US"/>
                            </w:rPr>
                            <w:t xml:space="preserve"> </w:t>
                          </w:r>
                          <w:r w:rsidR="00452358" w:rsidRPr="00BA49C9">
                            <w:rPr>
                              <w:lang w:val="en-US"/>
                            </w:rPr>
                            <w:t>se</w:t>
                          </w:r>
                          <w:r w:rsidR="00452358" w:rsidRPr="002978A1">
                            <w:rPr>
                              <w:lang w:val="en-US"/>
                            </w:rPr>
                            <w:t xml:space="preserve"> </w:t>
                          </w:r>
                          <w:r w:rsidR="00452358" w:rsidRPr="00BA49C9">
                            <w:rPr>
                              <w:lang w:val="en-US"/>
                            </w:rPr>
                            <w:t>oblig</w:t>
                          </w:r>
                          <w:r w:rsidR="00452358" w:rsidRPr="002978A1">
                            <w:rPr>
                              <w:lang w:val="en-US"/>
                            </w:rPr>
                            <w:t xml:space="preserve">ă </w:t>
                          </w:r>
                          <w:r w:rsidR="00452358" w:rsidRPr="00BA49C9">
                            <w:rPr>
                              <w:lang w:val="en-US"/>
                            </w:rPr>
                            <w:t>s</w:t>
                          </w:r>
                          <w:r w:rsidR="00452358" w:rsidRPr="002978A1">
                            <w:rPr>
                              <w:lang w:val="en-US"/>
                            </w:rPr>
                            <w:t xml:space="preserve">ă </w:t>
                          </w:r>
                          <w:r w:rsidR="00452358" w:rsidRPr="00BA49C9">
                            <w:rPr>
                              <w:lang w:val="en-US"/>
                            </w:rPr>
                            <w:t>organizeze</w:t>
                          </w:r>
                          <w:r w:rsidR="00452358" w:rsidRPr="002978A1">
                            <w:rPr>
                              <w:lang w:val="en-US"/>
                            </w:rPr>
                            <w:t xml:space="preserve"> ș</w:t>
                          </w:r>
                          <w:r w:rsidR="00452358" w:rsidRPr="00BA49C9">
                            <w:rPr>
                              <w:lang w:val="en-US"/>
                            </w:rPr>
                            <w:t>i</w:t>
                          </w:r>
                          <w:r w:rsidR="00452358" w:rsidRPr="002978A1">
                            <w:rPr>
                              <w:lang w:val="en-US"/>
                            </w:rPr>
                            <w:t xml:space="preserve"> </w:t>
                          </w:r>
                          <w:r w:rsidR="00452358" w:rsidRPr="00BA49C9">
                            <w:rPr>
                              <w:lang w:val="en-US"/>
                            </w:rPr>
                            <w:t>s</w:t>
                          </w:r>
                          <w:r w:rsidR="00452358" w:rsidRPr="002978A1">
                            <w:rPr>
                              <w:lang w:val="en-US"/>
                            </w:rPr>
                            <w:t xml:space="preserve">ă </w:t>
                          </w:r>
                          <w:r w:rsidR="00452358" w:rsidRPr="00BA49C9">
                            <w:rPr>
                              <w:lang w:val="en-US"/>
                            </w:rPr>
                            <w:t>asigure</w:t>
                          </w:r>
                          <w:r w:rsidR="00452358" w:rsidRPr="002978A1">
                            <w:rPr>
                              <w:lang w:val="en-US"/>
                            </w:rPr>
                            <w:t xml:space="preserve"> </w:t>
                          </w:r>
                          <w:r w:rsidR="00452358" w:rsidRPr="00BA49C9">
                            <w:rPr>
                              <w:lang w:val="en-US"/>
                            </w:rPr>
                            <w:t>siguran</w:t>
                          </w:r>
                          <w:r w:rsidR="00452358" w:rsidRPr="002978A1">
                            <w:rPr>
                              <w:lang w:val="en-US"/>
                            </w:rPr>
                            <w:t>ț</w:t>
                          </w:r>
                          <w:r w:rsidR="00452358" w:rsidRPr="00BA49C9">
                            <w:rPr>
                              <w:lang w:val="en-US"/>
                            </w:rPr>
                            <w:t>a</w:t>
                          </w:r>
                          <w:r w:rsidR="00452358" w:rsidRPr="002978A1">
                            <w:rPr>
                              <w:lang w:val="en-US"/>
                            </w:rPr>
                            <w:t xml:space="preserve"> </w:t>
                          </w:r>
                          <w:r w:rsidR="00452358" w:rsidRPr="00BA49C9">
                            <w:rPr>
                              <w:lang w:val="en-US"/>
                            </w:rPr>
                            <w:t>circula</w:t>
                          </w:r>
                          <w:r w:rsidR="00452358" w:rsidRPr="002978A1">
                            <w:rPr>
                              <w:lang w:val="en-US"/>
                            </w:rPr>
                            <w:t>ț</w:t>
                          </w:r>
                          <w:r w:rsidR="00452358" w:rsidRPr="00BA49C9">
                            <w:rPr>
                              <w:lang w:val="en-US"/>
                            </w:rPr>
                            <w:t>iei</w:t>
                          </w:r>
                          <w:r w:rsidR="00452358" w:rsidRPr="002978A1">
                            <w:rPr>
                              <w:lang w:val="en-US"/>
                            </w:rPr>
                            <w:t xml:space="preserve"> </w:t>
                          </w:r>
                          <w:r w:rsidR="00452358" w:rsidRPr="00BA49C9">
                            <w:rPr>
                              <w:lang w:val="en-US"/>
                            </w:rPr>
                            <w:t>rutiere</w:t>
                          </w:r>
                          <w:r w:rsidR="00452358" w:rsidRPr="002978A1">
                            <w:rPr>
                              <w:lang w:val="en-US"/>
                            </w:rPr>
                            <w:t xml:space="preserve"> </w:t>
                          </w:r>
                          <w:r w:rsidR="00452358" w:rsidRPr="00BA49C9">
                            <w:rPr>
                              <w:lang w:val="en-US"/>
                            </w:rPr>
                            <w:t>pe</w:t>
                          </w:r>
                          <w:r w:rsidR="00452358" w:rsidRPr="002978A1">
                            <w:rPr>
                              <w:lang w:val="en-US"/>
                            </w:rPr>
                            <w:t xml:space="preserve"> </w:t>
                          </w:r>
                          <w:r w:rsidR="00452358" w:rsidRPr="00BA49C9">
                            <w:rPr>
                              <w:lang w:val="en-US"/>
                            </w:rPr>
                            <w:t>segmentul</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racordare</w:t>
                          </w:r>
                          <w:r w:rsidR="00452358" w:rsidRPr="002978A1">
                            <w:rPr>
                              <w:lang w:val="en-US"/>
                            </w:rPr>
                            <w:t xml:space="preserve"> </w:t>
                          </w:r>
                          <w:r w:rsidR="00452358" w:rsidRPr="00BA49C9">
                            <w:rPr>
                              <w:lang w:val="en-US"/>
                            </w:rPr>
                            <w:t>a</w:t>
                          </w:r>
                          <w:r w:rsidR="00452358" w:rsidRPr="002978A1">
                            <w:rPr>
                              <w:lang w:val="en-US"/>
                            </w:rPr>
                            <w:t xml:space="preserve"> ș</w:t>
                          </w:r>
                          <w:r w:rsidR="00452358" w:rsidRPr="00BA49C9">
                            <w:rPr>
                              <w:lang w:val="en-US"/>
                            </w:rPr>
                            <w:t>antierului</w:t>
                          </w:r>
                          <w:r w:rsidR="00452358" w:rsidRPr="002978A1">
                            <w:rPr>
                              <w:lang w:val="en-US"/>
                            </w:rPr>
                            <w:t xml:space="preserve"> </w:t>
                          </w:r>
                          <w:r w:rsidR="00452358" w:rsidRPr="00BA49C9">
                            <w:rPr>
                              <w:lang w:val="en-US"/>
                            </w:rPr>
                            <w:t>cu</w:t>
                          </w:r>
                          <w:r w:rsidR="00452358" w:rsidRPr="002978A1">
                            <w:rPr>
                              <w:lang w:val="en-US"/>
                            </w:rPr>
                            <w:t xml:space="preserve"> </w:t>
                          </w:r>
                          <w:r w:rsidR="00452358" w:rsidRPr="00BA49C9">
                            <w:rPr>
                              <w:lang w:val="en-US"/>
                            </w:rPr>
                            <w:t>drumul</w:t>
                          </w:r>
                          <w:r w:rsidR="00452358" w:rsidRPr="002978A1">
                            <w:rPr>
                              <w:lang w:val="en-US"/>
                            </w:rPr>
                            <w:t xml:space="preserve"> </w:t>
                          </w:r>
                          <w:r w:rsidR="00452358" w:rsidRPr="00BA49C9">
                            <w:rPr>
                              <w:lang w:val="en-US"/>
                            </w:rPr>
                            <w:t>public</w:t>
                          </w:r>
                          <w:r w:rsidR="00452358" w:rsidRPr="002978A1">
                            <w:rPr>
                              <w:lang w:val="en-US"/>
                            </w:rPr>
                            <w:t>, î</w:t>
                          </w:r>
                          <w:r w:rsidR="00452358" w:rsidRPr="00BA49C9">
                            <w:rPr>
                              <w:lang w:val="en-US"/>
                            </w:rPr>
                            <w:t>n</w:t>
                          </w:r>
                          <w:r w:rsidR="00452358" w:rsidRPr="002978A1">
                            <w:rPr>
                              <w:lang w:val="en-US"/>
                            </w:rPr>
                            <w:t xml:space="preserve"> </w:t>
                          </w:r>
                          <w:r w:rsidR="00452358" w:rsidRPr="00BA49C9">
                            <w:rPr>
                              <w:lang w:val="en-US"/>
                            </w:rPr>
                            <w:t>vederea</w:t>
                          </w:r>
                          <w:r w:rsidR="00452358" w:rsidRPr="002978A1">
                            <w:rPr>
                              <w:lang w:val="en-US"/>
                            </w:rPr>
                            <w:t xml:space="preserve"> </w:t>
                          </w:r>
                          <w:r w:rsidR="00452358" w:rsidRPr="00BA49C9">
                            <w:rPr>
                              <w:lang w:val="en-US"/>
                            </w:rPr>
                            <w:t>execut</w:t>
                          </w:r>
                          <w:r w:rsidR="00452358" w:rsidRPr="002978A1">
                            <w:rPr>
                              <w:lang w:val="en-US"/>
                            </w:rPr>
                            <w:t>ă</w:t>
                          </w:r>
                          <w:r w:rsidR="00452358" w:rsidRPr="00BA49C9">
                            <w:rPr>
                              <w:lang w:val="en-US"/>
                            </w:rPr>
                            <w:t>rii</w:t>
                          </w:r>
                          <w:r w:rsidR="00452358" w:rsidRPr="002978A1">
                            <w:rPr>
                              <w:lang w:val="en-US"/>
                            </w:rPr>
                            <w:t xml:space="preserve"> </w:t>
                          </w:r>
                          <w:r w:rsidR="00452358" w:rsidRPr="00BA49C9">
                            <w:rPr>
                              <w:lang w:val="en-US"/>
                            </w:rPr>
                            <w:t>lucr</w:t>
                          </w:r>
                          <w:r w:rsidR="00452358" w:rsidRPr="002978A1">
                            <w:rPr>
                              <w:lang w:val="en-US"/>
                            </w:rPr>
                            <w:t>ă</w:t>
                          </w:r>
                          <w:r w:rsidR="00452358" w:rsidRPr="00BA49C9">
                            <w:rPr>
                              <w:lang w:val="en-US"/>
                            </w:rPr>
                            <w:t>rilor</w:t>
                          </w:r>
                          <w:r w:rsidR="00452358" w:rsidRPr="002978A1">
                            <w:rPr>
                              <w:lang w:val="en-US"/>
                            </w:rPr>
                            <w:t xml:space="preserve"> î</w:t>
                          </w:r>
                          <w:r w:rsidR="00452358" w:rsidRPr="00BA49C9">
                            <w:rPr>
                              <w:lang w:val="en-US"/>
                            </w:rPr>
                            <w:t>n</w:t>
                          </w:r>
                          <w:r w:rsidR="00452358" w:rsidRPr="002978A1">
                            <w:rPr>
                              <w:lang w:val="en-US"/>
                            </w:rPr>
                            <w:t xml:space="preserve"> </w:t>
                          </w:r>
                          <w:r w:rsidR="00452358" w:rsidRPr="00BA49C9">
                            <w:rPr>
                              <w:lang w:val="en-US"/>
                            </w:rPr>
                            <w:t>zona</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lucru</w:t>
                          </w:r>
                          <w:r w:rsidR="00452358" w:rsidRPr="002978A1">
                            <w:rPr>
                              <w:lang w:val="en-US"/>
                            </w:rPr>
                            <w:t xml:space="preserve"> </w:t>
                          </w:r>
                          <w:r w:rsidR="00452358" w:rsidRPr="00BA49C9">
                            <w:rPr>
                              <w:lang w:val="en-US"/>
                            </w:rPr>
                            <w:t>pentru</w:t>
                          </w:r>
                          <w:r w:rsidR="00452358" w:rsidRPr="002978A1">
                            <w:rPr>
                              <w:lang w:val="en-US"/>
                            </w:rPr>
                            <w:t xml:space="preserve"> </w:t>
                          </w:r>
                          <w:r w:rsidR="00452358" w:rsidRPr="00BA49C9">
                            <w:rPr>
                              <w:lang w:val="en-US"/>
                            </w:rPr>
                            <w:t>respectarea</w:t>
                          </w:r>
                          <w:r w:rsidR="00452358" w:rsidRPr="002978A1">
                            <w:rPr>
                              <w:lang w:val="en-US"/>
                            </w:rPr>
                            <w:t xml:space="preserve"> </w:t>
                          </w:r>
                          <w:r w:rsidR="00452358" w:rsidRPr="00BA49C9">
                            <w:rPr>
                              <w:lang w:val="en-US"/>
                            </w:rPr>
                            <w:t>tuturor</w:t>
                          </w:r>
                          <w:r w:rsidR="00452358" w:rsidRPr="002978A1">
                            <w:rPr>
                              <w:lang w:val="en-US"/>
                            </w:rPr>
                            <w:t xml:space="preserve"> </w:t>
                          </w:r>
                          <w:r w:rsidR="00452358" w:rsidRPr="00BA49C9">
                            <w:rPr>
                              <w:lang w:val="en-US"/>
                            </w:rPr>
                            <w:t>m</w:t>
                          </w:r>
                          <w:r w:rsidR="00452358" w:rsidRPr="002978A1">
                            <w:rPr>
                              <w:lang w:val="en-US"/>
                            </w:rPr>
                            <w:t>ă</w:t>
                          </w:r>
                          <w:r w:rsidR="00452358" w:rsidRPr="00BA49C9">
                            <w:rPr>
                              <w:lang w:val="en-US"/>
                            </w:rPr>
                            <w:t>surilor</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siguran</w:t>
                          </w:r>
                          <w:r w:rsidR="00452358" w:rsidRPr="002978A1">
                            <w:rPr>
                              <w:lang w:val="en-US"/>
                            </w:rPr>
                            <w:t xml:space="preserve">ță </w:t>
                          </w:r>
                          <w:r w:rsidR="00452358" w:rsidRPr="00BA49C9">
                            <w:rPr>
                              <w:lang w:val="en-US"/>
                            </w:rPr>
                            <w:t>rutier</w:t>
                          </w:r>
                          <w:r w:rsidR="00452358" w:rsidRPr="002978A1">
                            <w:rPr>
                              <w:lang w:val="en-US"/>
                            </w:rPr>
                            <w:t>ă.</w:t>
                          </w:r>
                        </w:sdtContent>
                      </w:sdt>
                    </w:p>
                  </w:sdtContent>
                </w:sdt>
                <w:sdt>
                  <w:sdtPr>
                    <w:tag w:val="goog_rdk_235"/>
                    <w:id w:val="1227334843"/>
                  </w:sdtPr>
                  <w:sdtEndPr/>
                  <w:sdtContent>
                    <w:p w14:paraId="188C93EE" w14:textId="77777777" w:rsidR="00452358" w:rsidRPr="002978A1" w:rsidRDefault="00E56573" w:rsidP="003E392B">
                      <w:pPr>
                        <w:tabs>
                          <w:tab w:val="left" w:pos="567"/>
                          <w:tab w:val="left" w:pos="4005"/>
                        </w:tabs>
                        <w:spacing w:before="300" w:after="300"/>
                        <w:jc w:val="both"/>
                        <w:rPr>
                          <w:lang w:val="en-US"/>
                        </w:rPr>
                      </w:pPr>
                      <w:sdt>
                        <w:sdtPr>
                          <w:tag w:val="goog_rdk_233"/>
                          <w:id w:val="-1598471406"/>
                        </w:sdtPr>
                        <w:sdtEndPr/>
                        <w:sdtContent>
                          <w:r w:rsidR="00452358" w:rsidRPr="002978A1">
                            <w:rPr>
                              <w:b/>
                              <w:lang w:val="en-US"/>
                            </w:rPr>
                            <w:t>33.</w:t>
                          </w:r>
                        </w:sdtContent>
                      </w:sdt>
                      <w:sdt>
                        <w:sdtPr>
                          <w:tag w:val="goog_rdk_234"/>
                          <w:id w:val="1793328165"/>
                        </w:sdtPr>
                        <w:sdtEndPr/>
                        <w:sdtContent>
                          <w:r w:rsidR="00452358" w:rsidRPr="002978A1">
                            <w:rPr>
                              <w:lang w:val="en-US"/>
                            </w:rPr>
                            <w:t xml:space="preserve"> Î</w:t>
                          </w:r>
                          <w:r w:rsidR="00452358" w:rsidRPr="00BA49C9">
                            <w:rPr>
                              <w:lang w:val="en-US"/>
                            </w:rPr>
                            <w:t>n</w:t>
                          </w:r>
                          <w:r w:rsidR="00452358" w:rsidRPr="002978A1">
                            <w:rPr>
                              <w:lang w:val="en-US"/>
                            </w:rPr>
                            <w:t xml:space="preserve"> </w:t>
                          </w:r>
                          <w:r w:rsidR="00452358" w:rsidRPr="00BA49C9">
                            <w:rPr>
                              <w:lang w:val="en-US"/>
                            </w:rPr>
                            <w:t>cazul</w:t>
                          </w:r>
                          <w:r w:rsidR="00452358" w:rsidRPr="002978A1">
                            <w:rPr>
                              <w:lang w:val="en-US"/>
                            </w:rPr>
                            <w:t xml:space="preserve"> </w:t>
                          </w:r>
                          <w:r w:rsidR="00452358" w:rsidRPr="00BA49C9">
                            <w:rPr>
                              <w:lang w:val="en-US"/>
                            </w:rPr>
                            <w:t>rezolu</w:t>
                          </w:r>
                          <w:r w:rsidR="00452358" w:rsidRPr="002978A1">
                            <w:rPr>
                              <w:lang w:val="en-US"/>
                            </w:rPr>
                            <w:t>ț</w:t>
                          </w:r>
                          <w:r w:rsidR="00452358" w:rsidRPr="00BA49C9">
                            <w:rPr>
                              <w:lang w:val="en-US"/>
                            </w:rPr>
                            <w:t>iunii</w:t>
                          </w:r>
                          <w:r w:rsidR="00452358" w:rsidRPr="002978A1">
                            <w:rPr>
                              <w:lang w:val="en-US"/>
                            </w:rPr>
                            <w:t xml:space="preserve"> </w:t>
                          </w:r>
                          <w:r w:rsidR="00452358" w:rsidRPr="00BA49C9">
                            <w:rPr>
                              <w:lang w:val="en-US"/>
                            </w:rPr>
                            <w:t>contractului</w:t>
                          </w:r>
                          <w:r w:rsidR="00452358" w:rsidRPr="002978A1">
                            <w:rPr>
                              <w:lang w:val="en-US"/>
                            </w:rPr>
                            <w:t xml:space="preserve"> </w:t>
                          </w:r>
                          <w:r w:rsidR="00452358" w:rsidRPr="00BA49C9">
                            <w:rPr>
                              <w:lang w:val="en-US"/>
                            </w:rPr>
                            <w:t>din</w:t>
                          </w:r>
                          <w:r w:rsidR="00452358" w:rsidRPr="002978A1">
                            <w:rPr>
                              <w:lang w:val="en-US"/>
                            </w:rPr>
                            <w:t xml:space="preserve"> </w:t>
                          </w:r>
                          <w:r w:rsidR="00452358" w:rsidRPr="00BA49C9">
                            <w:rPr>
                              <w:lang w:val="en-US"/>
                            </w:rPr>
                            <w:t>motivele</w:t>
                          </w:r>
                          <w:r w:rsidR="00452358" w:rsidRPr="002978A1">
                            <w:rPr>
                              <w:lang w:val="en-US"/>
                            </w:rPr>
                            <w:t xml:space="preserve"> indicate în pct.18 sub-pct.18.2. din Contract, </w:t>
                          </w:r>
                          <w:r w:rsidR="00452358" w:rsidRPr="00BA49C9">
                            <w:rPr>
                              <w:lang w:val="en-US"/>
                            </w:rPr>
                            <w:t>Antreprenorului</w:t>
                          </w:r>
                          <w:r w:rsidR="00452358" w:rsidRPr="002978A1">
                            <w:rPr>
                              <w:lang w:val="en-US"/>
                            </w:rPr>
                            <w:t xml:space="preserve"> </w:t>
                          </w:r>
                          <w:r w:rsidR="00452358" w:rsidRPr="00BA49C9">
                            <w:rPr>
                              <w:lang w:val="en-US"/>
                            </w:rPr>
                            <w:t>i</w:t>
                          </w:r>
                          <w:r w:rsidR="00452358" w:rsidRPr="002978A1">
                            <w:rPr>
                              <w:lang w:val="en-US"/>
                            </w:rPr>
                            <w:t xml:space="preserve"> </w:t>
                          </w:r>
                          <w:r w:rsidR="00452358" w:rsidRPr="00BA49C9">
                            <w:rPr>
                              <w:lang w:val="en-US"/>
                            </w:rPr>
                            <w:t>se</w:t>
                          </w:r>
                          <w:r w:rsidR="00452358" w:rsidRPr="002978A1">
                            <w:rPr>
                              <w:lang w:val="en-US"/>
                            </w:rPr>
                            <w:t xml:space="preserve"> </w:t>
                          </w:r>
                          <w:r w:rsidR="00452358" w:rsidRPr="00BA49C9">
                            <w:rPr>
                              <w:lang w:val="en-US"/>
                            </w:rPr>
                            <w:t>va</w:t>
                          </w:r>
                          <w:r w:rsidR="00452358" w:rsidRPr="002978A1">
                            <w:rPr>
                              <w:lang w:val="en-US"/>
                            </w:rPr>
                            <w:t xml:space="preserve"> </w:t>
                          </w:r>
                          <w:r w:rsidR="00452358" w:rsidRPr="00BA49C9">
                            <w:rPr>
                              <w:lang w:val="en-US"/>
                            </w:rPr>
                            <w:t>re</w:t>
                          </w:r>
                          <w:r w:rsidR="00452358" w:rsidRPr="002978A1">
                            <w:rPr>
                              <w:lang w:val="en-US"/>
                            </w:rPr>
                            <w:t>ț</w:t>
                          </w:r>
                          <w:r w:rsidR="00452358" w:rsidRPr="00BA49C9">
                            <w:rPr>
                              <w:lang w:val="en-US"/>
                            </w:rPr>
                            <w:t>ine</w:t>
                          </w:r>
                          <w:r w:rsidR="00452358" w:rsidRPr="002978A1">
                            <w:rPr>
                              <w:lang w:val="en-US"/>
                            </w:rPr>
                            <w:t xml:space="preserve"> </w:t>
                          </w:r>
                          <w:r w:rsidR="00452358" w:rsidRPr="00BA49C9">
                            <w:rPr>
                              <w:lang w:val="en-US"/>
                            </w:rPr>
                            <w:t>garan</w:t>
                          </w:r>
                          <w:r w:rsidR="00452358" w:rsidRPr="002978A1">
                            <w:rPr>
                              <w:lang w:val="en-US"/>
                            </w:rPr>
                            <w:t>ț</w:t>
                          </w:r>
                          <w:r w:rsidR="00452358" w:rsidRPr="00BA49C9">
                            <w:rPr>
                              <w:lang w:val="en-US"/>
                            </w:rPr>
                            <w:t>ia</w:t>
                          </w:r>
                          <w:r w:rsidR="00452358" w:rsidRPr="002978A1">
                            <w:rPr>
                              <w:lang w:val="en-US"/>
                            </w:rPr>
                            <w:t xml:space="preserve"> </w:t>
                          </w:r>
                          <w:r w:rsidR="00452358" w:rsidRPr="00BA49C9">
                            <w:rPr>
                              <w:lang w:val="en-US"/>
                            </w:rPr>
                            <w:t>de</w:t>
                          </w:r>
                          <w:r w:rsidR="00452358" w:rsidRPr="002978A1">
                            <w:rPr>
                              <w:lang w:val="en-US"/>
                            </w:rPr>
                            <w:t xml:space="preserve"> </w:t>
                          </w:r>
                          <w:r w:rsidR="00452358" w:rsidRPr="00BA49C9">
                            <w:rPr>
                              <w:lang w:val="en-US"/>
                            </w:rPr>
                            <w:t>bun</w:t>
                          </w:r>
                          <w:r w:rsidR="00452358" w:rsidRPr="002978A1">
                            <w:rPr>
                              <w:lang w:val="en-US"/>
                            </w:rPr>
                            <w:t xml:space="preserve">ă </w:t>
                          </w:r>
                          <w:r w:rsidR="00452358" w:rsidRPr="00BA49C9">
                            <w:rPr>
                              <w:lang w:val="en-US"/>
                            </w:rPr>
                            <w:t>execu</w:t>
                          </w:r>
                          <w:r w:rsidR="00452358" w:rsidRPr="002978A1">
                            <w:rPr>
                              <w:lang w:val="en-US"/>
                            </w:rPr>
                            <w:t>ț</w:t>
                          </w:r>
                          <w:r w:rsidR="00452358" w:rsidRPr="00BA49C9">
                            <w:rPr>
                              <w:lang w:val="en-US"/>
                            </w:rPr>
                            <w:t>ie</w:t>
                          </w:r>
                          <w:r w:rsidR="00452358" w:rsidRPr="002978A1">
                            <w:rPr>
                              <w:lang w:val="en-US"/>
                            </w:rPr>
                            <w:t xml:space="preserve"> </w:t>
                          </w:r>
                          <w:r w:rsidR="00452358" w:rsidRPr="00BA49C9">
                            <w:rPr>
                              <w:lang w:val="en-US"/>
                            </w:rPr>
                            <w:t>a</w:t>
                          </w:r>
                          <w:r w:rsidR="00452358" w:rsidRPr="002978A1">
                            <w:rPr>
                              <w:lang w:val="en-US"/>
                            </w:rPr>
                            <w:t xml:space="preserve"> </w:t>
                          </w:r>
                          <w:r w:rsidR="00452358" w:rsidRPr="00BA49C9">
                            <w:rPr>
                              <w:lang w:val="en-US"/>
                            </w:rPr>
                            <w:t>contractului</w:t>
                          </w:r>
                          <w:r w:rsidR="00452358" w:rsidRPr="002978A1">
                            <w:rPr>
                              <w:lang w:val="en-US"/>
                            </w:rPr>
                            <w:t xml:space="preserve">, </w:t>
                          </w:r>
                          <w:r w:rsidR="00452358" w:rsidRPr="00BA49C9">
                            <w:rPr>
                              <w:lang w:val="en-US"/>
                            </w:rPr>
                            <w:t>plat</w:t>
                          </w:r>
                          <w:r w:rsidR="00452358" w:rsidRPr="002978A1">
                            <w:rPr>
                              <w:lang w:val="en-US"/>
                            </w:rPr>
                            <w:t xml:space="preserve">ă </w:t>
                          </w:r>
                          <w:r w:rsidR="00452358" w:rsidRPr="00BA49C9">
                            <w:rPr>
                              <w:lang w:val="en-US"/>
                            </w:rPr>
                            <w:t>garantat</w:t>
                          </w:r>
                          <w:r w:rsidR="00452358" w:rsidRPr="002978A1">
                            <w:rPr>
                              <w:lang w:val="en-US"/>
                            </w:rPr>
                            <w:t>ă î</w:t>
                          </w:r>
                          <w:r w:rsidR="00452358" w:rsidRPr="00BA49C9">
                            <w:rPr>
                              <w:lang w:val="en-US"/>
                            </w:rPr>
                            <w:t>n</w:t>
                          </w:r>
                          <w:r w:rsidR="00452358" w:rsidRPr="002978A1">
                            <w:rPr>
                              <w:lang w:val="en-US"/>
                            </w:rPr>
                            <w:t xml:space="preserve"> </w:t>
                          </w:r>
                          <w:r w:rsidR="00452358" w:rsidRPr="00BA49C9">
                            <w:rPr>
                              <w:lang w:val="en-US"/>
                            </w:rPr>
                            <w:t>conformitate</w:t>
                          </w:r>
                          <w:r w:rsidR="00452358" w:rsidRPr="002978A1">
                            <w:rPr>
                              <w:lang w:val="en-US"/>
                            </w:rPr>
                            <w:t xml:space="preserve"> </w:t>
                          </w:r>
                          <w:r w:rsidR="00452358" w:rsidRPr="00BA49C9">
                            <w:rPr>
                              <w:lang w:val="en-US"/>
                            </w:rPr>
                            <w:t>cu</w:t>
                          </w:r>
                          <w:r w:rsidR="00452358" w:rsidRPr="002978A1">
                            <w:rPr>
                              <w:lang w:val="en-US"/>
                            </w:rPr>
                            <w:t xml:space="preserve"> </w:t>
                          </w:r>
                          <w:r w:rsidR="00452358" w:rsidRPr="00BA49C9">
                            <w:rPr>
                              <w:lang w:val="en-US"/>
                            </w:rPr>
                            <w:t>prevederile</w:t>
                          </w:r>
                          <w:r w:rsidR="00452358" w:rsidRPr="002978A1">
                            <w:rPr>
                              <w:lang w:val="en-US"/>
                            </w:rPr>
                            <w:t xml:space="preserve"> </w:t>
                          </w:r>
                          <w:r w:rsidR="00452358" w:rsidRPr="00BA49C9">
                            <w:rPr>
                              <w:lang w:val="en-US"/>
                            </w:rPr>
                            <w:t>punctului</w:t>
                          </w:r>
                          <w:r w:rsidR="00452358" w:rsidRPr="002978A1">
                            <w:rPr>
                              <w:lang w:val="en-US"/>
                            </w:rPr>
                            <w:t xml:space="preserve"> 16 </w:t>
                          </w:r>
                          <w:r w:rsidR="00452358" w:rsidRPr="00BA49C9">
                            <w:rPr>
                              <w:lang w:val="en-US"/>
                            </w:rPr>
                            <w:t>din</w:t>
                          </w:r>
                          <w:r w:rsidR="00452358" w:rsidRPr="002978A1">
                            <w:rPr>
                              <w:lang w:val="en-US"/>
                            </w:rPr>
                            <w:t xml:space="preserve"> </w:t>
                          </w:r>
                          <w:r w:rsidR="00452358" w:rsidRPr="00BA49C9">
                            <w:rPr>
                              <w:lang w:val="en-US"/>
                            </w:rPr>
                            <w:t>prezentul</w:t>
                          </w:r>
                          <w:r w:rsidR="00452358" w:rsidRPr="002978A1">
                            <w:rPr>
                              <w:lang w:val="en-US"/>
                            </w:rPr>
                            <w:t xml:space="preserve"> </w:t>
                          </w:r>
                          <w:r w:rsidR="00452358" w:rsidRPr="00BA49C9">
                            <w:rPr>
                              <w:lang w:val="en-US"/>
                            </w:rPr>
                            <w:t>Contract</w:t>
                          </w:r>
                          <w:r w:rsidR="00452358" w:rsidRPr="002978A1">
                            <w:rPr>
                              <w:lang w:val="en-US"/>
                            </w:rPr>
                            <w:t>.</w:t>
                          </w:r>
                        </w:sdtContent>
                      </w:sdt>
                    </w:p>
                  </w:sdtContent>
                </w:sdt>
                <w:sdt>
                  <w:sdtPr>
                    <w:tag w:val="goog_rdk_242"/>
                    <w:id w:val="-982541200"/>
                  </w:sdtPr>
                  <w:sdtEndPr/>
                  <w:sdtContent>
                    <w:p w14:paraId="6413D498" w14:textId="77777777" w:rsidR="00452358" w:rsidRPr="00BA49C9" w:rsidRDefault="00E56573" w:rsidP="003E392B">
                      <w:pPr>
                        <w:tabs>
                          <w:tab w:val="left" w:pos="567"/>
                          <w:tab w:val="left" w:pos="4005"/>
                        </w:tabs>
                        <w:spacing w:before="300" w:after="300"/>
                        <w:jc w:val="both"/>
                        <w:rPr>
                          <w:lang w:val="en-US"/>
                        </w:rPr>
                      </w:pPr>
                      <w:sdt>
                        <w:sdtPr>
                          <w:tag w:val="goog_rdk_236"/>
                          <w:id w:val="124358421"/>
                        </w:sdtPr>
                        <w:sdtEndPr/>
                        <w:sdtContent>
                          <w:r w:rsidR="00452358" w:rsidRPr="002978A1">
                            <w:rPr>
                              <w:b/>
                              <w:lang w:val="en-US"/>
                            </w:rPr>
                            <w:t>34.</w:t>
                          </w:r>
                        </w:sdtContent>
                      </w:sdt>
                      <w:sdt>
                        <w:sdtPr>
                          <w:tag w:val="goog_rdk_237"/>
                          <w:id w:val="1941024821"/>
                        </w:sdtPr>
                        <w:sdtEndPr/>
                        <w:sdtContent>
                          <w:r w:rsidR="00452358" w:rsidRPr="002978A1">
                            <w:rPr>
                              <w:lang w:val="en-US"/>
                            </w:rPr>
                            <w:t xml:space="preserve"> În cazul în care Antreprenorul refuză, din motive independente de Co-investitor, să execute </w:t>
                          </w:r>
                        </w:sdtContent>
                      </w:sdt>
                      <w:sdt>
                        <w:sdtPr>
                          <w:tag w:val="goog_rdk_238"/>
                          <w:id w:val="1416446468"/>
                        </w:sdtPr>
                        <w:sdtEndPr/>
                        <w:sdtContent>
                          <w:r w:rsidR="00452358" w:rsidRPr="002978A1">
                            <w:rPr>
                              <w:lang w:val="en-US"/>
                            </w:rPr>
                            <w:t>Contracul</w:t>
                          </w:r>
                        </w:sdtContent>
                      </w:sdt>
                      <w:sdt>
                        <w:sdtPr>
                          <w:tag w:val="goog_rdk_239"/>
                          <w:id w:val="-269168268"/>
                        </w:sdtPr>
                        <w:sdtEndPr/>
                        <w:sdtContent>
                          <w:r w:rsidR="00452358" w:rsidRPr="002978A1">
                            <w:rPr>
                              <w:lang w:val="en-US"/>
                            </w:rPr>
                            <w:t xml:space="preserve">, </w:t>
                          </w:r>
                        </w:sdtContent>
                      </w:sdt>
                      <w:sdt>
                        <w:sdtPr>
                          <w:tag w:val="goog_rdk_240"/>
                          <w:id w:val="-1457706006"/>
                        </w:sdtPr>
                        <w:sdtEndPr/>
                        <w:sdtContent>
                          <w:r w:rsidR="00452358" w:rsidRPr="002978A1">
                            <w:rPr>
                              <w:lang w:val="en-US"/>
                            </w:rPr>
                            <w:t>Co-investitorul</w:t>
                          </w:r>
                        </w:sdtContent>
                      </w:sdt>
                      <w:sdt>
                        <w:sdtPr>
                          <w:tag w:val="goog_rdk_241"/>
                          <w:id w:val="131147756"/>
                        </w:sdtPr>
                        <w:sdtEndPr/>
                        <w:sdtContent>
                          <w:r w:rsidR="00452358" w:rsidRPr="002978A1">
                            <w:rPr>
                              <w:lang w:val="en-US"/>
                            </w:rPr>
                            <w:t xml:space="preserve"> va reține garanția de bună execuție a contractului, cu respectarea pct. 18, sub-pct.18.5 din Contract.</w:t>
                          </w:r>
                        </w:sdtContent>
                      </w:sdt>
                    </w:p>
                  </w:sdtContent>
                </w:sdt>
                <w:sdt>
                  <w:sdtPr>
                    <w:tag w:val="goog_rdk_245"/>
                    <w:id w:val="530232610"/>
                  </w:sdtPr>
                  <w:sdtEndPr/>
                  <w:sdtContent>
                    <w:p w14:paraId="67CFC1D4" w14:textId="77777777" w:rsidR="00452358" w:rsidRPr="00BA49C9" w:rsidRDefault="00E56573" w:rsidP="003E392B">
                      <w:pPr>
                        <w:tabs>
                          <w:tab w:val="left" w:pos="567"/>
                          <w:tab w:val="left" w:pos="4005"/>
                        </w:tabs>
                        <w:jc w:val="both"/>
                        <w:rPr>
                          <w:lang w:val="en-US"/>
                        </w:rPr>
                      </w:pPr>
                      <w:sdt>
                        <w:sdtPr>
                          <w:tag w:val="goog_rdk_243"/>
                          <w:id w:val="-963343979"/>
                        </w:sdtPr>
                        <w:sdtEndPr/>
                        <w:sdtContent>
                          <w:r w:rsidR="00452358">
                            <w:rPr>
                              <w:b/>
                              <w:lang w:val="en-US"/>
                            </w:rPr>
                            <w:t>35</w:t>
                          </w:r>
                        </w:sdtContent>
                      </w:sdt>
                      <w:sdt>
                        <w:sdtPr>
                          <w:tag w:val="goog_rdk_244"/>
                          <w:id w:val="-2007827342"/>
                        </w:sdtPr>
                        <w:sdtEndPr/>
                        <w:sdtContent>
                          <w:r w:rsidR="00452358" w:rsidRPr="00BA49C9">
                            <w:rPr>
                              <w:lang w:val="en-US"/>
                            </w:rPr>
                            <w:t>.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w:t>
                          </w:r>
                          <w:r w:rsidR="00452358">
                            <w:rPr>
                              <w:lang w:val="en-US"/>
                            </w:rPr>
                            <w:t>6</w:t>
                          </w:r>
                          <w:r w:rsidR="00452358" w:rsidRPr="00BA49C9">
                            <w:rPr>
                              <w:lang w:val="en-US"/>
                            </w:rPr>
                            <w:t xml:space="preserve"> din prezentul contract. </w:t>
                          </w:r>
                        </w:sdtContent>
                      </w:sdt>
                    </w:p>
                  </w:sdtContent>
                </w:sdt>
                <w:p w14:paraId="284BD076" w14:textId="77777777" w:rsidR="00452358" w:rsidRPr="00BA49C9" w:rsidRDefault="00452358" w:rsidP="003E392B">
                  <w:pPr>
                    <w:tabs>
                      <w:tab w:val="left" w:pos="567"/>
                      <w:tab w:val="left" w:pos="4005"/>
                    </w:tabs>
                    <w:jc w:val="both"/>
                    <w:rPr>
                      <w:lang w:val="en-US"/>
                    </w:rPr>
                  </w:pPr>
                </w:p>
                <w:p w14:paraId="7F890EAA" w14:textId="77777777" w:rsidR="00452358" w:rsidRPr="00BA49C9" w:rsidRDefault="00E56573" w:rsidP="003E392B">
                  <w:pPr>
                    <w:tabs>
                      <w:tab w:val="left" w:pos="567"/>
                      <w:tab w:val="left" w:pos="4005"/>
                    </w:tabs>
                    <w:jc w:val="both"/>
                    <w:rPr>
                      <w:lang w:val="en-US"/>
                    </w:rPr>
                  </w:pPr>
                  <w:sdt>
                    <w:sdtPr>
                      <w:tag w:val="goog_rdk_243"/>
                      <w:id w:val="696122797"/>
                    </w:sdtPr>
                    <w:sdtEndPr/>
                    <w:sdtContent>
                      <w:r w:rsidR="00452358" w:rsidRPr="002978A1">
                        <w:rPr>
                          <w:lang w:val="en-US"/>
                        </w:rPr>
                        <w:t>36</w:t>
                      </w:r>
                    </w:sdtContent>
                  </w:sdt>
                  <w:r w:rsidR="00452358" w:rsidRPr="00BA49C9">
                    <w:rPr>
                      <w:lang w:val="en-US"/>
                    </w:rPr>
                    <w:t xml:space="preserve">. </w:t>
                  </w:r>
                  <w:r w:rsidR="00452358" w:rsidRPr="00BA49C9">
                    <w:rPr>
                      <w:color w:val="1D1C1D"/>
                      <w:shd w:val="clear" w:color="auto" w:fill="F8F8F8"/>
                      <w:lang w:val="en-US"/>
                    </w:rPr>
                    <w:t xml:space="preserve">Se stabilește de comun acord a părților, modalitatea de ajustare a valorii prezentului contract de achiziție: astfel, se va realiza majorarea sau reducerea valorii contractului în conformitate cu prevederile stabilite pentru ajustarea valorii contractului ținând cont de rata inflației sau deflației, conform </w:t>
                  </w:r>
                  <w:r w:rsidR="00452358">
                    <w:rPr>
                      <w:color w:val="1D1C1D"/>
                      <w:shd w:val="clear" w:color="auto" w:fill="F8F8F8"/>
                      <w:lang w:val="en-US"/>
                    </w:rPr>
                    <w:t>___________</w:t>
                  </w:r>
                  <w:r w:rsidR="00452358" w:rsidRPr="00BA49C9">
                    <w:rPr>
                      <w:color w:val="1D1C1D"/>
                      <w:shd w:val="clear" w:color="auto" w:fill="F8F8F8"/>
                      <w:lang w:val="en-US"/>
                    </w:rPr>
                    <w:t xml:space="preserve"> din</w:t>
                  </w:r>
                  <w:r w:rsidR="00452358" w:rsidRPr="00BA49C9">
                    <w:rPr>
                      <w:b/>
                      <w:bCs/>
                      <w:color w:val="1D1C1D"/>
                      <w:shd w:val="clear" w:color="auto" w:fill="F8F8F8"/>
                      <w:lang w:val="en-US"/>
                    </w:rPr>
                    <w:t> Hotărârea de Guvern nr.1129/</w:t>
                  </w:r>
                  <w:r w:rsidR="00452358">
                    <w:rPr>
                      <w:b/>
                      <w:bCs/>
                      <w:color w:val="1D1C1D"/>
                      <w:shd w:val="clear" w:color="auto" w:fill="F8F8F8"/>
                      <w:lang w:val="en-US"/>
                    </w:rPr>
                    <w:t>2018.</w:t>
                  </w:r>
                </w:p>
                <w:p w14:paraId="48047AC1" w14:textId="77777777" w:rsidR="00452358" w:rsidRPr="00BA49C9" w:rsidRDefault="00452358" w:rsidP="00485DC0">
                  <w:pPr>
                    <w:pStyle w:val="ListParagraph"/>
                    <w:numPr>
                      <w:ilvl w:val="0"/>
                      <w:numId w:val="9"/>
                    </w:numPr>
                    <w:tabs>
                      <w:tab w:val="clear" w:pos="1134"/>
                    </w:tabs>
                    <w:spacing w:line="276" w:lineRule="auto"/>
                    <w:ind w:left="0"/>
                    <w:contextualSpacing/>
                  </w:pPr>
                </w:p>
                <w:p w14:paraId="6EE626A3" w14:textId="77777777" w:rsidR="00452358" w:rsidRPr="006C3A81" w:rsidRDefault="00452358" w:rsidP="00452358">
                  <w:pPr>
                    <w:pStyle w:val="ListParagraph"/>
                    <w:numPr>
                      <w:ilvl w:val="0"/>
                      <w:numId w:val="0"/>
                    </w:numPr>
                    <w:spacing w:line="276" w:lineRule="auto"/>
                    <w:jc w:val="center"/>
                    <w:rPr>
                      <w:b/>
                      <w:lang w:val="fr-BE"/>
                    </w:rPr>
                  </w:pPr>
                  <w:r w:rsidRPr="006C3A81">
                    <w:rPr>
                      <w:b/>
                      <w:lang w:val="fr-BE"/>
                    </w:rPr>
                    <w:t>RECHIZITELE JURIDICE, POŞTALE ŞI DE PLĂŢI ALE PĂRŢILOR</w:t>
                  </w:r>
                </w:p>
                <w:p w14:paraId="0E6523F8" w14:textId="77777777" w:rsidR="00452358" w:rsidRPr="006C3A81" w:rsidRDefault="00452358" w:rsidP="00452358">
                  <w:pPr>
                    <w:pStyle w:val="ListParagraph"/>
                    <w:numPr>
                      <w:ilvl w:val="0"/>
                      <w:numId w:val="0"/>
                    </w:numPr>
                    <w:spacing w:line="276" w:lineRule="auto"/>
                    <w:rPr>
                      <w:b/>
                      <w:lang w:val="fr-B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452358" w:rsidRPr="002978A1" w14:paraId="0602C102" w14:textId="77777777" w:rsidTr="003E392B">
                    <w:tc>
                      <w:tcPr>
                        <w:tcW w:w="4675" w:type="dxa"/>
                      </w:tcPr>
                      <w:p w14:paraId="5921922C" w14:textId="77777777" w:rsidR="00452358" w:rsidRPr="006C3A81" w:rsidRDefault="00452358" w:rsidP="003E392B">
                        <w:pPr>
                          <w:tabs>
                            <w:tab w:val="left" w:pos="3295"/>
                          </w:tabs>
                          <w:rPr>
                            <w:b/>
                            <w:lang w:val="fr-BE"/>
                          </w:rPr>
                        </w:pPr>
                        <w:r w:rsidRPr="006C3A81">
                          <w:rPr>
                            <w:b/>
                            <w:iCs/>
                            <w:lang w:val="fr-BE"/>
                          </w:rPr>
                          <w:t>BENEFICIAR</w:t>
                        </w:r>
                      </w:p>
                    </w:tc>
                    <w:tc>
                      <w:tcPr>
                        <w:tcW w:w="4680" w:type="dxa"/>
                      </w:tcPr>
                      <w:p w14:paraId="77F17AD9" w14:textId="77777777" w:rsidR="00452358" w:rsidRPr="006C3A81" w:rsidRDefault="00452358" w:rsidP="003E392B">
                        <w:pPr>
                          <w:tabs>
                            <w:tab w:val="left" w:pos="3295"/>
                          </w:tabs>
                          <w:rPr>
                            <w:lang w:val="fr-BE"/>
                          </w:rPr>
                        </w:pPr>
                        <w:r w:rsidRPr="006C3A81">
                          <w:rPr>
                            <w:b/>
                            <w:iCs/>
                            <w:lang w:val="fr-BE"/>
                          </w:rPr>
                          <w:t xml:space="preserve">ANTREPRENOR </w:t>
                        </w:r>
                      </w:p>
                    </w:tc>
                  </w:tr>
                  <w:tr w:rsidR="00452358" w:rsidRPr="002978A1" w14:paraId="7947C50D" w14:textId="77777777" w:rsidTr="003E392B">
                    <w:tc>
                      <w:tcPr>
                        <w:tcW w:w="4675" w:type="dxa"/>
                        <w:vAlign w:val="center"/>
                      </w:tcPr>
                      <w:p w14:paraId="32B32C0A" w14:textId="77777777" w:rsidR="00452358" w:rsidRPr="006C3A81" w:rsidRDefault="00452358" w:rsidP="003E392B">
                        <w:pPr>
                          <w:tabs>
                            <w:tab w:val="left" w:pos="1134"/>
                            <w:tab w:val="left" w:pos="4680"/>
                            <w:tab w:val="left" w:pos="7020"/>
                          </w:tabs>
                          <w:suppressAutoHyphens/>
                          <w:jc w:val="both"/>
                          <w:rPr>
                            <w:lang w:val="fr-BE"/>
                          </w:rPr>
                        </w:pPr>
                        <w:r w:rsidRPr="006C3A81">
                          <w:rPr>
                            <w:lang w:val="fr-BE"/>
                          </w:rPr>
                          <w:t>Adresa poştală:</w:t>
                        </w:r>
                      </w:p>
                    </w:tc>
                    <w:tc>
                      <w:tcPr>
                        <w:tcW w:w="4680" w:type="dxa"/>
                        <w:vAlign w:val="center"/>
                      </w:tcPr>
                      <w:p w14:paraId="1EAD4BF5" w14:textId="77777777" w:rsidR="00452358" w:rsidRPr="006C3A81" w:rsidRDefault="00452358" w:rsidP="003E392B">
                        <w:pPr>
                          <w:tabs>
                            <w:tab w:val="left" w:pos="1134"/>
                            <w:tab w:val="left" w:pos="4680"/>
                            <w:tab w:val="left" w:pos="7020"/>
                          </w:tabs>
                          <w:suppressAutoHyphens/>
                          <w:ind w:hanging="14"/>
                          <w:jc w:val="both"/>
                          <w:rPr>
                            <w:lang w:val="fr-BE"/>
                          </w:rPr>
                        </w:pPr>
                        <w:r w:rsidRPr="006C3A81">
                          <w:rPr>
                            <w:lang w:val="fr-BE"/>
                          </w:rPr>
                          <w:t>Adresa poştală:</w:t>
                        </w:r>
                      </w:p>
                    </w:tc>
                  </w:tr>
                  <w:tr w:rsidR="00452358" w:rsidRPr="002978A1" w14:paraId="6315AD5C" w14:textId="77777777" w:rsidTr="003E392B">
                    <w:tc>
                      <w:tcPr>
                        <w:tcW w:w="4675" w:type="dxa"/>
                        <w:vAlign w:val="center"/>
                      </w:tcPr>
                      <w:p w14:paraId="515F75C3" w14:textId="77777777" w:rsidR="00452358" w:rsidRPr="006C3A81" w:rsidRDefault="00452358" w:rsidP="003E392B">
                        <w:pPr>
                          <w:tabs>
                            <w:tab w:val="left" w:pos="1134"/>
                            <w:tab w:val="left" w:pos="4680"/>
                            <w:tab w:val="left" w:pos="7020"/>
                          </w:tabs>
                          <w:suppressAutoHyphens/>
                          <w:jc w:val="both"/>
                          <w:rPr>
                            <w:lang w:val="fr-BE"/>
                          </w:rPr>
                        </w:pPr>
                        <w:r w:rsidRPr="006C3A81">
                          <w:rPr>
                            <w:lang w:val="fr-BE"/>
                          </w:rPr>
                          <w:t>Telefon:</w:t>
                        </w:r>
                      </w:p>
                    </w:tc>
                    <w:tc>
                      <w:tcPr>
                        <w:tcW w:w="4680" w:type="dxa"/>
                        <w:vAlign w:val="center"/>
                      </w:tcPr>
                      <w:p w14:paraId="5635A55C" w14:textId="77777777" w:rsidR="00452358" w:rsidRPr="006C3A81" w:rsidRDefault="00452358" w:rsidP="003E392B">
                        <w:pPr>
                          <w:tabs>
                            <w:tab w:val="left" w:pos="1134"/>
                            <w:tab w:val="left" w:pos="4680"/>
                            <w:tab w:val="left" w:pos="7020"/>
                          </w:tabs>
                          <w:suppressAutoHyphens/>
                          <w:ind w:hanging="14"/>
                          <w:jc w:val="both"/>
                          <w:rPr>
                            <w:lang w:val="fr-BE"/>
                          </w:rPr>
                        </w:pPr>
                        <w:r w:rsidRPr="006C3A81">
                          <w:rPr>
                            <w:lang w:val="fr-BE"/>
                          </w:rPr>
                          <w:t>Telefon:</w:t>
                        </w:r>
                      </w:p>
                    </w:tc>
                  </w:tr>
                  <w:tr w:rsidR="00452358" w:rsidRPr="002978A1" w14:paraId="49836CD6" w14:textId="77777777" w:rsidTr="003E392B">
                    <w:tc>
                      <w:tcPr>
                        <w:tcW w:w="4675" w:type="dxa"/>
                        <w:vAlign w:val="center"/>
                      </w:tcPr>
                      <w:p w14:paraId="51A894B0" w14:textId="77777777" w:rsidR="00452358" w:rsidRPr="006C3A81" w:rsidRDefault="00452358" w:rsidP="003E392B">
                        <w:pPr>
                          <w:tabs>
                            <w:tab w:val="left" w:pos="1134"/>
                            <w:tab w:val="left" w:pos="4680"/>
                            <w:tab w:val="left" w:pos="7020"/>
                          </w:tabs>
                          <w:suppressAutoHyphens/>
                          <w:jc w:val="both"/>
                          <w:rPr>
                            <w:lang w:val="fr-BE"/>
                          </w:rPr>
                        </w:pPr>
                        <w:r w:rsidRPr="006C3A81">
                          <w:rPr>
                            <w:lang w:val="fr-BE"/>
                          </w:rPr>
                          <w:t>Cod fiscal:</w:t>
                        </w:r>
                      </w:p>
                    </w:tc>
                    <w:tc>
                      <w:tcPr>
                        <w:tcW w:w="4680" w:type="dxa"/>
                        <w:vAlign w:val="center"/>
                      </w:tcPr>
                      <w:p w14:paraId="4B5CFDDA" w14:textId="77777777" w:rsidR="00452358" w:rsidRPr="006C3A81" w:rsidRDefault="00452358" w:rsidP="003E392B">
                        <w:pPr>
                          <w:tabs>
                            <w:tab w:val="left" w:pos="1134"/>
                            <w:tab w:val="left" w:pos="4680"/>
                            <w:tab w:val="left" w:pos="7020"/>
                          </w:tabs>
                          <w:suppressAutoHyphens/>
                          <w:ind w:hanging="14"/>
                          <w:jc w:val="both"/>
                          <w:rPr>
                            <w:lang w:val="fr-BE"/>
                          </w:rPr>
                        </w:pPr>
                        <w:r w:rsidRPr="006C3A81">
                          <w:rPr>
                            <w:lang w:val="fr-BE"/>
                          </w:rPr>
                          <w:t>Cod fiscal:</w:t>
                        </w:r>
                      </w:p>
                    </w:tc>
                  </w:tr>
                  <w:tr w:rsidR="00452358" w:rsidRPr="002978A1" w14:paraId="5C5B6688" w14:textId="77777777" w:rsidTr="003E392B">
                    <w:tc>
                      <w:tcPr>
                        <w:tcW w:w="4675" w:type="dxa"/>
                        <w:vAlign w:val="center"/>
                      </w:tcPr>
                      <w:p w14:paraId="51F32303" w14:textId="77777777" w:rsidR="00452358" w:rsidRPr="006C3A81" w:rsidRDefault="00452358" w:rsidP="003E392B">
                        <w:pPr>
                          <w:tabs>
                            <w:tab w:val="left" w:pos="1134"/>
                            <w:tab w:val="left" w:pos="4680"/>
                            <w:tab w:val="left" w:pos="7020"/>
                          </w:tabs>
                          <w:suppressAutoHyphens/>
                          <w:jc w:val="both"/>
                          <w:rPr>
                            <w:lang w:val="fr-BE"/>
                          </w:rPr>
                        </w:pPr>
                        <w:r w:rsidRPr="006C3A81">
                          <w:rPr>
                            <w:lang w:val="fr-BE"/>
                          </w:rPr>
                          <w:t>Banca:</w:t>
                        </w:r>
                      </w:p>
                    </w:tc>
                    <w:tc>
                      <w:tcPr>
                        <w:tcW w:w="4680" w:type="dxa"/>
                        <w:vAlign w:val="center"/>
                      </w:tcPr>
                      <w:p w14:paraId="7792F8B0" w14:textId="77777777" w:rsidR="00452358" w:rsidRPr="006C3A81" w:rsidRDefault="00452358" w:rsidP="003E392B">
                        <w:pPr>
                          <w:tabs>
                            <w:tab w:val="left" w:pos="1134"/>
                            <w:tab w:val="left" w:pos="4680"/>
                            <w:tab w:val="left" w:pos="7020"/>
                          </w:tabs>
                          <w:suppressAutoHyphens/>
                          <w:ind w:hanging="14"/>
                          <w:jc w:val="both"/>
                          <w:rPr>
                            <w:lang w:val="fr-BE"/>
                          </w:rPr>
                        </w:pPr>
                        <w:r w:rsidRPr="006C3A81">
                          <w:rPr>
                            <w:lang w:val="fr-BE"/>
                          </w:rPr>
                          <w:t>Banca:</w:t>
                        </w:r>
                      </w:p>
                    </w:tc>
                  </w:tr>
                  <w:tr w:rsidR="00452358" w:rsidRPr="002978A1" w14:paraId="487114A7" w14:textId="77777777" w:rsidTr="003E392B">
                    <w:tc>
                      <w:tcPr>
                        <w:tcW w:w="4675" w:type="dxa"/>
                        <w:vAlign w:val="center"/>
                      </w:tcPr>
                      <w:p w14:paraId="39794D24" w14:textId="77777777" w:rsidR="00452358" w:rsidRPr="006C3A81" w:rsidRDefault="00452358" w:rsidP="003E392B">
                        <w:pPr>
                          <w:tabs>
                            <w:tab w:val="left" w:pos="1134"/>
                            <w:tab w:val="left" w:pos="4680"/>
                            <w:tab w:val="left" w:pos="7020"/>
                          </w:tabs>
                          <w:suppressAutoHyphens/>
                          <w:jc w:val="both"/>
                          <w:rPr>
                            <w:lang w:val="fr-BE"/>
                          </w:rPr>
                        </w:pPr>
                        <w:r w:rsidRPr="006C3A81">
                          <w:rPr>
                            <w:lang w:val="fr-BE"/>
                          </w:rPr>
                          <w:t>Cod IBAN:</w:t>
                        </w:r>
                      </w:p>
                    </w:tc>
                    <w:tc>
                      <w:tcPr>
                        <w:tcW w:w="4680" w:type="dxa"/>
                        <w:vAlign w:val="center"/>
                      </w:tcPr>
                      <w:p w14:paraId="7D9140D5" w14:textId="77777777" w:rsidR="00452358" w:rsidRPr="006C3A81" w:rsidRDefault="00452358" w:rsidP="003E392B">
                        <w:pPr>
                          <w:tabs>
                            <w:tab w:val="left" w:pos="1134"/>
                            <w:tab w:val="left" w:pos="4680"/>
                            <w:tab w:val="left" w:pos="7020"/>
                          </w:tabs>
                          <w:suppressAutoHyphens/>
                          <w:ind w:hanging="14"/>
                          <w:jc w:val="both"/>
                          <w:rPr>
                            <w:lang w:val="fr-BE"/>
                          </w:rPr>
                        </w:pPr>
                        <w:r w:rsidRPr="006C3A81">
                          <w:rPr>
                            <w:lang w:val="fr-BE"/>
                          </w:rPr>
                          <w:t>Cod IBAN:</w:t>
                        </w:r>
                      </w:p>
                    </w:tc>
                  </w:tr>
                </w:tbl>
                <w:p w14:paraId="35322C73" w14:textId="77777777" w:rsidR="00452358" w:rsidRPr="006C3A81" w:rsidRDefault="00452358" w:rsidP="00452358">
                  <w:pPr>
                    <w:pStyle w:val="ListParagraph"/>
                    <w:numPr>
                      <w:ilvl w:val="0"/>
                      <w:numId w:val="0"/>
                    </w:numPr>
                    <w:spacing w:line="276" w:lineRule="auto"/>
                    <w:rPr>
                      <w:b/>
                      <w:lang w:val="fr-BE"/>
                    </w:rPr>
                  </w:pPr>
                </w:p>
                <w:p w14:paraId="60E01330" w14:textId="77777777" w:rsidR="00452358" w:rsidRPr="006C3A81" w:rsidRDefault="00452358" w:rsidP="003E392B">
                  <w:pPr>
                    <w:tabs>
                      <w:tab w:val="left" w:pos="360"/>
                    </w:tabs>
                    <w:jc w:val="both"/>
                    <w:rPr>
                      <w:lang w:val="fr-BE"/>
                    </w:rPr>
                  </w:pPr>
                </w:p>
                <w:p w14:paraId="0F4D095C" w14:textId="77777777" w:rsidR="00452358" w:rsidRPr="006C3A81" w:rsidRDefault="00452358" w:rsidP="003E392B">
                  <w:pPr>
                    <w:tabs>
                      <w:tab w:val="left" w:pos="360"/>
                      <w:tab w:val="left" w:pos="2685"/>
                    </w:tabs>
                    <w:jc w:val="both"/>
                    <w:rPr>
                      <w:lang w:val="fr-BE"/>
                    </w:rPr>
                  </w:pPr>
                  <w:r w:rsidRPr="006C3A81">
                    <w:rPr>
                      <w:lang w:val="fr-BE"/>
                    </w:rPr>
                    <w:tab/>
                  </w:r>
                </w:p>
                <w:p w14:paraId="196CB7A3" w14:textId="77777777" w:rsidR="00452358" w:rsidRPr="006C3A81" w:rsidRDefault="00452358" w:rsidP="00452358">
                  <w:pPr>
                    <w:pStyle w:val="ListParagraph"/>
                    <w:numPr>
                      <w:ilvl w:val="0"/>
                      <w:numId w:val="0"/>
                    </w:numPr>
                    <w:tabs>
                      <w:tab w:val="left" w:pos="360"/>
                      <w:tab w:val="left" w:pos="2685"/>
                    </w:tabs>
                    <w:spacing w:line="276" w:lineRule="auto"/>
                    <w:jc w:val="center"/>
                    <w:rPr>
                      <w:b/>
                      <w:lang w:val="fr-BE"/>
                    </w:rPr>
                  </w:pPr>
                  <w:r w:rsidRPr="006C3A81">
                    <w:rPr>
                      <w:b/>
                      <w:lang w:val="fr-BE"/>
                    </w:rPr>
                    <w:t>SEMNĂTURILE PĂRŢILOR</w:t>
                  </w:r>
                </w:p>
                <w:p w14:paraId="7ACD97F1" w14:textId="77777777" w:rsidR="00452358" w:rsidRPr="006C3A81" w:rsidRDefault="00452358" w:rsidP="00452358">
                  <w:pPr>
                    <w:pStyle w:val="ListParagraph"/>
                    <w:numPr>
                      <w:ilvl w:val="0"/>
                      <w:numId w:val="0"/>
                    </w:numPr>
                    <w:tabs>
                      <w:tab w:val="left" w:pos="360"/>
                      <w:tab w:val="left" w:pos="2685"/>
                    </w:tabs>
                    <w:spacing w:line="276" w:lineRule="auto"/>
                    <w:rPr>
                      <w:b/>
                      <w:lang w:val="fr-BE"/>
                    </w:rPr>
                  </w:pPr>
                </w:p>
                <w:tbl>
                  <w:tblPr>
                    <w:tblW w:w="9340" w:type="dxa"/>
                    <w:tblLayout w:type="fixed"/>
                    <w:tblLook w:val="04A0" w:firstRow="1" w:lastRow="0" w:firstColumn="1" w:lastColumn="0" w:noHBand="0" w:noVBand="1"/>
                  </w:tblPr>
                  <w:tblGrid>
                    <w:gridCol w:w="4630"/>
                    <w:gridCol w:w="4710"/>
                  </w:tblGrid>
                  <w:tr w:rsidR="00452358" w:rsidRPr="00EC30C2" w14:paraId="57CEE3EB" w14:textId="77777777" w:rsidTr="003E392B">
                    <w:trPr>
                      <w:trHeight w:val="357"/>
                    </w:trPr>
                    <w:tc>
                      <w:tcPr>
                        <w:tcW w:w="4630" w:type="dxa"/>
                        <w:vAlign w:val="center"/>
                      </w:tcPr>
                      <w:p w14:paraId="3C4AED71" w14:textId="77777777" w:rsidR="00452358" w:rsidRPr="00FF430B" w:rsidRDefault="00452358" w:rsidP="003E392B">
                        <w:pPr>
                          <w:tabs>
                            <w:tab w:val="left" w:pos="360"/>
                          </w:tabs>
                          <w:jc w:val="center"/>
                          <w:rPr>
                            <w:b/>
                          </w:rPr>
                        </w:pPr>
                        <w:r>
                          <w:rPr>
                            <w:b/>
                          </w:rPr>
                          <w:t>BENEFICIAR</w:t>
                        </w:r>
                      </w:p>
                    </w:tc>
                    <w:tc>
                      <w:tcPr>
                        <w:tcW w:w="4710" w:type="dxa"/>
                        <w:vAlign w:val="center"/>
                      </w:tcPr>
                      <w:p w14:paraId="2183C951" w14:textId="77777777" w:rsidR="00452358" w:rsidRPr="00FF430B" w:rsidRDefault="00452358" w:rsidP="003E392B">
                        <w:pPr>
                          <w:tabs>
                            <w:tab w:val="left" w:pos="360"/>
                          </w:tabs>
                          <w:jc w:val="center"/>
                          <w:rPr>
                            <w:b/>
                          </w:rPr>
                        </w:pPr>
                        <w:r>
                          <w:rPr>
                            <w:b/>
                          </w:rPr>
                          <w:t>ANTREPRENOR</w:t>
                        </w:r>
                      </w:p>
                    </w:tc>
                  </w:tr>
                  <w:tr w:rsidR="00452358" w:rsidRPr="00EC30C2" w14:paraId="35D1C721" w14:textId="77777777" w:rsidTr="003E392B">
                    <w:trPr>
                      <w:trHeight w:val="357"/>
                    </w:trPr>
                    <w:tc>
                      <w:tcPr>
                        <w:tcW w:w="4630" w:type="dxa"/>
                        <w:vAlign w:val="center"/>
                      </w:tcPr>
                      <w:p w14:paraId="370A90C1" w14:textId="77777777" w:rsidR="00452358" w:rsidRPr="00FF430B" w:rsidRDefault="00452358" w:rsidP="003E392B">
                        <w:pPr>
                          <w:tabs>
                            <w:tab w:val="left" w:pos="360"/>
                          </w:tabs>
                          <w:jc w:val="both"/>
                          <w:rPr>
                            <w:b/>
                          </w:rPr>
                        </w:pPr>
                      </w:p>
                      <w:p w14:paraId="2B60028C" w14:textId="77777777" w:rsidR="00452358" w:rsidRPr="00FF430B" w:rsidRDefault="00452358" w:rsidP="003E392B">
                        <w:pPr>
                          <w:tabs>
                            <w:tab w:val="left" w:pos="360"/>
                          </w:tabs>
                          <w:jc w:val="both"/>
                          <w:rPr>
                            <w:b/>
                          </w:rPr>
                        </w:pPr>
                      </w:p>
                      <w:p w14:paraId="1D4E84CF" w14:textId="77777777" w:rsidR="00452358" w:rsidRPr="00FF430B" w:rsidRDefault="00452358" w:rsidP="003E392B">
                        <w:pPr>
                          <w:tabs>
                            <w:tab w:val="left" w:pos="360"/>
                          </w:tabs>
                          <w:jc w:val="both"/>
                          <w:rPr>
                            <w:b/>
                          </w:rPr>
                        </w:pPr>
                      </w:p>
                    </w:tc>
                    <w:tc>
                      <w:tcPr>
                        <w:tcW w:w="4710" w:type="dxa"/>
                        <w:vAlign w:val="center"/>
                      </w:tcPr>
                      <w:p w14:paraId="6849CBC5" w14:textId="77777777" w:rsidR="00452358" w:rsidRPr="00FF430B" w:rsidRDefault="00452358" w:rsidP="003E392B">
                        <w:pPr>
                          <w:tabs>
                            <w:tab w:val="left" w:pos="360"/>
                          </w:tabs>
                          <w:jc w:val="both"/>
                          <w:rPr>
                            <w:b/>
                          </w:rPr>
                        </w:pPr>
                      </w:p>
                      <w:p w14:paraId="721B24D9" w14:textId="77777777" w:rsidR="00452358" w:rsidRPr="00FF430B" w:rsidRDefault="00452358" w:rsidP="003E392B">
                        <w:pPr>
                          <w:tabs>
                            <w:tab w:val="left" w:pos="360"/>
                          </w:tabs>
                          <w:jc w:val="both"/>
                          <w:rPr>
                            <w:b/>
                          </w:rPr>
                        </w:pPr>
                      </w:p>
                      <w:p w14:paraId="16618255" w14:textId="77777777" w:rsidR="00452358" w:rsidRPr="00FF430B" w:rsidRDefault="00452358" w:rsidP="003E392B">
                        <w:pPr>
                          <w:tabs>
                            <w:tab w:val="left" w:pos="360"/>
                          </w:tabs>
                          <w:jc w:val="both"/>
                          <w:rPr>
                            <w:b/>
                          </w:rPr>
                        </w:pPr>
                      </w:p>
                    </w:tc>
                  </w:tr>
                  <w:tr w:rsidR="00452358" w:rsidRPr="00EC30C2" w14:paraId="4FD5F53D" w14:textId="77777777" w:rsidTr="003E392B">
                    <w:trPr>
                      <w:trHeight w:val="357"/>
                    </w:trPr>
                    <w:tc>
                      <w:tcPr>
                        <w:tcW w:w="4630" w:type="dxa"/>
                        <w:vAlign w:val="center"/>
                      </w:tcPr>
                      <w:p w14:paraId="4BD10512" w14:textId="77777777" w:rsidR="00452358" w:rsidRPr="00FF430B" w:rsidRDefault="00452358" w:rsidP="003E392B">
                        <w:pPr>
                          <w:tabs>
                            <w:tab w:val="left" w:pos="360"/>
                          </w:tabs>
                          <w:jc w:val="center"/>
                          <w:rPr>
                            <w:b/>
                          </w:rPr>
                        </w:pPr>
                        <w:r w:rsidRPr="00FF430B">
                          <w:t>„___”_________20__</w:t>
                        </w:r>
                      </w:p>
                    </w:tc>
                    <w:tc>
                      <w:tcPr>
                        <w:tcW w:w="4710" w:type="dxa"/>
                        <w:vAlign w:val="center"/>
                      </w:tcPr>
                      <w:p w14:paraId="2CBC5357" w14:textId="77777777" w:rsidR="00452358" w:rsidRPr="00FF430B" w:rsidRDefault="00452358" w:rsidP="003E392B">
                        <w:pPr>
                          <w:tabs>
                            <w:tab w:val="left" w:pos="360"/>
                          </w:tabs>
                          <w:jc w:val="center"/>
                          <w:rPr>
                            <w:b/>
                          </w:rPr>
                        </w:pPr>
                        <w:r w:rsidRPr="00FF430B">
                          <w:t>„___”_________20__</w:t>
                        </w:r>
                        <w:r>
                          <w:t>”.</w:t>
                        </w:r>
                      </w:p>
                    </w:tc>
                  </w:tr>
                </w:tbl>
                <w:p w14:paraId="5E2E0DAF" w14:textId="77777777" w:rsidR="00452358" w:rsidRPr="00FF430B" w:rsidRDefault="00452358" w:rsidP="003E392B">
                  <w:pPr>
                    <w:tabs>
                      <w:tab w:val="left" w:pos="360"/>
                      <w:tab w:val="left" w:pos="2295"/>
                    </w:tabs>
                    <w:jc w:val="both"/>
                  </w:pPr>
                  <w:r>
                    <w:t xml:space="preserve">              </w:t>
                  </w:r>
                </w:p>
                <w:p w14:paraId="27CFDB53" w14:textId="77777777" w:rsidR="00452358" w:rsidRPr="00FF430B" w:rsidRDefault="00452358" w:rsidP="003E392B">
                  <w:pPr>
                    <w:tabs>
                      <w:tab w:val="left" w:pos="360"/>
                    </w:tabs>
                    <w:jc w:val="both"/>
                  </w:pPr>
                </w:p>
              </w:tc>
            </w:tr>
          </w:tbl>
          <w:p w14:paraId="6F212044" w14:textId="77777777" w:rsidR="0008179F" w:rsidRPr="00FF430B" w:rsidRDefault="0008179F" w:rsidP="00452358">
            <w:pPr>
              <w:spacing w:after="160" w:line="259" w:lineRule="auto"/>
            </w:pPr>
          </w:p>
        </w:tc>
      </w:tr>
    </w:tbl>
    <w:p w14:paraId="40CD3295" w14:textId="77777777" w:rsidR="001F6E5A" w:rsidRDefault="001F6E5A" w:rsidP="00196AB4">
      <w:pPr>
        <w:jc w:val="both"/>
      </w:pPr>
    </w:p>
    <w:p w14:paraId="7FBBB10D" w14:textId="77777777" w:rsidR="00142FD3" w:rsidRDefault="00142FD3" w:rsidP="00196AB4">
      <w:pPr>
        <w:jc w:val="both"/>
      </w:pPr>
    </w:p>
    <w:p w14:paraId="5E84411F" w14:textId="77777777" w:rsidR="00142FD3" w:rsidRDefault="00142FD3" w:rsidP="00196AB4">
      <w:pPr>
        <w:jc w:val="both"/>
      </w:pPr>
    </w:p>
    <w:p w14:paraId="12C336C7" w14:textId="77777777" w:rsidR="00142FD3" w:rsidRDefault="00142FD3" w:rsidP="00196AB4">
      <w:pPr>
        <w:jc w:val="both"/>
      </w:pPr>
    </w:p>
    <w:p w14:paraId="66193513" w14:textId="77777777" w:rsidR="00142FD3" w:rsidRDefault="00142FD3" w:rsidP="00196AB4">
      <w:pPr>
        <w:jc w:val="both"/>
      </w:pPr>
    </w:p>
    <w:p w14:paraId="7016105D" w14:textId="77777777" w:rsidR="00142FD3" w:rsidRDefault="00142FD3" w:rsidP="00196AB4">
      <w:pPr>
        <w:jc w:val="both"/>
      </w:pPr>
    </w:p>
    <w:p w14:paraId="197EA04C" w14:textId="77777777" w:rsidR="00142FD3" w:rsidRDefault="00142FD3" w:rsidP="00196AB4">
      <w:pPr>
        <w:jc w:val="both"/>
      </w:pPr>
    </w:p>
    <w:p w14:paraId="29D8354A" w14:textId="77777777" w:rsidR="00142FD3" w:rsidRDefault="00142FD3" w:rsidP="00196AB4">
      <w:pPr>
        <w:jc w:val="both"/>
      </w:pPr>
    </w:p>
    <w:p w14:paraId="66811BC4" w14:textId="77777777" w:rsidR="00142FD3" w:rsidRDefault="00142FD3" w:rsidP="00196AB4">
      <w:pPr>
        <w:jc w:val="both"/>
      </w:pPr>
    </w:p>
    <w:p w14:paraId="02131DC7" w14:textId="77777777" w:rsidR="00142FD3" w:rsidRDefault="00142FD3" w:rsidP="00196AB4">
      <w:pPr>
        <w:jc w:val="both"/>
      </w:pPr>
    </w:p>
    <w:p w14:paraId="3269FA2A" w14:textId="77777777" w:rsidR="00142FD3" w:rsidRDefault="00142FD3" w:rsidP="00196AB4">
      <w:pPr>
        <w:jc w:val="both"/>
      </w:pPr>
    </w:p>
    <w:p w14:paraId="2058ED9F" w14:textId="77777777" w:rsidR="00142FD3" w:rsidRPr="00FF430B" w:rsidRDefault="00142FD3" w:rsidP="00142FD3">
      <w:pPr>
        <w:jc w:val="right"/>
        <w:rPr>
          <w:noProof w:val="0"/>
        </w:rPr>
      </w:pPr>
      <w:r w:rsidRPr="00FF430B">
        <w:rPr>
          <w:noProof w:val="0"/>
        </w:rPr>
        <w:lastRenderedPageBreak/>
        <w:t>Anexa nr.</w:t>
      </w:r>
      <w:r>
        <w:rPr>
          <w:noProof w:val="0"/>
        </w:rPr>
        <w:t xml:space="preserve"> </w:t>
      </w:r>
      <w:r w:rsidRPr="00FF430B">
        <w:rPr>
          <w:noProof w:val="0"/>
        </w:rPr>
        <w:t>27</w:t>
      </w:r>
    </w:p>
    <w:p w14:paraId="0EA0BDFD" w14:textId="77777777" w:rsidR="00142FD3" w:rsidRPr="00FF430B" w:rsidRDefault="00142FD3" w:rsidP="00142FD3">
      <w:pPr>
        <w:jc w:val="right"/>
        <w:rPr>
          <w:noProof w:val="0"/>
        </w:rPr>
      </w:pPr>
      <w:r w:rsidRPr="00FF430B">
        <w:rPr>
          <w:noProof w:val="0"/>
        </w:rPr>
        <w:t>la Documentația standard nr._____</w:t>
      </w:r>
    </w:p>
    <w:p w14:paraId="47A5427D" w14:textId="77777777" w:rsidR="00142FD3" w:rsidRPr="00FF430B" w:rsidRDefault="00142FD3" w:rsidP="00142FD3">
      <w:pPr>
        <w:jc w:val="right"/>
        <w:rPr>
          <w:noProof w:val="0"/>
        </w:rPr>
      </w:pPr>
      <w:r w:rsidRPr="00FF430B">
        <w:rPr>
          <w:noProof w:val="0"/>
        </w:rPr>
        <w:t>din “____” ________ 20___</w:t>
      </w:r>
    </w:p>
    <w:p w14:paraId="29F49C5D" w14:textId="77777777" w:rsidR="00142FD3" w:rsidRPr="00FF430B" w:rsidRDefault="00142FD3" w:rsidP="00142FD3">
      <w:pPr>
        <w:autoSpaceDE w:val="0"/>
        <w:autoSpaceDN w:val="0"/>
        <w:adjustRightInd w:val="0"/>
        <w:ind w:right="23"/>
        <w:jc w:val="right"/>
        <w:rPr>
          <w:b/>
          <w:bCs/>
        </w:rPr>
      </w:pPr>
    </w:p>
    <w:p w14:paraId="281F654B" w14:textId="77777777" w:rsidR="00142FD3" w:rsidRPr="00FF430B" w:rsidRDefault="00142FD3" w:rsidP="00142FD3">
      <w:pPr>
        <w:autoSpaceDE w:val="0"/>
        <w:autoSpaceDN w:val="0"/>
        <w:adjustRightInd w:val="0"/>
        <w:ind w:right="23"/>
        <w:jc w:val="center"/>
        <w:rPr>
          <w:b/>
          <w:bCs/>
        </w:rPr>
      </w:pPr>
    </w:p>
    <w:p w14:paraId="577DA8FD" w14:textId="77777777" w:rsidR="00142FD3" w:rsidRPr="00FF430B" w:rsidRDefault="00142FD3" w:rsidP="00142FD3">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142FD3" w:rsidRPr="00EC30C2" w14:paraId="5E77F24B" w14:textId="77777777" w:rsidTr="008775D6">
        <w:tc>
          <w:tcPr>
            <w:tcW w:w="9640" w:type="dxa"/>
            <w:gridSpan w:val="2"/>
          </w:tcPr>
          <w:p w14:paraId="0AC8DB56" w14:textId="77777777" w:rsidR="00142FD3" w:rsidRPr="00FF430B" w:rsidRDefault="00142FD3" w:rsidP="008775D6">
            <w:pPr>
              <w:jc w:val="center"/>
              <w:rPr>
                <w:b/>
              </w:rPr>
            </w:pPr>
            <w:r w:rsidRPr="00FF430B">
              <w:rPr>
                <w:b/>
                <w:caps/>
              </w:rPr>
              <w:t>ACORD ADIȚIONAL</w:t>
            </w:r>
            <w:r w:rsidRPr="00FF430B">
              <w:rPr>
                <w:b/>
              </w:rPr>
              <w:t xml:space="preserve"> Nr.______</w:t>
            </w:r>
          </w:p>
          <w:p w14:paraId="56933B85" w14:textId="77777777" w:rsidR="00142FD3" w:rsidRPr="00FF430B" w:rsidRDefault="00142FD3" w:rsidP="008775D6">
            <w:pPr>
              <w:jc w:val="center"/>
              <w:rPr>
                <w:b/>
              </w:rPr>
            </w:pPr>
          </w:p>
          <w:p w14:paraId="695F4FE1" w14:textId="77777777" w:rsidR="00142FD3" w:rsidRPr="00FF430B" w:rsidRDefault="00142FD3" w:rsidP="008775D6">
            <w:pPr>
              <w:jc w:val="center"/>
            </w:pPr>
            <w:r w:rsidRPr="00FF430B">
              <w:t xml:space="preserve">la contractul </w:t>
            </w:r>
            <w:r>
              <w:t>n</w:t>
            </w:r>
            <w:r w:rsidRPr="00FF430B">
              <w:t>r.</w:t>
            </w:r>
            <w:r w:rsidRPr="00FF430B">
              <w:rPr>
                <w:rFonts w:eastAsia="Calibri"/>
              </w:rPr>
              <w:t>________</w:t>
            </w:r>
            <w:r w:rsidRPr="00FF430B">
              <w:t>din ”__„_________ 20___</w:t>
            </w:r>
          </w:p>
          <w:p w14:paraId="08886087" w14:textId="77777777" w:rsidR="00142FD3" w:rsidRPr="00FF430B" w:rsidRDefault="00142FD3" w:rsidP="008775D6"/>
          <w:p w14:paraId="72EBE332" w14:textId="77777777" w:rsidR="00142FD3" w:rsidRPr="00FF430B" w:rsidRDefault="00142FD3" w:rsidP="008775D6"/>
        </w:tc>
      </w:tr>
      <w:tr w:rsidR="00142FD3" w:rsidRPr="00EC30C2" w14:paraId="537B4C3E" w14:textId="77777777" w:rsidTr="008775D6">
        <w:tc>
          <w:tcPr>
            <w:tcW w:w="9640" w:type="dxa"/>
            <w:gridSpan w:val="2"/>
          </w:tcPr>
          <w:p w14:paraId="3A970E46" w14:textId="77777777" w:rsidR="00142FD3" w:rsidRPr="00FF430B" w:rsidRDefault="00142FD3" w:rsidP="008775D6">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14:paraId="500B63E7" w14:textId="77777777" w:rsidR="00142FD3" w:rsidRPr="00FF430B" w:rsidRDefault="00142FD3" w:rsidP="008775D6">
            <w:pPr>
              <w:pStyle w:val="BodyTextIndent"/>
              <w:ind w:firstLine="0"/>
              <w:rPr>
                <w:sz w:val="24"/>
                <w:szCs w:val="24"/>
              </w:rPr>
            </w:pPr>
          </w:p>
          <w:p w14:paraId="600471E7" w14:textId="77777777" w:rsidR="00142FD3" w:rsidRPr="00FF430B" w:rsidRDefault="00142FD3" w:rsidP="008775D6">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259294B8" w14:textId="77777777" w:rsidR="00142FD3" w:rsidRPr="00FF430B" w:rsidRDefault="00142FD3" w:rsidP="008775D6">
            <w:pPr>
              <w:pStyle w:val="BodyTextIndent"/>
              <w:ind w:firstLine="0"/>
              <w:rPr>
                <w:sz w:val="24"/>
                <w:szCs w:val="24"/>
              </w:rPr>
            </w:pPr>
          </w:p>
          <w:p w14:paraId="03601C9B" w14:textId="77777777" w:rsidR="00142FD3" w:rsidRPr="00FF430B" w:rsidRDefault="00142FD3" w:rsidP="008775D6">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9361DE8" w14:textId="77777777" w:rsidR="00142FD3" w:rsidRPr="00BC2141" w:rsidRDefault="00142FD3" w:rsidP="008775D6">
            <w:pPr>
              <w:pStyle w:val="NormalWeb"/>
              <w:tabs>
                <w:tab w:val="right" w:pos="10205"/>
              </w:tabs>
              <w:ind w:firstLine="0"/>
              <w:jc w:val="left"/>
              <w:rPr>
                <w:lang w:val="en-US"/>
              </w:rPr>
            </w:pPr>
          </w:p>
          <w:p w14:paraId="4C261E94" w14:textId="77777777" w:rsidR="00142FD3" w:rsidRPr="00FF430B" w:rsidRDefault="00142FD3" w:rsidP="008775D6">
            <w:pPr>
              <w:pStyle w:val="BodyTextIndent"/>
              <w:ind w:right="-1" w:firstLine="0"/>
              <w:rPr>
                <w:sz w:val="24"/>
                <w:szCs w:val="24"/>
              </w:rPr>
            </w:pPr>
            <w:r w:rsidRPr="00FF430B">
              <w:rPr>
                <w:sz w:val="24"/>
                <w:szCs w:val="24"/>
              </w:rPr>
              <w:t>Prin prezentul acord, în Contract se aplică următoarele modificări:</w:t>
            </w:r>
          </w:p>
          <w:p w14:paraId="6D6FF0AD" w14:textId="77777777" w:rsidR="00142FD3" w:rsidRPr="00FF430B" w:rsidRDefault="00142FD3" w:rsidP="00142FD3">
            <w:pPr>
              <w:pStyle w:val="ListParagraph"/>
              <w:numPr>
                <w:ilvl w:val="0"/>
                <w:numId w:val="30"/>
              </w:numPr>
            </w:pPr>
            <w:r w:rsidRPr="00FF430B">
              <w:t>________________________________________________________________________</w:t>
            </w:r>
          </w:p>
          <w:p w14:paraId="7A70FFAD" w14:textId="77777777" w:rsidR="00142FD3" w:rsidRPr="00FF430B" w:rsidRDefault="00142FD3" w:rsidP="008775D6">
            <w:pPr>
              <w:tabs>
                <w:tab w:val="right" w:pos="10205"/>
              </w:tabs>
              <w:ind w:left="1134" w:right="-1"/>
            </w:pPr>
          </w:p>
          <w:p w14:paraId="5C0D802A" w14:textId="77777777" w:rsidR="00142FD3" w:rsidRPr="00FF430B" w:rsidRDefault="00142FD3" w:rsidP="008775D6">
            <w:pPr>
              <w:ind w:right="-1" w:firstLine="567"/>
              <w:jc w:val="both"/>
            </w:pPr>
            <w:r w:rsidRPr="00FF430B">
              <w:t>Prezentul acord se consideră încheiat la data semnării lui şi intră în vigoare după înregistrarea la una din trezoreriile regionale ale Ministerului Finanțelor.</w:t>
            </w:r>
          </w:p>
          <w:p w14:paraId="0CFAAFE4" w14:textId="77777777" w:rsidR="00142FD3" w:rsidRPr="00FF430B" w:rsidRDefault="00142FD3" w:rsidP="008775D6">
            <w:pPr>
              <w:pStyle w:val="Heading2"/>
              <w:rPr>
                <w:szCs w:val="24"/>
              </w:rPr>
            </w:pPr>
          </w:p>
          <w:p w14:paraId="083A6F22" w14:textId="77777777" w:rsidR="00142FD3" w:rsidRPr="00FF430B" w:rsidRDefault="00142FD3" w:rsidP="008775D6"/>
          <w:p w14:paraId="44C632C2" w14:textId="77777777" w:rsidR="00142FD3" w:rsidRPr="00FF430B" w:rsidRDefault="00142FD3" w:rsidP="008775D6">
            <w:pPr>
              <w:jc w:val="center"/>
            </w:pPr>
            <w:r w:rsidRPr="00FF430B">
              <w:rPr>
                <w:b/>
                <w:bCs/>
                <w:noProof w:val="0"/>
              </w:rPr>
              <w:t>SEMNĂTURILE PĂRŢILOR</w:t>
            </w:r>
          </w:p>
          <w:p w14:paraId="02961A4A" w14:textId="77777777" w:rsidR="00142FD3" w:rsidRPr="00FF430B" w:rsidRDefault="00142FD3" w:rsidP="008775D6"/>
        </w:tc>
      </w:tr>
      <w:tr w:rsidR="00142FD3" w:rsidRPr="00EC30C2" w14:paraId="0D362CAF" w14:textId="77777777" w:rsidTr="008775D6">
        <w:trPr>
          <w:trHeight w:val="357"/>
        </w:trPr>
        <w:tc>
          <w:tcPr>
            <w:tcW w:w="5179" w:type="dxa"/>
            <w:vAlign w:val="center"/>
          </w:tcPr>
          <w:p w14:paraId="3C28CBAE" w14:textId="77777777" w:rsidR="00142FD3" w:rsidRPr="00FF430B" w:rsidRDefault="00142FD3" w:rsidP="008775D6">
            <w:pPr>
              <w:jc w:val="center"/>
              <w:rPr>
                <w:b/>
              </w:rPr>
            </w:pPr>
            <w:r w:rsidRPr="00FF430B">
              <w:rPr>
                <w:b/>
                <w:bCs/>
                <w:noProof w:val="0"/>
              </w:rPr>
              <w:t>ANTREPRENORUL/PRESTATORUL</w:t>
            </w:r>
          </w:p>
        </w:tc>
        <w:tc>
          <w:tcPr>
            <w:tcW w:w="4461" w:type="dxa"/>
            <w:vAlign w:val="center"/>
          </w:tcPr>
          <w:p w14:paraId="041AA4F0" w14:textId="77777777" w:rsidR="00142FD3" w:rsidRPr="00FF430B" w:rsidRDefault="00142FD3" w:rsidP="008775D6">
            <w:pPr>
              <w:jc w:val="center"/>
              <w:rPr>
                <w:noProof w:val="0"/>
              </w:rPr>
            </w:pPr>
            <w:r w:rsidRPr="00FF430B">
              <w:rPr>
                <w:b/>
                <w:bCs/>
                <w:noProof w:val="0"/>
              </w:rPr>
              <w:t>BENEFICIAR</w:t>
            </w:r>
          </w:p>
        </w:tc>
      </w:tr>
      <w:tr w:rsidR="00142FD3" w:rsidRPr="00EC30C2" w14:paraId="7FC41454" w14:textId="77777777" w:rsidTr="008775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725CF077" w14:textId="77777777" w:rsidR="00142FD3" w:rsidRPr="00FF430B" w:rsidRDefault="00142FD3" w:rsidP="008775D6"/>
        </w:tc>
        <w:tc>
          <w:tcPr>
            <w:tcW w:w="4461" w:type="dxa"/>
            <w:tcBorders>
              <w:top w:val="nil"/>
              <w:left w:val="nil"/>
              <w:bottom w:val="nil"/>
              <w:right w:val="nil"/>
            </w:tcBorders>
            <w:vAlign w:val="center"/>
          </w:tcPr>
          <w:p w14:paraId="5C175D89" w14:textId="77777777" w:rsidR="00142FD3" w:rsidRDefault="00142FD3" w:rsidP="008775D6"/>
          <w:p w14:paraId="076C2FDB" w14:textId="77777777" w:rsidR="00142FD3" w:rsidRDefault="00142FD3" w:rsidP="008775D6"/>
          <w:p w14:paraId="5C74AB4A" w14:textId="77777777" w:rsidR="00142FD3" w:rsidRDefault="00142FD3" w:rsidP="008775D6"/>
          <w:p w14:paraId="02DC21B5" w14:textId="77777777" w:rsidR="00142FD3" w:rsidRDefault="00142FD3" w:rsidP="008775D6"/>
          <w:p w14:paraId="5205DED7" w14:textId="77777777" w:rsidR="00142FD3" w:rsidRDefault="00142FD3" w:rsidP="008775D6"/>
          <w:p w14:paraId="4642BFE4" w14:textId="77777777" w:rsidR="00142FD3" w:rsidRDefault="00142FD3" w:rsidP="008775D6"/>
          <w:p w14:paraId="09C859E2" w14:textId="77777777" w:rsidR="00142FD3" w:rsidRDefault="00142FD3" w:rsidP="008775D6"/>
          <w:p w14:paraId="662CF496" w14:textId="77777777" w:rsidR="00142FD3" w:rsidRDefault="00142FD3" w:rsidP="008775D6"/>
          <w:p w14:paraId="65B01540" w14:textId="77777777" w:rsidR="00142FD3" w:rsidRDefault="00142FD3" w:rsidP="008775D6"/>
          <w:p w14:paraId="2F2C34A2" w14:textId="77777777" w:rsidR="00142FD3" w:rsidRDefault="00142FD3" w:rsidP="008775D6"/>
          <w:p w14:paraId="4DEBF268" w14:textId="77777777" w:rsidR="00142FD3" w:rsidRDefault="00142FD3" w:rsidP="008775D6"/>
          <w:p w14:paraId="6FBF6B87" w14:textId="77777777" w:rsidR="00142FD3" w:rsidRDefault="00142FD3" w:rsidP="008775D6"/>
          <w:p w14:paraId="1D8CFB87" w14:textId="77777777" w:rsidR="00142FD3" w:rsidRDefault="00142FD3" w:rsidP="008775D6"/>
          <w:p w14:paraId="449A29A8" w14:textId="77777777" w:rsidR="00142FD3" w:rsidRDefault="00142FD3" w:rsidP="008775D6"/>
          <w:p w14:paraId="693CF409" w14:textId="77777777" w:rsidR="00142FD3" w:rsidRDefault="00142FD3" w:rsidP="008775D6"/>
          <w:p w14:paraId="626AED96" w14:textId="77777777" w:rsidR="00142FD3" w:rsidRDefault="00142FD3" w:rsidP="008775D6"/>
          <w:p w14:paraId="3B29780C" w14:textId="77777777" w:rsidR="00142FD3" w:rsidRDefault="00142FD3" w:rsidP="008775D6"/>
          <w:p w14:paraId="7281FC97" w14:textId="77777777" w:rsidR="00142FD3" w:rsidRPr="00FF430B" w:rsidRDefault="00142FD3" w:rsidP="008775D6"/>
        </w:tc>
      </w:tr>
    </w:tbl>
    <w:p w14:paraId="204CD4E0" w14:textId="77777777" w:rsidR="00142FD3" w:rsidRPr="00FF430B" w:rsidRDefault="00142FD3" w:rsidP="00142FD3">
      <w:pPr>
        <w:autoSpaceDE w:val="0"/>
        <w:autoSpaceDN w:val="0"/>
        <w:adjustRightInd w:val="0"/>
        <w:ind w:right="23"/>
        <w:jc w:val="center"/>
        <w:rPr>
          <w:b/>
          <w:color w:val="000000"/>
          <w:w w:val="90"/>
        </w:rPr>
      </w:pPr>
    </w:p>
    <w:p w14:paraId="3E8F60AE" w14:textId="77777777" w:rsidR="00142FD3" w:rsidRDefault="00142FD3" w:rsidP="00142FD3">
      <w:pPr>
        <w:autoSpaceDE w:val="0"/>
        <w:autoSpaceDN w:val="0"/>
        <w:adjustRightInd w:val="0"/>
        <w:jc w:val="center"/>
        <w:rPr>
          <w:rFonts w:eastAsiaTheme="minorHAnsi"/>
          <w:noProof w:val="0"/>
        </w:rPr>
      </w:pPr>
      <w:r>
        <w:rPr>
          <w:rFonts w:eastAsiaTheme="minorHAnsi"/>
          <w:noProof w:val="0"/>
        </w:rPr>
        <w:lastRenderedPageBreak/>
        <w:t>FORMULARULF3.1</w:t>
      </w:r>
    </w:p>
    <w:p w14:paraId="1D7CBBBE" w14:textId="77777777" w:rsidR="00142FD3" w:rsidRDefault="00142FD3" w:rsidP="00142FD3">
      <w:pPr>
        <w:autoSpaceDE w:val="0"/>
        <w:autoSpaceDN w:val="0"/>
        <w:adjustRightInd w:val="0"/>
        <w:jc w:val="center"/>
        <w:rPr>
          <w:rFonts w:eastAsiaTheme="minorHAnsi"/>
          <w:noProof w:val="0"/>
        </w:rPr>
      </w:pPr>
    </w:p>
    <w:p w14:paraId="553B3B45" w14:textId="77777777" w:rsidR="00142FD3" w:rsidRDefault="00142FD3" w:rsidP="00142FD3">
      <w:pPr>
        <w:autoSpaceDE w:val="0"/>
        <w:autoSpaceDN w:val="0"/>
        <w:adjustRightInd w:val="0"/>
        <w:jc w:val="center"/>
        <w:rPr>
          <w:rFonts w:eastAsiaTheme="minorHAnsi"/>
          <w:noProof w:val="0"/>
        </w:rPr>
      </w:pPr>
      <w:r>
        <w:rPr>
          <w:rFonts w:eastAsiaTheme="minorHAnsi"/>
          <w:noProof w:val="0"/>
        </w:rPr>
        <w:t>OFERTĂ</w:t>
      </w:r>
    </w:p>
    <w:p w14:paraId="5C5D9856" w14:textId="77777777" w:rsidR="00142FD3" w:rsidRDefault="00142FD3" w:rsidP="00142FD3">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0DAA0605" w14:textId="77777777" w:rsidR="00142FD3" w:rsidRDefault="00142FD3" w:rsidP="00142FD3">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4EB59B13" w14:textId="77777777" w:rsidR="00142FD3" w:rsidRDefault="00142FD3" w:rsidP="00142FD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280AF6A7" w14:textId="77777777" w:rsidR="00142FD3" w:rsidRDefault="00142FD3" w:rsidP="00142FD3">
      <w:pPr>
        <w:autoSpaceDE w:val="0"/>
        <w:autoSpaceDN w:val="0"/>
        <w:adjustRightInd w:val="0"/>
        <w:jc w:val="both"/>
        <w:rPr>
          <w:rFonts w:eastAsiaTheme="minorHAnsi"/>
          <w:noProof w:val="0"/>
        </w:rPr>
      </w:pPr>
      <w:r>
        <w:rPr>
          <w:rFonts w:eastAsiaTheme="minorHAnsi"/>
          <w:noProof w:val="0"/>
        </w:rPr>
        <w:t>Stimaţi domni,</w:t>
      </w:r>
    </w:p>
    <w:p w14:paraId="47A53AD6" w14:textId="77777777" w:rsidR="00142FD3" w:rsidRDefault="00142FD3" w:rsidP="00142FD3">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8CEF93D" w14:textId="77777777" w:rsidR="00142FD3" w:rsidRDefault="00142FD3" w:rsidP="00142FD3">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273C564E" w14:textId="77777777" w:rsidR="00142FD3" w:rsidRDefault="00142FD3" w:rsidP="00142FD3">
      <w:pPr>
        <w:autoSpaceDE w:val="0"/>
        <w:autoSpaceDN w:val="0"/>
        <w:adjustRightInd w:val="0"/>
        <w:jc w:val="both"/>
        <w:rPr>
          <w:rFonts w:eastAsiaTheme="minorHAnsi"/>
          <w:noProof w:val="0"/>
        </w:rPr>
      </w:pPr>
      <w:r>
        <w:rPr>
          <w:rFonts w:eastAsiaTheme="minorHAnsi"/>
          <w:noProof w:val="0"/>
        </w:rPr>
        <w:t>(denumirea, numele ofertantului)</w:t>
      </w:r>
    </w:p>
    <w:p w14:paraId="50C7AA34" w14:textId="77777777" w:rsidR="00142FD3" w:rsidRDefault="00142FD3" w:rsidP="00142FD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16D96BC1" w14:textId="77777777" w:rsidR="00142FD3" w:rsidRDefault="00142FD3" w:rsidP="00142FD3">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2E077CF1" w14:textId="77777777" w:rsidR="00142FD3" w:rsidRDefault="00142FD3" w:rsidP="00142FD3">
      <w:pPr>
        <w:autoSpaceDE w:val="0"/>
        <w:autoSpaceDN w:val="0"/>
        <w:adjustRightInd w:val="0"/>
        <w:jc w:val="both"/>
        <w:rPr>
          <w:rFonts w:eastAsiaTheme="minorHAnsi"/>
          <w:noProof w:val="0"/>
        </w:rPr>
      </w:pPr>
      <w:r>
        <w:rPr>
          <w:rFonts w:eastAsiaTheme="minorHAnsi"/>
          <w:noProof w:val="0"/>
        </w:rPr>
        <w:t xml:space="preserve">                                                                                      (denumirea lucrării)</w:t>
      </w:r>
    </w:p>
    <w:p w14:paraId="7050FB5F" w14:textId="77777777" w:rsidR="00142FD3" w:rsidRDefault="00142FD3" w:rsidP="00142FD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DC852D6" w14:textId="77777777" w:rsidR="00142FD3" w:rsidRDefault="00142FD3" w:rsidP="00142FD3">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391EC82A" w14:textId="77777777" w:rsidR="00142FD3" w:rsidRDefault="00142FD3" w:rsidP="00142FD3">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6CF1C6CD" w14:textId="77777777" w:rsidR="00142FD3" w:rsidRPr="00EE0351" w:rsidRDefault="00142FD3" w:rsidP="00142FD3">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1264949F" w14:textId="77777777" w:rsidR="00142FD3" w:rsidRDefault="00142FD3" w:rsidP="00142FD3">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37A64BD6" w14:textId="77777777" w:rsidR="00142FD3" w:rsidRDefault="00142FD3" w:rsidP="00142FD3">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01B833CD" w14:textId="77777777" w:rsidR="00142FD3" w:rsidRDefault="00142FD3" w:rsidP="00142FD3">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12A7F7E6" w14:textId="77777777" w:rsidR="00142FD3" w:rsidRDefault="00142FD3" w:rsidP="00142FD3">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50DDDD6A" w14:textId="77777777" w:rsidR="00142FD3" w:rsidRDefault="00142FD3" w:rsidP="00142FD3">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6A841874" w14:textId="77777777" w:rsidR="00142FD3" w:rsidRDefault="00142FD3" w:rsidP="00142FD3">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68AAF806" w14:textId="77777777" w:rsidR="00142FD3" w:rsidRDefault="00142FD3" w:rsidP="00142FD3">
      <w:pPr>
        <w:autoSpaceDE w:val="0"/>
        <w:autoSpaceDN w:val="0"/>
        <w:adjustRightInd w:val="0"/>
        <w:jc w:val="both"/>
        <w:rPr>
          <w:rFonts w:eastAsiaTheme="minorHAnsi"/>
          <w:noProof w:val="0"/>
        </w:rPr>
      </w:pPr>
      <w:r>
        <w:rPr>
          <w:rFonts w:eastAsiaTheme="minorHAnsi"/>
          <w:noProof w:val="0"/>
        </w:rPr>
        <w:t xml:space="preserve">              (ziua/luna/anul)        </w:t>
      </w:r>
    </w:p>
    <w:p w14:paraId="01F9EEE0" w14:textId="77777777" w:rsidR="00142FD3" w:rsidRDefault="00142FD3" w:rsidP="00142FD3">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6C4DC20B" w14:textId="77777777" w:rsidR="00142FD3" w:rsidRDefault="00142FD3" w:rsidP="00142FD3">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7E1A0273" w14:textId="77777777" w:rsidR="00142FD3" w:rsidRDefault="00142FD3" w:rsidP="00142FD3">
      <w:pPr>
        <w:autoSpaceDE w:val="0"/>
        <w:autoSpaceDN w:val="0"/>
        <w:adjustRightInd w:val="0"/>
        <w:jc w:val="both"/>
        <w:rPr>
          <w:rFonts w:eastAsiaTheme="minorHAnsi"/>
          <w:noProof w:val="0"/>
        </w:rPr>
      </w:pPr>
      <w:r>
        <w:rPr>
          <w:rFonts w:eastAsiaTheme="minorHAnsi"/>
          <w:noProof w:val="0"/>
        </w:rPr>
        <w:t>Alături de oferta de bază:</w:t>
      </w:r>
    </w:p>
    <w:p w14:paraId="46DD009F" w14:textId="77777777" w:rsidR="00142FD3" w:rsidRDefault="00142FD3" w:rsidP="00142FD3">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276D9D91" w14:textId="77777777" w:rsidR="00142FD3" w:rsidRDefault="00142FD3" w:rsidP="00142FD3">
      <w:pPr>
        <w:autoSpaceDE w:val="0"/>
        <w:autoSpaceDN w:val="0"/>
        <w:adjustRightInd w:val="0"/>
        <w:jc w:val="both"/>
        <w:rPr>
          <w:rFonts w:eastAsiaTheme="minorHAnsi"/>
          <w:noProof w:val="0"/>
        </w:rPr>
      </w:pPr>
      <w:r>
        <w:rPr>
          <w:rFonts w:eastAsiaTheme="minorHAnsi"/>
          <w:noProof w:val="0"/>
        </w:rPr>
        <w:t xml:space="preserve"> nu depunem ofertă alternativă.</w:t>
      </w:r>
    </w:p>
    <w:p w14:paraId="33429A4B" w14:textId="77777777" w:rsidR="00142FD3" w:rsidRDefault="00142FD3" w:rsidP="00142FD3">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1D260830" w14:textId="77777777" w:rsidR="00142FD3" w:rsidRDefault="00142FD3" w:rsidP="00142FD3">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5714E437" w14:textId="77777777" w:rsidR="00142FD3" w:rsidRDefault="00142FD3" w:rsidP="00142FD3">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5783F675" w14:textId="77777777" w:rsidR="00142FD3" w:rsidRDefault="00142FD3" w:rsidP="00142FD3">
      <w:pPr>
        <w:autoSpaceDE w:val="0"/>
        <w:autoSpaceDN w:val="0"/>
        <w:adjustRightInd w:val="0"/>
        <w:jc w:val="both"/>
        <w:rPr>
          <w:rFonts w:eastAsiaTheme="minorHAnsi"/>
          <w:noProof w:val="0"/>
        </w:rPr>
      </w:pPr>
    </w:p>
    <w:p w14:paraId="7C92D698" w14:textId="77777777" w:rsidR="00142FD3" w:rsidRDefault="00142FD3" w:rsidP="00142FD3">
      <w:pPr>
        <w:autoSpaceDE w:val="0"/>
        <w:autoSpaceDN w:val="0"/>
        <w:adjustRightInd w:val="0"/>
        <w:jc w:val="both"/>
        <w:rPr>
          <w:rFonts w:eastAsiaTheme="minorHAnsi"/>
          <w:noProof w:val="0"/>
        </w:rPr>
      </w:pPr>
      <w:r>
        <w:rPr>
          <w:rFonts w:eastAsiaTheme="minorHAnsi"/>
          <w:noProof w:val="0"/>
        </w:rPr>
        <w:t>Data____________/__________/___________</w:t>
      </w:r>
    </w:p>
    <w:p w14:paraId="283F7B3C" w14:textId="77777777" w:rsidR="00142FD3" w:rsidRDefault="00142FD3" w:rsidP="00142FD3">
      <w:pPr>
        <w:autoSpaceDE w:val="0"/>
        <w:autoSpaceDN w:val="0"/>
        <w:adjustRightInd w:val="0"/>
        <w:jc w:val="both"/>
        <w:rPr>
          <w:rFonts w:eastAsiaTheme="minorHAnsi"/>
          <w:noProof w:val="0"/>
          <w:lang w:val="en-US"/>
        </w:rPr>
      </w:pPr>
      <w:r>
        <w:rPr>
          <w:rFonts w:eastAsiaTheme="minorHAnsi"/>
          <w:noProof w:val="0"/>
        </w:rPr>
        <w:lastRenderedPageBreak/>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26676392" w14:textId="77777777" w:rsidR="00142FD3" w:rsidRDefault="00142FD3" w:rsidP="00142FD3">
      <w:pPr>
        <w:autoSpaceDE w:val="0"/>
        <w:autoSpaceDN w:val="0"/>
        <w:adjustRightInd w:val="0"/>
        <w:jc w:val="both"/>
        <w:rPr>
          <w:rFonts w:eastAsiaTheme="minorHAnsi"/>
          <w:noProof w:val="0"/>
        </w:rPr>
      </w:pPr>
      <w:r>
        <w:rPr>
          <w:rFonts w:eastAsiaTheme="minorHAnsi"/>
          <w:noProof w:val="0"/>
        </w:rPr>
        <w:t>(denumirea/numele ofertantului)</w:t>
      </w:r>
    </w:p>
    <w:p w14:paraId="6763A969" w14:textId="77777777" w:rsidR="00142FD3" w:rsidRDefault="00142FD3" w:rsidP="00142FD3">
      <w:pPr>
        <w:autoSpaceDE w:val="0"/>
        <w:autoSpaceDN w:val="0"/>
        <w:adjustRightInd w:val="0"/>
        <w:jc w:val="both"/>
        <w:rPr>
          <w:rFonts w:eastAsiaTheme="minorHAnsi"/>
          <w:noProof w:val="0"/>
        </w:rPr>
      </w:pPr>
    </w:p>
    <w:p w14:paraId="75670505" w14:textId="77777777" w:rsidR="00142FD3" w:rsidRDefault="00142FD3" w:rsidP="00142FD3">
      <w:pPr>
        <w:autoSpaceDE w:val="0"/>
        <w:autoSpaceDN w:val="0"/>
        <w:adjustRightInd w:val="0"/>
        <w:jc w:val="both"/>
        <w:rPr>
          <w:rFonts w:eastAsiaTheme="minorHAnsi"/>
          <w:noProof w:val="0"/>
        </w:rPr>
      </w:pPr>
    </w:p>
    <w:p w14:paraId="0C3895E4" w14:textId="77777777" w:rsidR="00142FD3" w:rsidRDefault="00142FD3" w:rsidP="00142FD3">
      <w:pPr>
        <w:autoSpaceDE w:val="0"/>
        <w:autoSpaceDN w:val="0"/>
        <w:adjustRightInd w:val="0"/>
        <w:jc w:val="both"/>
        <w:rPr>
          <w:rFonts w:eastAsiaTheme="minorHAnsi"/>
          <w:noProof w:val="0"/>
        </w:rPr>
      </w:pPr>
    </w:p>
    <w:p w14:paraId="71DB1614" w14:textId="77777777" w:rsidR="00142FD3" w:rsidRDefault="00142FD3" w:rsidP="00142FD3">
      <w:pPr>
        <w:autoSpaceDE w:val="0"/>
        <w:autoSpaceDN w:val="0"/>
        <w:adjustRightInd w:val="0"/>
        <w:jc w:val="both"/>
        <w:rPr>
          <w:rFonts w:eastAsiaTheme="minorHAnsi"/>
          <w:noProof w:val="0"/>
        </w:rPr>
      </w:pPr>
      <w:r>
        <w:rPr>
          <w:rFonts w:eastAsiaTheme="minorHAnsi"/>
          <w:noProof w:val="0"/>
        </w:rPr>
        <w:t>ANEXĂ LA OFERTĂ</w:t>
      </w:r>
    </w:p>
    <w:p w14:paraId="7CEAFDB0" w14:textId="77777777" w:rsidR="00142FD3" w:rsidRDefault="00142FD3" w:rsidP="00142FD3">
      <w:pPr>
        <w:autoSpaceDE w:val="0"/>
        <w:autoSpaceDN w:val="0"/>
        <w:adjustRightInd w:val="0"/>
        <w:jc w:val="both"/>
        <w:rPr>
          <w:rFonts w:eastAsiaTheme="minorHAnsi"/>
          <w:noProof w:val="0"/>
        </w:rPr>
      </w:pPr>
    </w:p>
    <w:p w14:paraId="5E135607" w14:textId="77777777" w:rsidR="00142FD3" w:rsidRDefault="00142FD3" w:rsidP="00142FD3">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26D82595" w14:textId="77777777" w:rsidR="00142FD3" w:rsidRDefault="00142FD3" w:rsidP="00142FD3">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4D269334" w14:textId="77777777" w:rsidR="00142FD3" w:rsidRDefault="00142FD3" w:rsidP="00142FD3">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5BEA1612" w14:textId="77777777" w:rsidR="00142FD3" w:rsidRDefault="00142FD3" w:rsidP="00142FD3">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3E5D84C2" w14:textId="77777777" w:rsidR="00142FD3" w:rsidRDefault="00142FD3" w:rsidP="00142FD3">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24BAE69D" w14:textId="77777777" w:rsidR="00142FD3" w:rsidRDefault="00142FD3" w:rsidP="00142FD3">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312DCA3C" w14:textId="77777777" w:rsidR="00142FD3" w:rsidRDefault="00142FD3" w:rsidP="00142FD3">
      <w:pPr>
        <w:autoSpaceDE w:val="0"/>
        <w:autoSpaceDN w:val="0"/>
        <w:adjustRightInd w:val="0"/>
        <w:jc w:val="both"/>
        <w:rPr>
          <w:rFonts w:eastAsiaTheme="minorHAnsi"/>
          <w:noProof w:val="0"/>
        </w:rPr>
      </w:pPr>
    </w:p>
    <w:p w14:paraId="44B4384A" w14:textId="77777777" w:rsidR="00142FD3" w:rsidRDefault="00142FD3" w:rsidP="00142FD3">
      <w:pPr>
        <w:autoSpaceDE w:val="0"/>
        <w:autoSpaceDN w:val="0"/>
        <w:adjustRightInd w:val="0"/>
        <w:jc w:val="both"/>
        <w:rPr>
          <w:rFonts w:eastAsiaTheme="minorHAnsi"/>
          <w:noProof w:val="0"/>
        </w:rPr>
      </w:pPr>
      <w:r>
        <w:rPr>
          <w:rFonts w:eastAsiaTheme="minorHAnsi"/>
          <w:noProof w:val="0"/>
        </w:rPr>
        <w:t xml:space="preserve">Ofertant,                                                               </w:t>
      </w:r>
    </w:p>
    <w:p w14:paraId="50E03637" w14:textId="77777777" w:rsidR="00142FD3" w:rsidRDefault="00142FD3" w:rsidP="00142FD3">
      <w:pPr>
        <w:autoSpaceDE w:val="0"/>
        <w:autoSpaceDN w:val="0"/>
        <w:adjustRightInd w:val="0"/>
        <w:jc w:val="both"/>
        <w:rPr>
          <w:rFonts w:eastAsiaTheme="minorHAnsi"/>
          <w:noProof w:val="0"/>
        </w:rPr>
      </w:pPr>
      <w:r>
        <w:rPr>
          <w:rFonts w:eastAsiaTheme="minorHAnsi"/>
          <w:noProof w:val="0"/>
        </w:rPr>
        <w:t xml:space="preserve">_______________________  </w:t>
      </w:r>
    </w:p>
    <w:p w14:paraId="448CB2D3" w14:textId="77777777" w:rsidR="00142FD3" w:rsidRDefault="00142FD3" w:rsidP="00142FD3">
      <w:pPr>
        <w:autoSpaceDE w:val="0"/>
        <w:autoSpaceDN w:val="0"/>
        <w:adjustRightInd w:val="0"/>
        <w:jc w:val="both"/>
        <w:rPr>
          <w:rFonts w:eastAsiaTheme="minorHAnsi"/>
          <w:noProof w:val="0"/>
        </w:rPr>
      </w:pPr>
      <w:r>
        <w:rPr>
          <w:rFonts w:eastAsiaTheme="minorHAnsi"/>
          <w:noProof w:val="0"/>
        </w:rPr>
        <w:t xml:space="preserve">          (semnătura autorizată)</w:t>
      </w:r>
    </w:p>
    <w:p w14:paraId="64B51022" w14:textId="77777777" w:rsidR="00142FD3" w:rsidRDefault="00142FD3" w:rsidP="00142FD3">
      <w:pPr>
        <w:jc w:val="both"/>
      </w:pPr>
    </w:p>
    <w:p w14:paraId="1138CD22" w14:textId="77777777" w:rsidR="00142FD3" w:rsidRDefault="00142FD3" w:rsidP="00142FD3">
      <w:pPr>
        <w:jc w:val="both"/>
      </w:pPr>
    </w:p>
    <w:p w14:paraId="4B225097" w14:textId="77777777" w:rsidR="00142FD3" w:rsidRDefault="00142FD3" w:rsidP="00142FD3">
      <w:pPr>
        <w:jc w:val="both"/>
      </w:pPr>
    </w:p>
    <w:p w14:paraId="7E7A9661" w14:textId="77777777" w:rsidR="00142FD3" w:rsidRDefault="00142FD3" w:rsidP="00142FD3">
      <w:pPr>
        <w:jc w:val="both"/>
      </w:pPr>
    </w:p>
    <w:p w14:paraId="3FE80C29" w14:textId="77777777" w:rsidR="00142FD3" w:rsidRDefault="00142FD3" w:rsidP="00142FD3">
      <w:pPr>
        <w:jc w:val="both"/>
      </w:pPr>
    </w:p>
    <w:p w14:paraId="442763BA" w14:textId="77777777" w:rsidR="00142FD3" w:rsidRDefault="00142FD3" w:rsidP="00142FD3">
      <w:pPr>
        <w:jc w:val="both"/>
      </w:pPr>
    </w:p>
    <w:p w14:paraId="3629A073" w14:textId="77777777" w:rsidR="00142FD3" w:rsidRDefault="00142FD3" w:rsidP="00142FD3">
      <w:pPr>
        <w:jc w:val="both"/>
      </w:pPr>
    </w:p>
    <w:p w14:paraId="75FD395C" w14:textId="77777777" w:rsidR="00142FD3" w:rsidRDefault="00142FD3" w:rsidP="00142FD3">
      <w:pPr>
        <w:jc w:val="both"/>
      </w:pPr>
    </w:p>
    <w:p w14:paraId="0E8E799B" w14:textId="77777777" w:rsidR="00142FD3" w:rsidRDefault="00142FD3" w:rsidP="00142FD3">
      <w:pPr>
        <w:jc w:val="both"/>
      </w:pPr>
    </w:p>
    <w:p w14:paraId="0ADBFA77" w14:textId="77777777" w:rsidR="00142FD3" w:rsidRDefault="00142FD3" w:rsidP="00142FD3">
      <w:pPr>
        <w:jc w:val="both"/>
      </w:pPr>
    </w:p>
    <w:p w14:paraId="342461D3" w14:textId="77777777" w:rsidR="00142FD3" w:rsidRDefault="00142FD3" w:rsidP="00142FD3">
      <w:pPr>
        <w:jc w:val="both"/>
      </w:pPr>
    </w:p>
    <w:p w14:paraId="72C9B723" w14:textId="77777777" w:rsidR="00142FD3" w:rsidRDefault="00142FD3" w:rsidP="00142FD3">
      <w:pPr>
        <w:jc w:val="both"/>
      </w:pPr>
    </w:p>
    <w:p w14:paraId="3F83B19A" w14:textId="77777777" w:rsidR="00142FD3" w:rsidRDefault="00142FD3" w:rsidP="00142FD3">
      <w:pPr>
        <w:jc w:val="both"/>
      </w:pPr>
    </w:p>
    <w:p w14:paraId="3A412C66" w14:textId="77777777" w:rsidR="00142FD3" w:rsidRDefault="00142FD3" w:rsidP="00142FD3">
      <w:pPr>
        <w:jc w:val="both"/>
      </w:pPr>
    </w:p>
    <w:p w14:paraId="71511B85" w14:textId="77777777" w:rsidR="00142FD3" w:rsidRDefault="00142FD3" w:rsidP="00142FD3">
      <w:pPr>
        <w:jc w:val="both"/>
      </w:pPr>
    </w:p>
    <w:p w14:paraId="4F99AEAF" w14:textId="77777777" w:rsidR="00142FD3" w:rsidRDefault="00142FD3" w:rsidP="00142FD3">
      <w:pPr>
        <w:jc w:val="both"/>
      </w:pPr>
    </w:p>
    <w:p w14:paraId="55CF42AB" w14:textId="77777777" w:rsidR="00142FD3" w:rsidRDefault="00142FD3" w:rsidP="00142FD3">
      <w:pPr>
        <w:jc w:val="both"/>
      </w:pPr>
    </w:p>
    <w:p w14:paraId="0B3D84D3" w14:textId="77777777" w:rsidR="00142FD3" w:rsidRDefault="00142FD3" w:rsidP="00142FD3">
      <w:pPr>
        <w:jc w:val="both"/>
      </w:pPr>
    </w:p>
    <w:p w14:paraId="521D38F1" w14:textId="77777777" w:rsidR="00142FD3" w:rsidRDefault="00142FD3" w:rsidP="00142FD3">
      <w:pPr>
        <w:jc w:val="both"/>
      </w:pPr>
    </w:p>
    <w:p w14:paraId="461E486C" w14:textId="77777777" w:rsidR="00142FD3" w:rsidRDefault="00142FD3" w:rsidP="00142FD3">
      <w:pPr>
        <w:jc w:val="both"/>
      </w:pPr>
    </w:p>
    <w:p w14:paraId="12CD2D08" w14:textId="77777777" w:rsidR="00142FD3" w:rsidRDefault="00142FD3" w:rsidP="00142FD3">
      <w:pPr>
        <w:jc w:val="both"/>
      </w:pPr>
    </w:p>
    <w:p w14:paraId="64453E8E" w14:textId="77777777" w:rsidR="00142FD3" w:rsidRDefault="00142FD3" w:rsidP="00142FD3">
      <w:pPr>
        <w:jc w:val="both"/>
      </w:pPr>
    </w:p>
    <w:p w14:paraId="4F7DC5B2" w14:textId="77777777" w:rsidR="00142FD3" w:rsidRDefault="00142FD3" w:rsidP="00142FD3">
      <w:pPr>
        <w:jc w:val="both"/>
      </w:pPr>
    </w:p>
    <w:p w14:paraId="27161E06" w14:textId="77777777" w:rsidR="00142FD3" w:rsidRDefault="00142FD3" w:rsidP="00142FD3">
      <w:pPr>
        <w:jc w:val="both"/>
      </w:pPr>
    </w:p>
    <w:p w14:paraId="168A9649" w14:textId="77777777" w:rsidR="00142FD3" w:rsidRDefault="00142FD3" w:rsidP="00142FD3">
      <w:pPr>
        <w:jc w:val="both"/>
      </w:pPr>
    </w:p>
    <w:p w14:paraId="5DB43AA5" w14:textId="77777777" w:rsidR="00142FD3" w:rsidRDefault="00142FD3" w:rsidP="00142FD3">
      <w:pPr>
        <w:jc w:val="both"/>
      </w:pPr>
    </w:p>
    <w:p w14:paraId="663ABAC2" w14:textId="77777777" w:rsidR="00142FD3" w:rsidRDefault="00142FD3" w:rsidP="00142FD3">
      <w:pPr>
        <w:jc w:val="both"/>
      </w:pPr>
    </w:p>
    <w:p w14:paraId="761B971D" w14:textId="77777777" w:rsidR="00142FD3" w:rsidRDefault="00142FD3" w:rsidP="00142FD3">
      <w:pPr>
        <w:jc w:val="both"/>
      </w:pPr>
    </w:p>
    <w:p w14:paraId="1B81304B" w14:textId="77777777" w:rsidR="00142FD3" w:rsidRDefault="00142FD3" w:rsidP="00142FD3">
      <w:pPr>
        <w:jc w:val="both"/>
      </w:pPr>
    </w:p>
    <w:p w14:paraId="4626715B" w14:textId="77777777" w:rsidR="00142FD3" w:rsidRDefault="00142FD3" w:rsidP="00142FD3">
      <w:pPr>
        <w:jc w:val="right"/>
        <w:rPr>
          <w:sz w:val="26"/>
          <w:szCs w:val="26"/>
          <w:lang w:val="ro-MO"/>
        </w:rPr>
      </w:pPr>
      <w:r>
        <w:rPr>
          <w:sz w:val="26"/>
          <w:szCs w:val="26"/>
          <w:lang w:val="ro-MO"/>
        </w:rPr>
        <w:t>APROB</w:t>
      </w:r>
      <w:bookmarkStart w:id="63" w:name="_GoBack"/>
      <w:bookmarkEnd w:id="63"/>
      <w:r>
        <w:rPr>
          <w:sz w:val="26"/>
          <w:szCs w:val="26"/>
          <w:lang w:val="ro-MO"/>
        </w:rPr>
        <w:t xml:space="preserve">AT </w:t>
      </w:r>
    </w:p>
    <w:p w14:paraId="4BD78E2B" w14:textId="77777777" w:rsidR="00142FD3" w:rsidRDefault="00142FD3" w:rsidP="00142FD3">
      <w:pPr>
        <w:jc w:val="right"/>
        <w:rPr>
          <w:sz w:val="26"/>
          <w:szCs w:val="26"/>
          <w:lang w:val="ro-MO"/>
        </w:rPr>
      </w:pPr>
      <w:r>
        <w:rPr>
          <w:sz w:val="26"/>
          <w:szCs w:val="26"/>
          <w:lang w:val="ro-MO"/>
        </w:rPr>
        <w:t xml:space="preserve">prin Ordinul </w:t>
      </w:r>
    </w:p>
    <w:p w14:paraId="2775E6DB" w14:textId="77777777" w:rsidR="00142FD3" w:rsidRDefault="00142FD3" w:rsidP="00142FD3">
      <w:pPr>
        <w:jc w:val="right"/>
        <w:rPr>
          <w:sz w:val="26"/>
          <w:szCs w:val="26"/>
          <w:lang w:val="ro-MO"/>
        </w:rPr>
      </w:pPr>
      <w:r>
        <w:rPr>
          <w:sz w:val="26"/>
          <w:szCs w:val="26"/>
          <w:lang w:val="ro-MO"/>
        </w:rPr>
        <w:t>Ministrului Finanțelor</w:t>
      </w:r>
    </w:p>
    <w:p w14:paraId="7126343A" w14:textId="77777777" w:rsidR="00142FD3" w:rsidRDefault="00142FD3" w:rsidP="00142FD3">
      <w:pPr>
        <w:jc w:val="right"/>
        <w:rPr>
          <w:sz w:val="28"/>
          <w:szCs w:val="28"/>
          <w:lang w:val="ro-MO"/>
        </w:rPr>
      </w:pPr>
      <w:r>
        <w:rPr>
          <w:sz w:val="26"/>
          <w:szCs w:val="26"/>
          <w:lang w:val="ro-MO"/>
        </w:rPr>
        <w:t xml:space="preserve">                                               nr. 145  din 24 noiembrie 2020   </w:t>
      </w:r>
      <w:r>
        <w:rPr>
          <w:sz w:val="28"/>
          <w:szCs w:val="28"/>
          <w:lang w:val="ro-MO"/>
        </w:rPr>
        <w:t xml:space="preserve">       </w:t>
      </w:r>
    </w:p>
    <w:p w14:paraId="61AE78A6" w14:textId="77777777" w:rsidR="00142FD3" w:rsidRDefault="00142FD3" w:rsidP="00142FD3">
      <w:pPr>
        <w:tabs>
          <w:tab w:val="left" w:pos="567"/>
        </w:tabs>
        <w:rPr>
          <w:rFonts w:eastAsia="Calibri"/>
          <w:b/>
          <w:lang w:val="ro-MO"/>
        </w:rPr>
      </w:pPr>
    </w:p>
    <w:p w14:paraId="7D576193" w14:textId="77777777" w:rsidR="00142FD3" w:rsidRDefault="00142FD3" w:rsidP="00142FD3">
      <w:pPr>
        <w:tabs>
          <w:tab w:val="left" w:pos="567"/>
        </w:tabs>
        <w:rPr>
          <w:rFonts w:eastAsia="Calibri"/>
          <w:b/>
        </w:rPr>
      </w:pPr>
    </w:p>
    <w:p w14:paraId="1C474C7A" w14:textId="77777777" w:rsidR="00142FD3" w:rsidRDefault="00142FD3" w:rsidP="00142FD3">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764D9266" w14:textId="77777777" w:rsidR="00142FD3" w:rsidRDefault="00142FD3" w:rsidP="00142FD3">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18F64818" w14:textId="77777777" w:rsidR="00142FD3" w:rsidRDefault="00142FD3" w:rsidP="00142FD3">
      <w:pPr>
        <w:keepNext/>
        <w:spacing w:line="240" w:lineRule="exact"/>
        <w:jc w:val="both"/>
        <w:outlineLvl w:val="0"/>
        <w:rPr>
          <w:rFonts w:eastAsia="Calibri"/>
          <w:b/>
          <w:bCs/>
          <w:sz w:val="26"/>
          <w:szCs w:val="26"/>
          <w:lang w:eastAsia="ro-RO"/>
        </w:rPr>
      </w:pPr>
    </w:p>
    <w:p w14:paraId="3B389012" w14:textId="77777777" w:rsidR="00142FD3" w:rsidRDefault="00142FD3" w:rsidP="00142FD3">
      <w:pPr>
        <w:jc w:val="center"/>
        <w:rPr>
          <w:rFonts w:eastAsia="Calibri"/>
          <w:b/>
          <w:sz w:val="26"/>
          <w:szCs w:val="26"/>
        </w:rPr>
      </w:pPr>
    </w:p>
    <w:p w14:paraId="03FBC3BB" w14:textId="77777777" w:rsidR="00142FD3" w:rsidRDefault="00142FD3" w:rsidP="00142FD3">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C909175" w14:textId="77777777" w:rsidR="00142FD3" w:rsidRDefault="00142FD3" w:rsidP="00142FD3">
      <w:pPr>
        <w:shd w:val="clear" w:color="auto" w:fill="FFFFFF"/>
        <w:ind w:firstLine="1077"/>
        <w:rPr>
          <w:rFonts w:eastAsia="Calibri"/>
          <w:spacing w:val="-1"/>
          <w:sz w:val="26"/>
          <w:szCs w:val="26"/>
        </w:rPr>
      </w:pPr>
    </w:p>
    <w:p w14:paraId="01291C03" w14:textId="77777777" w:rsidR="00142FD3" w:rsidRDefault="00142FD3" w:rsidP="00142FD3">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142FD3" w14:paraId="62E04616" w14:textId="77777777" w:rsidTr="008775D6">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1243EC9" w14:textId="77777777" w:rsidR="00142FD3" w:rsidRDefault="00142FD3" w:rsidP="008775D6">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0689787F" w14:textId="77777777" w:rsidR="00142FD3" w:rsidRDefault="00142FD3" w:rsidP="008775D6">
            <w:pPr>
              <w:jc w:val="center"/>
              <w:rPr>
                <w:rFonts w:eastAsia="Calibri"/>
                <w:spacing w:val="-1"/>
                <w:sz w:val="26"/>
                <w:szCs w:val="26"/>
              </w:rPr>
            </w:pPr>
            <w:r>
              <w:rPr>
                <w:rFonts w:eastAsia="Calibri"/>
                <w:spacing w:val="-1"/>
                <w:sz w:val="26"/>
                <w:szCs w:val="26"/>
              </w:rPr>
              <w:t>IDNP al beneficiarului efectiv</w:t>
            </w:r>
          </w:p>
        </w:tc>
      </w:tr>
      <w:tr w:rsidR="00142FD3" w14:paraId="38F88922" w14:textId="77777777" w:rsidTr="008775D6">
        <w:tc>
          <w:tcPr>
            <w:tcW w:w="4219" w:type="dxa"/>
            <w:tcBorders>
              <w:top w:val="single" w:sz="4" w:space="0" w:color="000000"/>
              <w:left w:val="single" w:sz="4" w:space="0" w:color="000000"/>
              <w:bottom w:val="single" w:sz="4" w:space="0" w:color="000000"/>
              <w:right w:val="single" w:sz="4" w:space="0" w:color="000000"/>
            </w:tcBorders>
          </w:tcPr>
          <w:p w14:paraId="50EDA70D" w14:textId="77777777" w:rsidR="00142FD3" w:rsidRDefault="00142FD3" w:rsidP="008775D6">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482E72D7" w14:textId="77777777" w:rsidR="00142FD3" w:rsidRDefault="00142FD3" w:rsidP="008775D6">
            <w:pPr>
              <w:rPr>
                <w:rFonts w:eastAsia="Calibri"/>
                <w:spacing w:val="-1"/>
                <w:sz w:val="26"/>
                <w:szCs w:val="26"/>
              </w:rPr>
            </w:pPr>
          </w:p>
        </w:tc>
      </w:tr>
      <w:tr w:rsidR="00142FD3" w14:paraId="58C9DB03" w14:textId="77777777" w:rsidTr="008775D6">
        <w:tc>
          <w:tcPr>
            <w:tcW w:w="4219" w:type="dxa"/>
            <w:tcBorders>
              <w:top w:val="single" w:sz="4" w:space="0" w:color="000000"/>
              <w:left w:val="single" w:sz="4" w:space="0" w:color="000000"/>
              <w:bottom w:val="single" w:sz="4" w:space="0" w:color="000000"/>
              <w:right w:val="single" w:sz="4" w:space="0" w:color="000000"/>
            </w:tcBorders>
          </w:tcPr>
          <w:p w14:paraId="31B1ADD3" w14:textId="77777777" w:rsidR="00142FD3" w:rsidRDefault="00142FD3" w:rsidP="008775D6">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086654A4" w14:textId="77777777" w:rsidR="00142FD3" w:rsidRDefault="00142FD3" w:rsidP="008775D6">
            <w:pPr>
              <w:rPr>
                <w:rFonts w:eastAsia="Calibri"/>
                <w:spacing w:val="-1"/>
                <w:sz w:val="26"/>
                <w:szCs w:val="26"/>
              </w:rPr>
            </w:pPr>
          </w:p>
        </w:tc>
      </w:tr>
      <w:tr w:rsidR="00142FD3" w14:paraId="7BC9DE0F" w14:textId="77777777" w:rsidTr="008775D6">
        <w:tc>
          <w:tcPr>
            <w:tcW w:w="4219" w:type="dxa"/>
            <w:tcBorders>
              <w:top w:val="single" w:sz="4" w:space="0" w:color="000000"/>
              <w:left w:val="single" w:sz="4" w:space="0" w:color="000000"/>
              <w:bottom w:val="single" w:sz="4" w:space="0" w:color="000000"/>
              <w:right w:val="single" w:sz="4" w:space="0" w:color="000000"/>
            </w:tcBorders>
          </w:tcPr>
          <w:p w14:paraId="52E3EE36" w14:textId="77777777" w:rsidR="00142FD3" w:rsidRDefault="00142FD3" w:rsidP="008775D6">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0D366B95" w14:textId="77777777" w:rsidR="00142FD3" w:rsidRDefault="00142FD3" w:rsidP="008775D6">
            <w:pPr>
              <w:rPr>
                <w:rFonts w:eastAsia="Calibri"/>
                <w:spacing w:val="-1"/>
                <w:sz w:val="26"/>
                <w:szCs w:val="26"/>
              </w:rPr>
            </w:pPr>
          </w:p>
        </w:tc>
      </w:tr>
    </w:tbl>
    <w:p w14:paraId="0A58E8BA" w14:textId="77777777" w:rsidR="00142FD3" w:rsidRDefault="00142FD3" w:rsidP="00142FD3">
      <w:pPr>
        <w:shd w:val="clear" w:color="auto" w:fill="FFFFFF"/>
        <w:ind w:firstLine="1077"/>
        <w:rPr>
          <w:rFonts w:eastAsia="Calibri"/>
          <w:spacing w:val="-1"/>
          <w:sz w:val="26"/>
          <w:szCs w:val="26"/>
        </w:rPr>
      </w:pPr>
    </w:p>
    <w:p w14:paraId="0FE4E40A" w14:textId="77777777" w:rsidR="00142FD3" w:rsidRDefault="00142FD3" w:rsidP="00142FD3">
      <w:pPr>
        <w:shd w:val="clear" w:color="auto" w:fill="FFFFFF"/>
        <w:ind w:firstLine="1077"/>
        <w:rPr>
          <w:rFonts w:eastAsia="Calibri"/>
          <w:spacing w:val="-1"/>
          <w:sz w:val="26"/>
          <w:szCs w:val="26"/>
        </w:rPr>
      </w:pPr>
    </w:p>
    <w:p w14:paraId="5B0D1D83" w14:textId="77777777" w:rsidR="00142FD3" w:rsidRDefault="00142FD3" w:rsidP="00142FD3">
      <w:pPr>
        <w:rPr>
          <w:rFonts w:eastAsia="MS Mincho"/>
          <w:sz w:val="26"/>
          <w:szCs w:val="26"/>
          <w:lang w:eastAsia="zh-CN"/>
        </w:rPr>
      </w:pPr>
    </w:p>
    <w:p w14:paraId="2132082D" w14:textId="77777777" w:rsidR="00142FD3" w:rsidRDefault="00142FD3" w:rsidP="00142FD3">
      <w:pPr>
        <w:rPr>
          <w:rFonts w:eastAsia="MS Mincho"/>
          <w:sz w:val="26"/>
          <w:szCs w:val="26"/>
          <w:lang w:eastAsia="zh-CN"/>
        </w:rPr>
      </w:pPr>
      <w:r>
        <w:rPr>
          <w:rFonts w:eastAsia="MS Mincho"/>
          <w:sz w:val="26"/>
          <w:szCs w:val="26"/>
          <w:lang w:eastAsia="zh-CN"/>
        </w:rPr>
        <w:t>Data completării:______________________</w:t>
      </w:r>
    </w:p>
    <w:p w14:paraId="17707B2B" w14:textId="77777777" w:rsidR="00142FD3" w:rsidRDefault="00142FD3" w:rsidP="00142FD3">
      <w:pPr>
        <w:jc w:val="both"/>
        <w:rPr>
          <w:rFonts w:eastAsia="PMingLiU"/>
          <w:sz w:val="26"/>
          <w:szCs w:val="26"/>
          <w:lang w:eastAsia="zh-CN"/>
        </w:rPr>
      </w:pPr>
      <w:r>
        <w:rPr>
          <w:rFonts w:eastAsia="PMingLiU"/>
          <w:sz w:val="26"/>
          <w:szCs w:val="26"/>
          <w:lang w:eastAsia="zh-CN"/>
        </w:rPr>
        <w:t>Semnat: _____________________________</w:t>
      </w:r>
    </w:p>
    <w:p w14:paraId="5131EBC6" w14:textId="77777777" w:rsidR="00142FD3" w:rsidRDefault="00142FD3" w:rsidP="00142FD3">
      <w:pPr>
        <w:jc w:val="both"/>
        <w:rPr>
          <w:rFonts w:eastAsia="PMingLiU"/>
          <w:sz w:val="26"/>
          <w:szCs w:val="26"/>
          <w:lang w:eastAsia="zh-CN"/>
        </w:rPr>
      </w:pPr>
      <w:r>
        <w:rPr>
          <w:rFonts w:eastAsia="PMingLiU"/>
          <w:sz w:val="26"/>
          <w:szCs w:val="26"/>
          <w:lang w:eastAsia="zh-CN"/>
        </w:rPr>
        <w:t>Nume/prenume: __________________________________</w:t>
      </w:r>
    </w:p>
    <w:p w14:paraId="032EEBE4" w14:textId="77777777" w:rsidR="00142FD3" w:rsidRDefault="00142FD3" w:rsidP="00142FD3">
      <w:pPr>
        <w:jc w:val="both"/>
        <w:rPr>
          <w:rFonts w:eastAsia="PMingLiU"/>
          <w:sz w:val="26"/>
          <w:szCs w:val="26"/>
          <w:lang w:eastAsia="zh-CN"/>
        </w:rPr>
      </w:pPr>
      <w:r>
        <w:rPr>
          <w:rFonts w:eastAsia="PMingLiU"/>
          <w:sz w:val="26"/>
          <w:szCs w:val="26"/>
          <w:lang w:eastAsia="zh-CN"/>
        </w:rPr>
        <w:t>Funcţia: ____________________________</w:t>
      </w:r>
    </w:p>
    <w:p w14:paraId="3A1C3EF4" w14:textId="77777777" w:rsidR="00142FD3" w:rsidRDefault="00142FD3" w:rsidP="00142FD3">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68A7E82A" w14:textId="77777777" w:rsidR="00142FD3" w:rsidRDefault="00142FD3" w:rsidP="00142FD3">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26AEF0CF" w14:textId="77777777" w:rsidR="00142FD3" w:rsidRPr="00FF430B" w:rsidRDefault="00142FD3" w:rsidP="00196AB4">
      <w:pPr>
        <w:jc w:val="both"/>
      </w:pPr>
    </w:p>
    <w:sectPr w:rsidR="00142FD3"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9DD778" w14:textId="77777777" w:rsidR="00E56573" w:rsidRDefault="00E56573" w:rsidP="00A20ACF">
      <w:r>
        <w:separator/>
      </w:r>
    </w:p>
  </w:endnote>
  <w:endnote w:type="continuationSeparator" w:id="0">
    <w:p w14:paraId="594F9BB8" w14:textId="77777777" w:rsidR="00E56573" w:rsidRDefault="00E565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08179F" w:rsidRDefault="0008179F"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08179F" w:rsidRDefault="0008179F">
        <w:pPr>
          <w:pStyle w:val="Footer"/>
          <w:jc w:val="right"/>
        </w:pPr>
        <w:r>
          <w:fldChar w:fldCharType="begin"/>
        </w:r>
        <w:r>
          <w:instrText xml:space="preserve"> PAGE   \* MERGEFORMAT </w:instrText>
        </w:r>
        <w:r>
          <w:fldChar w:fldCharType="separate"/>
        </w:r>
        <w:r w:rsidR="00142FD3">
          <w:t>59</w:t>
        </w:r>
        <w:r>
          <w:fldChar w:fldCharType="end"/>
        </w:r>
      </w:p>
    </w:sdtContent>
  </w:sdt>
  <w:p w14:paraId="075618FA" w14:textId="77777777" w:rsidR="0008179F" w:rsidRDefault="000817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54F862" w14:textId="77777777" w:rsidR="00E56573" w:rsidRDefault="00E56573" w:rsidP="00A20ACF">
      <w:r>
        <w:separator/>
      </w:r>
    </w:p>
  </w:footnote>
  <w:footnote w:type="continuationSeparator" w:id="0">
    <w:p w14:paraId="5171672A" w14:textId="77777777" w:rsidR="00E56573" w:rsidRDefault="00E5657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0E701251"/>
    <w:multiLevelType w:val="hybridMultilevel"/>
    <w:tmpl w:val="9A0E9C18"/>
    <w:lvl w:ilvl="0" w:tplc="B96615DC">
      <w:start w:val="1"/>
      <w:numFmt w:val="decimal"/>
      <w:lvlText w:val="%1."/>
      <w:lvlJc w:val="left"/>
      <w:pPr>
        <w:ind w:left="990"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3"/>
  </w:num>
  <w:num w:numId="3">
    <w:abstractNumId w:val="25"/>
  </w:num>
  <w:num w:numId="4">
    <w:abstractNumId w:val="24"/>
  </w:num>
  <w:num w:numId="5">
    <w:abstractNumId w:val="11"/>
  </w:num>
  <w:num w:numId="6">
    <w:abstractNumId w:val="14"/>
  </w:num>
  <w:num w:numId="7">
    <w:abstractNumId w:val="12"/>
  </w:num>
  <w:num w:numId="8">
    <w:abstractNumId w:val="5"/>
  </w:num>
  <w:num w:numId="9">
    <w:abstractNumId w:val="21"/>
  </w:num>
  <w:num w:numId="10">
    <w:abstractNumId w:val="8"/>
  </w:num>
  <w:num w:numId="11">
    <w:abstractNumId w:val="31"/>
  </w:num>
  <w:num w:numId="12">
    <w:abstractNumId w:val="28"/>
  </w:num>
  <w:num w:numId="13">
    <w:abstractNumId w:val="9"/>
  </w:num>
  <w:num w:numId="14">
    <w:abstractNumId w:val="26"/>
  </w:num>
  <w:num w:numId="15">
    <w:abstractNumId w:val="16"/>
  </w:num>
  <w:num w:numId="16">
    <w:abstractNumId w:val="22"/>
  </w:num>
  <w:num w:numId="17">
    <w:abstractNumId w:val="17"/>
  </w:num>
  <w:num w:numId="18">
    <w:abstractNumId w:val="30"/>
  </w:num>
  <w:num w:numId="19">
    <w:abstractNumId w:val="10"/>
  </w:num>
  <w:num w:numId="20">
    <w:abstractNumId w:val="7"/>
  </w:num>
  <w:num w:numId="21">
    <w:abstractNumId w:val="13"/>
  </w:num>
  <w:num w:numId="22">
    <w:abstractNumId w:val="6"/>
  </w:num>
  <w:num w:numId="23">
    <w:abstractNumId w:val="18"/>
  </w:num>
  <w:num w:numId="24">
    <w:abstractNumId w:val="23"/>
  </w:num>
  <w:num w:numId="25">
    <w:abstractNumId w:val="27"/>
  </w:num>
  <w:num w:numId="26">
    <w:abstractNumId w:val="15"/>
  </w:num>
  <w:num w:numId="27">
    <w:abstractNumId w:val="19"/>
  </w:num>
  <w:num w:numId="28">
    <w:abstractNumId w:val="32"/>
  </w:num>
  <w:num w:numId="29">
    <w:abstractNumId w:val="20"/>
  </w:num>
  <w:num w:numId="30">
    <w:abstractNumId w:val="33"/>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527"/>
    <w:rsid w:val="00026A54"/>
    <w:rsid w:val="00027875"/>
    <w:rsid w:val="00030A1C"/>
    <w:rsid w:val="00031FB5"/>
    <w:rsid w:val="00032137"/>
    <w:rsid w:val="000323EB"/>
    <w:rsid w:val="00032ECE"/>
    <w:rsid w:val="00033577"/>
    <w:rsid w:val="000345E0"/>
    <w:rsid w:val="000347CA"/>
    <w:rsid w:val="00034B21"/>
    <w:rsid w:val="00034C2A"/>
    <w:rsid w:val="0003520D"/>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2FD3"/>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2358"/>
    <w:rsid w:val="00453E2A"/>
    <w:rsid w:val="00453E7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85D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4C6"/>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657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5B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37E2E-020C-4F85-9552-4AA893922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59</Pages>
  <Words>23292</Words>
  <Characters>132768</Characters>
  <Application>Microsoft Office Word</Application>
  <DocSecurity>0</DocSecurity>
  <Lines>1106</Lines>
  <Paragraphs>311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155749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39</cp:revision>
  <cp:lastPrinted>2025-12-19T06:20:00Z</cp:lastPrinted>
  <dcterms:created xsi:type="dcterms:W3CDTF">2021-06-14T10:00:00Z</dcterms:created>
  <dcterms:modified xsi:type="dcterms:W3CDTF">2026-02-16T09:00:00Z</dcterms:modified>
</cp:coreProperties>
</file>