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6EBE2" w14:textId="202AE870" w:rsidR="00BA7FF4" w:rsidRPr="00BA2145" w:rsidRDefault="00BA7FF4" w:rsidP="00BA7FF4">
      <w:pPr>
        <w:jc w:val="right"/>
        <w:rPr>
          <w:b/>
          <w:bCs/>
          <w:i/>
          <w:iCs/>
          <w:noProof w:val="0"/>
          <w:sz w:val="22"/>
          <w:szCs w:val="22"/>
          <w:lang w:val="ro-MD"/>
        </w:rPr>
      </w:pPr>
      <w:bookmarkStart w:id="0" w:name="_Toc449692096"/>
      <w:r w:rsidRPr="00BA2145">
        <w:rPr>
          <w:b/>
          <w:bCs/>
          <w:i/>
          <w:iCs/>
          <w:noProof w:val="0"/>
          <w:lang w:val="ro-MD"/>
        </w:rPr>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54002888" w14:textId="670ED26E" w:rsidR="00BA7FF4" w:rsidRPr="00EA1EFE" w:rsidRDefault="00BA7FF4" w:rsidP="00BA7FF4">
      <w:pPr>
        <w:jc w:val="right"/>
        <w:rPr>
          <w:b/>
          <w:bCs/>
          <w:i/>
          <w:iCs/>
          <w:noProof w:val="0"/>
          <w:sz w:val="22"/>
          <w:szCs w:val="22"/>
          <w:lang w:val="ro-MD"/>
        </w:rPr>
      </w:pPr>
      <w:bookmarkStart w:id="1" w:name="_Toc449692097"/>
      <w:bookmarkEnd w:id="0"/>
      <w:r w:rsidRPr="00EA1EFE">
        <w:rPr>
          <w:b/>
          <w:bCs/>
          <w:i/>
          <w:iCs/>
          <w:noProof w:val="0"/>
          <w:lang w:val="ro-MD"/>
        </w:rPr>
        <w:lastRenderedPageBreak/>
        <w:t>Anexa nr.</w:t>
      </w:r>
      <w:r w:rsidR="00FF430B" w:rsidRPr="00EA1EFE">
        <w:rPr>
          <w:b/>
          <w:bCs/>
          <w:i/>
          <w:iCs/>
          <w:noProof w:val="0"/>
          <w:lang w:val="ro-MD"/>
        </w:rPr>
        <w:t xml:space="preserve"> </w:t>
      </w:r>
      <w:r w:rsidR="00BE49DD" w:rsidRPr="00EA1EFE">
        <w:rPr>
          <w:b/>
          <w:bCs/>
          <w:i/>
          <w:iCs/>
          <w:noProof w:val="0"/>
          <w:lang w:val="ro-MD"/>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1"/>
    <w:p w14:paraId="5F7BC614" w14:textId="77777777" w:rsidR="008B330F" w:rsidRPr="00FF430B" w:rsidRDefault="008B330F" w:rsidP="00950D18">
      <w:pPr>
        <w:jc w:val="center"/>
        <w:rPr>
          <w:b/>
          <w:lang w:val="ro-MD"/>
        </w:rPr>
      </w:pPr>
    </w:p>
    <w:p w14:paraId="2A6AE53A" w14:textId="77777777" w:rsidR="00AA1372" w:rsidRPr="00EA1EFE" w:rsidRDefault="00A227F2" w:rsidP="00950D18">
      <w:pPr>
        <w:pStyle w:val="a8"/>
        <w:tabs>
          <w:tab w:val="left" w:pos="567"/>
        </w:tabs>
        <w:jc w:val="center"/>
        <w:rPr>
          <w:rFonts w:ascii="Times New Roman" w:hAnsi="Times New Roman"/>
          <w:b/>
          <w:sz w:val="28"/>
          <w:szCs w:val="28"/>
          <w:lang w:val="ro-MD"/>
        </w:rPr>
      </w:pPr>
      <w:r w:rsidRPr="00EA1EFE">
        <w:rPr>
          <w:rFonts w:ascii="Times New Roman" w:hAnsi="Times New Roman"/>
          <w:b/>
          <w:sz w:val="28"/>
          <w:szCs w:val="28"/>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lang w:val="ro-MD"/>
        </w:rPr>
      </w:pPr>
      <w:r w:rsidRPr="00EA1EFE">
        <w:rPr>
          <w:rFonts w:ascii="Times New Roman" w:hAnsi="Times New Roman"/>
          <w:sz w:val="20"/>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1C4B7C" w:rsidRDefault="00BA7FF4" w:rsidP="00BA7FF4">
      <w:pPr>
        <w:jc w:val="right"/>
        <w:rPr>
          <w:b/>
          <w:bCs/>
          <w:i/>
          <w:iCs/>
          <w:noProof w:val="0"/>
          <w:sz w:val="22"/>
          <w:szCs w:val="22"/>
          <w:lang w:val="ro-MD"/>
        </w:rPr>
      </w:pPr>
      <w:r w:rsidRPr="001C4B7C">
        <w:rPr>
          <w:b/>
          <w:bCs/>
          <w:i/>
          <w:iCs/>
          <w:noProof w:val="0"/>
          <w:lang w:val="ro-MD"/>
        </w:rPr>
        <w:lastRenderedPageBreak/>
        <w:t>Anexa nr.</w:t>
      </w:r>
      <w:r w:rsidR="00FF430B" w:rsidRPr="001C4B7C">
        <w:rPr>
          <w:b/>
          <w:bCs/>
          <w:i/>
          <w:iCs/>
          <w:noProof w:val="0"/>
          <w:lang w:val="ro-MD"/>
        </w:rPr>
        <w:t xml:space="preserve"> </w:t>
      </w:r>
      <w:r w:rsidRPr="001C4B7C">
        <w:rPr>
          <w:b/>
          <w:bCs/>
          <w:i/>
          <w:iCs/>
          <w:noProof w:val="0"/>
          <w:lang w:val="ro-MD"/>
        </w:rPr>
        <w:t>1</w:t>
      </w:r>
      <w:r w:rsidR="00BE49DD" w:rsidRPr="001C4B7C">
        <w:rPr>
          <w:b/>
          <w:bCs/>
          <w:i/>
          <w:iCs/>
          <w:noProof w:val="0"/>
          <w:lang w:val="ro-MD"/>
        </w:rPr>
        <w:t>2</w:t>
      </w:r>
    </w:p>
    <w:bookmarkEnd w:id="2"/>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val="ro-MD" w:eastAsia="zh-CN"/>
        </w:rPr>
      </w:pPr>
      <w:r w:rsidRPr="001C4B7C">
        <w:rPr>
          <w:rFonts w:eastAsia="PMingLiU"/>
          <w:b/>
          <w:sz w:val="28"/>
          <w:szCs w:val="28"/>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693A1EB9" w14:textId="5623C5C0" w:rsidR="002D6E71" w:rsidRDefault="002D6E71" w:rsidP="009A7C84">
      <w:pPr>
        <w:jc w:val="center"/>
        <w:rPr>
          <w:rFonts w:eastAsia="PMingLiU"/>
          <w:b/>
          <w:lang w:val="ro-MD" w:eastAsia="zh-CN"/>
        </w:rPr>
      </w:pPr>
    </w:p>
    <w:p w14:paraId="35663203" w14:textId="2C998012" w:rsidR="003A4533" w:rsidRDefault="003A4533" w:rsidP="009A7C84">
      <w:pPr>
        <w:jc w:val="center"/>
        <w:rPr>
          <w:rFonts w:eastAsia="PMingLiU"/>
          <w:b/>
          <w:lang w:val="ro-MD" w:eastAsia="zh-CN"/>
        </w:rPr>
      </w:pPr>
    </w:p>
    <w:p w14:paraId="17D30A5C" w14:textId="77777777" w:rsidR="003A4533" w:rsidRPr="00FF430B" w:rsidRDefault="003A4533"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513E54D0" w14:textId="4B6EEF09" w:rsidR="00BA7FF4" w:rsidRPr="001C4B7C" w:rsidRDefault="00BA7FF4" w:rsidP="00BA7FF4">
      <w:pPr>
        <w:jc w:val="right"/>
        <w:rPr>
          <w:b/>
          <w:bCs/>
          <w:i/>
          <w:iCs/>
          <w:noProof w:val="0"/>
          <w:sz w:val="22"/>
          <w:szCs w:val="22"/>
          <w:lang w:val="ro-MD"/>
        </w:rPr>
      </w:pPr>
      <w:r w:rsidRPr="001C4B7C">
        <w:rPr>
          <w:b/>
          <w:bCs/>
          <w:i/>
          <w:iCs/>
          <w:noProof w:val="0"/>
          <w:lang w:val="ro-MD"/>
        </w:rPr>
        <w:t>Anexa nr.</w:t>
      </w:r>
      <w:r w:rsidR="00FF430B" w:rsidRPr="001C4B7C">
        <w:rPr>
          <w:b/>
          <w:bCs/>
          <w:i/>
          <w:iCs/>
          <w:noProof w:val="0"/>
          <w:lang w:val="ro-MD"/>
        </w:rPr>
        <w:t xml:space="preserve"> </w:t>
      </w:r>
      <w:r w:rsidR="00BE49DD" w:rsidRPr="001C4B7C">
        <w:rPr>
          <w:b/>
          <w:bCs/>
          <w:i/>
          <w:iCs/>
          <w:noProof w:val="0"/>
          <w:lang w:val="ro-MD"/>
        </w:rPr>
        <w:t>1</w:t>
      </w:r>
      <w:r w:rsidR="00EF4276" w:rsidRPr="001C4B7C">
        <w:rPr>
          <w:b/>
          <w:bCs/>
          <w:i/>
          <w:iCs/>
          <w:noProof w:val="0"/>
          <w:lang w:val="ro-MD"/>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val="ro-MD" w:eastAsia="zh-CN"/>
        </w:rPr>
      </w:pPr>
    </w:p>
    <w:bookmarkEnd w:id="3"/>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val="ro-MD" w:eastAsia="zh-CN"/>
        </w:rPr>
      </w:pPr>
      <w:r w:rsidRPr="001C4B7C">
        <w:rPr>
          <w:rFonts w:ascii="Times New Roman" w:eastAsia="PMingLiU" w:hAnsi="Times New Roman"/>
          <w:b/>
          <w:sz w:val="28"/>
          <w:szCs w:val="28"/>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lang w:val="ro-MD"/>
              </w:rPr>
            </w:pPr>
            <w:r w:rsidRPr="00FF430B">
              <w:rPr>
                <w:b/>
                <w:bCs/>
                <w:lang w:val="ro-MD"/>
              </w:rPr>
              <w:t>Denumirea/</w:t>
            </w:r>
          </w:p>
          <w:p w14:paraId="46E472DF" w14:textId="77777777" w:rsidR="001C4B7C"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w:t>
            </w:r>
          </w:p>
          <w:p w14:paraId="35BF4A44" w14:textId="7DEB4C8B" w:rsidR="00AA1372" w:rsidRPr="00FF430B" w:rsidRDefault="00F460DA" w:rsidP="00196AB4">
            <w:pPr>
              <w:jc w:val="center"/>
              <w:rPr>
                <w:b/>
                <w:bCs/>
                <w:lang w:val="ro-MD"/>
              </w:rPr>
            </w:pPr>
            <w:r w:rsidRPr="00FF430B">
              <w:rPr>
                <w:b/>
                <w:bCs/>
                <w:lang w:val="ro-MD"/>
              </w:rPr>
              <w:t>lui</w:t>
            </w:r>
            <w:r w:rsidR="00A227F2" w:rsidRPr="00FF430B">
              <w:rPr>
                <w:b/>
                <w:bCs/>
                <w:lang w:val="ro-MD"/>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w:t>
            </w:r>
          </w:p>
          <w:p w14:paraId="7EB5DA59" w14:textId="57DD5CFA" w:rsidR="00AA1372" w:rsidRPr="00FF430B" w:rsidRDefault="00F460DA" w:rsidP="00196AB4">
            <w:pPr>
              <w:jc w:val="center"/>
              <w:rPr>
                <w:b/>
                <w:bCs/>
                <w:lang w:val="ro-MD"/>
              </w:rPr>
            </w:pPr>
            <w:r w:rsidRPr="00FF430B">
              <w:rPr>
                <w:b/>
                <w:bCs/>
                <w:lang w:val="ro-MD"/>
              </w:rPr>
              <w:t>lui</w:t>
            </w:r>
            <w:r w:rsidR="00A227F2"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1C4B57DE" w14:textId="77777777" w:rsidR="00B51ECE" w:rsidRDefault="00B51ECE" w:rsidP="00B51ECE">
      <w:pPr>
        <w:jc w:val="right"/>
        <w:rPr>
          <w:b/>
          <w:bCs/>
          <w:i/>
          <w:iCs/>
          <w:noProof w:val="0"/>
          <w:lang w:val="ro-MD"/>
        </w:rPr>
      </w:pPr>
    </w:p>
    <w:p w14:paraId="1CA81775" w14:textId="77777777" w:rsidR="00B51ECE" w:rsidRDefault="00B51ECE" w:rsidP="00B51ECE">
      <w:pPr>
        <w:jc w:val="right"/>
        <w:rPr>
          <w:b/>
          <w:bCs/>
          <w:i/>
          <w:iCs/>
          <w:noProof w:val="0"/>
          <w:lang w:val="ro-MD"/>
        </w:rPr>
      </w:pPr>
    </w:p>
    <w:p w14:paraId="36C4CBC0" w14:textId="77777777" w:rsidR="00B51ECE" w:rsidRDefault="00B51ECE" w:rsidP="00B51ECE">
      <w:pPr>
        <w:jc w:val="right"/>
        <w:rPr>
          <w:b/>
          <w:bCs/>
          <w:i/>
          <w:iCs/>
          <w:noProof w:val="0"/>
          <w:lang w:val="ro-MD"/>
        </w:rPr>
      </w:pPr>
    </w:p>
    <w:p w14:paraId="63533A26" w14:textId="77777777" w:rsidR="00B51ECE" w:rsidRDefault="00B51ECE" w:rsidP="00B51ECE">
      <w:pPr>
        <w:jc w:val="right"/>
        <w:rPr>
          <w:b/>
          <w:bCs/>
          <w:i/>
          <w:iCs/>
          <w:noProof w:val="0"/>
          <w:lang w:val="ro-MD"/>
        </w:rPr>
      </w:pPr>
    </w:p>
    <w:p w14:paraId="6AF597D4" w14:textId="77777777" w:rsidR="00B51ECE" w:rsidRDefault="00B51ECE" w:rsidP="00B51ECE">
      <w:pPr>
        <w:jc w:val="right"/>
        <w:rPr>
          <w:b/>
          <w:bCs/>
          <w:i/>
          <w:iCs/>
          <w:noProof w:val="0"/>
          <w:lang w:val="ro-MD"/>
        </w:rPr>
      </w:pPr>
    </w:p>
    <w:p w14:paraId="11057733" w14:textId="77777777" w:rsidR="00B51ECE" w:rsidRDefault="00B51ECE" w:rsidP="00B51ECE">
      <w:pPr>
        <w:jc w:val="right"/>
        <w:rPr>
          <w:b/>
          <w:bCs/>
          <w:i/>
          <w:iCs/>
          <w:noProof w:val="0"/>
          <w:lang w:val="ro-MD"/>
        </w:rPr>
      </w:pPr>
    </w:p>
    <w:p w14:paraId="2983328C" w14:textId="77777777" w:rsidR="00B51ECE" w:rsidRDefault="00B51ECE" w:rsidP="00B51ECE">
      <w:pPr>
        <w:jc w:val="right"/>
        <w:rPr>
          <w:b/>
          <w:bCs/>
          <w:i/>
          <w:iCs/>
          <w:noProof w:val="0"/>
          <w:lang w:val="ro-MD"/>
        </w:rPr>
      </w:pPr>
    </w:p>
    <w:p w14:paraId="3E09A85F" w14:textId="77777777" w:rsidR="00B51ECE" w:rsidRDefault="00B51ECE" w:rsidP="00B51ECE">
      <w:pPr>
        <w:jc w:val="right"/>
        <w:rPr>
          <w:b/>
          <w:bCs/>
          <w:i/>
          <w:iCs/>
          <w:noProof w:val="0"/>
          <w:lang w:val="ro-MD"/>
        </w:rPr>
      </w:pPr>
    </w:p>
    <w:p w14:paraId="2822B0BF" w14:textId="77777777" w:rsidR="00B51ECE" w:rsidRDefault="00B51ECE" w:rsidP="00B51ECE">
      <w:pPr>
        <w:jc w:val="right"/>
        <w:rPr>
          <w:b/>
          <w:bCs/>
          <w:i/>
          <w:iCs/>
          <w:noProof w:val="0"/>
          <w:lang w:val="ro-MD"/>
        </w:rPr>
      </w:pPr>
    </w:p>
    <w:p w14:paraId="102BE90A" w14:textId="77777777" w:rsidR="00B51ECE" w:rsidRDefault="00B51ECE" w:rsidP="00B51ECE">
      <w:pPr>
        <w:jc w:val="right"/>
        <w:rPr>
          <w:b/>
          <w:bCs/>
          <w:i/>
          <w:iCs/>
          <w:noProof w:val="0"/>
          <w:lang w:val="ro-MD"/>
        </w:rPr>
      </w:pPr>
    </w:p>
    <w:p w14:paraId="7FA677B4" w14:textId="77777777" w:rsidR="00B51ECE" w:rsidRDefault="00B51ECE" w:rsidP="00B51ECE">
      <w:pPr>
        <w:jc w:val="right"/>
        <w:rPr>
          <w:b/>
          <w:bCs/>
          <w:i/>
          <w:iCs/>
          <w:noProof w:val="0"/>
          <w:lang w:val="ro-MD"/>
        </w:rPr>
      </w:pPr>
    </w:p>
    <w:p w14:paraId="4D9E1A74" w14:textId="77777777" w:rsidR="00B51ECE" w:rsidRDefault="00B51ECE" w:rsidP="00B51ECE">
      <w:pPr>
        <w:jc w:val="right"/>
        <w:rPr>
          <w:b/>
          <w:bCs/>
          <w:i/>
          <w:iCs/>
          <w:noProof w:val="0"/>
          <w:lang w:val="ro-MD"/>
        </w:rPr>
      </w:pPr>
    </w:p>
    <w:p w14:paraId="0052FE3C" w14:textId="77777777" w:rsidR="00B51ECE" w:rsidRDefault="00B51ECE" w:rsidP="00B51ECE">
      <w:pPr>
        <w:jc w:val="right"/>
        <w:rPr>
          <w:b/>
          <w:bCs/>
          <w:i/>
          <w:iCs/>
          <w:noProof w:val="0"/>
          <w:lang w:val="ro-MD"/>
        </w:rPr>
      </w:pPr>
    </w:p>
    <w:p w14:paraId="3078866D" w14:textId="77777777" w:rsidR="00B51ECE" w:rsidRDefault="00B51ECE" w:rsidP="00B51ECE">
      <w:pPr>
        <w:jc w:val="right"/>
        <w:rPr>
          <w:b/>
          <w:bCs/>
          <w:i/>
          <w:iCs/>
          <w:noProof w:val="0"/>
          <w:lang w:val="ro-MD"/>
        </w:rPr>
      </w:pPr>
    </w:p>
    <w:p w14:paraId="4C9CAEC2" w14:textId="77777777" w:rsidR="00B51ECE" w:rsidRDefault="00B51ECE" w:rsidP="00B51ECE">
      <w:pPr>
        <w:jc w:val="right"/>
        <w:rPr>
          <w:b/>
          <w:bCs/>
          <w:i/>
          <w:iCs/>
          <w:noProof w:val="0"/>
          <w:lang w:val="ro-MD"/>
        </w:rPr>
      </w:pPr>
    </w:p>
    <w:p w14:paraId="55CF767A" w14:textId="77777777" w:rsidR="00B51ECE" w:rsidRDefault="00B51ECE" w:rsidP="00B51ECE">
      <w:pPr>
        <w:jc w:val="right"/>
        <w:rPr>
          <w:b/>
          <w:bCs/>
          <w:i/>
          <w:iCs/>
          <w:noProof w:val="0"/>
          <w:lang w:val="ro-MD"/>
        </w:rPr>
      </w:pPr>
    </w:p>
    <w:p w14:paraId="2B21D788" w14:textId="77777777" w:rsidR="00B51ECE" w:rsidRDefault="00B51ECE" w:rsidP="00B51ECE">
      <w:pPr>
        <w:jc w:val="right"/>
        <w:rPr>
          <w:b/>
          <w:bCs/>
          <w:i/>
          <w:iCs/>
          <w:noProof w:val="0"/>
          <w:lang w:val="ro-MD"/>
        </w:rPr>
      </w:pPr>
    </w:p>
    <w:p w14:paraId="22A87511" w14:textId="77777777" w:rsidR="00B51ECE" w:rsidRDefault="00B51ECE" w:rsidP="00B51ECE">
      <w:pPr>
        <w:jc w:val="right"/>
        <w:rPr>
          <w:b/>
          <w:bCs/>
          <w:i/>
          <w:iCs/>
          <w:noProof w:val="0"/>
          <w:lang w:val="ro-MD"/>
        </w:rPr>
      </w:pPr>
    </w:p>
    <w:p w14:paraId="11769E71" w14:textId="4C5637D3" w:rsidR="00B51ECE" w:rsidRDefault="00B51ECE" w:rsidP="00B51ECE">
      <w:pPr>
        <w:jc w:val="right"/>
        <w:rPr>
          <w:b/>
          <w:bCs/>
          <w:i/>
          <w:iCs/>
          <w:noProof w:val="0"/>
          <w:sz w:val="22"/>
          <w:szCs w:val="22"/>
          <w:lang w:val="ro-MD"/>
        </w:rPr>
      </w:pPr>
      <w:r>
        <w:rPr>
          <w:b/>
          <w:bCs/>
          <w:i/>
          <w:iCs/>
          <w:noProof w:val="0"/>
          <w:lang w:val="ro-MD"/>
        </w:rPr>
        <w:t>Anexa nr. 14</w:t>
      </w:r>
    </w:p>
    <w:p w14:paraId="0EA910C6"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06F5267E" w14:textId="77777777" w:rsidR="00B51ECE" w:rsidRDefault="00B51ECE" w:rsidP="00B51EC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05D269D9" w14:textId="77777777" w:rsidR="00B51ECE" w:rsidRDefault="00B51ECE" w:rsidP="00B51ECE">
      <w:pPr>
        <w:jc w:val="center"/>
        <w:rPr>
          <w:rFonts w:eastAsia="PMingLiU"/>
          <w:b/>
          <w:lang w:val="en-US" w:eastAsia="zh-CN"/>
        </w:rPr>
      </w:pPr>
    </w:p>
    <w:p w14:paraId="7433548A" w14:textId="77777777" w:rsidR="00B51ECE" w:rsidRDefault="00B51ECE" w:rsidP="00B51ECE">
      <w:pPr>
        <w:spacing w:line="276" w:lineRule="auto"/>
        <w:jc w:val="center"/>
        <w:rPr>
          <w:rFonts w:eastAsia="PMingLiU"/>
          <w:b/>
          <w:lang w:val="en-US" w:eastAsia="zh-CN"/>
        </w:rPr>
      </w:pPr>
    </w:p>
    <w:p w14:paraId="703F2080" w14:textId="77777777" w:rsidR="00B51ECE" w:rsidRDefault="00B51ECE" w:rsidP="00B51ECE">
      <w:pPr>
        <w:spacing w:line="276" w:lineRule="auto"/>
        <w:jc w:val="center"/>
        <w:rPr>
          <w:rFonts w:eastAsia="PMingLiU"/>
          <w:b/>
          <w:lang w:val="ro-MD" w:eastAsia="zh-CN"/>
        </w:rPr>
      </w:pPr>
    </w:p>
    <w:p w14:paraId="40CEBDC5" w14:textId="77777777" w:rsidR="00B51ECE" w:rsidRDefault="00B51ECE" w:rsidP="00B51ECE">
      <w:pPr>
        <w:keepNext/>
        <w:ind w:firstLine="1"/>
        <w:jc w:val="center"/>
        <w:outlineLvl w:val="1"/>
        <w:rPr>
          <w:rFonts w:eastAsia="PMingLiU"/>
          <w:b/>
          <w:bCs/>
          <w:iCs/>
          <w:lang w:val="ro-MD" w:eastAsia="zh-CN"/>
        </w:rPr>
      </w:pPr>
      <w:bookmarkStart w:id="5" w:name="_Toc449692111"/>
      <w:bookmarkStart w:id="6" w:name="_Toc449633156"/>
      <w:bookmarkStart w:id="7" w:name="_Toc449632664"/>
      <w:r>
        <w:rPr>
          <w:rFonts w:eastAsia="PMingLiU"/>
          <w:b/>
          <w:bCs/>
          <w:iCs/>
          <w:lang w:val="ro-MD" w:eastAsia="zh-CN"/>
        </w:rPr>
        <w:t>DECLARAŢIE</w:t>
      </w:r>
      <w:bookmarkEnd w:id="5"/>
      <w:bookmarkEnd w:id="6"/>
      <w:bookmarkEnd w:id="7"/>
    </w:p>
    <w:p w14:paraId="5652FE5D" w14:textId="77777777" w:rsidR="00B51ECE" w:rsidRDefault="00B51ECE" w:rsidP="00B51ECE">
      <w:pPr>
        <w:tabs>
          <w:tab w:val="left" w:pos="720"/>
        </w:tabs>
        <w:jc w:val="center"/>
        <w:outlineLvl w:val="1"/>
        <w:rPr>
          <w:rFonts w:eastAsia="PMingLiU"/>
          <w:b/>
          <w:lang w:val="ro-MD" w:eastAsia="zh-CN"/>
        </w:rPr>
      </w:pPr>
      <w:bookmarkStart w:id="8" w:name="_Toc449692112"/>
      <w:bookmarkStart w:id="9" w:name="_Toc449633157"/>
      <w:bookmarkStart w:id="10"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8"/>
      <w:bookmarkEnd w:id="9"/>
      <w:bookmarkEnd w:id="10"/>
    </w:p>
    <w:p w14:paraId="48F520C8" w14:textId="77777777" w:rsidR="00B51ECE" w:rsidRDefault="00B51ECE" w:rsidP="00B51ECE">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51ECE" w:rsidRPr="00B51ECE" w14:paraId="65C51DF2" w14:textId="77777777" w:rsidTr="00B51ECE">
        <w:trPr>
          <w:trHeight w:val="700"/>
        </w:trPr>
        <w:tc>
          <w:tcPr>
            <w:tcW w:w="720" w:type="dxa"/>
            <w:tcBorders>
              <w:top w:val="single" w:sz="4" w:space="0" w:color="auto"/>
              <w:left w:val="single" w:sz="4" w:space="0" w:color="auto"/>
              <w:bottom w:val="single" w:sz="4" w:space="0" w:color="auto"/>
              <w:right w:val="single" w:sz="4" w:space="0" w:color="auto"/>
            </w:tcBorders>
          </w:tcPr>
          <w:p w14:paraId="7EF7812D" w14:textId="77777777" w:rsidR="00B51ECE" w:rsidRDefault="00B51ECE">
            <w:pPr>
              <w:tabs>
                <w:tab w:val="left" w:pos="567"/>
                <w:tab w:val="left" w:pos="1134"/>
              </w:tabs>
              <w:spacing w:line="256" w:lineRule="auto"/>
              <w:ind w:left="360"/>
              <w:jc w:val="both"/>
              <w:outlineLvl w:val="0"/>
              <w:rPr>
                <w:b/>
                <w:lang w:val="ro-MD"/>
              </w:rPr>
            </w:pPr>
          </w:p>
          <w:p w14:paraId="7823AA75" w14:textId="77777777" w:rsidR="00B51ECE" w:rsidRDefault="00B51ECE">
            <w:pPr>
              <w:tabs>
                <w:tab w:val="left" w:pos="567"/>
              </w:tabs>
              <w:spacing w:line="256" w:lineRule="auto"/>
              <w:jc w:val="both"/>
              <w:rPr>
                <w:b/>
                <w:lang w:val="ro-MD"/>
              </w:rPr>
            </w:pPr>
            <w:r>
              <w:rPr>
                <w:b/>
                <w:lang w:val="ro-MD"/>
              </w:rPr>
              <w:t>Nr.</w:t>
            </w:r>
          </w:p>
          <w:p w14:paraId="0B4F4850" w14:textId="77777777" w:rsidR="00B51ECE" w:rsidRDefault="00B51ECE">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B95D7A3" w14:textId="77777777" w:rsidR="00B51ECE" w:rsidRDefault="00B51ECE">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E7E795B" w14:textId="77777777" w:rsidR="00B51ECE" w:rsidRDefault="00B51ECE">
            <w:pPr>
              <w:tabs>
                <w:tab w:val="left" w:pos="567"/>
                <w:tab w:val="left" w:pos="1134"/>
              </w:tabs>
              <w:spacing w:line="256" w:lineRule="auto"/>
              <w:ind w:left="360"/>
              <w:jc w:val="center"/>
              <w:outlineLvl w:val="0"/>
              <w:rPr>
                <w:b/>
                <w:lang w:val="ro-MD"/>
              </w:rPr>
            </w:pPr>
          </w:p>
          <w:p w14:paraId="15027CB1" w14:textId="77777777" w:rsidR="00B51ECE" w:rsidRDefault="00B51ECE">
            <w:pPr>
              <w:tabs>
                <w:tab w:val="left" w:pos="567"/>
              </w:tabs>
              <w:spacing w:line="256" w:lineRule="auto"/>
              <w:jc w:val="center"/>
              <w:rPr>
                <w:b/>
                <w:lang w:val="ro-MD"/>
              </w:rPr>
            </w:pPr>
            <w:r>
              <w:rPr>
                <w:b/>
                <w:lang w:val="ro-MD"/>
              </w:rPr>
              <w:t>Unitatea de măsură</w:t>
            </w:r>
          </w:p>
          <w:p w14:paraId="1B76439B" w14:textId="77777777" w:rsidR="00B51ECE" w:rsidRDefault="00B51ECE">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0C58B8" w14:textId="77777777" w:rsidR="00B51ECE" w:rsidRDefault="00B51ECE">
            <w:pPr>
              <w:tabs>
                <w:tab w:val="left" w:pos="567"/>
                <w:tab w:val="left" w:pos="1134"/>
              </w:tabs>
              <w:spacing w:line="256" w:lineRule="auto"/>
              <w:ind w:left="360"/>
              <w:jc w:val="center"/>
              <w:outlineLvl w:val="0"/>
              <w:rPr>
                <w:b/>
                <w:lang w:val="ro-MD"/>
              </w:rPr>
            </w:pPr>
          </w:p>
          <w:p w14:paraId="2BB4424B" w14:textId="77777777" w:rsidR="00B51ECE" w:rsidRDefault="00B51ECE">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D5FFA9B" w14:textId="77777777" w:rsidR="00B51ECE" w:rsidRDefault="00B51ECE">
            <w:pPr>
              <w:tabs>
                <w:tab w:val="left" w:pos="567"/>
                <w:tab w:val="left" w:pos="1134"/>
              </w:tabs>
              <w:spacing w:line="256" w:lineRule="auto"/>
              <w:ind w:left="360"/>
              <w:jc w:val="center"/>
              <w:outlineLvl w:val="0"/>
              <w:rPr>
                <w:b/>
                <w:lang w:val="ro-MD"/>
              </w:rPr>
            </w:pPr>
          </w:p>
          <w:p w14:paraId="261DF177" w14:textId="77777777" w:rsidR="00B51ECE" w:rsidRDefault="00B51ECE">
            <w:pPr>
              <w:tabs>
                <w:tab w:val="left" w:pos="567"/>
              </w:tabs>
              <w:spacing w:line="256" w:lineRule="auto"/>
              <w:jc w:val="center"/>
              <w:rPr>
                <w:b/>
                <w:lang w:val="ro-MD"/>
              </w:rPr>
            </w:pPr>
            <w:r>
              <w:rPr>
                <w:b/>
                <w:lang w:val="ro-MD"/>
              </w:rPr>
              <w:t>Asigurate de la terţi sau din alte surse</w:t>
            </w:r>
          </w:p>
        </w:tc>
      </w:tr>
      <w:tr w:rsidR="00B51ECE" w14:paraId="23A8C7EA"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61AC433" w14:textId="77777777" w:rsidR="00B51ECE" w:rsidRDefault="00B51ECE">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E5B8F5" w14:textId="77777777" w:rsidR="00B51ECE" w:rsidRDefault="00B51ECE">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F58671" w14:textId="77777777" w:rsidR="00B51ECE" w:rsidRDefault="00B51ECE">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433650E" w14:textId="77777777" w:rsidR="00B51ECE" w:rsidRDefault="00B51ECE">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22B8B948" w14:textId="77777777" w:rsidR="00B51ECE" w:rsidRDefault="00B51ECE">
            <w:pPr>
              <w:tabs>
                <w:tab w:val="left" w:pos="567"/>
              </w:tabs>
              <w:spacing w:line="256" w:lineRule="auto"/>
              <w:jc w:val="both"/>
              <w:rPr>
                <w:b/>
                <w:lang w:val="ro-MD"/>
              </w:rPr>
            </w:pPr>
            <w:r>
              <w:rPr>
                <w:b/>
                <w:lang w:val="ro-MD"/>
              </w:rPr>
              <w:t>4</w:t>
            </w:r>
          </w:p>
        </w:tc>
      </w:tr>
      <w:tr w:rsidR="00B51ECE" w14:paraId="299F45EF"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D0A1DCC" w14:textId="77777777" w:rsidR="00B51ECE" w:rsidRDefault="00B51ECE">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2825E105"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0364259"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C9C3FC0"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146866A" w14:textId="77777777" w:rsidR="00B51ECE" w:rsidRDefault="00B51ECE">
            <w:pPr>
              <w:keepNext/>
              <w:keepLines/>
              <w:tabs>
                <w:tab w:val="left" w:pos="567"/>
              </w:tabs>
              <w:spacing w:before="200" w:line="256" w:lineRule="auto"/>
              <w:jc w:val="both"/>
              <w:outlineLvl w:val="2"/>
              <w:rPr>
                <w:lang w:val="ro-MD"/>
              </w:rPr>
            </w:pPr>
          </w:p>
        </w:tc>
      </w:tr>
      <w:tr w:rsidR="00B51ECE" w14:paraId="2231C3CE"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E4AA8DB" w14:textId="77777777" w:rsidR="00B51ECE" w:rsidRDefault="00B51ECE">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13CBAE3"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1DA94CB"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98B132C"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76B809C" w14:textId="77777777" w:rsidR="00B51ECE" w:rsidRDefault="00B51ECE">
            <w:pPr>
              <w:keepNext/>
              <w:keepLines/>
              <w:tabs>
                <w:tab w:val="left" w:pos="567"/>
              </w:tabs>
              <w:spacing w:before="200" w:line="256" w:lineRule="auto"/>
              <w:jc w:val="both"/>
              <w:outlineLvl w:val="2"/>
              <w:rPr>
                <w:lang w:val="ro-MD"/>
              </w:rPr>
            </w:pPr>
          </w:p>
        </w:tc>
      </w:tr>
      <w:tr w:rsidR="00B51ECE" w14:paraId="5254C231"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6A317539" w14:textId="77777777" w:rsidR="00B51ECE" w:rsidRDefault="00B51ECE">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66AFF2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1CC114D"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CC09A68"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3F03CAF" w14:textId="77777777" w:rsidR="00B51ECE" w:rsidRDefault="00B51ECE">
            <w:pPr>
              <w:keepNext/>
              <w:keepLines/>
              <w:tabs>
                <w:tab w:val="left" w:pos="567"/>
              </w:tabs>
              <w:spacing w:before="200" w:line="256" w:lineRule="auto"/>
              <w:jc w:val="both"/>
              <w:outlineLvl w:val="2"/>
              <w:rPr>
                <w:lang w:val="ro-MD"/>
              </w:rPr>
            </w:pPr>
          </w:p>
        </w:tc>
      </w:tr>
      <w:tr w:rsidR="00B51ECE" w14:paraId="34183D5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AA99F" w14:textId="77777777" w:rsidR="00B51ECE" w:rsidRDefault="00B51ECE">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6639E7B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67C3997"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6BA4053"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242B4A0" w14:textId="77777777" w:rsidR="00B51ECE" w:rsidRDefault="00B51ECE">
            <w:pPr>
              <w:keepNext/>
              <w:keepLines/>
              <w:tabs>
                <w:tab w:val="left" w:pos="567"/>
              </w:tabs>
              <w:spacing w:before="200" w:line="256" w:lineRule="auto"/>
              <w:jc w:val="both"/>
              <w:outlineLvl w:val="2"/>
              <w:rPr>
                <w:lang w:val="ro-MD"/>
              </w:rPr>
            </w:pPr>
          </w:p>
        </w:tc>
      </w:tr>
      <w:tr w:rsidR="00B51ECE" w14:paraId="74D23A7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tcPr>
          <w:p w14:paraId="20F6C718" w14:textId="77777777" w:rsidR="00B51ECE" w:rsidRDefault="00B51ECE">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3640A0F0"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86ADA0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63AF2EA"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E85F9EF" w14:textId="77777777" w:rsidR="00B51ECE" w:rsidRDefault="00B51ECE">
            <w:pPr>
              <w:keepNext/>
              <w:keepLines/>
              <w:tabs>
                <w:tab w:val="left" w:pos="567"/>
              </w:tabs>
              <w:spacing w:before="200" w:line="256" w:lineRule="auto"/>
              <w:jc w:val="both"/>
              <w:outlineLvl w:val="2"/>
              <w:rPr>
                <w:lang w:val="ro-MD"/>
              </w:rPr>
            </w:pPr>
          </w:p>
        </w:tc>
      </w:tr>
      <w:tr w:rsidR="00B51ECE" w14:paraId="27701192"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401AA035" w14:textId="77777777" w:rsidR="00B51ECE" w:rsidRDefault="00B51ECE">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880E027"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3241C4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5D76AD"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B9ED577" w14:textId="77777777" w:rsidR="00B51ECE" w:rsidRDefault="00B51ECE">
            <w:pPr>
              <w:keepNext/>
              <w:keepLines/>
              <w:tabs>
                <w:tab w:val="left" w:pos="567"/>
              </w:tabs>
              <w:spacing w:before="200" w:line="256" w:lineRule="auto"/>
              <w:jc w:val="both"/>
              <w:outlineLvl w:val="2"/>
              <w:rPr>
                <w:lang w:val="ro-MD"/>
              </w:rPr>
            </w:pPr>
          </w:p>
        </w:tc>
      </w:tr>
    </w:tbl>
    <w:p w14:paraId="115ED1A1" w14:textId="77777777" w:rsidR="00B51ECE" w:rsidRDefault="00B51ECE" w:rsidP="00B51ECE">
      <w:pPr>
        <w:jc w:val="both"/>
        <w:rPr>
          <w:rFonts w:eastAsia="PMingLiU"/>
          <w:lang w:val="ro-MD" w:eastAsia="zh-CN"/>
        </w:rPr>
      </w:pPr>
    </w:p>
    <w:p w14:paraId="7D9CBAD1" w14:textId="77777777" w:rsidR="00B51ECE" w:rsidRDefault="00B51ECE" w:rsidP="00B51ECE">
      <w:pPr>
        <w:jc w:val="both"/>
        <w:rPr>
          <w:rFonts w:eastAsia="PMingLiU"/>
          <w:lang w:val="ro-MD" w:eastAsia="zh-CN"/>
        </w:rPr>
      </w:pPr>
    </w:p>
    <w:p w14:paraId="00B7E003"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29197EC6"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522147CC"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61CC4898"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0A919166" w14:textId="77777777" w:rsidR="00B51ECE" w:rsidRDefault="00B51ECE" w:rsidP="00B51ECE">
      <w:pPr>
        <w:jc w:val="right"/>
        <w:rPr>
          <w:b/>
          <w:bCs/>
          <w:i/>
          <w:iCs/>
          <w:noProof w:val="0"/>
          <w:lang w:val="ro-MD"/>
        </w:rPr>
      </w:pPr>
    </w:p>
    <w:p w14:paraId="0D0BEF1A" w14:textId="77777777" w:rsidR="00B51ECE" w:rsidRDefault="00B51ECE" w:rsidP="00B51ECE">
      <w:pPr>
        <w:jc w:val="right"/>
        <w:rPr>
          <w:b/>
          <w:bCs/>
          <w:i/>
          <w:iCs/>
          <w:noProof w:val="0"/>
          <w:lang w:val="ro-MD"/>
        </w:rPr>
      </w:pPr>
    </w:p>
    <w:p w14:paraId="463A072A" w14:textId="77777777" w:rsidR="00B51ECE" w:rsidRDefault="00B51ECE" w:rsidP="00B51ECE">
      <w:pPr>
        <w:jc w:val="right"/>
        <w:rPr>
          <w:b/>
          <w:bCs/>
          <w:i/>
          <w:iCs/>
          <w:noProof w:val="0"/>
          <w:lang w:val="ro-MD"/>
        </w:rPr>
      </w:pPr>
    </w:p>
    <w:p w14:paraId="7C154290" w14:textId="77777777" w:rsidR="00B51ECE" w:rsidRDefault="00B51ECE" w:rsidP="00B51ECE">
      <w:pPr>
        <w:jc w:val="right"/>
        <w:rPr>
          <w:b/>
          <w:bCs/>
          <w:i/>
          <w:iCs/>
          <w:noProof w:val="0"/>
          <w:lang w:val="ro-MD"/>
        </w:rPr>
      </w:pPr>
    </w:p>
    <w:p w14:paraId="7227D152" w14:textId="77777777" w:rsidR="00B51ECE" w:rsidRDefault="00B51ECE" w:rsidP="00B51ECE">
      <w:pPr>
        <w:jc w:val="right"/>
        <w:rPr>
          <w:b/>
          <w:bCs/>
          <w:i/>
          <w:iCs/>
          <w:noProof w:val="0"/>
          <w:lang w:val="ro-MD"/>
        </w:rPr>
      </w:pPr>
    </w:p>
    <w:p w14:paraId="2A5B1980" w14:textId="77777777" w:rsidR="00B51ECE" w:rsidRDefault="00B51ECE" w:rsidP="00B51ECE">
      <w:pPr>
        <w:jc w:val="right"/>
        <w:rPr>
          <w:b/>
          <w:bCs/>
          <w:i/>
          <w:iCs/>
          <w:noProof w:val="0"/>
          <w:lang w:val="ro-MD"/>
        </w:rPr>
      </w:pPr>
    </w:p>
    <w:p w14:paraId="60306C8D" w14:textId="77777777" w:rsidR="00B51ECE" w:rsidRDefault="00B51ECE" w:rsidP="00B51ECE">
      <w:pPr>
        <w:jc w:val="right"/>
        <w:rPr>
          <w:b/>
          <w:bCs/>
          <w:i/>
          <w:iCs/>
          <w:noProof w:val="0"/>
          <w:lang w:val="ro-MD"/>
        </w:rPr>
      </w:pPr>
    </w:p>
    <w:p w14:paraId="6060B952" w14:textId="77777777" w:rsidR="00B51ECE" w:rsidRDefault="00B51ECE" w:rsidP="00B51ECE">
      <w:pPr>
        <w:jc w:val="right"/>
        <w:rPr>
          <w:b/>
          <w:bCs/>
          <w:i/>
          <w:iCs/>
          <w:noProof w:val="0"/>
          <w:lang w:val="ro-MD"/>
        </w:rPr>
      </w:pPr>
    </w:p>
    <w:p w14:paraId="4CEA4889" w14:textId="77777777" w:rsidR="00B51ECE" w:rsidRDefault="00B51ECE" w:rsidP="00B51ECE">
      <w:pPr>
        <w:jc w:val="right"/>
        <w:rPr>
          <w:b/>
          <w:bCs/>
          <w:i/>
          <w:iCs/>
          <w:noProof w:val="0"/>
          <w:lang w:val="ro-MD"/>
        </w:rPr>
      </w:pPr>
    </w:p>
    <w:p w14:paraId="7E20F334" w14:textId="77777777" w:rsidR="00B51ECE" w:rsidRDefault="00B51ECE" w:rsidP="00B51ECE">
      <w:pPr>
        <w:jc w:val="right"/>
        <w:rPr>
          <w:b/>
          <w:bCs/>
          <w:i/>
          <w:iCs/>
          <w:noProof w:val="0"/>
          <w:lang w:val="ro-MD"/>
        </w:rPr>
      </w:pPr>
    </w:p>
    <w:p w14:paraId="2D70D236" w14:textId="77777777" w:rsidR="00B51ECE" w:rsidRDefault="00B51ECE" w:rsidP="00B51ECE">
      <w:pPr>
        <w:jc w:val="right"/>
        <w:rPr>
          <w:b/>
          <w:bCs/>
          <w:i/>
          <w:iCs/>
          <w:noProof w:val="0"/>
          <w:lang w:val="ro-MD"/>
        </w:rPr>
      </w:pPr>
    </w:p>
    <w:p w14:paraId="3369B153" w14:textId="77777777" w:rsidR="00B51ECE" w:rsidRDefault="00B51ECE" w:rsidP="00B51ECE">
      <w:pPr>
        <w:jc w:val="right"/>
        <w:rPr>
          <w:b/>
          <w:bCs/>
          <w:i/>
          <w:iCs/>
          <w:noProof w:val="0"/>
          <w:lang w:val="ro-MD"/>
        </w:rPr>
      </w:pPr>
    </w:p>
    <w:p w14:paraId="171AD1EA" w14:textId="5C3D36BC" w:rsidR="00B51ECE" w:rsidRDefault="00B51ECE" w:rsidP="00B51ECE">
      <w:pPr>
        <w:jc w:val="right"/>
        <w:rPr>
          <w:b/>
          <w:bCs/>
          <w:i/>
          <w:iCs/>
          <w:noProof w:val="0"/>
          <w:sz w:val="22"/>
          <w:szCs w:val="22"/>
          <w:lang w:val="ro-MD"/>
        </w:rPr>
      </w:pPr>
      <w:r>
        <w:rPr>
          <w:b/>
          <w:bCs/>
          <w:i/>
          <w:iCs/>
          <w:noProof w:val="0"/>
          <w:lang w:val="ro-MD"/>
        </w:rPr>
        <w:t>Anexa nr. 15</w:t>
      </w:r>
    </w:p>
    <w:p w14:paraId="7AF3AF15"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0B7DB" w14:textId="77777777" w:rsidR="00B51ECE" w:rsidRDefault="00B51ECE" w:rsidP="00B51ECE">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7EA36E1" w14:textId="77777777" w:rsidR="00B51ECE" w:rsidRDefault="00B51ECE" w:rsidP="00B51ECE">
      <w:pPr>
        <w:jc w:val="right"/>
        <w:rPr>
          <w:b/>
          <w:bCs/>
          <w:i/>
          <w:iCs/>
          <w:noProof w:val="0"/>
          <w:lang w:val="en-US" w:eastAsia="ru-RU"/>
        </w:rPr>
      </w:pPr>
    </w:p>
    <w:p w14:paraId="4F484C59" w14:textId="77777777"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3A5E0C7" w14:textId="77777777" w:rsidR="00B51ECE" w:rsidRDefault="00B51ECE" w:rsidP="00B51ECE">
      <w:pPr>
        <w:jc w:val="right"/>
        <w:rPr>
          <w:noProof w:val="0"/>
        </w:rPr>
      </w:pPr>
    </w:p>
    <w:p w14:paraId="2DAD0218" w14:textId="77777777" w:rsidR="00B51ECE" w:rsidRDefault="00B51ECE" w:rsidP="00B51ECE">
      <w:pPr>
        <w:jc w:val="right"/>
        <w:rPr>
          <w:b/>
          <w:bCs/>
          <w:i/>
          <w:iCs/>
          <w:noProof w:val="0"/>
          <w:lang w:val="ro-MD"/>
        </w:rPr>
      </w:pPr>
    </w:p>
    <w:p w14:paraId="6136175A" w14:textId="77777777" w:rsidR="00B51ECE" w:rsidRDefault="00B51ECE" w:rsidP="00B51ECE">
      <w:pPr>
        <w:spacing w:line="276" w:lineRule="auto"/>
        <w:jc w:val="center"/>
        <w:rPr>
          <w:rFonts w:eastAsia="PMingLiU"/>
          <w:b/>
          <w:noProof w:val="0"/>
          <w:lang w:val="ro-MD" w:eastAsia="zh-CN"/>
        </w:rPr>
      </w:pPr>
    </w:p>
    <w:p w14:paraId="732AC038" w14:textId="77777777" w:rsidR="00B51ECE" w:rsidRDefault="00B51ECE" w:rsidP="00B51ECE">
      <w:pPr>
        <w:ind w:firstLine="709"/>
        <w:jc w:val="center"/>
        <w:rPr>
          <w:rFonts w:eastAsia="PMingLiU"/>
          <w:b/>
          <w:lang w:val="ro-MD" w:eastAsia="zh-CN"/>
        </w:rPr>
      </w:pPr>
      <w:r>
        <w:rPr>
          <w:rFonts w:eastAsia="PMingLiU"/>
          <w:b/>
          <w:lang w:val="ro-MD" w:eastAsia="zh-CN"/>
        </w:rPr>
        <w:t>DECLARAŢIE</w:t>
      </w:r>
    </w:p>
    <w:p w14:paraId="4A1D0D18" w14:textId="77777777" w:rsidR="00B51ECE" w:rsidRDefault="00B51ECE" w:rsidP="00B51ECE">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578C2929" w14:textId="77777777" w:rsidR="00B51ECE" w:rsidRDefault="00B51ECE" w:rsidP="00B51EC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28"/>
        <w:gridCol w:w="1895"/>
        <w:gridCol w:w="1932"/>
        <w:gridCol w:w="1657"/>
      </w:tblGrid>
      <w:tr w:rsidR="00B51ECE" w:rsidRPr="00B51ECE" w14:paraId="343F2B80" w14:textId="77777777" w:rsidTr="00B51EC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713E2C3" w14:textId="77777777" w:rsidR="00B51ECE" w:rsidRDefault="00B51ECE">
            <w:pPr>
              <w:tabs>
                <w:tab w:val="left" w:pos="567"/>
              </w:tabs>
              <w:spacing w:line="256" w:lineRule="auto"/>
              <w:jc w:val="center"/>
              <w:rPr>
                <w:b/>
                <w:bCs/>
                <w:lang w:val="ro-MD"/>
              </w:rPr>
            </w:pPr>
          </w:p>
          <w:p w14:paraId="10EF16A7" w14:textId="77777777" w:rsidR="00B51ECE" w:rsidRDefault="00B51ECE">
            <w:pPr>
              <w:tabs>
                <w:tab w:val="left" w:pos="567"/>
              </w:tabs>
              <w:spacing w:line="256" w:lineRule="auto"/>
              <w:jc w:val="center"/>
              <w:rPr>
                <w:b/>
                <w:bCs/>
                <w:lang w:val="ro-MD"/>
              </w:rPr>
            </w:pPr>
            <w:r>
              <w:rPr>
                <w:b/>
                <w:bCs/>
                <w:lang w:val="ro-MD"/>
              </w:rPr>
              <w:t>Nr.</w:t>
            </w:r>
          </w:p>
          <w:p w14:paraId="3F44C6E8" w14:textId="77777777" w:rsidR="00B51ECE" w:rsidRDefault="00B51ECE">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4C8F7BA3" w14:textId="77777777" w:rsidR="00B51ECE" w:rsidRDefault="00B51ECE">
            <w:pPr>
              <w:tabs>
                <w:tab w:val="left" w:pos="567"/>
                <w:tab w:val="left" w:pos="1134"/>
              </w:tabs>
              <w:spacing w:line="256" w:lineRule="auto"/>
              <w:ind w:left="360"/>
              <w:jc w:val="center"/>
              <w:outlineLvl w:val="0"/>
              <w:rPr>
                <w:b/>
                <w:bCs/>
                <w:lang w:val="ro-MD"/>
              </w:rPr>
            </w:pPr>
          </w:p>
          <w:p w14:paraId="3786EF63" w14:textId="77777777" w:rsidR="00B51ECE" w:rsidRDefault="00B51ECE">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E9A7444" w14:textId="77777777" w:rsidR="00B51ECE" w:rsidRDefault="00B51ECE">
            <w:pPr>
              <w:tabs>
                <w:tab w:val="left" w:pos="567"/>
                <w:tab w:val="left" w:pos="1134"/>
              </w:tabs>
              <w:spacing w:line="256" w:lineRule="auto"/>
              <w:ind w:left="360"/>
              <w:jc w:val="center"/>
              <w:outlineLvl w:val="0"/>
              <w:rPr>
                <w:b/>
                <w:bCs/>
                <w:lang w:val="ro-MD"/>
              </w:rPr>
            </w:pPr>
          </w:p>
          <w:p w14:paraId="166B439A" w14:textId="77777777" w:rsidR="00B51ECE" w:rsidRDefault="00B51ECE">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C0D17D4" w14:textId="77777777" w:rsidR="00B51ECE" w:rsidRDefault="00B51ECE">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D57F24A" w14:textId="77777777" w:rsidR="00B51ECE" w:rsidRDefault="00B51ECE">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1F6C54C" w14:textId="77777777" w:rsidR="00B51ECE" w:rsidRDefault="00B51ECE">
            <w:pPr>
              <w:tabs>
                <w:tab w:val="left" w:pos="567"/>
              </w:tabs>
              <w:spacing w:line="256" w:lineRule="auto"/>
              <w:jc w:val="center"/>
              <w:rPr>
                <w:b/>
                <w:bCs/>
                <w:lang w:val="ro-MD"/>
              </w:rPr>
            </w:pPr>
            <w:r>
              <w:rPr>
                <w:b/>
                <w:bCs/>
                <w:lang w:val="ro-MD"/>
              </w:rPr>
              <w:t>Numărul certificatului de atestare</w:t>
            </w:r>
          </w:p>
          <w:p w14:paraId="72FBA1DD" w14:textId="77777777" w:rsidR="00B51ECE" w:rsidRDefault="00B51ECE">
            <w:pPr>
              <w:tabs>
                <w:tab w:val="left" w:pos="567"/>
              </w:tabs>
              <w:spacing w:line="256" w:lineRule="auto"/>
              <w:jc w:val="center"/>
              <w:rPr>
                <w:b/>
                <w:bCs/>
                <w:lang w:val="ro-MD"/>
              </w:rPr>
            </w:pPr>
            <w:r>
              <w:rPr>
                <w:b/>
                <w:bCs/>
                <w:lang w:val="ro-MD"/>
              </w:rPr>
              <w:t>și data eliberării</w:t>
            </w:r>
          </w:p>
          <w:p w14:paraId="3A7D9067" w14:textId="77777777" w:rsidR="00B51ECE" w:rsidRDefault="00B51ECE">
            <w:pPr>
              <w:tabs>
                <w:tab w:val="left" w:pos="567"/>
                <w:tab w:val="left" w:pos="1134"/>
              </w:tabs>
              <w:spacing w:line="256" w:lineRule="auto"/>
              <w:ind w:left="360"/>
              <w:jc w:val="center"/>
              <w:outlineLvl w:val="0"/>
              <w:rPr>
                <w:b/>
                <w:bCs/>
                <w:lang w:val="ro-MD"/>
              </w:rPr>
            </w:pPr>
          </w:p>
          <w:p w14:paraId="7E198639" w14:textId="77777777" w:rsidR="00B51ECE" w:rsidRDefault="00B51ECE">
            <w:pPr>
              <w:tabs>
                <w:tab w:val="left" w:pos="567"/>
                <w:tab w:val="left" w:pos="1134"/>
              </w:tabs>
              <w:spacing w:line="256" w:lineRule="auto"/>
              <w:ind w:left="360"/>
              <w:jc w:val="center"/>
              <w:outlineLvl w:val="0"/>
              <w:rPr>
                <w:b/>
                <w:bCs/>
                <w:lang w:val="ro-MD"/>
              </w:rPr>
            </w:pPr>
          </w:p>
        </w:tc>
      </w:tr>
      <w:tr w:rsidR="00B51ECE" w14:paraId="7FCD94F6" w14:textId="77777777"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14:paraId="76748B76" w14:textId="77777777" w:rsidR="00B51ECE" w:rsidRDefault="00B51ECE">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0173662" w14:textId="77777777" w:rsidR="00B51ECE" w:rsidRDefault="00B51ECE">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458E4C01" w14:textId="77777777" w:rsidR="00B51ECE" w:rsidRDefault="00B51ECE">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7F06ACAF" w14:textId="77777777" w:rsidR="00B51ECE" w:rsidRDefault="00B51ECE">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3E1BAC1C" w14:textId="77777777" w:rsidR="00B51ECE" w:rsidRDefault="00B51ECE">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6A695CC" w14:textId="77777777" w:rsidR="00B51ECE" w:rsidRDefault="00B51ECE">
            <w:pPr>
              <w:tabs>
                <w:tab w:val="left" w:pos="567"/>
              </w:tabs>
              <w:spacing w:line="256" w:lineRule="auto"/>
              <w:jc w:val="both"/>
              <w:rPr>
                <w:b/>
                <w:bCs/>
                <w:lang w:val="ro-MD"/>
              </w:rPr>
            </w:pPr>
            <w:r>
              <w:rPr>
                <w:b/>
                <w:bCs/>
                <w:lang w:val="ro-MD"/>
              </w:rPr>
              <w:t>5</w:t>
            </w:r>
          </w:p>
        </w:tc>
      </w:tr>
      <w:tr w:rsidR="00B51ECE" w14:paraId="50BF4404"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CD8AA1D"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F02E10A" w14:textId="77777777" w:rsidR="00B51ECE" w:rsidRDefault="00B51ECE">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5C8039E9"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3A9475"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85E2D2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F763DE" w14:textId="77777777" w:rsidR="00B51ECE" w:rsidRDefault="00B51ECE">
            <w:pPr>
              <w:keepNext/>
              <w:keepLines/>
              <w:tabs>
                <w:tab w:val="left" w:pos="567"/>
              </w:tabs>
              <w:spacing w:before="200" w:line="256" w:lineRule="auto"/>
              <w:jc w:val="both"/>
              <w:outlineLvl w:val="2"/>
              <w:rPr>
                <w:bCs/>
                <w:lang w:val="ro-MD"/>
              </w:rPr>
            </w:pPr>
          </w:p>
        </w:tc>
      </w:tr>
      <w:tr w:rsidR="00B51ECE" w14:paraId="49C4FCE8"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A13DC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8CB931F" w14:textId="77777777" w:rsidR="00B51ECE" w:rsidRDefault="00B51ECE">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4D7DCF6"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84494E6"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A10F2A0"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738D15F" w14:textId="77777777" w:rsidR="00B51ECE" w:rsidRDefault="00B51ECE">
            <w:pPr>
              <w:keepNext/>
              <w:keepLines/>
              <w:tabs>
                <w:tab w:val="left" w:pos="567"/>
              </w:tabs>
              <w:spacing w:before="200" w:line="256" w:lineRule="auto"/>
              <w:jc w:val="both"/>
              <w:outlineLvl w:val="2"/>
              <w:rPr>
                <w:bCs/>
                <w:lang w:val="ro-MD"/>
              </w:rPr>
            </w:pPr>
          </w:p>
        </w:tc>
      </w:tr>
      <w:tr w:rsidR="00B51ECE" w14:paraId="197C828D"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27307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7C0DF0" w14:textId="77777777" w:rsidR="00B51ECE" w:rsidRDefault="00B51ECE">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12FAAEC"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CBCE79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60D6D1D"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C1FC2AE" w14:textId="77777777" w:rsidR="00B51ECE" w:rsidRDefault="00B51ECE">
            <w:pPr>
              <w:keepNext/>
              <w:keepLines/>
              <w:tabs>
                <w:tab w:val="left" w:pos="567"/>
              </w:tabs>
              <w:spacing w:before="200" w:line="256" w:lineRule="auto"/>
              <w:jc w:val="both"/>
              <w:outlineLvl w:val="2"/>
              <w:rPr>
                <w:bCs/>
                <w:lang w:val="ro-MD"/>
              </w:rPr>
            </w:pPr>
          </w:p>
        </w:tc>
      </w:tr>
      <w:tr w:rsidR="00B51ECE" w14:paraId="05605BC5"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A9201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409CB1" w14:textId="77777777" w:rsidR="00B51ECE" w:rsidRDefault="00B51ECE">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28C8350D"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3A80C3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0E96151"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44710E8" w14:textId="77777777" w:rsidR="00B51ECE" w:rsidRDefault="00B51ECE">
            <w:pPr>
              <w:keepNext/>
              <w:keepLines/>
              <w:tabs>
                <w:tab w:val="left" w:pos="567"/>
              </w:tabs>
              <w:spacing w:before="200" w:line="256" w:lineRule="auto"/>
              <w:jc w:val="both"/>
              <w:outlineLvl w:val="2"/>
              <w:rPr>
                <w:bCs/>
                <w:lang w:val="ro-MD"/>
              </w:rPr>
            </w:pPr>
          </w:p>
        </w:tc>
      </w:tr>
      <w:tr w:rsidR="00B51ECE" w14:paraId="4AC8F2C8" w14:textId="77777777"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CAD381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C4ECB25" w14:textId="77777777" w:rsidR="00B51ECE" w:rsidRDefault="00B51ECE">
            <w:pPr>
              <w:tabs>
                <w:tab w:val="left" w:pos="567"/>
              </w:tabs>
              <w:spacing w:line="256" w:lineRule="auto"/>
              <w:jc w:val="both"/>
              <w:rPr>
                <w:bCs/>
                <w:lang w:val="ro-MD"/>
              </w:rPr>
            </w:pPr>
            <w:r>
              <w:rPr>
                <w:bCs/>
                <w:lang w:val="ro-MD"/>
              </w:rPr>
              <w:t>Specialişti</w:t>
            </w:r>
          </w:p>
          <w:p w14:paraId="75D456B4" w14:textId="77777777" w:rsidR="00B51ECE" w:rsidRDefault="00B51ECE">
            <w:pPr>
              <w:tabs>
                <w:tab w:val="left" w:pos="567"/>
              </w:tabs>
              <w:spacing w:line="256" w:lineRule="auto"/>
              <w:jc w:val="both"/>
              <w:rPr>
                <w:bCs/>
                <w:lang w:val="ro-MD"/>
              </w:rPr>
            </w:pPr>
            <w:r>
              <w:rPr>
                <w:bCs/>
                <w:lang w:val="ro-MD"/>
              </w:rPr>
              <w:t>……………</w:t>
            </w:r>
          </w:p>
          <w:p w14:paraId="6E0F38CA" w14:textId="77777777" w:rsidR="00B51ECE" w:rsidRDefault="00B51ECE">
            <w:pPr>
              <w:tabs>
                <w:tab w:val="left" w:pos="567"/>
              </w:tabs>
              <w:spacing w:line="256" w:lineRule="auto"/>
              <w:jc w:val="both"/>
              <w:rPr>
                <w:bCs/>
                <w:lang w:val="ro-MD"/>
              </w:rPr>
            </w:pPr>
            <w:r>
              <w:rPr>
                <w:bCs/>
                <w:lang w:val="ro-MD"/>
              </w:rPr>
              <w:t>……………</w:t>
            </w:r>
          </w:p>
          <w:p w14:paraId="590291E5" w14:textId="77777777" w:rsidR="00B51ECE" w:rsidRDefault="00B51ECE">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52A3E96A"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53E5E92"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4BF09C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FE762DF" w14:textId="77777777" w:rsidR="00B51ECE" w:rsidRDefault="00B51ECE">
            <w:pPr>
              <w:keepNext/>
              <w:keepLines/>
              <w:tabs>
                <w:tab w:val="left" w:pos="567"/>
              </w:tabs>
              <w:spacing w:before="200" w:line="256" w:lineRule="auto"/>
              <w:jc w:val="both"/>
              <w:outlineLvl w:val="2"/>
              <w:rPr>
                <w:bCs/>
                <w:lang w:val="ro-MD"/>
              </w:rPr>
            </w:pPr>
          </w:p>
        </w:tc>
      </w:tr>
    </w:tbl>
    <w:p w14:paraId="1A16C078" w14:textId="77777777" w:rsidR="00B51ECE" w:rsidRDefault="00B51ECE" w:rsidP="00B51ECE">
      <w:pPr>
        <w:jc w:val="both"/>
        <w:rPr>
          <w:rFonts w:eastAsia="PMingLiU"/>
          <w:lang w:val="ro-MD" w:eastAsia="zh-CN"/>
        </w:rPr>
      </w:pPr>
    </w:p>
    <w:p w14:paraId="75E27EF4"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0D2D3BCC"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1B5BBCFB"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296DA1AE"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bookmarkEnd w:id="4"/>
    <w:p w14:paraId="3B67C5C3" w14:textId="77777777" w:rsidR="0010523F" w:rsidRDefault="0010523F" w:rsidP="00BA7FF4">
      <w:pPr>
        <w:jc w:val="right"/>
        <w:rPr>
          <w:b/>
          <w:bCs/>
          <w:i/>
          <w:iCs/>
          <w:noProof w:val="0"/>
          <w:lang w:val="ro-MD"/>
        </w:rPr>
      </w:pPr>
    </w:p>
    <w:p w14:paraId="71E9B431" w14:textId="77777777" w:rsidR="0010523F" w:rsidRDefault="0010523F" w:rsidP="00BA7FF4">
      <w:pPr>
        <w:jc w:val="right"/>
        <w:rPr>
          <w:b/>
          <w:bCs/>
          <w:i/>
          <w:iCs/>
          <w:noProof w:val="0"/>
          <w:lang w:val="ro-MD"/>
        </w:rPr>
      </w:pPr>
    </w:p>
    <w:p w14:paraId="3DF177F4" w14:textId="77777777" w:rsidR="0010523F" w:rsidRDefault="0010523F" w:rsidP="00BA7FF4">
      <w:pPr>
        <w:jc w:val="right"/>
        <w:rPr>
          <w:b/>
          <w:bCs/>
          <w:i/>
          <w:iCs/>
          <w:noProof w:val="0"/>
          <w:lang w:val="ro-MD"/>
        </w:rPr>
      </w:pPr>
    </w:p>
    <w:p w14:paraId="02AA8C93" w14:textId="77777777" w:rsidR="0010523F" w:rsidRDefault="0010523F" w:rsidP="00BA7FF4">
      <w:pPr>
        <w:jc w:val="right"/>
        <w:rPr>
          <w:b/>
          <w:bCs/>
          <w:i/>
          <w:iCs/>
          <w:noProof w:val="0"/>
          <w:lang w:val="ro-MD"/>
        </w:rPr>
      </w:pPr>
    </w:p>
    <w:p w14:paraId="74AE0F9D" w14:textId="7393A840"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11" w:name="_Toc449692118"/>
      <w:bookmarkStart w:id="12" w:name="_Toc390252621"/>
      <w:r w:rsidRPr="00EF3D50">
        <w:rPr>
          <w:rFonts w:ascii="Times New Roman" w:hAnsi="Times New Roman" w:cs="Times New Roman"/>
          <w:bCs w:val="0"/>
          <w:color w:val="auto"/>
          <w:sz w:val="28"/>
          <w:szCs w:val="28"/>
          <w:lang w:val="ro-MD"/>
        </w:rPr>
        <w:t>CAIET DE SARCINI</w:t>
      </w:r>
      <w:bookmarkEnd w:id="1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1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E553DD7" w14:textId="50F1146F" w:rsidR="00C9040E" w:rsidRPr="00C9040E" w:rsidRDefault="0003591A" w:rsidP="00C9040E">
      <w:pPr>
        <w:ind w:left="-108" w:firstLine="817"/>
        <w:jc w:val="both"/>
        <w:rPr>
          <w:rStyle w:val="fontstyle01"/>
          <w:rFonts w:eastAsiaTheme="majorEastAsia"/>
          <w:b w:val="0"/>
          <w:bCs w:val="0"/>
          <w:i/>
          <w:iCs/>
          <w:color w:val="FF0000"/>
        </w:rPr>
      </w:pPr>
      <w:r w:rsidRPr="00D00466">
        <w:rPr>
          <w:b/>
          <w:bCs/>
          <w:lang w:val="ro-MD"/>
        </w:rPr>
        <w:t>Obiectul</w:t>
      </w:r>
      <w:r w:rsidR="00D00466" w:rsidRPr="00D00466">
        <w:rPr>
          <w:b/>
          <w:bCs/>
          <w:lang w:val="ro-MD"/>
        </w:rPr>
        <w:t>:</w:t>
      </w:r>
      <w:r w:rsidR="00D00466">
        <w:rPr>
          <w:lang w:val="ro-MD"/>
        </w:rPr>
        <w:t xml:space="preserve"> </w:t>
      </w:r>
      <w:r w:rsidR="00C9040E" w:rsidRPr="00C9040E">
        <w:rPr>
          <w:rStyle w:val="fontstyle01"/>
          <w:rFonts w:eastAsiaTheme="majorEastAsia"/>
          <w:b w:val="0"/>
          <w:bCs w:val="0"/>
          <w:i/>
          <w:iCs/>
          <w:color w:val="FF0000"/>
        </w:rPr>
        <w:t>Lucrări de construcţie a reţelelor exterioare şi interioare de alimentare</w:t>
      </w:r>
      <w:r w:rsidR="008433D4">
        <w:rPr>
          <w:rStyle w:val="fontstyle01"/>
          <w:rFonts w:eastAsiaTheme="majorEastAsia"/>
          <w:b w:val="0"/>
          <w:bCs w:val="0"/>
          <w:i/>
          <w:iCs/>
          <w:color w:val="FF0000"/>
        </w:rPr>
        <w:t xml:space="preserve"> cu ap</w:t>
      </w:r>
      <w:r w:rsidR="008433D4">
        <w:rPr>
          <w:rStyle w:val="fontstyle01"/>
          <w:rFonts w:ascii="Calibri" w:eastAsiaTheme="majorEastAsia" w:hAnsi="Calibri"/>
          <w:b w:val="0"/>
          <w:bCs w:val="0"/>
          <w:i/>
          <w:iCs/>
          <w:color w:val="FF0000"/>
        </w:rPr>
        <w:t>ă</w:t>
      </w:r>
      <w:r w:rsidR="00C9040E" w:rsidRPr="00C9040E">
        <w:rPr>
          <w:rStyle w:val="fontstyle01"/>
          <w:rFonts w:eastAsiaTheme="majorEastAsia"/>
          <w:b w:val="0"/>
          <w:bCs w:val="0"/>
          <w:i/>
          <w:iCs/>
          <w:color w:val="FF0000"/>
        </w:rPr>
        <w:t xml:space="preserve"> şi canalizare a imobilului SCT Nisporeni din str. Alexandru cel Bun nr. 55, or. Nisporeni</w:t>
      </w:r>
      <w:r w:rsidR="008635CA">
        <w:rPr>
          <w:rStyle w:val="fontstyle01"/>
          <w:rFonts w:eastAsiaTheme="majorEastAsia"/>
          <w:b w:val="0"/>
          <w:bCs w:val="0"/>
          <w:i/>
          <w:iCs/>
          <w:color w:val="FF0000"/>
        </w:rPr>
        <w:t xml:space="preserve"> - repetat</w:t>
      </w:r>
    </w:p>
    <w:p w14:paraId="6EFC4702" w14:textId="2B09B443" w:rsidR="00233538" w:rsidRPr="00FF430B" w:rsidRDefault="0003591A" w:rsidP="00C9040E">
      <w:pPr>
        <w:ind w:left="-108" w:firstLine="817"/>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497A99E6" w14:textId="3846F8A1" w:rsidR="001225E0" w:rsidRPr="00C9040E" w:rsidRDefault="0003591A" w:rsidP="00603794">
      <w:pPr>
        <w:pStyle w:val="cp"/>
        <w:ind w:firstLine="709"/>
        <w:jc w:val="both"/>
        <w:rPr>
          <w:rStyle w:val="fontstyle01"/>
          <w:rFonts w:eastAsiaTheme="majorEastAsia"/>
          <w:i/>
          <w:iCs/>
          <w:color w:val="FF0000"/>
        </w:rPr>
      </w:pPr>
      <w:r w:rsidRPr="00FF430B">
        <w:rPr>
          <w:lang w:val="ro-MD"/>
        </w:rPr>
        <w:t>1. Descriere generală</w:t>
      </w:r>
      <w:r w:rsidR="00DF08C3">
        <w:rPr>
          <w:lang w:val="ro-MD"/>
        </w:rPr>
        <w:t>:</w:t>
      </w:r>
      <w:r w:rsidR="00DF08C3" w:rsidRPr="00DF08C3">
        <w:rPr>
          <w:i/>
          <w:iCs/>
          <w:lang w:val="ro-MD"/>
        </w:rPr>
        <w:t xml:space="preserve"> </w:t>
      </w:r>
      <w:r w:rsidR="00C9040E" w:rsidRPr="00C9040E">
        <w:rPr>
          <w:rStyle w:val="fontstyle01"/>
          <w:rFonts w:eastAsiaTheme="majorEastAsia"/>
          <w:i/>
          <w:iCs/>
          <w:color w:val="FF0000"/>
        </w:rPr>
        <w:t xml:space="preserve">Lucrări de </w:t>
      </w:r>
      <w:proofErr w:type="spellStart"/>
      <w:r w:rsidR="00C9040E" w:rsidRPr="00C9040E">
        <w:rPr>
          <w:rStyle w:val="fontstyle01"/>
          <w:rFonts w:eastAsiaTheme="majorEastAsia"/>
          <w:i/>
          <w:iCs/>
          <w:color w:val="FF0000"/>
        </w:rPr>
        <w:t>construcţie</w:t>
      </w:r>
      <w:proofErr w:type="spellEnd"/>
      <w:r w:rsidR="00C9040E" w:rsidRPr="00C9040E">
        <w:rPr>
          <w:rStyle w:val="fontstyle01"/>
          <w:rFonts w:eastAsiaTheme="majorEastAsia"/>
          <w:i/>
          <w:iCs/>
          <w:color w:val="FF0000"/>
        </w:rPr>
        <w:t xml:space="preserve"> a </w:t>
      </w:r>
      <w:proofErr w:type="spellStart"/>
      <w:r w:rsidR="00C9040E" w:rsidRPr="00C9040E">
        <w:rPr>
          <w:rStyle w:val="fontstyle01"/>
          <w:rFonts w:eastAsiaTheme="majorEastAsia"/>
          <w:i/>
          <w:iCs/>
          <w:color w:val="FF0000"/>
        </w:rPr>
        <w:t>reţelelor</w:t>
      </w:r>
      <w:proofErr w:type="spellEnd"/>
      <w:r w:rsidR="00C9040E" w:rsidRPr="00C9040E">
        <w:rPr>
          <w:rStyle w:val="fontstyle01"/>
          <w:rFonts w:eastAsiaTheme="majorEastAsia"/>
          <w:i/>
          <w:iCs/>
          <w:color w:val="FF0000"/>
        </w:rPr>
        <w:t xml:space="preserve"> exterioare </w:t>
      </w:r>
      <w:proofErr w:type="spellStart"/>
      <w:r w:rsidR="00C9040E" w:rsidRPr="00C9040E">
        <w:rPr>
          <w:rStyle w:val="fontstyle01"/>
          <w:rFonts w:eastAsiaTheme="majorEastAsia"/>
          <w:i/>
          <w:iCs/>
          <w:color w:val="FF0000"/>
        </w:rPr>
        <w:t>şi</w:t>
      </w:r>
      <w:proofErr w:type="spellEnd"/>
      <w:r w:rsidR="00C9040E" w:rsidRPr="00C9040E">
        <w:rPr>
          <w:rStyle w:val="fontstyle01"/>
          <w:rFonts w:eastAsiaTheme="majorEastAsia"/>
          <w:i/>
          <w:iCs/>
          <w:color w:val="FF0000"/>
        </w:rPr>
        <w:t xml:space="preserve"> interioare de alimentare</w:t>
      </w:r>
      <w:r w:rsidR="008433D4">
        <w:rPr>
          <w:rStyle w:val="fontstyle01"/>
          <w:rFonts w:eastAsiaTheme="majorEastAsia"/>
          <w:i/>
          <w:iCs/>
          <w:color w:val="FF0000"/>
        </w:rPr>
        <w:t xml:space="preserve"> cu ap</w:t>
      </w:r>
      <w:r w:rsidR="008433D4">
        <w:rPr>
          <w:rStyle w:val="fontstyle01"/>
          <w:rFonts w:ascii="Calibri" w:eastAsiaTheme="majorEastAsia" w:hAnsi="Calibri"/>
          <w:i/>
          <w:iCs/>
          <w:color w:val="FF0000"/>
        </w:rPr>
        <w:t>ă</w:t>
      </w:r>
      <w:r w:rsidR="00C9040E" w:rsidRPr="00C9040E">
        <w:rPr>
          <w:rStyle w:val="fontstyle01"/>
          <w:rFonts w:eastAsiaTheme="majorEastAsia"/>
          <w:i/>
          <w:iCs/>
          <w:color w:val="FF0000"/>
        </w:rPr>
        <w:t xml:space="preserve"> </w:t>
      </w:r>
      <w:proofErr w:type="spellStart"/>
      <w:r w:rsidR="00C9040E" w:rsidRPr="00C9040E">
        <w:rPr>
          <w:rStyle w:val="fontstyle01"/>
          <w:rFonts w:eastAsiaTheme="majorEastAsia"/>
          <w:i/>
          <w:iCs/>
          <w:color w:val="FF0000"/>
        </w:rPr>
        <w:t>şi</w:t>
      </w:r>
      <w:proofErr w:type="spellEnd"/>
      <w:r w:rsidR="00C9040E" w:rsidRPr="00C9040E">
        <w:rPr>
          <w:rStyle w:val="fontstyle01"/>
          <w:rFonts w:eastAsiaTheme="majorEastAsia"/>
          <w:i/>
          <w:iCs/>
          <w:color w:val="FF0000"/>
        </w:rPr>
        <w:t xml:space="preserve"> canalizare a imobilului SCT Nisporeni din str. Alexandru cel Bun nr. 55, or. Nisporeni</w:t>
      </w:r>
      <w:r w:rsidR="008635CA">
        <w:rPr>
          <w:rStyle w:val="fontstyle01"/>
          <w:rFonts w:eastAsiaTheme="majorEastAsia"/>
          <w:i/>
          <w:iCs/>
          <w:color w:val="FF0000"/>
        </w:rPr>
        <w:t xml:space="preserve"> – repetat.</w:t>
      </w:r>
    </w:p>
    <w:p w14:paraId="2CECA462" w14:textId="713CEDC5"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AFDDB1A" w:rsidR="00233538" w:rsidRPr="00FF430B" w:rsidRDefault="0003591A" w:rsidP="00196AB4">
      <w:pPr>
        <w:ind w:firstLine="709"/>
        <w:jc w:val="both"/>
        <w:rPr>
          <w:b/>
          <w:lang w:val="ro-MD"/>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ctul normativ CPL.01.01-2012</w:t>
      </w:r>
      <w:r w:rsidR="005706A9">
        <w:rPr>
          <w:bCs/>
          <w:noProof w:val="0"/>
          <w:lang w:val="ro-MD" w:eastAsia="ru-RU"/>
        </w:rPr>
        <w:t xml:space="preserve"> </w:t>
      </w:r>
      <w:r w:rsidR="005706A9" w:rsidRPr="00F45529">
        <w:rPr>
          <w:bCs/>
          <w:i/>
          <w:iCs/>
          <w:noProof w:val="0"/>
          <w:lang w:val="ro-MD"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77777777" w:rsidR="00C537A6" w:rsidRPr="00FF430B" w:rsidRDefault="0003591A" w:rsidP="00C537A6">
      <w:pPr>
        <w:ind w:firstLine="709"/>
        <w:jc w:val="both"/>
        <w:rPr>
          <w:b/>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C537A6" w:rsidRPr="005D4BD0">
        <w:rPr>
          <w:bCs/>
          <w:i/>
          <w:iCs/>
          <w:lang w:val="ro-MD"/>
        </w:rPr>
        <w:t>nu se aplică.</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63033C1" w14:textId="23828C1C" w:rsidR="00E71F7B" w:rsidRPr="00FF430B" w:rsidRDefault="0003591A" w:rsidP="006A3ED1">
      <w:pPr>
        <w:jc w:val="both"/>
        <w:rPr>
          <w:lang w:val="ro-MD"/>
        </w:rPr>
      </w:pPr>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77777777" w:rsidR="00A55527" w:rsidRPr="00FF430B" w:rsidRDefault="00A55527"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lastRenderedPageBreak/>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30A8CCB1" w14:textId="6FB7E3EF" w:rsidR="00BB65CC" w:rsidRDefault="000858FA" w:rsidP="000858FA">
      <w:pPr>
        <w:ind w:firstLine="720"/>
        <w:jc w:val="both"/>
        <w:rPr>
          <w:rStyle w:val="fontstyle01"/>
          <w:rFonts w:ascii="Times New Roman" w:eastAsiaTheme="majorEastAsia" w:hAnsi="Times New Roman"/>
          <w:b w:val="0"/>
          <w:bCs w:val="0"/>
          <w:i/>
          <w:iCs/>
        </w:rPr>
      </w:pPr>
      <w:r w:rsidRPr="000858FA">
        <w:rPr>
          <w:b/>
          <w:bCs/>
          <w:lang w:val="ro-MD"/>
        </w:rPr>
        <w:t>Obiectul:</w:t>
      </w:r>
      <w:r w:rsidRPr="000858FA">
        <w:rPr>
          <w:lang w:val="ro-MD"/>
        </w:rPr>
        <w:t xml:space="preserve"> </w:t>
      </w:r>
      <w:r w:rsidR="00D556AD" w:rsidRPr="00D556AD">
        <w:rPr>
          <w:rStyle w:val="fontstyle01"/>
          <w:rFonts w:ascii="Times New Roman" w:eastAsiaTheme="majorEastAsia" w:hAnsi="Times New Roman"/>
          <w:b w:val="0"/>
          <w:bCs w:val="0"/>
          <w:i/>
          <w:iCs/>
          <w:color w:val="FF0000"/>
        </w:rPr>
        <w:t>Lucrări de construcţie a reţelelor exterioare şi interioare de alimentare</w:t>
      </w:r>
      <w:r w:rsidR="008433D4">
        <w:rPr>
          <w:rStyle w:val="fontstyle01"/>
          <w:rFonts w:ascii="Times New Roman" w:eastAsiaTheme="majorEastAsia" w:hAnsi="Times New Roman"/>
          <w:b w:val="0"/>
          <w:bCs w:val="0"/>
          <w:i/>
          <w:iCs/>
          <w:color w:val="FF0000"/>
        </w:rPr>
        <w:t xml:space="preserve"> cu apă</w:t>
      </w:r>
      <w:r w:rsidR="00D556AD" w:rsidRPr="00D556AD">
        <w:rPr>
          <w:rStyle w:val="fontstyle01"/>
          <w:rFonts w:ascii="Times New Roman" w:eastAsiaTheme="majorEastAsia" w:hAnsi="Times New Roman"/>
          <w:b w:val="0"/>
          <w:bCs w:val="0"/>
          <w:i/>
          <w:iCs/>
          <w:color w:val="FF0000"/>
        </w:rPr>
        <w:t xml:space="preserve"> şi canalizare a imobilului SCT Nisporeni din str. Alexandru cel Bun nr. 55, or. Nisporeni</w:t>
      </w:r>
      <w:r w:rsidR="008635CA">
        <w:rPr>
          <w:rStyle w:val="fontstyle01"/>
          <w:rFonts w:ascii="Times New Roman" w:eastAsiaTheme="majorEastAsia" w:hAnsi="Times New Roman"/>
          <w:b w:val="0"/>
          <w:bCs w:val="0"/>
          <w:i/>
          <w:iCs/>
          <w:color w:val="FF0000"/>
        </w:rPr>
        <w:t xml:space="preserve"> - repetat</w:t>
      </w:r>
    </w:p>
    <w:p w14:paraId="087DCD67" w14:textId="7F385F31" w:rsidR="000858FA" w:rsidRPr="000858FA" w:rsidRDefault="000858FA" w:rsidP="000858FA">
      <w:pPr>
        <w:ind w:firstLine="720"/>
        <w:jc w:val="both"/>
        <w:rPr>
          <w:i/>
          <w:lang w:val="ro-MD"/>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45A373F7"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53E790F2"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75B08787"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104C2A4D"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4FF80F2" w14:textId="77777777" w:rsidR="005A5809" w:rsidRPr="005A5809" w:rsidRDefault="005A5809" w:rsidP="005A5809">
            <w:pPr>
              <w:widowControl w:val="0"/>
              <w:suppressAutoHyphens/>
              <w:autoSpaceDE w:val="0"/>
              <w:jc w:val="center"/>
              <w:rPr>
                <w:noProof w:val="0"/>
                <w:lang w:eastAsia="ru-RU" w:bidi="ru-RU"/>
              </w:rPr>
            </w:pPr>
          </w:p>
          <w:p w14:paraId="6902ADD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6D4CAFB"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7BD4E7"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30B3AE21"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2AA4A09A"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08B1ED92"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2CF3A14E"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197FE7B5"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5AE8D156" w14:textId="77777777" w:rsidR="005A5809" w:rsidRPr="005A5809" w:rsidRDefault="005A5809" w:rsidP="005A5809">
            <w:pPr>
              <w:widowControl w:val="0"/>
              <w:suppressAutoHyphens/>
              <w:autoSpaceDE w:val="0"/>
              <w:jc w:val="center"/>
              <w:rPr>
                <w:noProof w:val="0"/>
                <w:lang w:val="en-US" w:eastAsia="ru-RU" w:bidi="ru-RU"/>
              </w:rPr>
            </w:pPr>
          </w:p>
        </w:tc>
      </w:tr>
    </w:tbl>
    <w:p w14:paraId="782BF250"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0D98ED59"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FBEE75"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03F7E10A"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5780EAA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07B65D4A"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A258CD6"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279126A0" w14:textId="77777777" w:rsidTr="00A30A73">
        <w:tc>
          <w:tcPr>
            <w:tcW w:w="709" w:type="dxa"/>
            <w:tcBorders>
              <w:top w:val="nil"/>
              <w:left w:val="single" w:sz="6" w:space="0" w:color="auto"/>
              <w:bottom w:val="nil"/>
              <w:right w:val="nil"/>
            </w:tcBorders>
          </w:tcPr>
          <w:p w14:paraId="3ED62FB2"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9F09AA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E68D99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ru-RU" w:eastAsia="ru-RU" w:bidi="ru-RU"/>
              </w:rPr>
              <w:t>Valoarea</w:t>
            </w:r>
            <w:proofErr w:type="spellEnd"/>
            <w:r w:rsidRPr="005A5809">
              <w:rPr>
                <w:b/>
                <w:bCs/>
                <w:noProof w:val="0"/>
                <w:lang w:val="ru-RU" w:eastAsia="ru-RU" w:bidi="ru-RU"/>
              </w:rPr>
              <w:t xml:space="preserve"> </w:t>
            </w:r>
            <w:proofErr w:type="spellStart"/>
            <w:r w:rsidRPr="005A5809">
              <w:rPr>
                <w:b/>
                <w:bCs/>
                <w:noProof w:val="0"/>
                <w:lang w:val="ru-RU" w:eastAsia="ru-RU" w:bidi="ru-RU"/>
              </w:rPr>
              <w:t>utilajului</w:t>
            </w:r>
            <w:proofErr w:type="spellEnd"/>
          </w:p>
        </w:tc>
        <w:tc>
          <w:tcPr>
            <w:tcW w:w="1560" w:type="dxa"/>
            <w:tcBorders>
              <w:top w:val="nil"/>
              <w:left w:val="single" w:sz="6" w:space="0" w:color="auto"/>
              <w:bottom w:val="nil"/>
              <w:right w:val="nil"/>
            </w:tcBorders>
          </w:tcPr>
          <w:p w14:paraId="77708484"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298B62A" w14:textId="77777777" w:rsidR="005A5809" w:rsidRPr="005A5809" w:rsidRDefault="005A5809" w:rsidP="005A5809">
            <w:pPr>
              <w:widowControl w:val="0"/>
              <w:suppressAutoHyphens/>
              <w:autoSpaceDE w:val="0"/>
              <w:rPr>
                <w:noProof w:val="0"/>
                <w:lang w:val="ru-RU" w:eastAsia="ru-RU" w:bidi="ru-RU"/>
              </w:rPr>
            </w:pPr>
          </w:p>
        </w:tc>
      </w:tr>
      <w:tr w:rsidR="005A5809" w:rsidRPr="005A5809" w14:paraId="2E01C4F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398E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w:t>
            </w:r>
          </w:p>
        </w:tc>
        <w:tc>
          <w:tcPr>
            <w:tcW w:w="1701" w:type="dxa"/>
            <w:tcBorders>
              <w:top w:val="single" w:sz="4" w:space="0" w:color="auto"/>
              <w:bottom w:val="single" w:sz="4" w:space="0" w:color="auto"/>
            </w:tcBorders>
            <w:vAlign w:val="center"/>
          </w:tcPr>
          <w:p w14:paraId="018D820E" w14:textId="77777777" w:rsidR="005A5809" w:rsidRPr="005A5809" w:rsidRDefault="005A5809" w:rsidP="005A5809">
            <w:pPr>
              <w:widowControl w:val="0"/>
              <w:suppressAutoHyphens/>
              <w:autoSpaceDE w:val="0"/>
              <w:rPr>
                <w:noProof w:val="0"/>
                <w:lang w:val="en-US" w:eastAsia="ru-RU" w:bidi="ru-RU"/>
              </w:rPr>
            </w:pPr>
          </w:p>
          <w:p w14:paraId="2CC3060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0CB74E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Contoare</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calda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-15..25 mm. (</w:t>
            </w:r>
            <w:proofErr w:type="spellStart"/>
            <w:r w:rsidRPr="005A5809">
              <w:rPr>
                <w:noProof w:val="0"/>
                <w:lang w:val="en-US" w:eastAsia="ru-RU" w:bidi="ru-RU"/>
              </w:rPr>
              <w:t>Apometru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D=1/2'')</w:t>
            </w:r>
          </w:p>
        </w:tc>
        <w:tc>
          <w:tcPr>
            <w:tcW w:w="1560" w:type="dxa"/>
            <w:tcBorders>
              <w:top w:val="single" w:sz="4" w:space="0" w:color="auto"/>
              <w:bottom w:val="single" w:sz="4" w:space="0" w:color="auto"/>
            </w:tcBorders>
            <w:vAlign w:val="center"/>
          </w:tcPr>
          <w:p w14:paraId="28502A3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66FE71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5492A8A8" w14:textId="77777777" w:rsidTr="00A30A73">
        <w:tc>
          <w:tcPr>
            <w:tcW w:w="709" w:type="dxa"/>
            <w:tcBorders>
              <w:top w:val="nil"/>
              <w:left w:val="single" w:sz="6" w:space="0" w:color="auto"/>
              <w:bottom w:val="nil"/>
              <w:right w:val="nil"/>
            </w:tcBorders>
          </w:tcPr>
          <w:p w14:paraId="14EDD62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033D664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5891F35"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2.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montare</w:t>
            </w:r>
            <w:proofErr w:type="spellEnd"/>
          </w:p>
        </w:tc>
        <w:tc>
          <w:tcPr>
            <w:tcW w:w="1560" w:type="dxa"/>
            <w:tcBorders>
              <w:top w:val="nil"/>
              <w:left w:val="single" w:sz="6" w:space="0" w:color="auto"/>
              <w:bottom w:val="nil"/>
              <w:right w:val="nil"/>
            </w:tcBorders>
          </w:tcPr>
          <w:p w14:paraId="587F32A9"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2C75849" w14:textId="77777777" w:rsidR="005A5809" w:rsidRPr="005A5809" w:rsidRDefault="005A5809" w:rsidP="005A5809">
            <w:pPr>
              <w:widowControl w:val="0"/>
              <w:suppressAutoHyphens/>
              <w:autoSpaceDE w:val="0"/>
              <w:rPr>
                <w:noProof w:val="0"/>
                <w:lang w:val="ru-RU" w:eastAsia="ru-RU" w:bidi="ru-RU"/>
              </w:rPr>
            </w:pPr>
          </w:p>
        </w:tc>
      </w:tr>
      <w:tr w:rsidR="005A5809" w:rsidRPr="005A5809" w14:paraId="6BF6B23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5D217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2</w:t>
            </w:r>
          </w:p>
        </w:tc>
        <w:tc>
          <w:tcPr>
            <w:tcW w:w="1701" w:type="dxa"/>
            <w:tcBorders>
              <w:top w:val="single" w:sz="4" w:space="0" w:color="auto"/>
              <w:bottom w:val="single" w:sz="4" w:space="0" w:color="auto"/>
            </w:tcBorders>
            <w:vAlign w:val="center"/>
          </w:tcPr>
          <w:p w14:paraId="24D9329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SE58A</w:t>
            </w:r>
          </w:p>
          <w:p w14:paraId="3B7771D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57703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Contoare</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calda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-15..25 mm. (</w:t>
            </w:r>
            <w:proofErr w:type="spellStart"/>
            <w:r w:rsidRPr="005A5809">
              <w:rPr>
                <w:noProof w:val="0"/>
                <w:lang w:val="en-US" w:eastAsia="ru-RU" w:bidi="ru-RU"/>
              </w:rPr>
              <w:t>Apometru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D=1/2'', </w:t>
            </w:r>
            <w:proofErr w:type="spellStart"/>
            <w:r w:rsidRPr="005A5809">
              <w:rPr>
                <w:noProof w:val="0"/>
                <w:lang w:val="en-US" w:eastAsia="ru-RU" w:bidi="ru-RU"/>
              </w:rPr>
              <w:t>exclus</w:t>
            </w:r>
            <w:proofErr w:type="spellEnd"/>
            <w:r w:rsidRPr="005A5809">
              <w:rPr>
                <w:noProof w:val="0"/>
                <w:lang w:val="en-US" w:eastAsia="ru-RU" w:bidi="ru-RU"/>
              </w:rPr>
              <w:t xml:space="preserve"> </w:t>
            </w:r>
            <w:proofErr w:type="spellStart"/>
            <w:r w:rsidRPr="005A5809">
              <w:rPr>
                <w:noProof w:val="0"/>
                <w:lang w:val="en-US" w:eastAsia="ru-RU" w:bidi="ru-RU"/>
              </w:rPr>
              <w:t>utilajul</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6579CF4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D114E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E7C9527" w14:textId="77777777" w:rsidTr="00A30A73">
        <w:tc>
          <w:tcPr>
            <w:tcW w:w="709" w:type="dxa"/>
            <w:tcBorders>
              <w:top w:val="nil"/>
              <w:left w:val="single" w:sz="6" w:space="0" w:color="auto"/>
              <w:bottom w:val="nil"/>
              <w:right w:val="nil"/>
            </w:tcBorders>
          </w:tcPr>
          <w:p w14:paraId="721F258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FEF34D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06C9CCC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constructie</w:t>
            </w:r>
            <w:proofErr w:type="spellEnd"/>
          </w:p>
        </w:tc>
        <w:tc>
          <w:tcPr>
            <w:tcW w:w="1560" w:type="dxa"/>
            <w:tcBorders>
              <w:top w:val="nil"/>
              <w:left w:val="single" w:sz="6" w:space="0" w:color="auto"/>
              <w:bottom w:val="nil"/>
              <w:right w:val="nil"/>
            </w:tcBorders>
          </w:tcPr>
          <w:p w14:paraId="06C1D77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574D783" w14:textId="77777777" w:rsidR="005A5809" w:rsidRPr="005A5809" w:rsidRDefault="005A5809" w:rsidP="005A5809">
            <w:pPr>
              <w:widowControl w:val="0"/>
              <w:suppressAutoHyphens/>
              <w:autoSpaceDE w:val="0"/>
              <w:rPr>
                <w:noProof w:val="0"/>
                <w:lang w:val="ru-RU" w:eastAsia="ru-RU" w:bidi="ru-RU"/>
              </w:rPr>
            </w:pPr>
          </w:p>
        </w:tc>
      </w:tr>
      <w:tr w:rsidR="005A5809" w:rsidRPr="005A5809" w14:paraId="699D2DBB" w14:textId="77777777" w:rsidTr="00A30A73">
        <w:tc>
          <w:tcPr>
            <w:tcW w:w="709" w:type="dxa"/>
            <w:tcBorders>
              <w:top w:val="nil"/>
              <w:left w:val="single" w:sz="6" w:space="0" w:color="auto"/>
              <w:bottom w:val="nil"/>
              <w:right w:val="nil"/>
            </w:tcBorders>
          </w:tcPr>
          <w:p w14:paraId="0C72EDD6"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01AD72D"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0BDA82D"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3.1. </w:t>
            </w:r>
            <w:proofErr w:type="spellStart"/>
            <w:r w:rsidRPr="005A5809">
              <w:rPr>
                <w:b/>
                <w:bCs/>
                <w:noProof w:val="0"/>
                <w:lang w:val="ru-RU" w:eastAsia="ru-RU" w:bidi="ru-RU"/>
              </w:rPr>
              <w:t>Lucrari</w:t>
            </w:r>
            <w:proofErr w:type="spellEnd"/>
            <w:r w:rsidRPr="005A5809">
              <w:rPr>
                <w:b/>
                <w:bCs/>
                <w:noProof w:val="0"/>
                <w:lang w:val="ru-RU" w:eastAsia="ru-RU" w:bidi="ru-RU"/>
              </w:rPr>
              <w:t xml:space="preserve"> </w:t>
            </w:r>
            <w:proofErr w:type="spellStart"/>
            <w:r w:rsidRPr="005A5809">
              <w:rPr>
                <w:b/>
                <w:bCs/>
                <w:noProof w:val="0"/>
                <w:lang w:val="ru-RU" w:eastAsia="ru-RU" w:bidi="ru-RU"/>
              </w:rPr>
              <w:t>de</w:t>
            </w:r>
            <w:proofErr w:type="spellEnd"/>
            <w:r w:rsidRPr="005A5809">
              <w:rPr>
                <w:b/>
                <w:bCs/>
                <w:noProof w:val="0"/>
                <w:lang w:val="ru-RU" w:eastAsia="ru-RU" w:bidi="ru-RU"/>
              </w:rPr>
              <w:t xml:space="preserve"> </w:t>
            </w:r>
            <w:proofErr w:type="spellStart"/>
            <w:r w:rsidRPr="005A5809">
              <w:rPr>
                <w:b/>
                <w:bCs/>
                <w:noProof w:val="0"/>
                <w:lang w:val="ru-RU" w:eastAsia="ru-RU" w:bidi="ru-RU"/>
              </w:rPr>
              <w:t>terasamente</w:t>
            </w:r>
            <w:proofErr w:type="spellEnd"/>
          </w:p>
        </w:tc>
        <w:tc>
          <w:tcPr>
            <w:tcW w:w="1560" w:type="dxa"/>
            <w:tcBorders>
              <w:top w:val="nil"/>
              <w:left w:val="single" w:sz="6" w:space="0" w:color="auto"/>
              <w:bottom w:val="nil"/>
              <w:right w:val="nil"/>
            </w:tcBorders>
          </w:tcPr>
          <w:p w14:paraId="56E97D1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671DFA2" w14:textId="77777777" w:rsidR="005A5809" w:rsidRPr="005A5809" w:rsidRDefault="005A5809" w:rsidP="005A5809">
            <w:pPr>
              <w:widowControl w:val="0"/>
              <w:suppressAutoHyphens/>
              <w:autoSpaceDE w:val="0"/>
              <w:rPr>
                <w:noProof w:val="0"/>
                <w:lang w:val="ru-RU" w:eastAsia="ru-RU" w:bidi="ru-RU"/>
              </w:rPr>
            </w:pPr>
          </w:p>
        </w:tc>
      </w:tr>
      <w:tr w:rsidR="005A5809" w:rsidRPr="005A5809" w14:paraId="7D8C3D9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03DA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3</w:t>
            </w:r>
          </w:p>
        </w:tc>
        <w:tc>
          <w:tcPr>
            <w:tcW w:w="1701" w:type="dxa"/>
            <w:tcBorders>
              <w:top w:val="single" w:sz="4" w:space="0" w:color="auto"/>
              <w:bottom w:val="single" w:sz="4" w:space="0" w:color="auto"/>
            </w:tcBorders>
            <w:vAlign w:val="center"/>
          </w:tcPr>
          <w:p w14:paraId="1479AD3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TsC02B1</w:t>
            </w:r>
          </w:p>
          <w:p w14:paraId="1AF631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CB64A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excavator pe </w:t>
            </w:r>
            <w:proofErr w:type="spellStart"/>
            <w:r w:rsidRPr="005A5809">
              <w:rPr>
                <w:noProof w:val="0"/>
                <w:lang w:val="en-US" w:eastAsia="ru-RU" w:bidi="ru-RU"/>
              </w:rPr>
              <w:t>pneuri</w:t>
            </w:r>
            <w:proofErr w:type="spellEnd"/>
            <w:r w:rsidRPr="005A5809">
              <w:rPr>
                <w:noProof w:val="0"/>
                <w:lang w:val="en-US" w:eastAsia="ru-RU" w:bidi="ru-RU"/>
              </w:rPr>
              <w:t xml:space="preserve"> de 0,21-0,39 mc, cu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w:t>
            </w:r>
          </w:p>
        </w:tc>
        <w:tc>
          <w:tcPr>
            <w:tcW w:w="1560" w:type="dxa"/>
            <w:tcBorders>
              <w:top w:val="single" w:sz="4" w:space="0" w:color="auto"/>
              <w:bottom w:val="single" w:sz="4" w:space="0" w:color="auto"/>
            </w:tcBorders>
            <w:vAlign w:val="center"/>
          </w:tcPr>
          <w:p w14:paraId="22E101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CFCE93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0,65</w:t>
            </w:r>
          </w:p>
        </w:tc>
      </w:tr>
      <w:tr w:rsidR="005A5809" w:rsidRPr="005A5809" w14:paraId="1F59A21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24D7A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4</w:t>
            </w:r>
          </w:p>
        </w:tc>
        <w:tc>
          <w:tcPr>
            <w:tcW w:w="1701" w:type="dxa"/>
            <w:tcBorders>
              <w:top w:val="single" w:sz="4" w:space="0" w:color="auto"/>
              <w:bottom w:val="single" w:sz="4" w:space="0" w:color="auto"/>
            </w:tcBorders>
            <w:vAlign w:val="center"/>
          </w:tcPr>
          <w:p w14:paraId="0871E1E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TsA20B</w:t>
            </w:r>
          </w:p>
          <w:p w14:paraId="13F36822"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EE8956"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taluzuri</w:t>
            </w:r>
            <w:proofErr w:type="spellEnd"/>
            <w:r w:rsidRPr="005A5809">
              <w:rPr>
                <w:noProof w:val="0"/>
                <w:lang w:val="en-US" w:eastAsia="ru-RU" w:bidi="ru-RU"/>
              </w:rPr>
              <w:t xml:space="preserve">, la </w:t>
            </w:r>
            <w:proofErr w:type="spellStart"/>
            <w:r w:rsidRPr="005A5809">
              <w:rPr>
                <w:noProof w:val="0"/>
                <w:lang w:val="en-US" w:eastAsia="ru-RU" w:bidi="ru-RU"/>
              </w:rPr>
              <w:t>deblee</w:t>
            </w:r>
            <w:proofErr w:type="spellEnd"/>
            <w:r w:rsidRPr="005A5809">
              <w:rPr>
                <w:noProof w:val="0"/>
                <w:lang w:val="en-US" w:eastAsia="ru-RU" w:bidi="ru-RU"/>
              </w:rPr>
              <w:t xml:space="preserve"> </w:t>
            </w:r>
            <w:proofErr w:type="spellStart"/>
            <w:r w:rsidRPr="005A5809">
              <w:rPr>
                <w:noProof w:val="0"/>
                <w:lang w:val="en-US" w:eastAsia="ru-RU" w:bidi="ru-RU"/>
              </w:rPr>
              <w:t>sapate</w:t>
            </w:r>
            <w:proofErr w:type="spellEnd"/>
            <w:r w:rsidRPr="005A5809">
              <w:rPr>
                <w:noProof w:val="0"/>
                <w:lang w:val="en-US" w:eastAsia="ru-RU" w:bidi="ru-RU"/>
              </w:rPr>
              <w:t xml:space="preserve"> cu excavator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screper</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completarea</w:t>
            </w:r>
            <w:proofErr w:type="spellEnd"/>
            <w:r w:rsidRPr="005A5809">
              <w:rPr>
                <w:noProof w:val="0"/>
                <w:lang w:val="en-US" w:eastAsia="ru-RU" w:bidi="ru-RU"/>
              </w:rPr>
              <w:t xml:space="preserve"> </w:t>
            </w:r>
            <w:proofErr w:type="spellStart"/>
            <w:r w:rsidRPr="005A5809">
              <w:rPr>
                <w:noProof w:val="0"/>
                <w:lang w:val="en-US" w:eastAsia="ru-RU" w:bidi="ru-RU"/>
              </w:rPr>
              <w:t>sapaturii</w:t>
            </w:r>
            <w:proofErr w:type="spellEnd"/>
            <w:r w:rsidRPr="005A5809">
              <w:rPr>
                <w:noProof w:val="0"/>
                <w:lang w:val="en-US" w:eastAsia="ru-RU" w:bidi="ru-RU"/>
              </w:rPr>
              <w:t xml:space="preserve"> la </w:t>
            </w:r>
            <w:proofErr w:type="spellStart"/>
            <w:r w:rsidRPr="005A5809">
              <w:rPr>
                <w:noProof w:val="0"/>
                <w:lang w:val="en-US" w:eastAsia="ru-RU" w:bidi="ru-RU"/>
              </w:rPr>
              <w:t>profilul</w:t>
            </w:r>
            <w:proofErr w:type="spellEnd"/>
            <w:r w:rsidRPr="005A5809">
              <w:rPr>
                <w:noProof w:val="0"/>
                <w:lang w:val="en-US" w:eastAsia="ru-RU" w:bidi="ru-RU"/>
              </w:rPr>
              <w:t xml:space="preserve"> </w:t>
            </w:r>
            <w:proofErr w:type="spellStart"/>
            <w:r w:rsidRPr="005A5809">
              <w:rPr>
                <w:noProof w:val="0"/>
                <w:lang w:val="en-US" w:eastAsia="ru-RU" w:bidi="ru-RU"/>
              </w:rPr>
              <w:t>taluzului</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09178F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7F439C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12,35</w:t>
            </w:r>
          </w:p>
        </w:tc>
      </w:tr>
      <w:tr w:rsidR="005A5809" w:rsidRPr="005A5809" w14:paraId="3A55478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C56E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0A8E89C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AcF03A</w:t>
            </w:r>
          </w:p>
          <w:p w14:paraId="1948511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5AAE6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Umpluturi</w:t>
            </w:r>
            <w:proofErr w:type="spellEnd"/>
            <w:r w:rsidRPr="005A5809">
              <w:rPr>
                <w:noProof w:val="0"/>
                <w:lang w:val="en-US" w:eastAsia="ru-RU" w:bidi="ru-RU"/>
              </w:rPr>
              <w:t xml:space="preserve"> in </w:t>
            </w:r>
            <w:proofErr w:type="spellStart"/>
            <w:r w:rsidRPr="005A5809">
              <w:rPr>
                <w:noProof w:val="0"/>
                <w:lang w:val="en-US" w:eastAsia="ru-RU" w:bidi="ru-RU"/>
              </w:rPr>
              <w:t>santuri</w:t>
            </w:r>
            <w:proofErr w:type="spellEnd"/>
            <w:r w:rsidRPr="005A5809">
              <w:rPr>
                <w:noProof w:val="0"/>
                <w:lang w:val="en-US" w:eastAsia="ru-RU" w:bidi="ru-RU"/>
              </w:rPr>
              <w:t xml:space="preserve"> la </w:t>
            </w:r>
            <w:proofErr w:type="spellStart"/>
            <w:r w:rsidRPr="005A5809">
              <w:rPr>
                <w:noProof w:val="0"/>
                <w:lang w:val="en-US" w:eastAsia="ru-RU" w:bidi="ru-RU"/>
              </w:rPr>
              <w:t>conductele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ca </w:t>
            </w:r>
            <w:proofErr w:type="spellStart"/>
            <w:r w:rsidRPr="005A5809">
              <w:rPr>
                <w:noProof w:val="0"/>
                <w:lang w:val="en-US" w:eastAsia="ru-RU" w:bidi="ru-RU"/>
              </w:rPr>
              <w:t>substrat</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izolare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w:t>
            </w:r>
            <w:proofErr w:type="spellStart"/>
            <w:r w:rsidRPr="005A5809">
              <w:rPr>
                <w:noProof w:val="0"/>
                <w:lang w:val="en-US" w:eastAsia="ru-RU" w:bidi="ru-RU"/>
              </w:rPr>
              <w:t>filtrant</w:t>
            </w:r>
            <w:proofErr w:type="spellEnd"/>
            <w:r w:rsidRPr="005A5809">
              <w:rPr>
                <w:noProof w:val="0"/>
                <w:lang w:val="en-US" w:eastAsia="ru-RU" w:bidi="ru-RU"/>
              </w:rPr>
              <w:t xml:space="preserve"> la </w:t>
            </w:r>
            <w:proofErr w:type="spellStart"/>
            <w:r w:rsidRPr="005A5809">
              <w:rPr>
                <w:noProof w:val="0"/>
                <w:lang w:val="en-US" w:eastAsia="ru-RU" w:bidi="ru-RU"/>
              </w:rPr>
              <w:t>tuburile</w:t>
            </w:r>
            <w:proofErr w:type="spellEnd"/>
            <w:r w:rsidRPr="005A5809">
              <w:rPr>
                <w:noProof w:val="0"/>
                <w:lang w:val="en-US" w:eastAsia="ru-RU" w:bidi="ru-RU"/>
              </w:rPr>
              <w:t xml:space="preserve"> de </w:t>
            </w:r>
            <w:proofErr w:type="spellStart"/>
            <w:r w:rsidRPr="005A5809">
              <w:rPr>
                <w:noProof w:val="0"/>
                <w:lang w:val="en-US" w:eastAsia="ru-RU" w:bidi="ru-RU"/>
              </w:rPr>
              <w:t>drenaj</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cu </w:t>
            </w:r>
            <w:proofErr w:type="spellStart"/>
            <w:r w:rsidRPr="005A5809">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5FE0715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4069EA7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4,70</w:t>
            </w:r>
          </w:p>
        </w:tc>
      </w:tr>
      <w:tr w:rsidR="005A5809" w:rsidRPr="005A5809" w14:paraId="7A1C76D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5CD8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17CA727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TsD01B</w:t>
            </w:r>
          </w:p>
          <w:p w14:paraId="4C95D82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B93493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cu </w:t>
            </w:r>
            <w:proofErr w:type="spellStart"/>
            <w:r w:rsidRPr="005A5809">
              <w:rPr>
                <w:noProof w:val="0"/>
                <w:lang w:val="en-US" w:eastAsia="ru-RU" w:bidi="ru-RU"/>
              </w:rPr>
              <w:t>lopata</w:t>
            </w:r>
            <w:proofErr w:type="spellEnd"/>
            <w:r w:rsidRPr="005A5809">
              <w:rPr>
                <w:noProof w:val="0"/>
                <w:lang w:val="en-US" w:eastAsia="ru-RU" w:bidi="ru-RU"/>
              </w:rPr>
              <w:t xml:space="preserve"> a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uniforme</w:t>
            </w:r>
            <w:proofErr w:type="spellEnd"/>
            <w:r w:rsidRPr="005A5809">
              <w:rPr>
                <w:noProof w:val="0"/>
                <w:lang w:val="en-US" w:eastAsia="ru-RU" w:bidi="ru-RU"/>
              </w:rPr>
              <w:t xml:space="preserve">, de 10-30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printr</w:t>
            </w:r>
            <w:proofErr w:type="spellEnd"/>
            <w:r w:rsidRPr="005A5809">
              <w:rPr>
                <w:noProof w:val="0"/>
                <w:lang w:val="en-US" w:eastAsia="ru-RU" w:bidi="ru-RU"/>
              </w:rPr>
              <w:t xml:space="preserve">-o </w:t>
            </w:r>
            <w:proofErr w:type="spellStart"/>
            <w:r w:rsidRPr="005A5809">
              <w:rPr>
                <w:noProof w:val="0"/>
                <w:lang w:val="en-US" w:eastAsia="ru-RU" w:bidi="ru-RU"/>
              </w:rPr>
              <w:t>aruncare</w:t>
            </w:r>
            <w:proofErr w:type="spellEnd"/>
            <w:r w:rsidRPr="005A5809">
              <w:rPr>
                <w:noProof w:val="0"/>
                <w:lang w:val="en-US" w:eastAsia="ru-RU" w:bidi="ru-RU"/>
              </w:rPr>
              <w:t xml:space="preserve"> de pina la 3 m din </w:t>
            </w:r>
            <w:proofErr w:type="spellStart"/>
            <w:r w:rsidRPr="005A5809">
              <w:rPr>
                <w:noProof w:val="0"/>
                <w:lang w:val="en-US" w:eastAsia="ru-RU" w:bidi="ru-RU"/>
              </w:rPr>
              <w:t>gramezi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sfarimarea</w:t>
            </w:r>
            <w:proofErr w:type="spellEnd"/>
            <w:r w:rsidRPr="005A5809">
              <w:rPr>
                <w:noProof w:val="0"/>
                <w:lang w:val="en-US" w:eastAsia="ru-RU" w:bidi="ru-RU"/>
              </w:rPr>
              <w:t xml:space="preserve"> </w:t>
            </w:r>
            <w:proofErr w:type="spellStart"/>
            <w:r w:rsidRPr="005A5809">
              <w:rPr>
                <w:noProof w:val="0"/>
                <w:lang w:val="en-US" w:eastAsia="ru-RU" w:bidi="ru-RU"/>
              </w:rPr>
              <w:t>bulgarilor</w:t>
            </w:r>
            <w:proofErr w:type="spellEnd"/>
            <w:r w:rsidRPr="005A5809">
              <w:rPr>
                <w:noProof w:val="0"/>
                <w:lang w:val="en-US" w:eastAsia="ru-RU" w:bidi="ru-RU"/>
              </w:rPr>
              <w:t xml:space="preserve">, </w:t>
            </w:r>
            <w:proofErr w:type="spellStart"/>
            <w:r w:rsidRPr="005A5809">
              <w:rPr>
                <w:noProof w:val="0"/>
                <w:lang w:val="en-US" w:eastAsia="ru-RU" w:bidi="ru-RU"/>
              </w:rPr>
              <w:t>pamintul</w:t>
            </w:r>
            <w:proofErr w:type="spellEnd"/>
            <w:r w:rsidRPr="005A5809">
              <w:rPr>
                <w:noProof w:val="0"/>
                <w:lang w:val="en-US" w:eastAsia="ru-RU" w:bidi="ru-RU"/>
              </w:rPr>
              <w:t xml:space="preserve"> </w:t>
            </w:r>
            <w:proofErr w:type="spellStart"/>
            <w:r w:rsidRPr="005A5809">
              <w:rPr>
                <w:noProof w:val="0"/>
                <w:lang w:val="en-US" w:eastAsia="ru-RU" w:bidi="ru-RU"/>
              </w:rPr>
              <w:t>provenind</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Astuparea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4C6C50B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7260795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0BF1174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80DC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1D04F53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TsD04B</w:t>
            </w:r>
          </w:p>
          <w:p w14:paraId="623F1C3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A2B15E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de mina a </w:t>
            </w:r>
            <w:proofErr w:type="spellStart"/>
            <w:r w:rsidRPr="005A5809">
              <w:rPr>
                <w:noProof w:val="0"/>
                <w:lang w:val="en-US" w:eastAsia="ru-RU" w:bidi="ru-RU"/>
              </w:rPr>
              <w:t>umpluturilor</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in </w:t>
            </w:r>
            <w:proofErr w:type="spellStart"/>
            <w:r w:rsidRPr="005A5809">
              <w:rPr>
                <w:noProof w:val="0"/>
                <w:lang w:val="en-US" w:eastAsia="ru-RU" w:bidi="ru-RU"/>
              </w:rPr>
              <w:t>sapaturi</w:t>
            </w:r>
            <w:proofErr w:type="spellEnd"/>
            <w:r w:rsidRPr="005A5809">
              <w:rPr>
                <w:noProof w:val="0"/>
                <w:lang w:val="en-US" w:eastAsia="ru-RU" w:bidi="ru-RU"/>
              </w:rPr>
              <w:t xml:space="preserve"> </w:t>
            </w:r>
            <w:proofErr w:type="spellStart"/>
            <w:r w:rsidRPr="005A5809">
              <w:rPr>
                <w:noProof w:val="0"/>
                <w:lang w:val="en-US" w:eastAsia="ru-RU" w:bidi="ru-RU"/>
              </w:rPr>
              <w:t>orizontale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inclinate</w:t>
            </w:r>
            <w:proofErr w:type="spellEnd"/>
            <w:r w:rsidRPr="005A5809">
              <w:rPr>
                <w:noProof w:val="0"/>
                <w:lang w:val="en-US" w:eastAsia="ru-RU" w:bidi="ru-RU"/>
              </w:rPr>
              <w:t xml:space="preserve"> la 1/4,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10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Compactarea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51F4B6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3403AC2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0774575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621C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8</w:t>
            </w:r>
          </w:p>
        </w:tc>
        <w:tc>
          <w:tcPr>
            <w:tcW w:w="1701" w:type="dxa"/>
            <w:tcBorders>
              <w:top w:val="single" w:sz="4" w:space="0" w:color="auto"/>
              <w:bottom w:val="single" w:sz="4" w:space="0" w:color="auto"/>
            </w:tcBorders>
            <w:vAlign w:val="center"/>
          </w:tcPr>
          <w:p w14:paraId="5B1BCC1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TsD02A1</w:t>
            </w:r>
          </w:p>
          <w:p w14:paraId="5470F8D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D07980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w:t>
            </w:r>
            <w:proofErr w:type="spellStart"/>
            <w:r w:rsidRPr="005A5809">
              <w:rPr>
                <w:noProof w:val="0"/>
                <w:lang w:val="en-US" w:eastAsia="ru-RU" w:bidi="ru-RU"/>
              </w:rPr>
              <w:t>provenit</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 </w:t>
            </w:r>
            <w:proofErr w:type="spellStart"/>
            <w:r w:rsidRPr="005A5809">
              <w:rPr>
                <w:noProof w:val="0"/>
                <w:lang w:val="en-US" w:eastAsia="ru-RU" w:bidi="ru-RU"/>
              </w:rPr>
              <w:t>sau</w:t>
            </w:r>
            <w:proofErr w:type="spellEnd"/>
            <w:r w:rsidRPr="005A5809">
              <w:rPr>
                <w:noProof w:val="0"/>
                <w:lang w:val="en-US" w:eastAsia="ru-RU" w:bidi="ru-RU"/>
              </w:rPr>
              <w:t xml:space="preserve"> II, </w:t>
            </w:r>
            <w:proofErr w:type="spellStart"/>
            <w:r w:rsidRPr="005A5809">
              <w:rPr>
                <w:noProof w:val="0"/>
                <w:lang w:val="en-US" w:eastAsia="ru-RU" w:bidi="ru-RU"/>
              </w:rPr>
              <w:t>executata</w:t>
            </w:r>
            <w:proofErr w:type="spellEnd"/>
            <w:r w:rsidRPr="005A5809">
              <w:rPr>
                <w:noProof w:val="0"/>
                <w:lang w:val="en-US" w:eastAsia="ru-RU" w:bidi="ru-RU"/>
              </w:rPr>
              <w:t xml:space="preserve"> cu </w:t>
            </w:r>
            <w:proofErr w:type="spellStart"/>
            <w:r w:rsidRPr="005A5809">
              <w:rPr>
                <w:noProof w:val="0"/>
                <w:lang w:val="en-US" w:eastAsia="ru-RU" w:bidi="ru-RU"/>
              </w:rPr>
              <w:t>buldozer</w:t>
            </w:r>
            <w:proofErr w:type="spellEnd"/>
            <w:r w:rsidRPr="005A5809">
              <w:rPr>
                <w:noProof w:val="0"/>
                <w:lang w:val="en-US" w:eastAsia="ru-RU" w:bidi="ru-RU"/>
              </w:rPr>
              <w:t xml:space="preserve"> pe tractor cu senile de 65-80 CP, in </w:t>
            </w:r>
            <w:proofErr w:type="spellStart"/>
            <w:r w:rsidRPr="005A5809">
              <w:rPr>
                <w:noProof w:val="0"/>
                <w:lang w:val="en-US" w:eastAsia="ru-RU" w:bidi="ru-RU"/>
              </w:rPr>
              <w:t>straturi</w:t>
            </w:r>
            <w:proofErr w:type="spellEnd"/>
            <w:r w:rsidRPr="005A5809">
              <w:rPr>
                <w:noProof w:val="0"/>
                <w:lang w:val="en-US" w:eastAsia="ru-RU" w:bidi="ru-RU"/>
              </w:rPr>
              <w:t xml:space="preserve"> cu </w:t>
            </w:r>
            <w:proofErr w:type="spellStart"/>
            <w:r w:rsidRPr="005A5809">
              <w:rPr>
                <w:noProof w:val="0"/>
                <w:lang w:val="en-US" w:eastAsia="ru-RU" w:bidi="ru-RU"/>
              </w:rPr>
              <w:t>grosimea</w:t>
            </w:r>
            <w:proofErr w:type="spellEnd"/>
            <w:r w:rsidRPr="005A5809">
              <w:rPr>
                <w:noProof w:val="0"/>
                <w:lang w:val="en-US" w:eastAsia="ru-RU" w:bidi="ru-RU"/>
              </w:rPr>
              <w:t xml:space="preserve"> de 15-20 cm</w:t>
            </w:r>
          </w:p>
        </w:tc>
        <w:tc>
          <w:tcPr>
            <w:tcW w:w="1560" w:type="dxa"/>
            <w:tcBorders>
              <w:top w:val="single" w:sz="4" w:space="0" w:color="auto"/>
              <w:bottom w:val="single" w:sz="4" w:space="0" w:color="auto"/>
            </w:tcBorders>
            <w:vAlign w:val="center"/>
          </w:tcPr>
          <w:p w14:paraId="775F9C9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A07C74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0,54</w:t>
            </w:r>
          </w:p>
        </w:tc>
      </w:tr>
      <w:tr w:rsidR="005A5809" w:rsidRPr="005A5809" w14:paraId="6ED94D0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7841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9</w:t>
            </w:r>
          </w:p>
        </w:tc>
        <w:tc>
          <w:tcPr>
            <w:tcW w:w="1701" w:type="dxa"/>
            <w:tcBorders>
              <w:top w:val="single" w:sz="4" w:space="0" w:color="auto"/>
              <w:bottom w:val="single" w:sz="4" w:space="0" w:color="auto"/>
            </w:tcBorders>
            <w:vAlign w:val="center"/>
          </w:tcPr>
          <w:p w14:paraId="73A2436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TsD05B</w:t>
            </w:r>
          </w:p>
          <w:p w14:paraId="3300042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2AD430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de 150-200 kg a </w:t>
            </w:r>
            <w:proofErr w:type="spellStart"/>
            <w:r w:rsidRPr="005A5809">
              <w:rPr>
                <w:noProof w:val="0"/>
                <w:lang w:val="en-US" w:eastAsia="ru-RU" w:bidi="ru-RU"/>
              </w:rPr>
              <w:t>umpluturilor</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succesive</w:t>
            </w:r>
            <w:proofErr w:type="spellEnd"/>
            <w:r w:rsidRPr="005A5809">
              <w:rPr>
                <w:noProof w:val="0"/>
                <w:lang w:val="en-US" w:eastAsia="ru-RU" w:bidi="ru-RU"/>
              </w:rPr>
              <w:t xml:space="preserve"> de 20-30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umpluturile</w:t>
            </w:r>
            <w:proofErr w:type="spellEnd"/>
            <w:r w:rsidRPr="005A5809">
              <w:rPr>
                <w:noProof w:val="0"/>
                <w:lang w:val="en-US" w:eastAsia="ru-RU" w:bidi="ru-RU"/>
              </w:rPr>
              <w:t xml:space="preserve"> </w:t>
            </w:r>
            <w:proofErr w:type="spellStart"/>
            <w:r w:rsidRPr="005A5809">
              <w:rPr>
                <w:noProof w:val="0"/>
                <w:lang w:val="en-US" w:eastAsia="ru-RU" w:bidi="ru-RU"/>
              </w:rPr>
              <w:t>executindu</w:t>
            </w:r>
            <w:proofErr w:type="spellEnd"/>
            <w:r w:rsidRPr="005A5809">
              <w:rPr>
                <w:noProof w:val="0"/>
                <w:lang w:val="en-US" w:eastAsia="ru-RU" w:bidi="ru-RU"/>
              </w:rPr>
              <w:t xml:space="preserve">-se din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p>
        </w:tc>
        <w:tc>
          <w:tcPr>
            <w:tcW w:w="1560" w:type="dxa"/>
            <w:tcBorders>
              <w:top w:val="single" w:sz="4" w:space="0" w:color="auto"/>
              <w:bottom w:val="single" w:sz="4" w:space="0" w:color="auto"/>
            </w:tcBorders>
            <w:vAlign w:val="center"/>
          </w:tcPr>
          <w:p w14:paraId="6BF1807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AD9568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0,54</w:t>
            </w:r>
          </w:p>
        </w:tc>
      </w:tr>
      <w:tr w:rsidR="005A5809" w:rsidRPr="005A5809" w14:paraId="4D29A85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6D43DD"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10</w:t>
            </w:r>
          </w:p>
        </w:tc>
        <w:tc>
          <w:tcPr>
            <w:tcW w:w="1701" w:type="dxa"/>
            <w:tcBorders>
              <w:top w:val="single" w:sz="4" w:space="0" w:color="auto"/>
              <w:bottom w:val="single" w:sz="4" w:space="0" w:color="auto"/>
            </w:tcBorders>
            <w:vAlign w:val="center"/>
          </w:tcPr>
          <w:p w14:paraId="77D136D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TsC03F1</w:t>
            </w:r>
          </w:p>
          <w:p w14:paraId="3031FA33"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58489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w:t>
            </w:r>
            <w:proofErr w:type="spellStart"/>
            <w:r w:rsidRPr="005A5809">
              <w:rPr>
                <w:noProof w:val="0"/>
                <w:lang w:val="en-US" w:eastAsia="ru-RU" w:bidi="ru-RU"/>
              </w:rPr>
              <w:t>excavatorul</w:t>
            </w:r>
            <w:proofErr w:type="spellEnd"/>
            <w:r w:rsidRPr="005A5809">
              <w:rPr>
                <w:noProof w:val="0"/>
                <w:lang w:val="en-US" w:eastAsia="ru-RU" w:bidi="ru-RU"/>
              </w:rPr>
              <w:t xml:space="preserve"> de 0,40-0,70 mc, cu motor cu </w:t>
            </w:r>
            <w:proofErr w:type="spellStart"/>
            <w:r w:rsidRPr="005A5809">
              <w:rPr>
                <w:noProof w:val="0"/>
                <w:lang w:val="en-US" w:eastAsia="ru-RU" w:bidi="ru-RU"/>
              </w:rPr>
              <w:t>ardere</w:t>
            </w:r>
            <w:proofErr w:type="spellEnd"/>
            <w:r w:rsidRPr="005A5809">
              <w:rPr>
                <w:noProof w:val="0"/>
                <w:lang w:val="en-US" w:eastAsia="ru-RU" w:bidi="ru-RU"/>
              </w:rPr>
              <w:t xml:space="preserve"> </w:t>
            </w:r>
            <w:proofErr w:type="spellStart"/>
            <w:r w:rsidRPr="005A5809">
              <w:rPr>
                <w:noProof w:val="0"/>
                <w:lang w:val="en-US" w:eastAsia="ru-RU" w:bidi="ru-RU"/>
              </w:rPr>
              <w:t>interna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autovehicule</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 (</w:t>
            </w:r>
            <w:proofErr w:type="spellStart"/>
            <w:r w:rsidRPr="005A5809">
              <w:rPr>
                <w:noProof w:val="0"/>
                <w:lang w:val="ru-RU" w:eastAsia="ru-RU" w:bidi="ru-RU"/>
              </w:rPr>
              <w:t>Ingramadirea</w:t>
            </w:r>
            <w:proofErr w:type="spellEnd"/>
            <w:r w:rsidRPr="005A5809">
              <w:rPr>
                <w:noProof w:val="0"/>
                <w:lang w:val="ru-RU" w:eastAsia="ru-RU" w:bidi="ru-RU"/>
              </w:rPr>
              <w:t xml:space="preserve"> </w:t>
            </w:r>
            <w:proofErr w:type="spellStart"/>
            <w:r w:rsidRPr="005A5809">
              <w:rPr>
                <w:noProof w:val="0"/>
                <w:lang w:val="ru-RU" w:eastAsia="ru-RU" w:bidi="ru-RU"/>
              </w:rPr>
              <w:t>si</w:t>
            </w:r>
            <w:proofErr w:type="spellEnd"/>
            <w:r w:rsidRPr="005A5809">
              <w:rPr>
                <w:noProof w:val="0"/>
                <w:lang w:val="ru-RU" w:eastAsia="ru-RU" w:bidi="ru-RU"/>
              </w:rPr>
              <w:t xml:space="preserve"> </w:t>
            </w:r>
            <w:proofErr w:type="spellStart"/>
            <w:r w:rsidRPr="005A5809">
              <w:rPr>
                <w:noProof w:val="0"/>
                <w:lang w:val="ru-RU" w:eastAsia="ru-RU" w:bidi="ru-RU"/>
              </w:rPr>
              <w:t>incarcarea</w:t>
            </w:r>
            <w:proofErr w:type="spellEnd"/>
            <w:r w:rsidRPr="005A5809">
              <w:rPr>
                <w:noProof w:val="0"/>
                <w:lang w:val="ru-RU" w:eastAsia="ru-RU" w:bidi="ru-RU"/>
              </w:rPr>
              <w:t xml:space="preserve"> </w:t>
            </w:r>
            <w:proofErr w:type="spellStart"/>
            <w:r w:rsidRPr="005A5809">
              <w:rPr>
                <w:noProof w:val="0"/>
                <w:lang w:val="ru-RU" w:eastAsia="ru-RU" w:bidi="ru-RU"/>
              </w:rPr>
              <w:t>pamintului</w:t>
            </w:r>
            <w:proofErr w:type="spellEnd"/>
            <w:r w:rsidRPr="005A5809">
              <w:rPr>
                <w:noProof w:val="0"/>
                <w:lang w:val="ru-RU" w:eastAsia="ru-RU" w:bidi="ru-RU"/>
              </w:rPr>
              <w:t xml:space="preserve"> </w:t>
            </w:r>
            <w:proofErr w:type="spellStart"/>
            <w:r w:rsidRPr="005A5809">
              <w:rPr>
                <w:noProof w:val="0"/>
                <w:lang w:val="ru-RU" w:eastAsia="ru-RU" w:bidi="ru-RU"/>
              </w:rPr>
              <w:t>in</w:t>
            </w:r>
            <w:proofErr w:type="spellEnd"/>
            <w:r w:rsidRPr="005A5809">
              <w:rPr>
                <w:noProof w:val="0"/>
                <w:lang w:val="ru-RU" w:eastAsia="ru-RU" w:bidi="ru-RU"/>
              </w:rPr>
              <w:t xml:space="preserve"> </w:t>
            </w:r>
            <w:proofErr w:type="spellStart"/>
            <w:r w:rsidRPr="005A5809">
              <w:rPr>
                <w:noProof w:val="0"/>
                <w:lang w:val="ru-RU" w:eastAsia="ru-RU" w:bidi="ru-RU"/>
              </w:rPr>
              <w:lastRenderedPageBreak/>
              <w:t>autovehicol</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3DE5054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100 m3</w:t>
            </w:r>
          </w:p>
        </w:tc>
        <w:tc>
          <w:tcPr>
            <w:tcW w:w="1559" w:type="dxa"/>
            <w:tcBorders>
              <w:top w:val="single" w:sz="4" w:space="0" w:color="auto"/>
              <w:bottom w:val="single" w:sz="4" w:space="0" w:color="auto"/>
            </w:tcBorders>
            <w:vAlign w:val="center"/>
          </w:tcPr>
          <w:p w14:paraId="160808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0,09</w:t>
            </w:r>
          </w:p>
        </w:tc>
      </w:tr>
      <w:tr w:rsidR="005A5809" w:rsidRPr="005A5809" w14:paraId="1A1952C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C3F1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11</w:t>
            </w:r>
          </w:p>
        </w:tc>
        <w:tc>
          <w:tcPr>
            <w:tcW w:w="1701" w:type="dxa"/>
            <w:tcBorders>
              <w:top w:val="single" w:sz="4" w:space="0" w:color="auto"/>
              <w:bottom w:val="single" w:sz="4" w:space="0" w:color="auto"/>
            </w:tcBorders>
            <w:vAlign w:val="center"/>
          </w:tcPr>
          <w:p w14:paraId="067C35C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TsI50A2</w:t>
            </w:r>
          </w:p>
          <w:p w14:paraId="6627315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9D871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Transportarea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cu </w:t>
            </w:r>
            <w:proofErr w:type="spellStart"/>
            <w:r w:rsidRPr="005A5809">
              <w:rPr>
                <w:noProof w:val="0"/>
                <w:lang w:val="en-US" w:eastAsia="ru-RU" w:bidi="ru-RU"/>
              </w:rPr>
              <w:t>autobasculanta</w:t>
            </w:r>
            <w:proofErr w:type="spellEnd"/>
            <w:r w:rsidRPr="005A5809">
              <w:rPr>
                <w:noProof w:val="0"/>
                <w:lang w:val="en-US" w:eastAsia="ru-RU" w:bidi="ru-RU"/>
              </w:rPr>
              <w:t xml:space="preserve"> de 5 t la </w:t>
            </w:r>
            <w:proofErr w:type="spellStart"/>
            <w:r w:rsidRPr="005A5809">
              <w:rPr>
                <w:noProof w:val="0"/>
                <w:lang w:val="en-US" w:eastAsia="ru-RU" w:bidi="ru-RU"/>
              </w:rPr>
              <w:t>distanta</w:t>
            </w:r>
            <w:proofErr w:type="spellEnd"/>
            <w:r w:rsidRPr="005A5809">
              <w:rPr>
                <w:noProof w:val="0"/>
                <w:lang w:val="en-US" w:eastAsia="ru-RU" w:bidi="ru-RU"/>
              </w:rPr>
              <w:t xml:space="preserve"> de 2 km </w:t>
            </w:r>
          </w:p>
        </w:tc>
        <w:tc>
          <w:tcPr>
            <w:tcW w:w="1560" w:type="dxa"/>
            <w:tcBorders>
              <w:top w:val="single" w:sz="4" w:space="0" w:color="auto"/>
              <w:bottom w:val="single" w:sz="4" w:space="0" w:color="auto"/>
            </w:tcBorders>
            <w:vAlign w:val="center"/>
          </w:tcPr>
          <w:p w14:paraId="1E5544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t</w:t>
            </w:r>
          </w:p>
        </w:tc>
        <w:tc>
          <w:tcPr>
            <w:tcW w:w="1559" w:type="dxa"/>
            <w:tcBorders>
              <w:top w:val="single" w:sz="4" w:space="0" w:color="auto"/>
              <w:bottom w:val="single" w:sz="4" w:space="0" w:color="auto"/>
            </w:tcBorders>
            <w:vAlign w:val="center"/>
          </w:tcPr>
          <w:p w14:paraId="4834512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14,40</w:t>
            </w:r>
          </w:p>
        </w:tc>
      </w:tr>
      <w:tr w:rsidR="005A5809" w:rsidRPr="005A5809" w14:paraId="17BAFA3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881F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12</w:t>
            </w:r>
          </w:p>
        </w:tc>
        <w:tc>
          <w:tcPr>
            <w:tcW w:w="1701" w:type="dxa"/>
            <w:tcBorders>
              <w:top w:val="single" w:sz="4" w:space="0" w:color="auto"/>
              <w:bottom w:val="single" w:sz="4" w:space="0" w:color="auto"/>
            </w:tcBorders>
            <w:vAlign w:val="center"/>
          </w:tcPr>
          <w:p w14:paraId="07EDCD8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TsC51B</w:t>
            </w:r>
          </w:p>
          <w:p w14:paraId="48F15DE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EAC157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Lucrari</w:t>
            </w:r>
            <w:proofErr w:type="spellEnd"/>
            <w:r w:rsidRPr="005A5809">
              <w:rPr>
                <w:noProof w:val="0"/>
                <w:lang w:val="en-US" w:eastAsia="ru-RU" w:bidi="ru-RU"/>
              </w:rPr>
              <w:t xml:space="preserve"> la </w:t>
            </w:r>
            <w:proofErr w:type="spellStart"/>
            <w:r w:rsidRPr="005A5809">
              <w:rPr>
                <w:noProof w:val="0"/>
                <w:lang w:val="en-US" w:eastAsia="ru-RU" w:bidi="ru-RU"/>
              </w:rPr>
              <w:t>descarcarea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II</w:t>
            </w:r>
          </w:p>
        </w:tc>
        <w:tc>
          <w:tcPr>
            <w:tcW w:w="1560" w:type="dxa"/>
            <w:tcBorders>
              <w:top w:val="single" w:sz="4" w:space="0" w:color="auto"/>
              <w:bottom w:val="single" w:sz="4" w:space="0" w:color="auto"/>
            </w:tcBorders>
            <w:vAlign w:val="center"/>
          </w:tcPr>
          <w:p w14:paraId="5ABFAEE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06A58A6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0,09</w:t>
            </w:r>
          </w:p>
        </w:tc>
      </w:tr>
      <w:tr w:rsidR="005A5809" w:rsidRPr="005A5809" w14:paraId="143F789E" w14:textId="77777777" w:rsidTr="00A30A73">
        <w:tc>
          <w:tcPr>
            <w:tcW w:w="709" w:type="dxa"/>
            <w:tcBorders>
              <w:top w:val="nil"/>
              <w:left w:val="single" w:sz="6" w:space="0" w:color="auto"/>
              <w:bottom w:val="nil"/>
              <w:right w:val="nil"/>
            </w:tcBorders>
          </w:tcPr>
          <w:p w14:paraId="7B1CF7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15B50B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73321EA"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3.2. </w:t>
            </w:r>
            <w:proofErr w:type="spellStart"/>
            <w:r w:rsidRPr="005A5809">
              <w:rPr>
                <w:b/>
                <w:bCs/>
                <w:noProof w:val="0"/>
                <w:lang w:val="ru-RU" w:eastAsia="ru-RU" w:bidi="ru-RU"/>
              </w:rPr>
              <w:t>Conducte</w:t>
            </w:r>
            <w:proofErr w:type="spellEnd"/>
            <w:r w:rsidRPr="005A5809">
              <w:rPr>
                <w:b/>
                <w:bCs/>
                <w:noProof w:val="0"/>
                <w:lang w:val="ru-RU" w:eastAsia="ru-RU" w:bidi="ru-RU"/>
              </w:rPr>
              <w:t xml:space="preserve"> </w:t>
            </w:r>
            <w:proofErr w:type="spellStart"/>
            <w:r w:rsidRPr="005A5809">
              <w:rPr>
                <w:b/>
                <w:bCs/>
                <w:noProof w:val="0"/>
                <w:lang w:val="ru-RU" w:eastAsia="ru-RU" w:bidi="ru-RU"/>
              </w:rPr>
              <w:t>si</w:t>
            </w:r>
            <w:proofErr w:type="spellEnd"/>
            <w:r w:rsidRPr="005A5809">
              <w:rPr>
                <w:b/>
                <w:bCs/>
                <w:noProof w:val="0"/>
                <w:lang w:val="ru-RU" w:eastAsia="ru-RU" w:bidi="ru-RU"/>
              </w:rPr>
              <w:t xml:space="preserve"> </w:t>
            </w:r>
            <w:proofErr w:type="spellStart"/>
            <w:r w:rsidRPr="005A5809">
              <w:rPr>
                <w:b/>
                <w:bCs/>
                <w:noProof w:val="0"/>
                <w:lang w:val="ru-RU" w:eastAsia="ru-RU" w:bidi="ru-RU"/>
              </w:rPr>
              <w:t>accesorii</w:t>
            </w:r>
            <w:proofErr w:type="spellEnd"/>
          </w:p>
        </w:tc>
        <w:tc>
          <w:tcPr>
            <w:tcW w:w="1560" w:type="dxa"/>
            <w:tcBorders>
              <w:top w:val="nil"/>
              <w:left w:val="single" w:sz="6" w:space="0" w:color="auto"/>
              <w:bottom w:val="nil"/>
              <w:right w:val="nil"/>
            </w:tcBorders>
          </w:tcPr>
          <w:p w14:paraId="0FA8EDC5"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EB65749" w14:textId="77777777" w:rsidR="005A5809" w:rsidRPr="005A5809" w:rsidRDefault="005A5809" w:rsidP="005A5809">
            <w:pPr>
              <w:widowControl w:val="0"/>
              <w:suppressAutoHyphens/>
              <w:autoSpaceDE w:val="0"/>
              <w:rPr>
                <w:noProof w:val="0"/>
                <w:lang w:val="ru-RU" w:eastAsia="ru-RU" w:bidi="ru-RU"/>
              </w:rPr>
            </w:pPr>
          </w:p>
        </w:tc>
      </w:tr>
      <w:tr w:rsidR="005A5809" w:rsidRPr="005A5809" w14:paraId="58277B3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30AD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13</w:t>
            </w:r>
          </w:p>
        </w:tc>
        <w:tc>
          <w:tcPr>
            <w:tcW w:w="1701" w:type="dxa"/>
            <w:tcBorders>
              <w:top w:val="single" w:sz="4" w:space="0" w:color="auto"/>
              <w:bottom w:val="single" w:sz="4" w:space="0" w:color="auto"/>
            </w:tcBorders>
            <w:vAlign w:val="center"/>
          </w:tcPr>
          <w:p w14:paraId="29C45C0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AcA52A</w:t>
            </w:r>
          </w:p>
          <w:p w14:paraId="6D0A9A8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D648A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conducte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in </w:t>
            </w:r>
            <w:proofErr w:type="spellStart"/>
            <w:r w:rsidRPr="005A5809">
              <w:rPr>
                <w:noProof w:val="0"/>
                <w:lang w:val="en-US" w:eastAsia="ru-RU" w:bidi="ru-RU"/>
              </w:rPr>
              <w:t>sant</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de 20, 25, 32, 40, 50, 63 mm. (</w:t>
            </w:r>
            <w:proofErr w:type="spellStart"/>
            <w:r w:rsidRPr="005A5809">
              <w:rPr>
                <w:noProof w:val="0"/>
                <w:lang w:val="en-US" w:eastAsia="ru-RU" w:bidi="ru-RU"/>
              </w:rPr>
              <w:t>Conducta</w:t>
            </w:r>
            <w:proofErr w:type="spellEnd"/>
            <w:r w:rsidRPr="005A5809">
              <w:rPr>
                <w:noProof w:val="0"/>
                <w:lang w:val="en-US" w:eastAsia="ru-RU" w:bidi="ru-RU"/>
              </w:rPr>
              <w:t xml:space="preserve"> din PE </w:t>
            </w:r>
            <w:proofErr w:type="spellStart"/>
            <w:r w:rsidRPr="005A5809">
              <w:rPr>
                <w:noProof w:val="0"/>
                <w:lang w:val="en-US" w:eastAsia="ru-RU" w:bidi="ru-RU"/>
              </w:rPr>
              <w:t>neagra</w:t>
            </w:r>
            <w:proofErr w:type="spellEnd"/>
            <w:r w:rsidRPr="005A5809">
              <w:rPr>
                <w:noProof w:val="0"/>
                <w:lang w:val="en-US" w:eastAsia="ru-RU" w:bidi="ru-RU"/>
              </w:rPr>
              <w:t xml:space="preserve"> cu </w:t>
            </w:r>
            <w:proofErr w:type="spellStart"/>
            <w:r w:rsidRPr="005A5809">
              <w:rPr>
                <w:noProof w:val="0"/>
                <w:lang w:val="en-US" w:eastAsia="ru-RU" w:bidi="ru-RU"/>
              </w:rPr>
              <w:t>linii</w:t>
            </w:r>
            <w:proofErr w:type="spellEnd"/>
            <w:r w:rsidRPr="005A5809">
              <w:rPr>
                <w:noProof w:val="0"/>
                <w:lang w:val="en-US" w:eastAsia="ru-RU" w:bidi="ru-RU"/>
              </w:rPr>
              <w:t xml:space="preserve"> </w:t>
            </w:r>
            <w:proofErr w:type="spellStart"/>
            <w:r w:rsidRPr="005A5809">
              <w:rPr>
                <w:noProof w:val="0"/>
                <w:lang w:val="en-US" w:eastAsia="ru-RU" w:bidi="ru-RU"/>
              </w:rPr>
              <w:t>albastre</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PE </w:t>
            </w:r>
            <w:proofErr w:type="spellStart"/>
            <w:r w:rsidRPr="005A5809">
              <w:rPr>
                <w:noProof w:val="0"/>
                <w:lang w:val="en-US" w:eastAsia="ru-RU" w:bidi="ru-RU"/>
              </w:rPr>
              <w:t>albastra</w:t>
            </w:r>
            <w:proofErr w:type="spellEnd"/>
            <w:r w:rsidRPr="005A5809">
              <w:rPr>
                <w:noProof w:val="0"/>
                <w:lang w:val="en-US" w:eastAsia="ru-RU" w:bidi="ru-RU"/>
              </w:rPr>
              <w:t xml:space="preserve">, PE100, PN10, SDR17, D=25 mm). </w:t>
            </w:r>
            <w:r w:rsidRPr="00165A4F">
              <w:rPr>
                <w:noProof w:val="0"/>
                <w:lang w:val="en-US" w:eastAsia="ru-RU" w:bidi="ru-RU"/>
              </w:rPr>
              <w:t>(</w:t>
            </w:r>
            <w:proofErr w:type="spellStart"/>
            <w:r w:rsidRPr="00165A4F">
              <w:rPr>
                <w:noProof w:val="0"/>
                <w:lang w:val="en-US" w:eastAsia="ru-RU" w:bidi="ru-RU"/>
              </w:rPr>
              <w:t>Exclus</w:t>
            </w:r>
            <w:proofErr w:type="spellEnd"/>
            <w:r w:rsidRPr="00165A4F">
              <w:rPr>
                <w:noProof w:val="0"/>
                <w:lang w:val="en-US" w:eastAsia="ru-RU" w:bidi="ru-RU"/>
              </w:rPr>
              <w:t xml:space="preserve"> </w:t>
            </w:r>
            <w:proofErr w:type="spellStart"/>
            <w:r w:rsidRPr="00165A4F">
              <w:rPr>
                <w:noProof w:val="0"/>
                <w:lang w:val="en-US" w:eastAsia="ru-RU" w:bidi="ru-RU"/>
              </w:rPr>
              <w:t>banda</w:t>
            </w:r>
            <w:proofErr w:type="spellEnd"/>
            <w:r w:rsidRPr="00165A4F">
              <w:rPr>
                <w:noProof w:val="0"/>
                <w:lang w:val="en-US" w:eastAsia="ru-RU" w:bidi="ru-RU"/>
              </w:rPr>
              <w:t xml:space="preserve"> de </w:t>
            </w:r>
            <w:proofErr w:type="spellStart"/>
            <w:r w:rsidRPr="00165A4F">
              <w:rPr>
                <w:noProof w:val="0"/>
                <w:lang w:val="en-US" w:eastAsia="ru-RU" w:bidi="ru-RU"/>
              </w:rPr>
              <w:t>avertizare</w:t>
            </w:r>
            <w:proofErr w:type="spellEnd"/>
            <w:r w:rsidRPr="00165A4F">
              <w:rPr>
                <w:noProof w:val="0"/>
                <w:lang w:val="en-US" w:eastAsia="ru-RU" w:bidi="ru-RU"/>
              </w:rPr>
              <w:t>)</w:t>
            </w:r>
          </w:p>
        </w:tc>
        <w:tc>
          <w:tcPr>
            <w:tcW w:w="1560" w:type="dxa"/>
            <w:tcBorders>
              <w:top w:val="single" w:sz="4" w:space="0" w:color="auto"/>
              <w:bottom w:val="single" w:sz="4" w:space="0" w:color="auto"/>
            </w:tcBorders>
            <w:vAlign w:val="center"/>
          </w:tcPr>
          <w:p w14:paraId="19AD862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30FF95E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72,00</w:t>
            </w:r>
          </w:p>
        </w:tc>
      </w:tr>
      <w:tr w:rsidR="005A5809" w:rsidRPr="005A5809" w14:paraId="0AC0362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DD55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14</w:t>
            </w:r>
          </w:p>
        </w:tc>
        <w:tc>
          <w:tcPr>
            <w:tcW w:w="1701" w:type="dxa"/>
            <w:tcBorders>
              <w:top w:val="single" w:sz="4" w:space="0" w:color="auto"/>
              <w:bottom w:val="single" w:sz="4" w:space="0" w:color="auto"/>
            </w:tcBorders>
            <w:vAlign w:val="center"/>
          </w:tcPr>
          <w:p w14:paraId="10DDB8C8"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25068C3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Banda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semnalizare</w:t>
            </w:r>
            <w:proofErr w:type="spellEnd"/>
          </w:p>
        </w:tc>
        <w:tc>
          <w:tcPr>
            <w:tcW w:w="1560" w:type="dxa"/>
            <w:tcBorders>
              <w:top w:val="single" w:sz="4" w:space="0" w:color="auto"/>
              <w:bottom w:val="single" w:sz="4" w:space="0" w:color="auto"/>
            </w:tcBorders>
            <w:vAlign w:val="center"/>
          </w:tcPr>
          <w:p w14:paraId="073E500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7C9211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72,00</w:t>
            </w:r>
          </w:p>
        </w:tc>
      </w:tr>
      <w:tr w:rsidR="005A5809" w:rsidRPr="005A5809" w14:paraId="07954F7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AB85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15</w:t>
            </w:r>
          </w:p>
        </w:tc>
        <w:tc>
          <w:tcPr>
            <w:tcW w:w="1701" w:type="dxa"/>
            <w:tcBorders>
              <w:top w:val="single" w:sz="4" w:space="0" w:color="auto"/>
              <w:bottom w:val="single" w:sz="4" w:space="0" w:color="auto"/>
            </w:tcBorders>
            <w:vAlign w:val="center"/>
          </w:tcPr>
          <w:p w14:paraId="69AD7A6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AcA08A</w:t>
            </w:r>
          </w:p>
          <w:p w14:paraId="3F3CA03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3DC75E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125-160 mm. </w:t>
            </w:r>
            <w:r w:rsidRPr="005A5809">
              <w:rPr>
                <w:noProof w:val="0"/>
                <w:lang w:val="ru-RU" w:eastAsia="ru-RU" w:bidi="ru-RU"/>
              </w:rPr>
              <w:t>(</w:t>
            </w:r>
            <w:proofErr w:type="spellStart"/>
            <w:r w:rsidRPr="005A5809">
              <w:rPr>
                <w:noProof w:val="0"/>
                <w:lang w:val="ru-RU" w:eastAsia="ru-RU" w:bidi="ru-RU"/>
              </w:rPr>
              <w:t>Tub</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protectie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D=160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0BA37FF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1A714CA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15,00</w:t>
            </w:r>
          </w:p>
        </w:tc>
      </w:tr>
      <w:tr w:rsidR="005A5809" w:rsidRPr="005A5809" w14:paraId="6264394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5A08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16</w:t>
            </w:r>
          </w:p>
        </w:tc>
        <w:tc>
          <w:tcPr>
            <w:tcW w:w="1701" w:type="dxa"/>
            <w:tcBorders>
              <w:top w:val="single" w:sz="4" w:space="0" w:color="auto"/>
              <w:bottom w:val="single" w:sz="4" w:space="0" w:color="auto"/>
            </w:tcBorders>
            <w:vAlign w:val="center"/>
          </w:tcPr>
          <w:p w14:paraId="06BC4C4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AcA54B</w:t>
            </w:r>
          </w:p>
          <w:p w14:paraId="00C66B6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713FA3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fitingurilor</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w:t>
            </w:r>
            <w:proofErr w:type="spellStart"/>
            <w:r w:rsidRPr="005A5809">
              <w:rPr>
                <w:noProof w:val="0"/>
                <w:lang w:val="en-US" w:eastAsia="ru-RU" w:bidi="ru-RU"/>
              </w:rPr>
              <w:t>insurubare</w:t>
            </w:r>
            <w:proofErr w:type="spellEnd"/>
            <w:r w:rsidRPr="005A5809">
              <w:rPr>
                <w:noProof w:val="0"/>
                <w:lang w:val="en-US" w:eastAsia="ru-RU" w:bidi="ru-RU"/>
              </w:rPr>
              <w:t xml:space="preserve">). </w:t>
            </w:r>
            <w:proofErr w:type="spellStart"/>
            <w:r w:rsidRPr="005A5809">
              <w:rPr>
                <w:noProof w:val="0"/>
                <w:lang w:val="en-US" w:eastAsia="ru-RU" w:bidi="ru-RU"/>
              </w:rPr>
              <w:t>Imbinare</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fiting</w:t>
            </w:r>
            <w:proofErr w:type="spellEnd"/>
            <w:r w:rsidRPr="005A5809">
              <w:rPr>
                <w:noProof w:val="0"/>
                <w:lang w:val="en-US" w:eastAsia="ru-RU" w:bidi="ru-RU"/>
              </w:rPr>
              <w:t xml:space="preserve">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teu</w:t>
            </w:r>
            <w:proofErr w:type="spellEnd"/>
            <w:r w:rsidRPr="005A5809">
              <w:rPr>
                <w:noProof w:val="0"/>
                <w:lang w:val="en-US" w:eastAsia="ru-RU" w:bidi="ru-RU"/>
              </w:rPr>
              <w:t xml:space="preserve">, cot)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tevile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50-110 mm. </w:t>
            </w:r>
            <w:r w:rsidRPr="005A5809">
              <w:rPr>
                <w:noProof w:val="0"/>
                <w:lang w:val="ru-RU" w:eastAsia="ru-RU" w:bidi="ru-RU"/>
              </w:rPr>
              <w:t>(</w:t>
            </w:r>
            <w:proofErr w:type="spellStart"/>
            <w:r w:rsidRPr="005A5809">
              <w:rPr>
                <w:noProof w:val="0"/>
                <w:lang w:val="ru-RU" w:eastAsia="ru-RU" w:bidi="ru-RU"/>
              </w:rPr>
              <w:t>Piesa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bransare</w:t>
            </w:r>
            <w:proofErr w:type="spellEnd"/>
            <w:r w:rsidRPr="005A5809">
              <w:rPr>
                <w:noProof w:val="0"/>
                <w:lang w:val="ru-RU" w:eastAsia="ru-RU" w:bidi="ru-RU"/>
              </w:rPr>
              <w:t xml:space="preserve"> </w:t>
            </w:r>
            <w:proofErr w:type="spellStart"/>
            <w:r w:rsidRPr="005A5809">
              <w:rPr>
                <w:noProof w:val="0"/>
                <w:lang w:val="ru-RU" w:eastAsia="ru-RU" w:bidi="ru-RU"/>
              </w:rPr>
              <w:t>intarita</w:t>
            </w:r>
            <w:proofErr w:type="spellEnd"/>
            <w:r w:rsidRPr="005A5809">
              <w:rPr>
                <w:noProof w:val="0"/>
                <w:lang w:val="ru-RU" w:eastAsia="ru-RU" w:bidi="ru-RU"/>
              </w:rPr>
              <w:t xml:space="preserve">, D=125 </w:t>
            </w:r>
            <w:proofErr w:type="spellStart"/>
            <w:r w:rsidRPr="005A5809">
              <w:rPr>
                <w:noProof w:val="0"/>
                <w:lang w:val="ru-RU" w:eastAsia="ru-RU" w:bidi="ru-RU"/>
              </w:rPr>
              <w:t>mm</w:t>
            </w:r>
            <w:proofErr w:type="spellEnd"/>
            <w:r w:rsidRPr="005A5809">
              <w:rPr>
                <w:noProof w:val="0"/>
                <w:lang w:val="ru-RU" w:eastAsia="ru-RU" w:bidi="ru-RU"/>
              </w:rPr>
              <w:t xml:space="preserve"> - 1/2'')</w:t>
            </w:r>
          </w:p>
        </w:tc>
        <w:tc>
          <w:tcPr>
            <w:tcW w:w="1560" w:type="dxa"/>
            <w:tcBorders>
              <w:top w:val="single" w:sz="4" w:space="0" w:color="auto"/>
              <w:bottom w:val="single" w:sz="4" w:space="0" w:color="auto"/>
            </w:tcBorders>
            <w:vAlign w:val="center"/>
          </w:tcPr>
          <w:p w14:paraId="34729348"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A88EF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774BDE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54BC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17</w:t>
            </w:r>
          </w:p>
        </w:tc>
        <w:tc>
          <w:tcPr>
            <w:tcW w:w="1701" w:type="dxa"/>
            <w:tcBorders>
              <w:top w:val="single" w:sz="4" w:space="0" w:color="auto"/>
              <w:bottom w:val="single" w:sz="4" w:space="0" w:color="auto"/>
            </w:tcBorders>
            <w:vAlign w:val="center"/>
          </w:tcPr>
          <w:p w14:paraId="1268F0F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SD19B</w:t>
            </w:r>
          </w:p>
          <w:p w14:paraId="5EF17EE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9F880A"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de </w:t>
            </w:r>
            <w:proofErr w:type="spellStart"/>
            <w:r w:rsidRPr="005A5809">
              <w:rPr>
                <w:noProof w:val="0"/>
                <w:lang w:val="en-US" w:eastAsia="ru-RU" w:bidi="ru-RU"/>
              </w:rPr>
              <w:t>retinere</w:t>
            </w:r>
            <w:proofErr w:type="spellEnd"/>
            <w:r w:rsidRPr="005A5809">
              <w:rPr>
                <w:noProof w:val="0"/>
                <w:lang w:val="en-US" w:eastAsia="ru-RU" w:bidi="ru-RU"/>
              </w:rPr>
              <w:t xml:space="preserve"> cu venti </w:t>
            </w:r>
            <w:proofErr w:type="spellStart"/>
            <w:r w:rsidRPr="005A5809">
              <w:rPr>
                <w:noProof w:val="0"/>
                <w:lang w:val="en-US" w:eastAsia="ru-RU" w:bidi="ru-RU"/>
              </w:rPr>
              <w:t>drept</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1". </w:t>
            </w:r>
            <w:r w:rsidRPr="005A5809">
              <w:rPr>
                <w:noProof w:val="0"/>
                <w:lang w:val="ru-RU" w:eastAsia="ru-RU" w:bidi="ru-RU"/>
              </w:rPr>
              <w:t>(</w:t>
            </w:r>
            <w:proofErr w:type="spellStart"/>
            <w:r w:rsidRPr="005A5809">
              <w:rPr>
                <w:noProof w:val="0"/>
                <w:lang w:val="ru-RU" w:eastAsia="ru-RU" w:bidi="ru-RU"/>
              </w:rPr>
              <w:t>Robinet</w:t>
            </w:r>
            <w:proofErr w:type="spellEnd"/>
            <w:r w:rsidRPr="005A5809">
              <w:rPr>
                <w:noProof w:val="0"/>
                <w:lang w:val="ru-RU" w:eastAsia="ru-RU" w:bidi="ru-RU"/>
              </w:rPr>
              <w:t xml:space="preserve"> </w:t>
            </w:r>
            <w:proofErr w:type="spellStart"/>
            <w:r w:rsidRPr="005A5809">
              <w:rPr>
                <w:noProof w:val="0"/>
                <w:lang w:val="ru-RU" w:eastAsia="ru-RU" w:bidi="ru-RU"/>
              </w:rPr>
              <w:t>apa</w:t>
            </w:r>
            <w:proofErr w:type="spellEnd"/>
            <w:r w:rsidRPr="005A5809">
              <w:rPr>
                <w:noProof w:val="0"/>
                <w:lang w:val="ru-RU" w:eastAsia="ru-RU" w:bidi="ru-RU"/>
              </w:rPr>
              <w:t xml:space="preserve"> </w:t>
            </w:r>
            <w:proofErr w:type="spellStart"/>
            <w:r w:rsidRPr="005A5809">
              <w:rPr>
                <w:noProof w:val="0"/>
                <w:lang w:val="ru-RU" w:eastAsia="ru-RU" w:bidi="ru-RU"/>
              </w:rPr>
              <w:t>tip</w:t>
            </w:r>
            <w:proofErr w:type="spellEnd"/>
            <w:r w:rsidRPr="005A5809">
              <w:rPr>
                <w:noProof w:val="0"/>
                <w:lang w:val="ru-RU" w:eastAsia="ru-RU" w:bidi="ru-RU"/>
              </w:rPr>
              <w:t xml:space="preserve"> FI-FE </w:t>
            </w:r>
            <w:proofErr w:type="spellStart"/>
            <w:r w:rsidRPr="005A5809">
              <w:rPr>
                <w:noProof w:val="0"/>
                <w:lang w:val="ru-RU" w:eastAsia="ru-RU" w:bidi="ru-RU"/>
              </w:rPr>
              <w:t>cu</w:t>
            </w:r>
            <w:proofErr w:type="spellEnd"/>
            <w:r w:rsidRPr="005A5809">
              <w:rPr>
                <w:noProof w:val="0"/>
                <w:lang w:val="ru-RU" w:eastAsia="ru-RU" w:bidi="ru-RU"/>
              </w:rPr>
              <w:t xml:space="preserve"> </w:t>
            </w:r>
            <w:proofErr w:type="spellStart"/>
            <w:r w:rsidRPr="005A5809">
              <w:rPr>
                <w:noProof w:val="0"/>
                <w:lang w:val="ru-RU" w:eastAsia="ru-RU" w:bidi="ru-RU"/>
              </w:rPr>
              <w:t>sfera</w:t>
            </w:r>
            <w:proofErr w:type="spellEnd"/>
            <w:r w:rsidRPr="005A5809">
              <w:rPr>
                <w:noProof w:val="0"/>
                <w:lang w:val="ru-RU" w:eastAsia="ru-RU" w:bidi="ru-RU"/>
              </w:rPr>
              <w:t>, D=1/2'')</w:t>
            </w:r>
          </w:p>
        </w:tc>
        <w:tc>
          <w:tcPr>
            <w:tcW w:w="1560" w:type="dxa"/>
            <w:tcBorders>
              <w:top w:val="single" w:sz="4" w:space="0" w:color="auto"/>
              <w:bottom w:val="single" w:sz="4" w:space="0" w:color="auto"/>
            </w:tcBorders>
            <w:vAlign w:val="center"/>
          </w:tcPr>
          <w:p w14:paraId="1032D315"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8D8926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99E66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6FE6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18</w:t>
            </w:r>
          </w:p>
        </w:tc>
        <w:tc>
          <w:tcPr>
            <w:tcW w:w="1701" w:type="dxa"/>
            <w:tcBorders>
              <w:top w:val="single" w:sz="4" w:space="0" w:color="auto"/>
              <w:bottom w:val="single" w:sz="4" w:space="0" w:color="auto"/>
            </w:tcBorders>
            <w:vAlign w:val="center"/>
          </w:tcPr>
          <w:p w14:paraId="257A45A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SE56A</w:t>
            </w:r>
          </w:p>
          <w:p w14:paraId="5ECFE7A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F6911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Filtru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potabila</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montaj</w:t>
            </w:r>
            <w:proofErr w:type="spellEnd"/>
            <w:r w:rsidRPr="005A5809">
              <w:rPr>
                <w:noProof w:val="0"/>
                <w:lang w:val="en-US" w:eastAsia="ru-RU" w:bidi="ru-RU"/>
              </w:rPr>
              <w:t xml:space="preserve"> pe </w:t>
            </w:r>
            <w:proofErr w:type="spellStart"/>
            <w:r w:rsidRPr="005A5809">
              <w:rPr>
                <w:noProof w:val="0"/>
                <w:lang w:val="en-US" w:eastAsia="ru-RU" w:bidi="ru-RU"/>
              </w:rPr>
              <w:t>conducta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dimensiunea</w:t>
            </w:r>
            <w:proofErr w:type="spellEnd"/>
            <w:r w:rsidRPr="005A5809">
              <w:rPr>
                <w:noProof w:val="0"/>
                <w:lang w:val="en-US" w:eastAsia="ru-RU" w:bidi="ru-RU"/>
              </w:rPr>
              <w:t xml:space="preserve"> de 1" - 2". </w:t>
            </w:r>
            <w:r w:rsidRPr="005A5809">
              <w:rPr>
                <w:noProof w:val="0"/>
                <w:lang w:val="ru-RU" w:eastAsia="ru-RU" w:bidi="ru-RU"/>
              </w:rPr>
              <w:t>(</w:t>
            </w:r>
            <w:proofErr w:type="spellStart"/>
            <w:r w:rsidRPr="005A5809">
              <w:rPr>
                <w:noProof w:val="0"/>
                <w:lang w:val="ru-RU" w:eastAsia="ru-RU" w:bidi="ru-RU"/>
              </w:rPr>
              <w:t>Filtru</w:t>
            </w:r>
            <w:proofErr w:type="spellEnd"/>
            <w:r w:rsidRPr="005A5809">
              <w:rPr>
                <w:noProof w:val="0"/>
                <w:lang w:val="ru-RU" w:eastAsia="ru-RU" w:bidi="ru-RU"/>
              </w:rPr>
              <w:t xml:space="preserve"> "Y", D=1/2'')</w:t>
            </w:r>
          </w:p>
        </w:tc>
        <w:tc>
          <w:tcPr>
            <w:tcW w:w="1560" w:type="dxa"/>
            <w:tcBorders>
              <w:top w:val="single" w:sz="4" w:space="0" w:color="auto"/>
              <w:bottom w:val="single" w:sz="4" w:space="0" w:color="auto"/>
            </w:tcBorders>
            <w:vAlign w:val="center"/>
          </w:tcPr>
          <w:p w14:paraId="5627F0C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554CAD3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482C3B5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18E0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19</w:t>
            </w:r>
          </w:p>
        </w:tc>
        <w:tc>
          <w:tcPr>
            <w:tcW w:w="1701" w:type="dxa"/>
            <w:tcBorders>
              <w:top w:val="single" w:sz="4" w:space="0" w:color="auto"/>
              <w:bottom w:val="single" w:sz="4" w:space="0" w:color="auto"/>
            </w:tcBorders>
            <w:vAlign w:val="center"/>
          </w:tcPr>
          <w:p w14:paraId="0411F96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SD19B</w:t>
            </w:r>
          </w:p>
          <w:p w14:paraId="4099EF5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C7F86F0"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de </w:t>
            </w:r>
            <w:proofErr w:type="spellStart"/>
            <w:r w:rsidRPr="005A5809">
              <w:rPr>
                <w:noProof w:val="0"/>
                <w:lang w:val="en-US" w:eastAsia="ru-RU" w:bidi="ru-RU"/>
              </w:rPr>
              <w:t>retinere</w:t>
            </w:r>
            <w:proofErr w:type="spellEnd"/>
            <w:r w:rsidRPr="005A5809">
              <w:rPr>
                <w:noProof w:val="0"/>
                <w:lang w:val="en-US" w:eastAsia="ru-RU" w:bidi="ru-RU"/>
              </w:rPr>
              <w:t xml:space="preserve"> cu venti </w:t>
            </w:r>
            <w:proofErr w:type="spellStart"/>
            <w:r w:rsidRPr="005A5809">
              <w:rPr>
                <w:noProof w:val="0"/>
                <w:lang w:val="en-US" w:eastAsia="ru-RU" w:bidi="ru-RU"/>
              </w:rPr>
              <w:t>drept</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1". </w:t>
            </w:r>
            <w:r w:rsidRPr="005A5809">
              <w:rPr>
                <w:noProof w:val="0"/>
                <w:lang w:val="ru-RU" w:eastAsia="ru-RU" w:bidi="ru-RU"/>
              </w:rPr>
              <w:t>(</w:t>
            </w:r>
            <w:proofErr w:type="spellStart"/>
            <w:r w:rsidRPr="005A5809">
              <w:rPr>
                <w:noProof w:val="0"/>
                <w:lang w:val="ru-RU" w:eastAsia="ru-RU" w:bidi="ru-RU"/>
              </w:rPr>
              <w:t>Supapa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sens</w:t>
            </w:r>
            <w:proofErr w:type="spellEnd"/>
            <w:r w:rsidRPr="005A5809">
              <w:rPr>
                <w:noProof w:val="0"/>
                <w:lang w:val="ru-RU" w:eastAsia="ru-RU" w:bidi="ru-RU"/>
              </w:rPr>
              <w:t>, D=1/2'')</w:t>
            </w:r>
          </w:p>
        </w:tc>
        <w:tc>
          <w:tcPr>
            <w:tcW w:w="1560" w:type="dxa"/>
            <w:tcBorders>
              <w:top w:val="single" w:sz="4" w:space="0" w:color="auto"/>
              <w:bottom w:val="single" w:sz="4" w:space="0" w:color="auto"/>
            </w:tcBorders>
            <w:vAlign w:val="center"/>
          </w:tcPr>
          <w:p w14:paraId="7368971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E78B7B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EC894A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D9FB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20</w:t>
            </w:r>
          </w:p>
        </w:tc>
        <w:tc>
          <w:tcPr>
            <w:tcW w:w="1701" w:type="dxa"/>
            <w:tcBorders>
              <w:top w:val="single" w:sz="4" w:space="0" w:color="auto"/>
              <w:bottom w:val="single" w:sz="4" w:space="0" w:color="auto"/>
            </w:tcBorders>
            <w:vAlign w:val="center"/>
          </w:tcPr>
          <w:p w14:paraId="2E144BC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AcA54A</w:t>
            </w:r>
          </w:p>
          <w:p w14:paraId="5BAAE7A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685E8E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fitingurilor</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w:t>
            </w:r>
            <w:proofErr w:type="spellStart"/>
            <w:r w:rsidRPr="005A5809">
              <w:rPr>
                <w:noProof w:val="0"/>
                <w:lang w:val="en-US" w:eastAsia="ru-RU" w:bidi="ru-RU"/>
              </w:rPr>
              <w:t>insurubare</w:t>
            </w:r>
            <w:proofErr w:type="spellEnd"/>
            <w:r w:rsidRPr="005A5809">
              <w:rPr>
                <w:noProof w:val="0"/>
                <w:lang w:val="en-US" w:eastAsia="ru-RU" w:bidi="ru-RU"/>
              </w:rPr>
              <w:t xml:space="preserve">). </w:t>
            </w:r>
            <w:proofErr w:type="spellStart"/>
            <w:r w:rsidRPr="005A5809">
              <w:rPr>
                <w:noProof w:val="0"/>
                <w:lang w:val="en-US" w:eastAsia="ru-RU" w:bidi="ru-RU"/>
              </w:rPr>
              <w:t>Imbinare</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fiting</w:t>
            </w:r>
            <w:proofErr w:type="spellEnd"/>
            <w:r w:rsidRPr="005A5809">
              <w:rPr>
                <w:noProof w:val="0"/>
                <w:lang w:val="en-US" w:eastAsia="ru-RU" w:bidi="ru-RU"/>
              </w:rPr>
              <w:t xml:space="preserve">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teu</w:t>
            </w:r>
            <w:proofErr w:type="spellEnd"/>
            <w:r w:rsidRPr="005A5809">
              <w:rPr>
                <w:noProof w:val="0"/>
                <w:lang w:val="en-US" w:eastAsia="ru-RU" w:bidi="ru-RU"/>
              </w:rPr>
              <w:t xml:space="preserve">, cot)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tevile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20-40 mm. </w:t>
            </w:r>
            <w:r w:rsidRPr="005A5809">
              <w:rPr>
                <w:noProof w:val="0"/>
                <w:lang w:val="ru-RU" w:eastAsia="ru-RU" w:bidi="ru-RU"/>
              </w:rPr>
              <w:t>(</w:t>
            </w:r>
            <w:proofErr w:type="spellStart"/>
            <w:r w:rsidRPr="005A5809">
              <w:rPr>
                <w:noProof w:val="0"/>
                <w:lang w:val="ru-RU" w:eastAsia="ru-RU" w:bidi="ru-RU"/>
              </w:rPr>
              <w:t>Racord</w:t>
            </w:r>
            <w:proofErr w:type="spellEnd"/>
            <w:r w:rsidRPr="005A5809">
              <w:rPr>
                <w:noProof w:val="0"/>
                <w:lang w:val="ru-RU" w:eastAsia="ru-RU" w:bidi="ru-RU"/>
              </w:rPr>
              <w:t xml:space="preserve"> </w:t>
            </w:r>
            <w:proofErr w:type="spellStart"/>
            <w:r w:rsidRPr="005A5809">
              <w:rPr>
                <w:noProof w:val="0"/>
                <w:lang w:val="ru-RU" w:eastAsia="ru-RU" w:bidi="ru-RU"/>
              </w:rPr>
              <w:t>compresiune</w:t>
            </w:r>
            <w:proofErr w:type="spellEnd"/>
            <w:r w:rsidRPr="005A5809">
              <w:rPr>
                <w:noProof w:val="0"/>
                <w:lang w:val="ru-RU" w:eastAsia="ru-RU" w:bidi="ru-RU"/>
              </w:rPr>
              <w:t xml:space="preserve"> FE, D=25 </w:t>
            </w:r>
            <w:proofErr w:type="spellStart"/>
            <w:r w:rsidRPr="005A5809">
              <w:rPr>
                <w:noProof w:val="0"/>
                <w:lang w:val="ru-RU" w:eastAsia="ru-RU" w:bidi="ru-RU"/>
              </w:rPr>
              <w:t>mm</w:t>
            </w:r>
            <w:proofErr w:type="spellEnd"/>
            <w:r w:rsidRPr="005A5809">
              <w:rPr>
                <w:noProof w:val="0"/>
                <w:lang w:val="ru-RU" w:eastAsia="ru-RU" w:bidi="ru-RU"/>
              </w:rPr>
              <w:t xml:space="preserve"> x 1/2'')</w:t>
            </w:r>
          </w:p>
        </w:tc>
        <w:tc>
          <w:tcPr>
            <w:tcW w:w="1560" w:type="dxa"/>
            <w:tcBorders>
              <w:top w:val="single" w:sz="4" w:space="0" w:color="auto"/>
              <w:bottom w:val="single" w:sz="4" w:space="0" w:color="auto"/>
            </w:tcBorders>
            <w:vAlign w:val="center"/>
          </w:tcPr>
          <w:p w14:paraId="1A43D935"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37F0751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383538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A8A7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21</w:t>
            </w:r>
          </w:p>
        </w:tc>
        <w:tc>
          <w:tcPr>
            <w:tcW w:w="1701" w:type="dxa"/>
            <w:tcBorders>
              <w:top w:val="single" w:sz="4" w:space="0" w:color="auto"/>
              <w:bottom w:val="single" w:sz="4" w:space="0" w:color="auto"/>
            </w:tcBorders>
            <w:vAlign w:val="center"/>
          </w:tcPr>
          <w:p w14:paraId="199F47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IC44B</w:t>
            </w:r>
          </w:p>
          <w:p w14:paraId="0E8DC47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FB7C6E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Confectionarea</w:t>
            </w:r>
            <w:proofErr w:type="spellEnd"/>
            <w:r w:rsidRPr="005A5809">
              <w:rPr>
                <w:noProof w:val="0"/>
                <w:lang w:val="en-US" w:eastAsia="ru-RU" w:bidi="ru-RU"/>
              </w:rPr>
              <w:t xml:space="preserve">, </w:t>
            </w: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cimentarea</w:t>
            </w:r>
            <w:proofErr w:type="spellEnd"/>
            <w:r w:rsidRPr="005A5809">
              <w:rPr>
                <w:noProof w:val="0"/>
                <w:lang w:val="en-US" w:eastAsia="ru-RU" w:bidi="ru-RU"/>
              </w:rPr>
              <w:t xml:space="preserve"> </w:t>
            </w:r>
            <w:proofErr w:type="spellStart"/>
            <w:r w:rsidRPr="005A5809">
              <w:rPr>
                <w:noProof w:val="0"/>
                <w:lang w:val="en-US" w:eastAsia="ru-RU" w:bidi="ru-RU"/>
              </w:rPr>
              <w:t>tevii</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la </w:t>
            </w:r>
            <w:proofErr w:type="spellStart"/>
            <w:r w:rsidRPr="005A5809">
              <w:rPr>
                <w:noProof w:val="0"/>
                <w:lang w:val="en-US" w:eastAsia="ru-RU" w:bidi="ru-RU"/>
              </w:rPr>
              <w:t>trecerea</w:t>
            </w:r>
            <w:proofErr w:type="spellEnd"/>
            <w:r w:rsidRPr="005A5809">
              <w:rPr>
                <w:noProof w:val="0"/>
                <w:lang w:val="en-US" w:eastAsia="ru-RU" w:bidi="ru-RU"/>
              </w:rPr>
              <w:t xml:space="preserve"> </w:t>
            </w:r>
            <w:proofErr w:type="spellStart"/>
            <w:r w:rsidRPr="005A5809">
              <w:rPr>
                <w:noProof w:val="0"/>
                <w:lang w:val="en-US" w:eastAsia="ru-RU" w:bidi="ru-RU"/>
              </w:rPr>
              <w:t>conductelor</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ziduri</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 1/2" - 4". </w:t>
            </w:r>
            <w:r w:rsidRPr="005A5809">
              <w:rPr>
                <w:noProof w:val="0"/>
                <w:lang w:val="ru-RU" w:eastAsia="ru-RU" w:bidi="ru-RU"/>
              </w:rPr>
              <w:t>(</w:t>
            </w:r>
            <w:proofErr w:type="spellStart"/>
            <w:r w:rsidRPr="005A5809">
              <w:rPr>
                <w:noProof w:val="0"/>
                <w:lang w:val="ru-RU" w:eastAsia="ru-RU" w:bidi="ru-RU"/>
              </w:rPr>
              <w:t>Piesa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trecere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D=110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785751EE"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8EEFD9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3,00</w:t>
            </w:r>
          </w:p>
        </w:tc>
      </w:tr>
      <w:tr w:rsidR="005A5809" w:rsidRPr="005A5809" w14:paraId="1EA04345" w14:textId="77777777" w:rsidTr="00A30A73">
        <w:tc>
          <w:tcPr>
            <w:tcW w:w="709" w:type="dxa"/>
            <w:tcBorders>
              <w:top w:val="nil"/>
              <w:left w:val="single" w:sz="6" w:space="0" w:color="auto"/>
              <w:bottom w:val="nil"/>
              <w:right w:val="nil"/>
            </w:tcBorders>
          </w:tcPr>
          <w:p w14:paraId="3027914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78FCE53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8F3924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3.3. </w:t>
            </w:r>
            <w:proofErr w:type="spellStart"/>
            <w:r w:rsidRPr="005A5809">
              <w:rPr>
                <w:b/>
                <w:bCs/>
                <w:noProof w:val="0"/>
                <w:lang w:val="ru-RU" w:eastAsia="ru-RU" w:bidi="ru-RU"/>
              </w:rPr>
              <w:t>Executarea</w:t>
            </w:r>
            <w:proofErr w:type="spellEnd"/>
            <w:r w:rsidRPr="005A5809">
              <w:rPr>
                <w:b/>
                <w:bCs/>
                <w:noProof w:val="0"/>
                <w:lang w:val="ru-RU" w:eastAsia="ru-RU" w:bidi="ru-RU"/>
              </w:rPr>
              <w:t xml:space="preserve"> </w:t>
            </w:r>
            <w:proofErr w:type="spellStart"/>
            <w:r w:rsidRPr="005A5809">
              <w:rPr>
                <w:b/>
                <w:bCs/>
                <w:noProof w:val="0"/>
                <w:lang w:val="ru-RU" w:eastAsia="ru-RU" w:bidi="ru-RU"/>
              </w:rPr>
              <w:t>caminelor</w:t>
            </w:r>
            <w:proofErr w:type="spellEnd"/>
          </w:p>
        </w:tc>
        <w:tc>
          <w:tcPr>
            <w:tcW w:w="1560" w:type="dxa"/>
            <w:tcBorders>
              <w:top w:val="nil"/>
              <w:left w:val="single" w:sz="6" w:space="0" w:color="auto"/>
              <w:bottom w:val="nil"/>
              <w:right w:val="nil"/>
            </w:tcBorders>
          </w:tcPr>
          <w:p w14:paraId="533F9950"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9E98501" w14:textId="77777777" w:rsidR="005A5809" w:rsidRPr="005A5809" w:rsidRDefault="005A5809" w:rsidP="005A5809">
            <w:pPr>
              <w:widowControl w:val="0"/>
              <w:suppressAutoHyphens/>
              <w:autoSpaceDE w:val="0"/>
              <w:rPr>
                <w:noProof w:val="0"/>
                <w:lang w:val="ru-RU" w:eastAsia="ru-RU" w:bidi="ru-RU"/>
              </w:rPr>
            </w:pPr>
          </w:p>
        </w:tc>
      </w:tr>
      <w:tr w:rsidR="005A5809" w:rsidRPr="005A5809" w14:paraId="3AC23E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1619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22</w:t>
            </w:r>
          </w:p>
        </w:tc>
        <w:tc>
          <w:tcPr>
            <w:tcW w:w="1701" w:type="dxa"/>
            <w:tcBorders>
              <w:top w:val="single" w:sz="4" w:space="0" w:color="auto"/>
              <w:bottom w:val="single" w:sz="4" w:space="0" w:color="auto"/>
            </w:tcBorders>
            <w:vAlign w:val="center"/>
          </w:tcPr>
          <w:p w14:paraId="384AC30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w:t>
            </w:r>
          </w:p>
          <w:p w14:paraId="27292BE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860B8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r w:rsidRPr="005A5809">
              <w:rPr>
                <w:noProof w:val="0"/>
                <w:lang w:val="en-US" w:eastAsia="ru-RU" w:bidi="ru-RU"/>
              </w:rPr>
              <w:t xml:space="preserve"> de vane din </w:t>
            </w:r>
            <w:proofErr w:type="spellStart"/>
            <w:r w:rsidRPr="005A5809">
              <w:rPr>
                <w:noProof w:val="0"/>
                <w:lang w:val="en-US" w:eastAsia="ru-RU" w:bidi="ru-RU"/>
              </w:rPr>
              <w:t>elemente</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3E74B5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1E65999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1,26</w:t>
            </w:r>
          </w:p>
        </w:tc>
      </w:tr>
      <w:tr w:rsidR="005A5809" w:rsidRPr="005A5809" w14:paraId="6F0FC4A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6BFB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23</w:t>
            </w:r>
          </w:p>
        </w:tc>
        <w:tc>
          <w:tcPr>
            <w:tcW w:w="1701" w:type="dxa"/>
            <w:tcBorders>
              <w:top w:val="single" w:sz="4" w:space="0" w:color="auto"/>
              <w:bottom w:val="single" w:sz="4" w:space="0" w:color="auto"/>
            </w:tcBorders>
            <w:vAlign w:val="center"/>
          </w:tcPr>
          <w:p w14:paraId="3D264AA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010A4A0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2C696D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Placi</w:t>
            </w:r>
            <w:proofErr w:type="spellEnd"/>
            <w:r w:rsidRPr="005A5809">
              <w:rPr>
                <w:noProof w:val="0"/>
                <w:lang w:val="ru-RU" w:eastAsia="ru-RU" w:bidi="ru-RU"/>
              </w:rPr>
              <w:t xml:space="preserve"> </w:t>
            </w:r>
            <w:proofErr w:type="spellStart"/>
            <w:r w:rsidRPr="005A5809">
              <w:rPr>
                <w:noProof w:val="0"/>
                <w:lang w:val="ru-RU" w:eastAsia="ru-RU" w:bidi="ru-RU"/>
              </w:rPr>
              <w:t>prefabricate</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КЦД-15 (0,33 m3)</w:t>
            </w:r>
          </w:p>
        </w:tc>
        <w:tc>
          <w:tcPr>
            <w:tcW w:w="1560" w:type="dxa"/>
            <w:tcBorders>
              <w:top w:val="single" w:sz="4" w:space="0" w:color="auto"/>
              <w:bottom w:val="single" w:sz="4" w:space="0" w:color="auto"/>
            </w:tcBorders>
            <w:vAlign w:val="center"/>
          </w:tcPr>
          <w:p w14:paraId="17961EC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7526DD9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ED3BD8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743C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24</w:t>
            </w:r>
          </w:p>
        </w:tc>
        <w:tc>
          <w:tcPr>
            <w:tcW w:w="1701" w:type="dxa"/>
            <w:tcBorders>
              <w:top w:val="single" w:sz="4" w:space="0" w:color="auto"/>
              <w:bottom w:val="single" w:sz="4" w:space="0" w:color="auto"/>
            </w:tcBorders>
            <w:vAlign w:val="center"/>
          </w:tcPr>
          <w:p w14:paraId="0AEF394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16751D6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5F6C72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lastRenderedPageBreak/>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КЦ-15-6 (0,27 m3)</w:t>
            </w:r>
          </w:p>
        </w:tc>
        <w:tc>
          <w:tcPr>
            <w:tcW w:w="1560" w:type="dxa"/>
            <w:tcBorders>
              <w:top w:val="single" w:sz="4" w:space="0" w:color="auto"/>
              <w:bottom w:val="single" w:sz="4" w:space="0" w:color="auto"/>
            </w:tcBorders>
            <w:vAlign w:val="center"/>
          </w:tcPr>
          <w:p w14:paraId="0741D90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lastRenderedPageBreak/>
              <w:t>buc</w:t>
            </w:r>
            <w:proofErr w:type="spellEnd"/>
          </w:p>
        </w:tc>
        <w:tc>
          <w:tcPr>
            <w:tcW w:w="1559" w:type="dxa"/>
            <w:tcBorders>
              <w:top w:val="single" w:sz="4" w:space="0" w:color="auto"/>
              <w:bottom w:val="single" w:sz="4" w:space="0" w:color="auto"/>
            </w:tcBorders>
            <w:vAlign w:val="center"/>
          </w:tcPr>
          <w:p w14:paraId="042F1F6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3903B62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AD67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25</w:t>
            </w:r>
          </w:p>
        </w:tc>
        <w:tc>
          <w:tcPr>
            <w:tcW w:w="1701" w:type="dxa"/>
            <w:tcBorders>
              <w:top w:val="single" w:sz="4" w:space="0" w:color="auto"/>
              <w:bottom w:val="single" w:sz="4" w:space="0" w:color="auto"/>
            </w:tcBorders>
            <w:vAlign w:val="center"/>
          </w:tcPr>
          <w:p w14:paraId="6CA22E5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24D9297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18439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КЦ-15-9а (0,31 m3)</w:t>
            </w:r>
          </w:p>
        </w:tc>
        <w:tc>
          <w:tcPr>
            <w:tcW w:w="1560" w:type="dxa"/>
            <w:tcBorders>
              <w:top w:val="single" w:sz="4" w:space="0" w:color="auto"/>
              <w:bottom w:val="single" w:sz="4" w:space="0" w:color="auto"/>
            </w:tcBorders>
            <w:vAlign w:val="center"/>
          </w:tcPr>
          <w:p w14:paraId="4FE6131B"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877DA6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5889B39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0E51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26</w:t>
            </w:r>
          </w:p>
        </w:tc>
        <w:tc>
          <w:tcPr>
            <w:tcW w:w="1701" w:type="dxa"/>
            <w:tcBorders>
              <w:top w:val="single" w:sz="4" w:space="0" w:color="auto"/>
              <w:bottom w:val="single" w:sz="4" w:space="0" w:color="auto"/>
            </w:tcBorders>
            <w:vAlign w:val="center"/>
          </w:tcPr>
          <w:p w14:paraId="2C11902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38D3F81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6E2697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Placi</w:t>
            </w:r>
            <w:proofErr w:type="spellEnd"/>
            <w:r w:rsidRPr="005A5809">
              <w:rPr>
                <w:noProof w:val="0"/>
                <w:lang w:val="ru-RU" w:eastAsia="ru-RU" w:bidi="ru-RU"/>
              </w:rPr>
              <w:t xml:space="preserve"> </w:t>
            </w:r>
            <w:proofErr w:type="spellStart"/>
            <w:r w:rsidRPr="005A5809">
              <w:rPr>
                <w:noProof w:val="0"/>
                <w:lang w:val="ru-RU" w:eastAsia="ru-RU" w:bidi="ru-RU"/>
              </w:rPr>
              <w:t>prefabricate</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КЦП1-15-1(0,27 m3)</w:t>
            </w:r>
          </w:p>
        </w:tc>
        <w:tc>
          <w:tcPr>
            <w:tcW w:w="1560" w:type="dxa"/>
            <w:tcBorders>
              <w:top w:val="single" w:sz="4" w:space="0" w:color="auto"/>
              <w:bottom w:val="single" w:sz="4" w:space="0" w:color="auto"/>
            </w:tcBorders>
            <w:vAlign w:val="center"/>
          </w:tcPr>
          <w:p w14:paraId="26F500E1"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02F7AE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014FF58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CC93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27</w:t>
            </w:r>
          </w:p>
        </w:tc>
        <w:tc>
          <w:tcPr>
            <w:tcW w:w="1701" w:type="dxa"/>
            <w:tcBorders>
              <w:top w:val="single" w:sz="4" w:space="0" w:color="auto"/>
              <w:bottom w:val="single" w:sz="4" w:space="0" w:color="auto"/>
            </w:tcBorders>
            <w:vAlign w:val="center"/>
          </w:tcPr>
          <w:p w14:paraId="267FC60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0EDDCBB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DD3A5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reazem</w:t>
            </w:r>
            <w:proofErr w:type="spellEnd"/>
            <w:r w:rsidRPr="005A5809">
              <w:rPr>
                <w:noProof w:val="0"/>
                <w:lang w:val="ru-RU" w:eastAsia="ru-RU" w:bidi="ru-RU"/>
              </w:rPr>
              <w:t xml:space="preserve"> КЦО-1(0,02 m3)</w:t>
            </w:r>
          </w:p>
        </w:tc>
        <w:tc>
          <w:tcPr>
            <w:tcW w:w="1560" w:type="dxa"/>
            <w:tcBorders>
              <w:top w:val="single" w:sz="4" w:space="0" w:color="auto"/>
              <w:bottom w:val="single" w:sz="4" w:space="0" w:color="auto"/>
            </w:tcBorders>
            <w:vAlign w:val="center"/>
          </w:tcPr>
          <w:p w14:paraId="5B1510E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52361EF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684D26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A19A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28</w:t>
            </w:r>
          </w:p>
        </w:tc>
        <w:tc>
          <w:tcPr>
            <w:tcW w:w="1701" w:type="dxa"/>
            <w:tcBorders>
              <w:top w:val="single" w:sz="4" w:space="0" w:color="auto"/>
              <w:bottom w:val="single" w:sz="4" w:space="0" w:color="auto"/>
            </w:tcBorders>
            <w:vAlign w:val="center"/>
          </w:tcPr>
          <w:p w14:paraId="1407C41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AcE10A1</w:t>
            </w:r>
          </w:p>
          <w:p w14:paraId="08FA54E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975A9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1,0m,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КЦ-7-3 (0,06 m3)</w:t>
            </w:r>
          </w:p>
        </w:tc>
        <w:tc>
          <w:tcPr>
            <w:tcW w:w="1560" w:type="dxa"/>
            <w:tcBorders>
              <w:top w:val="single" w:sz="4" w:space="0" w:color="auto"/>
              <w:bottom w:val="single" w:sz="4" w:space="0" w:color="auto"/>
            </w:tcBorders>
            <w:vAlign w:val="center"/>
          </w:tcPr>
          <w:p w14:paraId="777B095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621B76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957934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80B1E"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29</w:t>
            </w:r>
          </w:p>
        </w:tc>
        <w:tc>
          <w:tcPr>
            <w:tcW w:w="1701" w:type="dxa"/>
            <w:tcBorders>
              <w:top w:val="single" w:sz="4" w:space="0" w:color="auto"/>
              <w:bottom w:val="single" w:sz="4" w:space="0" w:color="auto"/>
            </w:tcBorders>
            <w:vAlign w:val="center"/>
          </w:tcPr>
          <w:p w14:paraId="7E1F27A1"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0C40525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Consum</w:t>
            </w:r>
            <w:proofErr w:type="spellEnd"/>
            <w:r w:rsidRPr="005A5809">
              <w:rPr>
                <w:noProof w:val="0"/>
                <w:lang w:val="en-US" w:eastAsia="ru-RU" w:bidi="ru-RU"/>
              </w:rPr>
              <w:t xml:space="preserve"> de </w:t>
            </w:r>
            <w:proofErr w:type="spellStart"/>
            <w:r w:rsidRPr="005A5809">
              <w:rPr>
                <w:noProof w:val="0"/>
                <w:lang w:val="en-US" w:eastAsia="ru-RU" w:bidi="ru-RU"/>
              </w:rPr>
              <w:t>metale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consolidarea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p>
        </w:tc>
        <w:tc>
          <w:tcPr>
            <w:tcW w:w="1560" w:type="dxa"/>
            <w:tcBorders>
              <w:top w:val="single" w:sz="4" w:space="0" w:color="auto"/>
              <w:bottom w:val="single" w:sz="4" w:space="0" w:color="auto"/>
            </w:tcBorders>
            <w:vAlign w:val="center"/>
          </w:tcPr>
          <w:p w14:paraId="1AA47701"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kg</w:t>
            </w:r>
            <w:proofErr w:type="spellEnd"/>
          </w:p>
        </w:tc>
        <w:tc>
          <w:tcPr>
            <w:tcW w:w="1559" w:type="dxa"/>
            <w:tcBorders>
              <w:top w:val="single" w:sz="4" w:space="0" w:color="auto"/>
              <w:bottom w:val="single" w:sz="4" w:space="0" w:color="auto"/>
            </w:tcBorders>
            <w:vAlign w:val="center"/>
          </w:tcPr>
          <w:p w14:paraId="3276243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21,12</w:t>
            </w:r>
          </w:p>
        </w:tc>
      </w:tr>
      <w:tr w:rsidR="005A5809" w:rsidRPr="005A5809" w14:paraId="4DEA37C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9704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30</w:t>
            </w:r>
          </w:p>
        </w:tc>
        <w:tc>
          <w:tcPr>
            <w:tcW w:w="1701" w:type="dxa"/>
            <w:tcBorders>
              <w:top w:val="single" w:sz="4" w:space="0" w:color="auto"/>
              <w:bottom w:val="single" w:sz="4" w:space="0" w:color="auto"/>
            </w:tcBorders>
            <w:vAlign w:val="center"/>
          </w:tcPr>
          <w:p w14:paraId="7814D583"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5250099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Consum</w:t>
            </w:r>
            <w:proofErr w:type="spellEnd"/>
            <w:r w:rsidRPr="005A5809">
              <w:rPr>
                <w:noProof w:val="0"/>
                <w:lang w:val="en-US" w:eastAsia="ru-RU" w:bidi="ru-RU"/>
              </w:rPr>
              <w:t xml:space="preserve"> de </w:t>
            </w:r>
            <w:proofErr w:type="spellStart"/>
            <w:r w:rsidRPr="005A5809">
              <w:rPr>
                <w:noProof w:val="0"/>
                <w:lang w:val="en-US" w:eastAsia="ru-RU" w:bidi="ru-RU"/>
              </w:rPr>
              <w:t>metale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constructia</w:t>
            </w:r>
            <w:proofErr w:type="spellEnd"/>
            <w:r w:rsidRPr="005A5809">
              <w:rPr>
                <w:noProof w:val="0"/>
                <w:lang w:val="en-US" w:eastAsia="ru-RU" w:bidi="ru-RU"/>
              </w:rPr>
              <w:t xml:space="preserve"> </w:t>
            </w:r>
            <w:proofErr w:type="spellStart"/>
            <w:r w:rsidRPr="005A5809">
              <w:rPr>
                <w:noProof w:val="0"/>
                <w:lang w:val="en-US" w:eastAsia="ru-RU" w:bidi="ru-RU"/>
              </w:rPr>
              <w:t>scarilor</w:t>
            </w:r>
            <w:proofErr w:type="spellEnd"/>
          </w:p>
        </w:tc>
        <w:tc>
          <w:tcPr>
            <w:tcW w:w="1560" w:type="dxa"/>
            <w:tcBorders>
              <w:top w:val="single" w:sz="4" w:space="0" w:color="auto"/>
              <w:bottom w:val="single" w:sz="4" w:space="0" w:color="auto"/>
            </w:tcBorders>
            <w:vAlign w:val="center"/>
          </w:tcPr>
          <w:p w14:paraId="638D8BCC"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kg</w:t>
            </w:r>
            <w:proofErr w:type="spellEnd"/>
          </w:p>
        </w:tc>
        <w:tc>
          <w:tcPr>
            <w:tcW w:w="1559" w:type="dxa"/>
            <w:tcBorders>
              <w:top w:val="single" w:sz="4" w:space="0" w:color="auto"/>
              <w:bottom w:val="single" w:sz="4" w:space="0" w:color="auto"/>
            </w:tcBorders>
            <w:vAlign w:val="center"/>
          </w:tcPr>
          <w:p w14:paraId="483901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13,84</w:t>
            </w:r>
          </w:p>
        </w:tc>
      </w:tr>
      <w:tr w:rsidR="005A5809" w:rsidRPr="005A5809" w14:paraId="0E9B5D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B726A"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31</w:t>
            </w:r>
          </w:p>
        </w:tc>
        <w:tc>
          <w:tcPr>
            <w:tcW w:w="1701" w:type="dxa"/>
            <w:tcBorders>
              <w:top w:val="single" w:sz="4" w:space="0" w:color="auto"/>
              <w:bottom w:val="single" w:sz="4" w:space="0" w:color="auto"/>
            </w:tcBorders>
            <w:vAlign w:val="center"/>
          </w:tcPr>
          <w:p w14:paraId="0E11162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IzD10A</w:t>
            </w:r>
          </w:p>
          <w:p w14:paraId="408C11F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899055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Vopsirea</w:t>
            </w:r>
            <w:proofErr w:type="spellEnd"/>
            <w:r w:rsidRPr="005A5809">
              <w:rPr>
                <w:noProof w:val="0"/>
                <w:lang w:val="en-US" w:eastAsia="ru-RU" w:bidi="ru-RU"/>
              </w:rPr>
              <w:t xml:space="preserve"> </w:t>
            </w:r>
            <w:proofErr w:type="spellStart"/>
            <w:r w:rsidRPr="005A5809">
              <w:rPr>
                <w:noProof w:val="0"/>
                <w:lang w:val="en-US" w:eastAsia="ru-RU" w:bidi="ru-RU"/>
              </w:rPr>
              <w:t>anticoroziva</w:t>
            </w:r>
            <w:proofErr w:type="spellEnd"/>
            <w:r w:rsidRPr="005A5809">
              <w:rPr>
                <w:noProof w:val="0"/>
                <w:lang w:val="en-US" w:eastAsia="ru-RU" w:bidi="ru-RU"/>
              </w:rPr>
              <w:t xml:space="preserve"> cu </w:t>
            </w:r>
            <w:proofErr w:type="spellStart"/>
            <w:r w:rsidRPr="005A5809">
              <w:rPr>
                <w:noProof w:val="0"/>
                <w:lang w:val="en-US" w:eastAsia="ru-RU" w:bidi="ru-RU"/>
              </w:rPr>
              <w:t>pensula</w:t>
            </w:r>
            <w:proofErr w:type="spellEnd"/>
            <w:r w:rsidRPr="005A5809">
              <w:rPr>
                <w:noProof w:val="0"/>
                <w:lang w:val="en-US" w:eastAsia="ru-RU" w:bidi="ru-RU"/>
              </w:rPr>
              <w:t xml:space="preserve"> de mina a </w:t>
            </w:r>
            <w:proofErr w:type="spellStart"/>
            <w:r w:rsidRPr="005A5809">
              <w:rPr>
                <w:noProof w:val="0"/>
                <w:lang w:val="en-US" w:eastAsia="ru-RU" w:bidi="ru-RU"/>
              </w:rPr>
              <w:t>confectiilor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constructiilor</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grund</w:t>
            </w:r>
            <w:proofErr w:type="spellEnd"/>
            <w:r w:rsidRPr="005A5809">
              <w:rPr>
                <w:noProof w:val="0"/>
                <w:lang w:val="en-US" w:eastAsia="ru-RU" w:bidi="ru-RU"/>
              </w:rPr>
              <w:t xml:space="preserve"> </w:t>
            </w:r>
            <w:proofErr w:type="spellStart"/>
            <w:r w:rsidRPr="005A5809">
              <w:rPr>
                <w:noProof w:val="0"/>
                <w:lang w:val="en-US" w:eastAsia="ru-RU" w:bidi="ru-RU"/>
              </w:rPr>
              <w:t>anticoroziv</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miniu</w:t>
            </w:r>
            <w:proofErr w:type="spellEnd"/>
            <w:r w:rsidRPr="005A5809">
              <w:rPr>
                <w:noProof w:val="0"/>
                <w:lang w:val="en-US" w:eastAsia="ru-RU" w:bidi="ru-RU"/>
              </w:rPr>
              <w:t xml:space="preserve"> de plumb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doua</w:t>
            </w:r>
            <w:proofErr w:type="spellEnd"/>
            <w:r w:rsidRPr="005A5809">
              <w:rPr>
                <w:noProof w:val="0"/>
                <w:lang w:val="en-US" w:eastAsia="ru-RU" w:bidi="ru-RU"/>
              </w:rPr>
              <w:t xml:space="preserve"> </w:t>
            </w:r>
            <w:proofErr w:type="spellStart"/>
            <w:r w:rsidRPr="005A5809">
              <w:rPr>
                <w:noProof w:val="0"/>
                <w:lang w:val="en-US" w:eastAsia="ru-RU" w:bidi="ru-RU"/>
              </w:rPr>
              <w:t>straturi</w:t>
            </w:r>
            <w:proofErr w:type="spellEnd"/>
            <w:r w:rsidRPr="005A5809">
              <w:rPr>
                <w:noProof w:val="0"/>
                <w:lang w:val="en-US" w:eastAsia="ru-RU" w:bidi="ru-RU"/>
              </w:rPr>
              <w:t xml:space="preserve"> de email </w:t>
            </w:r>
            <w:proofErr w:type="spellStart"/>
            <w:r w:rsidRPr="005A5809">
              <w:rPr>
                <w:noProof w:val="0"/>
                <w:lang w:val="en-US" w:eastAsia="ru-RU" w:bidi="ru-RU"/>
              </w:rPr>
              <w:t>clorcauciuc</w:t>
            </w:r>
            <w:proofErr w:type="spellEnd"/>
            <w:r w:rsidRPr="005A5809">
              <w:rPr>
                <w:noProof w:val="0"/>
                <w:lang w:val="en-US" w:eastAsia="ru-RU" w:bidi="ru-RU"/>
              </w:rPr>
              <w:t xml:space="preserve">, a </w:t>
            </w:r>
            <w:proofErr w:type="spellStart"/>
            <w:r w:rsidRPr="005A5809">
              <w:rPr>
                <w:noProof w:val="0"/>
                <w:lang w:val="en-US" w:eastAsia="ru-RU" w:bidi="ru-RU"/>
              </w:rPr>
              <w:t>confectiilor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constructiilor</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din profile cu </w:t>
            </w:r>
            <w:proofErr w:type="spellStart"/>
            <w:r w:rsidRPr="005A5809">
              <w:rPr>
                <w:noProof w:val="0"/>
                <w:lang w:val="en-US" w:eastAsia="ru-RU" w:bidi="ru-RU"/>
              </w:rPr>
              <w:t>grosimi</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8 mm </w:t>
            </w:r>
            <w:proofErr w:type="spellStart"/>
            <w:r w:rsidRPr="005A5809">
              <w:rPr>
                <w:noProof w:val="0"/>
                <w:lang w:val="en-US" w:eastAsia="ru-RU" w:bidi="ru-RU"/>
              </w:rPr>
              <w:t>si</w:t>
            </w:r>
            <w:proofErr w:type="spellEnd"/>
            <w:r w:rsidRPr="005A5809">
              <w:rPr>
                <w:noProof w:val="0"/>
                <w:lang w:val="en-US" w:eastAsia="ru-RU" w:bidi="ru-RU"/>
              </w:rPr>
              <w:t xml:space="preserve"> 12 mm </w:t>
            </w:r>
            <w:proofErr w:type="spellStart"/>
            <w:r w:rsidRPr="005A5809">
              <w:rPr>
                <w:noProof w:val="0"/>
                <w:lang w:val="en-US" w:eastAsia="ru-RU" w:bidi="ru-RU"/>
              </w:rPr>
              <w:t>inclusiv</w:t>
            </w:r>
            <w:proofErr w:type="spellEnd"/>
            <w:r w:rsidRPr="005A5809">
              <w:rPr>
                <w:noProof w:val="0"/>
                <w:lang w:val="en-US" w:eastAsia="ru-RU" w:bidi="ru-RU"/>
              </w:rPr>
              <w:t>. (</w:t>
            </w:r>
            <w:proofErr w:type="spellStart"/>
            <w:r w:rsidRPr="005A5809">
              <w:rPr>
                <w:noProof w:val="0"/>
                <w:lang w:val="en-US" w:eastAsia="ru-RU" w:bidi="ru-RU"/>
              </w:rPr>
              <w:t>Scara</w:t>
            </w:r>
            <w:proofErr w:type="spellEnd"/>
            <w:r w:rsidRPr="005A5809">
              <w:rPr>
                <w:noProof w:val="0"/>
                <w:lang w:val="en-US" w:eastAsia="ru-RU" w:bidi="ru-RU"/>
              </w:rPr>
              <w:t xml:space="preserve"> cu </w:t>
            </w:r>
            <w:proofErr w:type="spellStart"/>
            <w:r w:rsidRPr="005A5809">
              <w:rPr>
                <w:noProof w:val="0"/>
                <w:lang w:val="en-US" w:eastAsia="ru-RU" w:bidi="ru-RU"/>
              </w:rPr>
              <w:t>vanguri</w:t>
            </w:r>
            <w:proofErr w:type="spellEnd"/>
            <w:r w:rsidRPr="005A5809">
              <w:rPr>
                <w:noProof w:val="0"/>
                <w:lang w:val="en-US" w:eastAsia="ru-RU" w:bidi="ru-RU"/>
              </w:rPr>
              <w:t xml:space="preserve"> din </w:t>
            </w:r>
            <w:proofErr w:type="spellStart"/>
            <w:r w:rsidRPr="005A5809">
              <w:rPr>
                <w:noProof w:val="0"/>
                <w:lang w:val="en-US" w:eastAsia="ru-RU" w:bidi="ru-RU"/>
              </w:rPr>
              <w:t>otel</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metalele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consolidarea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016FD7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t</w:t>
            </w:r>
          </w:p>
        </w:tc>
        <w:tc>
          <w:tcPr>
            <w:tcW w:w="1559" w:type="dxa"/>
            <w:tcBorders>
              <w:top w:val="single" w:sz="4" w:space="0" w:color="auto"/>
              <w:bottom w:val="single" w:sz="4" w:space="0" w:color="auto"/>
            </w:tcBorders>
            <w:vAlign w:val="center"/>
          </w:tcPr>
          <w:p w14:paraId="3AACB4A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0,03</w:t>
            </w:r>
          </w:p>
        </w:tc>
      </w:tr>
      <w:tr w:rsidR="005A5809" w:rsidRPr="005A5809" w14:paraId="595BE24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3010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32</w:t>
            </w:r>
          </w:p>
        </w:tc>
        <w:tc>
          <w:tcPr>
            <w:tcW w:w="1701" w:type="dxa"/>
            <w:tcBorders>
              <w:top w:val="single" w:sz="4" w:space="0" w:color="auto"/>
              <w:bottom w:val="single" w:sz="4" w:space="0" w:color="auto"/>
            </w:tcBorders>
            <w:vAlign w:val="center"/>
          </w:tcPr>
          <w:p w14:paraId="662BAE8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AcD22B</w:t>
            </w:r>
          </w:p>
          <w:p w14:paraId="34D35F6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C002E5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Prepararea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turnarea</w:t>
            </w:r>
            <w:proofErr w:type="spellEnd"/>
            <w:r w:rsidRPr="005A5809">
              <w:rPr>
                <w:noProof w:val="0"/>
                <w:lang w:val="en-US" w:eastAsia="ru-RU" w:bidi="ru-RU"/>
              </w:rPr>
              <w:t xml:space="preserve"> </w:t>
            </w:r>
            <w:proofErr w:type="spellStart"/>
            <w:r w:rsidRPr="005A5809">
              <w:rPr>
                <w:noProof w:val="0"/>
                <w:lang w:val="en-US" w:eastAsia="ru-RU" w:bidi="ru-RU"/>
              </w:rPr>
              <w:t>betonului</w:t>
            </w:r>
            <w:proofErr w:type="spellEnd"/>
            <w:r w:rsidRPr="005A5809">
              <w:rPr>
                <w:noProof w:val="0"/>
                <w:lang w:val="en-US" w:eastAsia="ru-RU" w:bidi="ru-RU"/>
              </w:rPr>
              <w:t xml:space="preserve"> in </w:t>
            </w:r>
            <w:proofErr w:type="spellStart"/>
            <w:r w:rsidRPr="005A5809">
              <w:rPr>
                <w:noProof w:val="0"/>
                <w:lang w:val="en-US" w:eastAsia="ru-RU" w:bidi="ru-RU"/>
              </w:rPr>
              <w:t>fundatia</w:t>
            </w:r>
            <w:proofErr w:type="spellEnd"/>
            <w:r w:rsidRPr="005A5809">
              <w:rPr>
                <w:noProof w:val="0"/>
                <w:lang w:val="en-US" w:eastAsia="ru-RU" w:bidi="ru-RU"/>
              </w:rPr>
              <w:t xml:space="preserve"> </w:t>
            </w:r>
            <w:proofErr w:type="spellStart"/>
            <w:r w:rsidRPr="005A5809">
              <w:rPr>
                <w:noProof w:val="0"/>
                <w:lang w:val="en-US" w:eastAsia="ru-RU" w:bidi="ru-RU"/>
              </w:rPr>
              <w:t>canalelor</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interior cu H 1,8-4 m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acoperire</w:t>
            </w:r>
            <w:proofErr w:type="spellEnd"/>
            <w:r w:rsidRPr="005A5809">
              <w:rPr>
                <w:noProof w:val="0"/>
                <w:lang w:val="en-US" w:eastAsia="ru-RU" w:bidi="ru-RU"/>
              </w:rPr>
              <w:t xml:space="preserve"> 1-5 m.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rigole</w:t>
            </w:r>
            <w:proofErr w:type="spellEnd"/>
            <w:r w:rsidRPr="005A5809">
              <w:rPr>
                <w:noProof w:val="0"/>
                <w:lang w:val="en-US" w:eastAsia="ru-RU" w:bidi="ru-RU"/>
              </w:rPr>
              <w:t xml:space="preserve">, </w:t>
            </w:r>
            <w:proofErr w:type="spellStart"/>
            <w:r w:rsidRPr="005A5809">
              <w:rPr>
                <w:noProof w:val="0"/>
                <w:lang w:val="en-US" w:eastAsia="ru-RU" w:bidi="ru-RU"/>
              </w:rPr>
              <w:t>marca</w:t>
            </w:r>
            <w:proofErr w:type="spellEnd"/>
            <w:r w:rsidRPr="005A5809">
              <w:rPr>
                <w:noProof w:val="0"/>
                <w:lang w:val="en-US" w:eastAsia="ru-RU" w:bidi="ru-RU"/>
              </w:rPr>
              <w:t xml:space="preserve"> B20)</w:t>
            </w:r>
          </w:p>
        </w:tc>
        <w:tc>
          <w:tcPr>
            <w:tcW w:w="1560" w:type="dxa"/>
            <w:tcBorders>
              <w:top w:val="single" w:sz="4" w:space="0" w:color="auto"/>
              <w:bottom w:val="single" w:sz="4" w:space="0" w:color="auto"/>
            </w:tcBorders>
            <w:vAlign w:val="center"/>
          </w:tcPr>
          <w:p w14:paraId="1DFE885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48C219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0,05</w:t>
            </w:r>
          </w:p>
        </w:tc>
      </w:tr>
      <w:tr w:rsidR="005A5809" w:rsidRPr="005A5809" w14:paraId="1E2ED4F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5DC9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33</w:t>
            </w:r>
          </w:p>
        </w:tc>
        <w:tc>
          <w:tcPr>
            <w:tcW w:w="1701" w:type="dxa"/>
            <w:tcBorders>
              <w:top w:val="single" w:sz="4" w:space="0" w:color="auto"/>
              <w:bottom w:val="single" w:sz="4" w:space="0" w:color="auto"/>
            </w:tcBorders>
            <w:vAlign w:val="center"/>
          </w:tcPr>
          <w:p w14:paraId="3CECA2A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AcE11B1</w:t>
            </w:r>
          </w:p>
          <w:p w14:paraId="5D2824E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1B81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Capacul</w:t>
            </w:r>
            <w:proofErr w:type="spellEnd"/>
            <w:r w:rsidRPr="005A5809">
              <w:rPr>
                <w:noProof w:val="0"/>
                <w:lang w:val="en-US" w:eastAsia="ru-RU" w:bidi="ru-RU"/>
              </w:rPr>
              <w:t xml:space="preserve"> cu </w:t>
            </w:r>
            <w:proofErr w:type="spellStart"/>
            <w:r w:rsidRPr="005A5809">
              <w:rPr>
                <w:noProof w:val="0"/>
                <w:lang w:val="en-US" w:eastAsia="ru-RU" w:bidi="ru-RU"/>
              </w:rPr>
              <w:t>rama</w:t>
            </w:r>
            <w:proofErr w:type="spellEnd"/>
            <w:r w:rsidRPr="005A5809">
              <w:rPr>
                <w:noProof w:val="0"/>
                <w:lang w:val="en-US" w:eastAsia="ru-RU" w:bidi="ru-RU"/>
              </w:rPr>
              <w:t xml:space="preserve"> din </w:t>
            </w:r>
            <w:proofErr w:type="spellStart"/>
            <w:r w:rsidRPr="005A5809">
              <w:rPr>
                <w:noProof w:val="0"/>
                <w:lang w:val="en-US" w:eastAsia="ru-RU" w:bidi="ru-RU"/>
              </w:rPr>
              <w:t>fonta</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B125 – 12,5 tone/</w:t>
            </w:r>
            <w:proofErr w:type="spellStart"/>
            <w:r w:rsidRPr="005A5809">
              <w:rPr>
                <w:noProof w:val="0"/>
                <w:lang w:val="en-US" w:eastAsia="ru-RU" w:bidi="ru-RU"/>
              </w:rPr>
              <w:t>osie</w:t>
            </w:r>
            <w:proofErr w:type="spellEnd"/>
            <w:r w:rsidRPr="005A5809">
              <w:rPr>
                <w:noProof w:val="0"/>
                <w:lang w:val="en-US" w:eastAsia="ru-RU" w:bidi="ru-RU"/>
              </w:rPr>
              <w:t xml:space="preserve"> (125kN). </w:t>
            </w:r>
            <w:proofErr w:type="spellStart"/>
            <w:r w:rsidRPr="005A5809">
              <w:rPr>
                <w:noProof w:val="0"/>
                <w:lang w:val="ru-RU" w:eastAsia="ru-RU" w:bidi="ru-RU"/>
              </w:rPr>
              <w:t>Teren</w:t>
            </w:r>
            <w:proofErr w:type="spellEnd"/>
            <w:r w:rsidRPr="005A5809">
              <w:rPr>
                <w:noProof w:val="0"/>
                <w:lang w:val="ru-RU" w:eastAsia="ru-RU" w:bidi="ru-RU"/>
              </w:rPr>
              <w:t xml:space="preserve"> </w:t>
            </w:r>
            <w:proofErr w:type="spellStart"/>
            <w:r w:rsidRPr="005A5809">
              <w:rPr>
                <w:noProof w:val="0"/>
                <w:lang w:val="ru-RU" w:eastAsia="ru-RU" w:bidi="ru-RU"/>
              </w:rPr>
              <w:t>necarosabil</w:t>
            </w:r>
            <w:proofErr w:type="spellEnd"/>
          </w:p>
        </w:tc>
        <w:tc>
          <w:tcPr>
            <w:tcW w:w="1560" w:type="dxa"/>
            <w:tcBorders>
              <w:top w:val="single" w:sz="4" w:space="0" w:color="auto"/>
              <w:bottom w:val="single" w:sz="4" w:space="0" w:color="auto"/>
            </w:tcBorders>
            <w:vAlign w:val="center"/>
          </w:tcPr>
          <w:p w14:paraId="0236EF4B"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086CB3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86D26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C423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34</w:t>
            </w:r>
          </w:p>
        </w:tc>
        <w:tc>
          <w:tcPr>
            <w:tcW w:w="1701" w:type="dxa"/>
            <w:tcBorders>
              <w:top w:val="single" w:sz="4" w:space="0" w:color="auto"/>
              <w:bottom w:val="single" w:sz="4" w:space="0" w:color="auto"/>
            </w:tcBorders>
            <w:vAlign w:val="center"/>
          </w:tcPr>
          <w:p w14:paraId="3C7462C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TsC54C</w:t>
            </w:r>
          </w:p>
          <w:p w14:paraId="57FEA51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F0F542A"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Strat de </w:t>
            </w:r>
            <w:proofErr w:type="spellStart"/>
            <w:r w:rsidRPr="005A5809">
              <w:rPr>
                <w:noProof w:val="0"/>
                <w:lang w:val="en-US" w:eastAsia="ru-RU" w:bidi="ru-RU"/>
              </w:rPr>
              <w:t>fundatie</w:t>
            </w:r>
            <w:proofErr w:type="spellEnd"/>
            <w:r w:rsidRPr="005A5809">
              <w:rPr>
                <w:noProof w:val="0"/>
                <w:lang w:val="en-US" w:eastAsia="ru-RU" w:bidi="ru-RU"/>
              </w:rPr>
              <w:t xml:space="preserve"> din </w:t>
            </w:r>
            <w:proofErr w:type="spellStart"/>
            <w:r w:rsidRPr="005A5809">
              <w:rPr>
                <w:noProof w:val="0"/>
                <w:lang w:val="en-US" w:eastAsia="ru-RU" w:bidi="ru-RU"/>
              </w:rPr>
              <w:t>pietris</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Pereu</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6A1CCB0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DA61B2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0,20</w:t>
            </w:r>
          </w:p>
        </w:tc>
      </w:tr>
      <w:tr w:rsidR="005A5809" w:rsidRPr="005A5809" w14:paraId="147111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CFD1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35</w:t>
            </w:r>
          </w:p>
        </w:tc>
        <w:tc>
          <w:tcPr>
            <w:tcW w:w="1701" w:type="dxa"/>
            <w:tcBorders>
              <w:top w:val="single" w:sz="4" w:space="0" w:color="auto"/>
              <w:bottom w:val="single" w:sz="4" w:space="0" w:color="auto"/>
            </w:tcBorders>
            <w:vAlign w:val="center"/>
          </w:tcPr>
          <w:p w14:paraId="0C06450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CA03F</w:t>
            </w:r>
          </w:p>
          <w:p w14:paraId="6792158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A51820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simplu</w:t>
            </w:r>
            <w:proofErr w:type="spellEnd"/>
            <w:r w:rsidRPr="005A5809">
              <w:rPr>
                <w:noProof w:val="0"/>
                <w:lang w:val="en-US" w:eastAsia="ru-RU" w:bidi="ru-RU"/>
              </w:rPr>
              <w:t xml:space="preserve">  </w:t>
            </w:r>
            <w:proofErr w:type="spellStart"/>
            <w:r w:rsidRPr="005A5809">
              <w:rPr>
                <w:noProof w:val="0"/>
                <w:lang w:val="en-US" w:eastAsia="ru-RU" w:bidi="ru-RU"/>
              </w:rPr>
              <w:t>turnat</w:t>
            </w:r>
            <w:proofErr w:type="spellEnd"/>
            <w:r w:rsidRPr="005A5809">
              <w:rPr>
                <w:noProof w:val="0"/>
                <w:lang w:val="en-US" w:eastAsia="ru-RU" w:bidi="ru-RU"/>
              </w:rPr>
              <w:t xml:space="preserve"> cu </w:t>
            </w:r>
            <w:proofErr w:type="spellStart"/>
            <w:r w:rsidRPr="005A5809">
              <w:rPr>
                <w:noProof w:val="0"/>
                <w:lang w:val="en-US" w:eastAsia="ru-RU" w:bidi="ru-RU"/>
              </w:rPr>
              <w:t>mijloace</w:t>
            </w:r>
            <w:proofErr w:type="spellEnd"/>
            <w:r w:rsidRPr="005A5809">
              <w:rPr>
                <w:noProof w:val="0"/>
                <w:lang w:val="en-US" w:eastAsia="ru-RU" w:bidi="ru-RU"/>
              </w:rPr>
              <w:t xml:space="preserve"> </w:t>
            </w:r>
            <w:proofErr w:type="spellStart"/>
            <w:r w:rsidRPr="005A5809">
              <w:rPr>
                <w:noProof w:val="0"/>
                <w:lang w:val="en-US" w:eastAsia="ru-RU" w:bidi="ru-RU"/>
              </w:rPr>
              <w:t>clasice</w:t>
            </w:r>
            <w:proofErr w:type="spellEnd"/>
            <w:r w:rsidRPr="005A5809">
              <w:rPr>
                <w:noProof w:val="0"/>
                <w:lang w:val="en-US" w:eastAsia="ru-RU" w:bidi="ru-RU"/>
              </w:rPr>
              <w:t xml:space="preserve">,  in </w:t>
            </w:r>
            <w:proofErr w:type="spellStart"/>
            <w:r w:rsidRPr="005A5809">
              <w:rPr>
                <w:noProof w:val="0"/>
                <w:lang w:val="en-US" w:eastAsia="ru-RU" w:bidi="ru-RU"/>
              </w:rPr>
              <w:t>fundatii</w:t>
            </w:r>
            <w:proofErr w:type="spellEnd"/>
            <w:r w:rsidRPr="005A5809">
              <w:rPr>
                <w:noProof w:val="0"/>
                <w:lang w:val="en-US" w:eastAsia="ru-RU" w:bidi="ru-RU"/>
              </w:rPr>
              <w:t xml:space="preserve">, </w:t>
            </w:r>
            <w:proofErr w:type="spellStart"/>
            <w:r w:rsidRPr="005A5809">
              <w:rPr>
                <w:noProof w:val="0"/>
                <w:lang w:val="en-US" w:eastAsia="ru-RU" w:bidi="ru-RU"/>
              </w:rPr>
              <w:t>socluri</w:t>
            </w:r>
            <w:proofErr w:type="spellEnd"/>
            <w:r w:rsidRPr="005A5809">
              <w:rPr>
                <w:noProof w:val="0"/>
                <w:lang w:val="en-US" w:eastAsia="ru-RU" w:bidi="ru-RU"/>
              </w:rPr>
              <w:t xml:space="preserve">, </w:t>
            </w:r>
            <w:proofErr w:type="spellStart"/>
            <w:r w:rsidRPr="005A5809">
              <w:rPr>
                <w:noProof w:val="0"/>
                <w:lang w:val="en-US" w:eastAsia="ru-RU" w:bidi="ru-RU"/>
              </w:rPr>
              <w:t>ziduri</w:t>
            </w:r>
            <w:proofErr w:type="spellEnd"/>
            <w:r w:rsidRPr="005A5809">
              <w:rPr>
                <w:noProof w:val="0"/>
                <w:lang w:val="en-US" w:eastAsia="ru-RU" w:bidi="ru-RU"/>
              </w:rPr>
              <w:t xml:space="preserve"> de </w:t>
            </w:r>
            <w:proofErr w:type="spellStart"/>
            <w:r w:rsidRPr="005A5809">
              <w:rPr>
                <w:noProof w:val="0"/>
                <w:lang w:val="en-US" w:eastAsia="ru-RU" w:bidi="ru-RU"/>
              </w:rPr>
              <w:t>sprijin</w:t>
            </w:r>
            <w:proofErr w:type="spellEnd"/>
            <w:r w:rsidRPr="005A5809">
              <w:rPr>
                <w:noProof w:val="0"/>
                <w:lang w:val="en-US" w:eastAsia="ru-RU" w:bidi="ru-RU"/>
              </w:rPr>
              <w:t xml:space="preserve">, </w:t>
            </w:r>
            <w:proofErr w:type="spellStart"/>
            <w:r w:rsidRPr="005A5809">
              <w:rPr>
                <w:noProof w:val="0"/>
                <w:lang w:val="en-US" w:eastAsia="ru-RU" w:bidi="ru-RU"/>
              </w:rPr>
              <w:t>pereti</w:t>
            </w:r>
            <w:proofErr w:type="spellEnd"/>
            <w:r w:rsidRPr="005A5809">
              <w:rPr>
                <w:noProof w:val="0"/>
                <w:lang w:val="en-US" w:eastAsia="ru-RU" w:bidi="ru-RU"/>
              </w:rPr>
              <w:t xml:space="preserve"> sub </w:t>
            </w:r>
            <w:proofErr w:type="spellStart"/>
            <w:r w:rsidRPr="005A5809">
              <w:rPr>
                <w:noProof w:val="0"/>
                <w:lang w:val="en-US" w:eastAsia="ru-RU" w:bidi="ru-RU"/>
              </w:rPr>
              <w:t>cota</w:t>
            </w:r>
            <w:proofErr w:type="spellEnd"/>
            <w:r w:rsidRPr="005A5809">
              <w:rPr>
                <w:noProof w:val="0"/>
                <w:lang w:val="en-US" w:eastAsia="ru-RU" w:bidi="ru-RU"/>
              </w:rPr>
              <w:t xml:space="preserve"> zero, </w:t>
            </w:r>
            <w:proofErr w:type="spellStart"/>
            <w:r w:rsidRPr="005A5809">
              <w:rPr>
                <w:noProof w:val="0"/>
                <w:lang w:val="en-US" w:eastAsia="ru-RU" w:bidi="ru-RU"/>
              </w:rPr>
              <w:t>preparat</w:t>
            </w:r>
            <w:proofErr w:type="spellEnd"/>
            <w:r w:rsidRPr="005A5809">
              <w:rPr>
                <w:noProof w:val="0"/>
                <w:lang w:val="en-US" w:eastAsia="ru-RU" w:bidi="ru-RU"/>
              </w:rPr>
              <w:t xml:space="preserve"> cu </w:t>
            </w:r>
            <w:proofErr w:type="spellStart"/>
            <w:r w:rsidRPr="005A5809">
              <w:rPr>
                <w:noProof w:val="0"/>
                <w:lang w:val="en-US" w:eastAsia="ru-RU" w:bidi="ru-RU"/>
              </w:rPr>
              <w:t>centrala</w:t>
            </w:r>
            <w:proofErr w:type="spellEnd"/>
            <w:r w:rsidRPr="005A5809">
              <w:rPr>
                <w:noProof w:val="0"/>
                <w:lang w:val="en-US" w:eastAsia="ru-RU" w:bidi="ru-RU"/>
              </w:rPr>
              <w:t xml:space="preserve"> de </w:t>
            </w:r>
            <w:proofErr w:type="spellStart"/>
            <w:r w:rsidRPr="005A5809">
              <w:rPr>
                <w:noProof w:val="0"/>
                <w:lang w:val="en-US" w:eastAsia="ru-RU" w:bidi="ru-RU"/>
              </w:rPr>
              <w:t>betoane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marfa</w:t>
            </w:r>
            <w:proofErr w:type="spellEnd"/>
            <w:r w:rsidRPr="005A5809">
              <w:rPr>
                <w:noProof w:val="0"/>
                <w:lang w:val="en-US" w:eastAsia="ru-RU" w:bidi="ru-RU"/>
              </w:rPr>
              <w:t xml:space="preserve"> conform. art. CA01, </w:t>
            </w:r>
            <w:proofErr w:type="spellStart"/>
            <w:r w:rsidRPr="005A5809">
              <w:rPr>
                <w:noProof w:val="0"/>
                <w:lang w:val="en-US" w:eastAsia="ru-RU" w:bidi="ru-RU"/>
              </w:rPr>
              <w:t>turnare</w:t>
            </w:r>
            <w:proofErr w:type="spellEnd"/>
            <w:r w:rsidRPr="005A5809">
              <w:rPr>
                <w:noProof w:val="0"/>
                <w:lang w:val="en-US" w:eastAsia="ru-RU" w:bidi="ru-RU"/>
              </w:rPr>
              <w:t xml:space="preserve"> cu </w:t>
            </w:r>
            <w:proofErr w:type="spellStart"/>
            <w:r w:rsidRPr="005A5809">
              <w:rPr>
                <w:noProof w:val="0"/>
                <w:lang w:val="en-US" w:eastAsia="ru-RU" w:bidi="ru-RU"/>
              </w:rPr>
              <w:t>mijloace</w:t>
            </w:r>
            <w:proofErr w:type="spellEnd"/>
            <w:r w:rsidRPr="005A5809">
              <w:rPr>
                <w:noProof w:val="0"/>
                <w:lang w:val="en-US" w:eastAsia="ru-RU" w:bidi="ru-RU"/>
              </w:rPr>
              <w:t xml:space="preserve"> </w:t>
            </w:r>
            <w:proofErr w:type="spellStart"/>
            <w:r w:rsidRPr="005A5809">
              <w:rPr>
                <w:noProof w:val="0"/>
                <w:lang w:val="en-US" w:eastAsia="ru-RU" w:bidi="ru-RU"/>
              </w:rPr>
              <w:t>clasice</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simplu</w:t>
            </w:r>
            <w:proofErr w:type="spellEnd"/>
            <w:r w:rsidRPr="005A5809">
              <w:rPr>
                <w:noProof w:val="0"/>
                <w:lang w:val="en-US" w:eastAsia="ru-RU" w:bidi="ru-RU"/>
              </w:rPr>
              <w:t xml:space="preserve"> </w:t>
            </w:r>
            <w:proofErr w:type="spellStart"/>
            <w:r w:rsidRPr="005A5809">
              <w:rPr>
                <w:noProof w:val="0"/>
                <w:lang w:val="en-US" w:eastAsia="ru-RU" w:bidi="ru-RU"/>
              </w:rPr>
              <w:t>clasa</w:t>
            </w:r>
            <w:proofErr w:type="spellEnd"/>
            <w:r w:rsidRPr="005A5809">
              <w:rPr>
                <w:noProof w:val="0"/>
                <w:lang w:val="en-US" w:eastAsia="ru-RU" w:bidi="ru-RU"/>
              </w:rPr>
              <w:t xml:space="preserve"> B15. (</w:t>
            </w:r>
            <w:proofErr w:type="spellStart"/>
            <w:r w:rsidRPr="005A5809">
              <w:rPr>
                <w:noProof w:val="0"/>
                <w:lang w:val="en-US" w:eastAsia="ru-RU" w:bidi="ru-RU"/>
              </w:rPr>
              <w:t>Pereu</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53F7705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569E5D6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0,13</w:t>
            </w:r>
          </w:p>
        </w:tc>
      </w:tr>
      <w:tr w:rsidR="005A5809" w:rsidRPr="005A5809" w14:paraId="4262DF85" w14:textId="77777777" w:rsidTr="00A30A73">
        <w:tc>
          <w:tcPr>
            <w:tcW w:w="709" w:type="dxa"/>
            <w:tcBorders>
              <w:top w:val="nil"/>
              <w:left w:val="single" w:sz="6" w:space="0" w:color="auto"/>
              <w:bottom w:val="nil"/>
              <w:right w:val="nil"/>
            </w:tcBorders>
          </w:tcPr>
          <w:p w14:paraId="50BB3AB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39C87F4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BC7D036"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3.4. </w:t>
            </w:r>
            <w:proofErr w:type="spellStart"/>
            <w:r w:rsidRPr="005A5809">
              <w:rPr>
                <w:b/>
                <w:bCs/>
                <w:noProof w:val="0"/>
                <w:lang w:val="en-US" w:eastAsia="ru-RU" w:bidi="ru-RU"/>
              </w:rPr>
              <w:t>Demolarea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reconstructie</w:t>
            </w:r>
            <w:proofErr w:type="spellEnd"/>
            <w:r w:rsidRPr="005A5809">
              <w:rPr>
                <w:b/>
                <w:bCs/>
                <w:noProof w:val="0"/>
                <w:lang w:val="en-US" w:eastAsia="ru-RU" w:bidi="ru-RU"/>
              </w:rPr>
              <w:t xml:space="preserve"> </w:t>
            </w:r>
            <w:proofErr w:type="spellStart"/>
            <w:r w:rsidRPr="005A5809">
              <w:rPr>
                <w:b/>
                <w:bCs/>
                <w:noProof w:val="0"/>
                <w:lang w:val="en-US" w:eastAsia="ru-RU" w:bidi="ru-RU"/>
              </w:rPr>
              <w:t>pavajului</w:t>
            </w:r>
            <w:proofErr w:type="spellEnd"/>
            <w:r w:rsidRPr="005A5809">
              <w:rPr>
                <w:b/>
                <w:bCs/>
                <w:noProof w:val="0"/>
                <w:lang w:val="en-US" w:eastAsia="ru-RU" w:bidi="ru-RU"/>
              </w:rPr>
              <w:t xml:space="preserve"> din dale</w:t>
            </w:r>
          </w:p>
        </w:tc>
        <w:tc>
          <w:tcPr>
            <w:tcW w:w="1560" w:type="dxa"/>
            <w:tcBorders>
              <w:top w:val="nil"/>
              <w:left w:val="single" w:sz="6" w:space="0" w:color="auto"/>
              <w:bottom w:val="nil"/>
              <w:right w:val="nil"/>
            </w:tcBorders>
          </w:tcPr>
          <w:p w14:paraId="1B8B8667"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52AFEEA4" w14:textId="77777777" w:rsidR="005A5809" w:rsidRPr="005A5809" w:rsidRDefault="005A5809" w:rsidP="005A5809">
            <w:pPr>
              <w:widowControl w:val="0"/>
              <w:suppressAutoHyphens/>
              <w:autoSpaceDE w:val="0"/>
              <w:rPr>
                <w:noProof w:val="0"/>
                <w:lang w:val="en-US" w:eastAsia="ru-RU" w:bidi="ru-RU"/>
              </w:rPr>
            </w:pPr>
          </w:p>
        </w:tc>
      </w:tr>
      <w:tr w:rsidR="005A5809" w:rsidRPr="005A5809" w14:paraId="699179F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5D84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36</w:t>
            </w:r>
          </w:p>
        </w:tc>
        <w:tc>
          <w:tcPr>
            <w:tcW w:w="1701" w:type="dxa"/>
            <w:tcBorders>
              <w:top w:val="single" w:sz="4" w:space="0" w:color="auto"/>
              <w:bottom w:val="single" w:sz="4" w:space="0" w:color="auto"/>
            </w:tcBorders>
            <w:vAlign w:val="center"/>
          </w:tcPr>
          <w:p w14:paraId="54E6989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RpDB36A</w:t>
            </w:r>
          </w:p>
          <w:p w14:paraId="2D77FA2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EC446D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Desfacerea</w:t>
            </w:r>
            <w:proofErr w:type="spellEnd"/>
            <w:r w:rsidRPr="005A5809">
              <w:rPr>
                <w:noProof w:val="0"/>
                <w:lang w:val="en-US" w:eastAsia="ru-RU" w:bidi="ru-RU"/>
              </w:rPr>
              <w:t xml:space="preserve"> </w:t>
            </w:r>
            <w:proofErr w:type="spellStart"/>
            <w:r w:rsidRPr="005A5809">
              <w:rPr>
                <w:noProof w:val="0"/>
                <w:lang w:val="en-US" w:eastAsia="ru-RU" w:bidi="ru-RU"/>
              </w:rPr>
              <w:t>trotuarelor</w:t>
            </w:r>
            <w:proofErr w:type="spellEnd"/>
            <w:r w:rsidRPr="005A5809">
              <w:rPr>
                <w:noProof w:val="0"/>
                <w:lang w:val="en-US" w:eastAsia="ru-RU" w:bidi="ru-RU"/>
              </w:rPr>
              <w:t xml:space="preserve"> din dale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bazalt</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borduri</w:t>
            </w:r>
            <w:proofErr w:type="spellEnd"/>
            <w:r w:rsidRPr="005A5809">
              <w:rPr>
                <w:noProof w:val="0"/>
                <w:lang w:val="en-US" w:eastAsia="ru-RU" w:bidi="ru-RU"/>
              </w:rPr>
              <w:t xml:space="preserv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beton</w:t>
            </w:r>
            <w:proofErr w:type="spellEnd"/>
            <w:r w:rsidRPr="005A5809">
              <w:rPr>
                <w:noProof w:val="0"/>
                <w:lang w:val="en-US" w:eastAsia="ru-RU" w:bidi="ru-RU"/>
              </w:rPr>
              <w:t xml:space="preserve"> (dale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7ADF7BE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AA225D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16,25</w:t>
            </w:r>
          </w:p>
        </w:tc>
      </w:tr>
      <w:tr w:rsidR="005A5809" w:rsidRPr="005A5809" w14:paraId="2BD9192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0218E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37</w:t>
            </w:r>
          </w:p>
        </w:tc>
        <w:tc>
          <w:tcPr>
            <w:tcW w:w="1701" w:type="dxa"/>
            <w:tcBorders>
              <w:top w:val="single" w:sz="4" w:space="0" w:color="auto"/>
              <w:bottom w:val="single" w:sz="4" w:space="0" w:color="auto"/>
            </w:tcBorders>
            <w:vAlign w:val="center"/>
          </w:tcPr>
          <w:p w14:paraId="2481698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RpDB02D</w:t>
            </w:r>
          </w:p>
          <w:p w14:paraId="13B90D5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D41CB8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Pavaje</w:t>
            </w:r>
            <w:proofErr w:type="spellEnd"/>
            <w:r w:rsidRPr="005A5809">
              <w:rPr>
                <w:noProof w:val="0"/>
                <w:lang w:val="en-US" w:eastAsia="ru-RU" w:bidi="ru-RU"/>
              </w:rPr>
              <w:t xml:space="preserve"> </w:t>
            </w:r>
            <w:proofErr w:type="spellStart"/>
            <w:r w:rsidRPr="005A5809">
              <w:rPr>
                <w:noProof w:val="0"/>
                <w:lang w:val="en-US" w:eastAsia="ru-RU" w:bidi="ru-RU"/>
              </w:rPr>
              <w:t>noi</w:t>
            </w:r>
            <w:proofErr w:type="spellEnd"/>
            <w:r w:rsidRPr="005A5809">
              <w:rPr>
                <w:noProof w:val="0"/>
                <w:lang w:val="en-US" w:eastAsia="ru-RU" w:bidi="ru-RU"/>
              </w:rPr>
              <w:t xml:space="preserve"> cu </w:t>
            </w:r>
            <w:proofErr w:type="spellStart"/>
            <w:r w:rsidRPr="005A5809">
              <w:rPr>
                <w:noProof w:val="0"/>
                <w:lang w:val="en-US" w:eastAsia="ru-RU" w:bidi="ru-RU"/>
              </w:rPr>
              <w:t>materiale</w:t>
            </w:r>
            <w:proofErr w:type="spellEnd"/>
            <w:r w:rsidRPr="005A5809">
              <w:rPr>
                <w:noProof w:val="0"/>
                <w:lang w:val="en-US" w:eastAsia="ru-RU" w:bidi="ru-RU"/>
              </w:rPr>
              <w:t xml:space="preserve"> de </w:t>
            </w:r>
            <w:proofErr w:type="spellStart"/>
            <w:r w:rsidRPr="005A5809">
              <w:rPr>
                <w:noProof w:val="0"/>
                <w:lang w:val="en-US" w:eastAsia="ru-RU" w:bidi="ru-RU"/>
              </w:rPr>
              <w:t>pavaj</w:t>
            </w:r>
            <w:proofErr w:type="spellEnd"/>
            <w:r w:rsidRPr="005A5809">
              <w:rPr>
                <w:noProof w:val="0"/>
                <w:lang w:val="en-US" w:eastAsia="ru-RU" w:bidi="ru-RU"/>
              </w:rPr>
              <w:t xml:space="preserve"> </w:t>
            </w:r>
            <w:proofErr w:type="spellStart"/>
            <w:r w:rsidRPr="005A5809">
              <w:rPr>
                <w:noProof w:val="0"/>
                <w:lang w:val="en-US" w:eastAsia="ru-RU" w:bidi="ru-RU"/>
              </w:rPr>
              <w:t>cal.I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cu </w:t>
            </w:r>
            <w:proofErr w:type="spellStart"/>
            <w:r w:rsidRPr="005A5809">
              <w:rPr>
                <w:noProof w:val="0"/>
                <w:lang w:val="en-US" w:eastAsia="ru-RU" w:bidi="ru-RU"/>
              </w:rPr>
              <w:t>pavele</w:t>
            </w:r>
            <w:proofErr w:type="spellEnd"/>
            <w:r w:rsidRPr="005A5809">
              <w:rPr>
                <w:noProof w:val="0"/>
                <w:lang w:val="en-US" w:eastAsia="ru-RU" w:bidi="ru-RU"/>
              </w:rPr>
              <w:t xml:space="preserve"> </w:t>
            </w:r>
            <w:proofErr w:type="spellStart"/>
            <w:r w:rsidRPr="005A5809">
              <w:rPr>
                <w:noProof w:val="0"/>
                <w:lang w:val="en-US" w:eastAsia="ru-RU" w:bidi="ru-RU"/>
              </w:rPr>
              <w:t>normale</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nisip</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Materialul</w:t>
            </w:r>
            <w:proofErr w:type="spellEnd"/>
            <w:r w:rsidRPr="005A5809">
              <w:rPr>
                <w:noProof w:val="0"/>
                <w:lang w:val="ru-RU" w:eastAsia="ru-RU" w:bidi="ru-RU"/>
              </w:rPr>
              <w:t xml:space="preserve"> </w:t>
            </w:r>
            <w:proofErr w:type="spellStart"/>
            <w:r w:rsidRPr="005A5809">
              <w:rPr>
                <w:noProof w:val="0"/>
                <w:lang w:val="ru-RU" w:eastAsia="ru-RU" w:bidi="ru-RU"/>
              </w:rPr>
              <w:lastRenderedPageBreak/>
              <w:t>pentru</w:t>
            </w:r>
            <w:proofErr w:type="spellEnd"/>
            <w:r w:rsidRPr="005A5809">
              <w:rPr>
                <w:noProof w:val="0"/>
                <w:lang w:val="ru-RU" w:eastAsia="ru-RU" w:bidi="ru-RU"/>
              </w:rPr>
              <w:t xml:space="preserve"> </w:t>
            </w:r>
            <w:proofErr w:type="spellStart"/>
            <w:r w:rsidRPr="005A5809">
              <w:rPr>
                <w:noProof w:val="0"/>
                <w:lang w:val="ru-RU" w:eastAsia="ru-RU" w:bidi="ru-RU"/>
              </w:rPr>
              <w:t>pavaj</w:t>
            </w:r>
            <w:proofErr w:type="spellEnd"/>
            <w:r w:rsidRPr="005A5809">
              <w:rPr>
                <w:noProof w:val="0"/>
                <w:lang w:val="ru-RU" w:eastAsia="ru-RU" w:bidi="ru-RU"/>
              </w:rPr>
              <w:t xml:space="preserve"> </w:t>
            </w:r>
            <w:proofErr w:type="spellStart"/>
            <w:r w:rsidRPr="005A5809">
              <w:rPr>
                <w:noProof w:val="0"/>
                <w:lang w:val="ru-RU" w:eastAsia="ru-RU" w:bidi="ru-RU"/>
              </w:rPr>
              <w:t>se</w:t>
            </w:r>
            <w:proofErr w:type="spellEnd"/>
            <w:r w:rsidRPr="005A5809">
              <w:rPr>
                <w:noProof w:val="0"/>
                <w:lang w:val="ru-RU" w:eastAsia="ru-RU" w:bidi="ru-RU"/>
              </w:rPr>
              <w:t xml:space="preserve"> </w:t>
            </w:r>
            <w:proofErr w:type="spellStart"/>
            <w:r w:rsidRPr="005A5809">
              <w:rPr>
                <w:noProof w:val="0"/>
                <w:lang w:val="ru-RU" w:eastAsia="ru-RU" w:bidi="ru-RU"/>
              </w:rPr>
              <w:t>va</w:t>
            </w:r>
            <w:proofErr w:type="spellEnd"/>
            <w:r w:rsidRPr="005A5809">
              <w:rPr>
                <w:noProof w:val="0"/>
                <w:lang w:val="ru-RU" w:eastAsia="ru-RU" w:bidi="ru-RU"/>
              </w:rPr>
              <w:t xml:space="preserve"> </w:t>
            </w:r>
            <w:proofErr w:type="spellStart"/>
            <w:r w:rsidRPr="005A5809">
              <w:rPr>
                <w:noProof w:val="0"/>
                <w:lang w:val="ru-RU" w:eastAsia="ru-RU" w:bidi="ru-RU"/>
              </w:rPr>
              <w:t>utiliza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w:t>
            </w:r>
            <w:proofErr w:type="spellStart"/>
            <w:r w:rsidRPr="005A5809">
              <w:rPr>
                <w:noProof w:val="0"/>
                <w:lang w:val="ru-RU" w:eastAsia="ru-RU" w:bidi="ru-RU"/>
              </w:rPr>
              <w:t>desfaceri</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2028C1D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m2</w:t>
            </w:r>
          </w:p>
        </w:tc>
        <w:tc>
          <w:tcPr>
            <w:tcW w:w="1559" w:type="dxa"/>
            <w:tcBorders>
              <w:top w:val="single" w:sz="4" w:space="0" w:color="auto"/>
              <w:bottom w:val="single" w:sz="4" w:space="0" w:color="auto"/>
            </w:tcBorders>
            <w:vAlign w:val="center"/>
          </w:tcPr>
          <w:p w14:paraId="56A24FB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16,25</w:t>
            </w:r>
          </w:p>
        </w:tc>
      </w:tr>
    </w:tbl>
    <w:p w14:paraId="42A7397F" w14:textId="77777777" w:rsidR="005A5809" w:rsidRPr="005A5809" w:rsidRDefault="005A5809" w:rsidP="005A5809">
      <w:pPr>
        <w:widowControl w:val="0"/>
        <w:suppressAutoHyphens/>
        <w:autoSpaceDE w:val="0"/>
        <w:rPr>
          <w:noProof w:val="0"/>
          <w:lang w:val="en-US" w:eastAsia="ru-RU" w:bidi="ru-RU"/>
        </w:rPr>
      </w:pPr>
    </w:p>
    <w:p w14:paraId="2455A3CA" w14:textId="77777777" w:rsidR="005A5809" w:rsidRPr="005A5809" w:rsidRDefault="005A5809" w:rsidP="005A5809">
      <w:pPr>
        <w:widowControl w:val="0"/>
        <w:suppressAutoHyphens/>
        <w:autoSpaceDE w:val="0"/>
        <w:jc w:val="center"/>
        <w:rPr>
          <w:b/>
          <w:bCs/>
          <w:noProof w:val="0"/>
          <w:lang w:val="en-US" w:eastAsia="ru-RU" w:bidi="ru-RU"/>
        </w:rPr>
      </w:pPr>
      <w:r w:rsidRPr="005A5809">
        <w:rPr>
          <w:b/>
          <w:bCs/>
          <w:noProof w:val="0"/>
          <w:lang w:val="en-US" w:eastAsia="ru-RU" w:bidi="ru-RU"/>
        </w:rPr>
        <w:t xml:space="preserve">Lista cu </w:t>
      </w:r>
      <w:proofErr w:type="spellStart"/>
      <w:r w:rsidRPr="005A5809">
        <w:rPr>
          <w:b/>
          <w:bCs/>
          <w:noProof w:val="0"/>
          <w:lang w:val="en-US" w:eastAsia="ru-RU" w:bidi="ru-RU"/>
        </w:rPr>
        <w:t>cantita</w:t>
      </w:r>
      <w:r w:rsidRPr="005A5809">
        <w:rPr>
          <w:b/>
          <w:bCs/>
          <w:noProof w:val="0"/>
          <w:lang w:eastAsia="ru-RU" w:bidi="ru-RU"/>
        </w:rPr>
        <w:t>ţile</w:t>
      </w:r>
      <w:proofErr w:type="spellEnd"/>
      <w:r w:rsidRPr="005A5809">
        <w:rPr>
          <w:b/>
          <w:bCs/>
          <w:noProof w:val="0"/>
          <w:lang w:eastAsia="ru-RU" w:bidi="ru-RU"/>
        </w:rPr>
        <w:t xml:space="preserve"> de lucrări</w:t>
      </w:r>
      <w:r w:rsidRPr="005A5809">
        <w:rPr>
          <w:b/>
          <w:bCs/>
          <w:noProof w:val="0"/>
          <w:lang w:val="en-US" w:eastAsia="ru-RU" w:bidi="ru-RU"/>
        </w:rPr>
        <w:t xml:space="preserve"> nr. 2-2</w:t>
      </w:r>
    </w:p>
    <w:p w14:paraId="04795062" w14:textId="77777777" w:rsidR="005A5809" w:rsidRPr="005A5809" w:rsidRDefault="005A5809" w:rsidP="005A5809">
      <w:pPr>
        <w:widowControl w:val="0"/>
        <w:suppressAutoHyphens/>
        <w:autoSpaceDE w:val="0"/>
        <w:jc w:val="center"/>
        <w:rPr>
          <w:b/>
          <w:bCs/>
          <w:noProof w:val="0"/>
          <w:lang w:val="en-US" w:eastAsia="ru-RU" w:bidi="ru-RU"/>
        </w:rPr>
      </w:pPr>
      <w:proofErr w:type="spellStart"/>
      <w:r w:rsidRPr="005A5809">
        <w:rPr>
          <w:b/>
          <w:bCs/>
          <w:noProof w:val="0"/>
          <w:lang w:val="en-US" w:eastAsia="ru-RU" w:bidi="ru-RU"/>
        </w:rPr>
        <w:t>Retele</w:t>
      </w:r>
      <w:proofErr w:type="spellEnd"/>
      <w:r w:rsidRPr="005A5809">
        <w:rPr>
          <w:b/>
          <w:bCs/>
          <w:noProof w:val="0"/>
          <w:lang w:val="en-US" w:eastAsia="ru-RU" w:bidi="ru-RU"/>
        </w:rPr>
        <w:t xml:space="preserve"> </w:t>
      </w:r>
      <w:proofErr w:type="spellStart"/>
      <w:r w:rsidRPr="005A5809">
        <w:rPr>
          <w:b/>
          <w:bCs/>
          <w:noProof w:val="0"/>
          <w:lang w:val="en-US" w:eastAsia="ru-RU" w:bidi="ru-RU"/>
        </w:rPr>
        <w:t>exterioare</w:t>
      </w:r>
      <w:proofErr w:type="spellEnd"/>
      <w:r w:rsidRPr="005A5809">
        <w:rPr>
          <w:b/>
          <w:bCs/>
          <w:noProof w:val="0"/>
          <w:lang w:val="en-US" w:eastAsia="ru-RU" w:bidi="ru-RU"/>
        </w:rPr>
        <w:t xml:space="preserve"> de </w:t>
      </w:r>
      <w:proofErr w:type="spellStart"/>
      <w:r w:rsidRPr="005A5809">
        <w:rPr>
          <w:b/>
          <w:bCs/>
          <w:noProof w:val="0"/>
          <w:lang w:val="en-US" w:eastAsia="ru-RU" w:bidi="ru-RU"/>
        </w:rPr>
        <w:t>canalizare</w:t>
      </w:r>
      <w:proofErr w:type="spellEnd"/>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16E9623F"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D0D6477"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45D41128"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73A302E5"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FB30373" w14:textId="77777777" w:rsidR="005A5809" w:rsidRPr="005A5809" w:rsidRDefault="005A5809" w:rsidP="005A5809">
            <w:pPr>
              <w:widowControl w:val="0"/>
              <w:suppressAutoHyphens/>
              <w:autoSpaceDE w:val="0"/>
              <w:jc w:val="center"/>
              <w:rPr>
                <w:noProof w:val="0"/>
                <w:lang w:eastAsia="ru-RU" w:bidi="ru-RU"/>
              </w:rPr>
            </w:pPr>
          </w:p>
          <w:p w14:paraId="2198412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0817A2"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67F90F8"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71414DE6"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6AD0F3"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26DEA763"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46C841C7"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0B904DB5"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3A01C723" w14:textId="77777777" w:rsidR="005A5809" w:rsidRPr="005A5809" w:rsidRDefault="005A5809" w:rsidP="005A5809">
            <w:pPr>
              <w:widowControl w:val="0"/>
              <w:suppressAutoHyphens/>
              <w:autoSpaceDE w:val="0"/>
              <w:jc w:val="center"/>
              <w:rPr>
                <w:noProof w:val="0"/>
                <w:lang w:val="en-US" w:eastAsia="ru-RU" w:bidi="ru-RU"/>
              </w:rPr>
            </w:pPr>
          </w:p>
        </w:tc>
      </w:tr>
    </w:tbl>
    <w:p w14:paraId="715655A1"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695B0D8D"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20030B"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1F2172B9"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613ADFB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2AA69999"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5F5C0C"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3DF9B5A6" w14:textId="77777777" w:rsidTr="00A30A73">
        <w:tc>
          <w:tcPr>
            <w:tcW w:w="709" w:type="dxa"/>
            <w:tcBorders>
              <w:top w:val="nil"/>
              <w:left w:val="single" w:sz="6" w:space="0" w:color="auto"/>
              <w:bottom w:val="nil"/>
              <w:right w:val="nil"/>
            </w:tcBorders>
          </w:tcPr>
          <w:p w14:paraId="6523C837"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28C4D8B3"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2BA0207"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terasamente</w:t>
            </w:r>
            <w:proofErr w:type="spellEnd"/>
          </w:p>
        </w:tc>
        <w:tc>
          <w:tcPr>
            <w:tcW w:w="1560" w:type="dxa"/>
            <w:tcBorders>
              <w:top w:val="nil"/>
              <w:left w:val="single" w:sz="6" w:space="0" w:color="auto"/>
              <w:bottom w:val="nil"/>
              <w:right w:val="nil"/>
            </w:tcBorders>
          </w:tcPr>
          <w:p w14:paraId="54EC8675"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0EF0E06" w14:textId="77777777" w:rsidR="005A5809" w:rsidRPr="005A5809" w:rsidRDefault="005A5809" w:rsidP="005A5809">
            <w:pPr>
              <w:widowControl w:val="0"/>
              <w:suppressAutoHyphens/>
              <w:autoSpaceDE w:val="0"/>
              <w:rPr>
                <w:noProof w:val="0"/>
                <w:lang w:val="ru-RU" w:eastAsia="ru-RU" w:bidi="ru-RU"/>
              </w:rPr>
            </w:pPr>
          </w:p>
        </w:tc>
      </w:tr>
      <w:tr w:rsidR="005A5809" w:rsidRPr="005A5809" w14:paraId="2D86780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A875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w:t>
            </w:r>
          </w:p>
        </w:tc>
        <w:tc>
          <w:tcPr>
            <w:tcW w:w="1701" w:type="dxa"/>
            <w:tcBorders>
              <w:top w:val="single" w:sz="4" w:space="0" w:color="auto"/>
              <w:bottom w:val="single" w:sz="4" w:space="0" w:color="auto"/>
            </w:tcBorders>
            <w:vAlign w:val="center"/>
          </w:tcPr>
          <w:p w14:paraId="21E7970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TsC02B1</w:t>
            </w:r>
          </w:p>
          <w:p w14:paraId="4C99FA1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1C9C6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excavator pe </w:t>
            </w:r>
            <w:proofErr w:type="spellStart"/>
            <w:r w:rsidRPr="005A5809">
              <w:rPr>
                <w:noProof w:val="0"/>
                <w:lang w:val="en-US" w:eastAsia="ru-RU" w:bidi="ru-RU"/>
              </w:rPr>
              <w:t>pneuri</w:t>
            </w:r>
            <w:proofErr w:type="spellEnd"/>
            <w:r w:rsidRPr="005A5809">
              <w:rPr>
                <w:noProof w:val="0"/>
                <w:lang w:val="en-US" w:eastAsia="ru-RU" w:bidi="ru-RU"/>
              </w:rPr>
              <w:t xml:space="preserve"> de 0,21-0,39 mc, cu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w:t>
            </w:r>
          </w:p>
        </w:tc>
        <w:tc>
          <w:tcPr>
            <w:tcW w:w="1560" w:type="dxa"/>
            <w:tcBorders>
              <w:top w:val="single" w:sz="4" w:space="0" w:color="auto"/>
              <w:bottom w:val="single" w:sz="4" w:space="0" w:color="auto"/>
            </w:tcBorders>
            <w:vAlign w:val="center"/>
          </w:tcPr>
          <w:p w14:paraId="46A7DC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30B1BC0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0,24</w:t>
            </w:r>
          </w:p>
        </w:tc>
      </w:tr>
      <w:tr w:rsidR="005A5809" w:rsidRPr="005A5809" w14:paraId="7C4D81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7CCE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w:t>
            </w:r>
          </w:p>
        </w:tc>
        <w:tc>
          <w:tcPr>
            <w:tcW w:w="1701" w:type="dxa"/>
            <w:tcBorders>
              <w:top w:val="single" w:sz="4" w:space="0" w:color="auto"/>
              <w:bottom w:val="single" w:sz="4" w:space="0" w:color="auto"/>
            </w:tcBorders>
            <w:vAlign w:val="center"/>
          </w:tcPr>
          <w:p w14:paraId="183CBFB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TsA20B</w:t>
            </w:r>
          </w:p>
          <w:p w14:paraId="6D949F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9AD980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taluzuri</w:t>
            </w:r>
            <w:proofErr w:type="spellEnd"/>
            <w:r w:rsidRPr="005A5809">
              <w:rPr>
                <w:noProof w:val="0"/>
                <w:lang w:val="en-US" w:eastAsia="ru-RU" w:bidi="ru-RU"/>
              </w:rPr>
              <w:t xml:space="preserve">, la </w:t>
            </w:r>
            <w:proofErr w:type="spellStart"/>
            <w:r w:rsidRPr="005A5809">
              <w:rPr>
                <w:noProof w:val="0"/>
                <w:lang w:val="en-US" w:eastAsia="ru-RU" w:bidi="ru-RU"/>
              </w:rPr>
              <w:t>deblee</w:t>
            </w:r>
            <w:proofErr w:type="spellEnd"/>
            <w:r w:rsidRPr="005A5809">
              <w:rPr>
                <w:noProof w:val="0"/>
                <w:lang w:val="en-US" w:eastAsia="ru-RU" w:bidi="ru-RU"/>
              </w:rPr>
              <w:t xml:space="preserve"> </w:t>
            </w:r>
            <w:proofErr w:type="spellStart"/>
            <w:r w:rsidRPr="005A5809">
              <w:rPr>
                <w:noProof w:val="0"/>
                <w:lang w:val="en-US" w:eastAsia="ru-RU" w:bidi="ru-RU"/>
              </w:rPr>
              <w:t>sapate</w:t>
            </w:r>
            <w:proofErr w:type="spellEnd"/>
            <w:r w:rsidRPr="005A5809">
              <w:rPr>
                <w:noProof w:val="0"/>
                <w:lang w:val="en-US" w:eastAsia="ru-RU" w:bidi="ru-RU"/>
              </w:rPr>
              <w:t xml:space="preserve"> cu excavator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screper</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completarea</w:t>
            </w:r>
            <w:proofErr w:type="spellEnd"/>
            <w:r w:rsidRPr="005A5809">
              <w:rPr>
                <w:noProof w:val="0"/>
                <w:lang w:val="en-US" w:eastAsia="ru-RU" w:bidi="ru-RU"/>
              </w:rPr>
              <w:t xml:space="preserve"> </w:t>
            </w:r>
            <w:proofErr w:type="spellStart"/>
            <w:r w:rsidRPr="005A5809">
              <w:rPr>
                <w:noProof w:val="0"/>
                <w:lang w:val="en-US" w:eastAsia="ru-RU" w:bidi="ru-RU"/>
              </w:rPr>
              <w:t>sapaturii</w:t>
            </w:r>
            <w:proofErr w:type="spellEnd"/>
            <w:r w:rsidRPr="005A5809">
              <w:rPr>
                <w:noProof w:val="0"/>
                <w:lang w:val="en-US" w:eastAsia="ru-RU" w:bidi="ru-RU"/>
              </w:rPr>
              <w:t xml:space="preserve"> la </w:t>
            </w:r>
            <w:proofErr w:type="spellStart"/>
            <w:r w:rsidRPr="005A5809">
              <w:rPr>
                <w:noProof w:val="0"/>
                <w:lang w:val="en-US" w:eastAsia="ru-RU" w:bidi="ru-RU"/>
              </w:rPr>
              <w:t>profilul</w:t>
            </w:r>
            <w:proofErr w:type="spellEnd"/>
            <w:r w:rsidRPr="005A5809">
              <w:rPr>
                <w:noProof w:val="0"/>
                <w:lang w:val="en-US" w:eastAsia="ru-RU" w:bidi="ru-RU"/>
              </w:rPr>
              <w:t xml:space="preserve"> </w:t>
            </w:r>
            <w:proofErr w:type="spellStart"/>
            <w:r w:rsidRPr="005A5809">
              <w:rPr>
                <w:noProof w:val="0"/>
                <w:lang w:val="en-US" w:eastAsia="ru-RU" w:bidi="ru-RU"/>
              </w:rPr>
              <w:t>taluzului</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13AD956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549D3C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69266E2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01AB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w:t>
            </w:r>
          </w:p>
        </w:tc>
        <w:tc>
          <w:tcPr>
            <w:tcW w:w="1701" w:type="dxa"/>
            <w:tcBorders>
              <w:top w:val="single" w:sz="4" w:space="0" w:color="auto"/>
              <w:bottom w:val="single" w:sz="4" w:space="0" w:color="auto"/>
            </w:tcBorders>
            <w:vAlign w:val="center"/>
          </w:tcPr>
          <w:p w14:paraId="1BBEFC7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AcF03A</w:t>
            </w:r>
          </w:p>
          <w:p w14:paraId="08E8040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EE324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Umpluturi</w:t>
            </w:r>
            <w:proofErr w:type="spellEnd"/>
            <w:r w:rsidRPr="005A5809">
              <w:rPr>
                <w:noProof w:val="0"/>
                <w:lang w:val="en-US" w:eastAsia="ru-RU" w:bidi="ru-RU"/>
              </w:rPr>
              <w:t xml:space="preserve"> in </w:t>
            </w:r>
            <w:proofErr w:type="spellStart"/>
            <w:r w:rsidRPr="005A5809">
              <w:rPr>
                <w:noProof w:val="0"/>
                <w:lang w:val="en-US" w:eastAsia="ru-RU" w:bidi="ru-RU"/>
              </w:rPr>
              <w:t>santuri</w:t>
            </w:r>
            <w:proofErr w:type="spellEnd"/>
            <w:r w:rsidRPr="005A5809">
              <w:rPr>
                <w:noProof w:val="0"/>
                <w:lang w:val="en-US" w:eastAsia="ru-RU" w:bidi="ru-RU"/>
              </w:rPr>
              <w:t xml:space="preserve"> la </w:t>
            </w:r>
            <w:proofErr w:type="spellStart"/>
            <w:r w:rsidRPr="005A5809">
              <w:rPr>
                <w:noProof w:val="0"/>
                <w:lang w:val="en-US" w:eastAsia="ru-RU" w:bidi="ru-RU"/>
              </w:rPr>
              <w:t>conductele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ca </w:t>
            </w:r>
            <w:proofErr w:type="spellStart"/>
            <w:r w:rsidRPr="005A5809">
              <w:rPr>
                <w:noProof w:val="0"/>
                <w:lang w:val="en-US" w:eastAsia="ru-RU" w:bidi="ru-RU"/>
              </w:rPr>
              <w:t>substrat</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izolare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w:t>
            </w:r>
            <w:proofErr w:type="spellStart"/>
            <w:r w:rsidRPr="005A5809">
              <w:rPr>
                <w:noProof w:val="0"/>
                <w:lang w:val="en-US" w:eastAsia="ru-RU" w:bidi="ru-RU"/>
              </w:rPr>
              <w:t>filtrant</w:t>
            </w:r>
            <w:proofErr w:type="spellEnd"/>
            <w:r w:rsidRPr="005A5809">
              <w:rPr>
                <w:noProof w:val="0"/>
                <w:lang w:val="en-US" w:eastAsia="ru-RU" w:bidi="ru-RU"/>
              </w:rPr>
              <w:t xml:space="preserve"> la </w:t>
            </w:r>
            <w:proofErr w:type="spellStart"/>
            <w:r w:rsidRPr="005A5809">
              <w:rPr>
                <w:noProof w:val="0"/>
                <w:lang w:val="en-US" w:eastAsia="ru-RU" w:bidi="ru-RU"/>
              </w:rPr>
              <w:t>tuburile</w:t>
            </w:r>
            <w:proofErr w:type="spellEnd"/>
            <w:r w:rsidRPr="005A5809">
              <w:rPr>
                <w:noProof w:val="0"/>
                <w:lang w:val="en-US" w:eastAsia="ru-RU" w:bidi="ru-RU"/>
              </w:rPr>
              <w:t xml:space="preserve"> de </w:t>
            </w:r>
            <w:proofErr w:type="spellStart"/>
            <w:r w:rsidRPr="005A5809">
              <w:rPr>
                <w:noProof w:val="0"/>
                <w:lang w:val="en-US" w:eastAsia="ru-RU" w:bidi="ru-RU"/>
              </w:rPr>
              <w:t>drenaj</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cu </w:t>
            </w:r>
            <w:proofErr w:type="spellStart"/>
            <w:r w:rsidRPr="005A5809">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180B325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0982DE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2,85</w:t>
            </w:r>
          </w:p>
        </w:tc>
      </w:tr>
      <w:tr w:rsidR="005A5809" w:rsidRPr="005A5809" w14:paraId="59BE85B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DC47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4</w:t>
            </w:r>
          </w:p>
        </w:tc>
        <w:tc>
          <w:tcPr>
            <w:tcW w:w="1701" w:type="dxa"/>
            <w:tcBorders>
              <w:top w:val="single" w:sz="4" w:space="0" w:color="auto"/>
              <w:bottom w:val="single" w:sz="4" w:space="0" w:color="auto"/>
            </w:tcBorders>
            <w:vAlign w:val="center"/>
          </w:tcPr>
          <w:p w14:paraId="6245C6F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TsD01B</w:t>
            </w:r>
          </w:p>
          <w:p w14:paraId="29EDE59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68EB59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cu </w:t>
            </w:r>
            <w:proofErr w:type="spellStart"/>
            <w:r w:rsidRPr="005A5809">
              <w:rPr>
                <w:noProof w:val="0"/>
                <w:lang w:val="en-US" w:eastAsia="ru-RU" w:bidi="ru-RU"/>
              </w:rPr>
              <w:t>lopata</w:t>
            </w:r>
            <w:proofErr w:type="spellEnd"/>
            <w:r w:rsidRPr="005A5809">
              <w:rPr>
                <w:noProof w:val="0"/>
                <w:lang w:val="en-US" w:eastAsia="ru-RU" w:bidi="ru-RU"/>
              </w:rPr>
              <w:t xml:space="preserve"> a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uniforme</w:t>
            </w:r>
            <w:proofErr w:type="spellEnd"/>
            <w:r w:rsidRPr="005A5809">
              <w:rPr>
                <w:noProof w:val="0"/>
                <w:lang w:val="en-US" w:eastAsia="ru-RU" w:bidi="ru-RU"/>
              </w:rPr>
              <w:t xml:space="preserve">, de 10-30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printr</w:t>
            </w:r>
            <w:proofErr w:type="spellEnd"/>
            <w:r w:rsidRPr="005A5809">
              <w:rPr>
                <w:noProof w:val="0"/>
                <w:lang w:val="en-US" w:eastAsia="ru-RU" w:bidi="ru-RU"/>
              </w:rPr>
              <w:t xml:space="preserve">-o </w:t>
            </w:r>
            <w:proofErr w:type="spellStart"/>
            <w:r w:rsidRPr="005A5809">
              <w:rPr>
                <w:noProof w:val="0"/>
                <w:lang w:val="en-US" w:eastAsia="ru-RU" w:bidi="ru-RU"/>
              </w:rPr>
              <w:t>aruncare</w:t>
            </w:r>
            <w:proofErr w:type="spellEnd"/>
            <w:r w:rsidRPr="005A5809">
              <w:rPr>
                <w:noProof w:val="0"/>
                <w:lang w:val="en-US" w:eastAsia="ru-RU" w:bidi="ru-RU"/>
              </w:rPr>
              <w:t xml:space="preserve"> de pina la 3 m din </w:t>
            </w:r>
            <w:proofErr w:type="spellStart"/>
            <w:r w:rsidRPr="005A5809">
              <w:rPr>
                <w:noProof w:val="0"/>
                <w:lang w:val="en-US" w:eastAsia="ru-RU" w:bidi="ru-RU"/>
              </w:rPr>
              <w:t>gramezi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sfarimarea</w:t>
            </w:r>
            <w:proofErr w:type="spellEnd"/>
            <w:r w:rsidRPr="005A5809">
              <w:rPr>
                <w:noProof w:val="0"/>
                <w:lang w:val="en-US" w:eastAsia="ru-RU" w:bidi="ru-RU"/>
              </w:rPr>
              <w:t xml:space="preserve"> </w:t>
            </w:r>
            <w:proofErr w:type="spellStart"/>
            <w:r w:rsidRPr="005A5809">
              <w:rPr>
                <w:noProof w:val="0"/>
                <w:lang w:val="en-US" w:eastAsia="ru-RU" w:bidi="ru-RU"/>
              </w:rPr>
              <w:t>bulgarilor</w:t>
            </w:r>
            <w:proofErr w:type="spellEnd"/>
            <w:r w:rsidRPr="005A5809">
              <w:rPr>
                <w:noProof w:val="0"/>
                <w:lang w:val="en-US" w:eastAsia="ru-RU" w:bidi="ru-RU"/>
              </w:rPr>
              <w:t xml:space="preserve">, </w:t>
            </w:r>
            <w:proofErr w:type="spellStart"/>
            <w:r w:rsidRPr="005A5809">
              <w:rPr>
                <w:noProof w:val="0"/>
                <w:lang w:val="en-US" w:eastAsia="ru-RU" w:bidi="ru-RU"/>
              </w:rPr>
              <w:t>pamintul</w:t>
            </w:r>
            <w:proofErr w:type="spellEnd"/>
            <w:r w:rsidRPr="005A5809">
              <w:rPr>
                <w:noProof w:val="0"/>
                <w:lang w:val="en-US" w:eastAsia="ru-RU" w:bidi="ru-RU"/>
              </w:rPr>
              <w:t xml:space="preserve"> </w:t>
            </w:r>
            <w:proofErr w:type="spellStart"/>
            <w:r w:rsidRPr="005A5809">
              <w:rPr>
                <w:noProof w:val="0"/>
                <w:lang w:val="en-US" w:eastAsia="ru-RU" w:bidi="ru-RU"/>
              </w:rPr>
              <w:t>provenind</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4BDA325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CCAC39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8,60</w:t>
            </w:r>
          </w:p>
        </w:tc>
      </w:tr>
      <w:tr w:rsidR="005A5809" w:rsidRPr="005A5809" w14:paraId="4FE26F0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BD19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2F442BC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TsD04B</w:t>
            </w:r>
          </w:p>
          <w:p w14:paraId="654F50D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EDE58F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de mina a </w:t>
            </w:r>
            <w:proofErr w:type="spellStart"/>
            <w:r w:rsidRPr="005A5809">
              <w:rPr>
                <w:noProof w:val="0"/>
                <w:lang w:val="en-US" w:eastAsia="ru-RU" w:bidi="ru-RU"/>
              </w:rPr>
              <w:t>umpluturilor</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in </w:t>
            </w:r>
            <w:proofErr w:type="spellStart"/>
            <w:r w:rsidRPr="005A5809">
              <w:rPr>
                <w:noProof w:val="0"/>
                <w:lang w:val="en-US" w:eastAsia="ru-RU" w:bidi="ru-RU"/>
              </w:rPr>
              <w:t>sapaturi</w:t>
            </w:r>
            <w:proofErr w:type="spellEnd"/>
            <w:r w:rsidRPr="005A5809">
              <w:rPr>
                <w:noProof w:val="0"/>
                <w:lang w:val="en-US" w:eastAsia="ru-RU" w:bidi="ru-RU"/>
              </w:rPr>
              <w:t xml:space="preserve"> </w:t>
            </w:r>
            <w:proofErr w:type="spellStart"/>
            <w:r w:rsidRPr="005A5809">
              <w:rPr>
                <w:noProof w:val="0"/>
                <w:lang w:val="en-US" w:eastAsia="ru-RU" w:bidi="ru-RU"/>
              </w:rPr>
              <w:t>orizontale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inclinate</w:t>
            </w:r>
            <w:proofErr w:type="spellEnd"/>
            <w:r w:rsidRPr="005A5809">
              <w:rPr>
                <w:noProof w:val="0"/>
                <w:lang w:val="en-US" w:eastAsia="ru-RU" w:bidi="ru-RU"/>
              </w:rPr>
              <w:t xml:space="preserve"> la 1/4,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10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Compactarea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230819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8D0DE0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8,60</w:t>
            </w:r>
          </w:p>
        </w:tc>
      </w:tr>
      <w:tr w:rsidR="005A5809" w:rsidRPr="005A5809" w14:paraId="43D7259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C98FF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1BA4FA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TsD02A1</w:t>
            </w:r>
          </w:p>
          <w:p w14:paraId="2331BA0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5BA900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w:t>
            </w:r>
            <w:proofErr w:type="spellStart"/>
            <w:r w:rsidRPr="005A5809">
              <w:rPr>
                <w:noProof w:val="0"/>
                <w:lang w:val="en-US" w:eastAsia="ru-RU" w:bidi="ru-RU"/>
              </w:rPr>
              <w:t>provenit</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 </w:t>
            </w:r>
            <w:proofErr w:type="spellStart"/>
            <w:r w:rsidRPr="005A5809">
              <w:rPr>
                <w:noProof w:val="0"/>
                <w:lang w:val="en-US" w:eastAsia="ru-RU" w:bidi="ru-RU"/>
              </w:rPr>
              <w:t>sau</w:t>
            </w:r>
            <w:proofErr w:type="spellEnd"/>
            <w:r w:rsidRPr="005A5809">
              <w:rPr>
                <w:noProof w:val="0"/>
                <w:lang w:val="en-US" w:eastAsia="ru-RU" w:bidi="ru-RU"/>
              </w:rPr>
              <w:t xml:space="preserve"> II, </w:t>
            </w:r>
            <w:proofErr w:type="spellStart"/>
            <w:r w:rsidRPr="005A5809">
              <w:rPr>
                <w:noProof w:val="0"/>
                <w:lang w:val="en-US" w:eastAsia="ru-RU" w:bidi="ru-RU"/>
              </w:rPr>
              <w:t>executata</w:t>
            </w:r>
            <w:proofErr w:type="spellEnd"/>
            <w:r w:rsidRPr="005A5809">
              <w:rPr>
                <w:noProof w:val="0"/>
                <w:lang w:val="en-US" w:eastAsia="ru-RU" w:bidi="ru-RU"/>
              </w:rPr>
              <w:t xml:space="preserve"> cu </w:t>
            </w:r>
            <w:proofErr w:type="spellStart"/>
            <w:r w:rsidRPr="005A5809">
              <w:rPr>
                <w:noProof w:val="0"/>
                <w:lang w:val="en-US" w:eastAsia="ru-RU" w:bidi="ru-RU"/>
              </w:rPr>
              <w:t>buldozer</w:t>
            </w:r>
            <w:proofErr w:type="spellEnd"/>
            <w:r w:rsidRPr="005A5809">
              <w:rPr>
                <w:noProof w:val="0"/>
                <w:lang w:val="en-US" w:eastAsia="ru-RU" w:bidi="ru-RU"/>
              </w:rPr>
              <w:t xml:space="preserve"> pe tractor cu senile de 65-80 CP, in </w:t>
            </w:r>
            <w:proofErr w:type="spellStart"/>
            <w:r w:rsidRPr="005A5809">
              <w:rPr>
                <w:noProof w:val="0"/>
                <w:lang w:val="en-US" w:eastAsia="ru-RU" w:bidi="ru-RU"/>
              </w:rPr>
              <w:t>straturi</w:t>
            </w:r>
            <w:proofErr w:type="spellEnd"/>
            <w:r w:rsidRPr="005A5809">
              <w:rPr>
                <w:noProof w:val="0"/>
                <w:lang w:val="en-US" w:eastAsia="ru-RU" w:bidi="ru-RU"/>
              </w:rPr>
              <w:t xml:space="preserve"> cu </w:t>
            </w:r>
            <w:proofErr w:type="spellStart"/>
            <w:r w:rsidRPr="005A5809">
              <w:rPr>
                <w:noProof w:val="0"/>
                <w:lang w:val="en-US" w:eastAsia="ru-RU" w:bidi="ru-RU"/>
              </w:rPr>
              <w:t>grosimea</w:t>
            </w:r>
            <w:proofErr w:type="spellEnd"/>
            <w:r w:rsidRPr="005A5809">
              <w:rPr>
                <w:noProof w:val="0"/>
                <w:lang w:val="en-US" w:eastAsia="ru-RU" w:bidi="ru-RU"/>
              </w:rPr>
              <w:t xml:space="preserve"> de 15-20 cm</w:t>
            </w:r>
          </w:p>
        </w:tc>
        <w:tc>
          <w:tcPr>
            <w:tcW w:w="1560" w:type="dxa"/>
            <w:tcBorders>
              <w:top w:val="single" w:sz="4" w:space="0" w:color="auto"/>
              <w:bottom w:val="single" w:sz="4" w:space="0" w:color="auto"/>
            </w:tcBorders>
            <w:vAlign w:val="center"/>
          </w:tcPr>
          <w:p w14:paraId="2135706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1A26214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0,26</w:t>
            </w:r>
          </w:p>
        </w:tc>
      </w:tr>
      <w:tr w:rsidR="005A5809" w:rsidRPr="005A5809" w14:paraId="6541DF2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9DD4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6E3BF62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TsD05B</w:t>
            </w:r>
          </w:p>
          <w:p w14:paraId="0D5F9AA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7BBBF3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de 150-200 kg a </w:t>
            </w:r>
            <w:proofErr w:type="spellStart"/>
            <w:r w:rsidRPr="005A5809">
              <w:rPr>
                <w:noProof w:val="0"/>
                <w:lang w:val="en-US" w:eastAsia="ru-RU" w:bidi="ru-RU"/>
              </w:rPr>
              <w:t>umpluturilor</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succesive</w:t>
            </w:r>
            <w:proofErr w:type="spellEnd"/>
            <w:r w:rsidRPr="005A5809">
              <w:rPr>
                <w:noProof w:val="0"/>
                <w:lang w:val="en-US" w:eastAsia="ru-RU" w:bidi="ru-RU"/>
              </w:rPr>
              <w:t xml:space="preserve"> de 20-30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umpluturile</w:t>
            </w:r>
            <w:proofErr w:type="spellEnd"/>
            <w:r w:rsidRPr="005A5809">
              <w:rPr>
                <w:noProof w:val="0"/>
                <w:lang w:val="en-US" w:eastAsia="ru-RU" w:bidi="ru-RU"/>
              </w:rPr>
              <w:t xml:space="preserve"> </w:t>
            </w:r>
            <w:proofErr w:type="spellStart"/>
            <w:r w:rsidRPr="005A5809">
              <w:rPr>
                <w:noProof w:val="0"/>
                <w:lang w:val="en-US" w:eastAsia="ru-RU" w:bidi="ru-RU"/>
              </w:rPr>
              <w:t>executindu</w:t>
            </w:r>
            <w:proofErr w:type="spellEnd"/>
            <w:r w:rsidRPr="005A5809">
              <w:rPr>
                <w:noProof w:val="0"/>
                <w:lang w:val="en-US" w:eastAsia="ru-RU" w:bidi="ru-RU"/>
              </w:rPr>
              <w:t xml:space="preserve">-se din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p>
        </w:tc>
        <w:tc>
          <w:tcPr>
            <w:tcW w:w="1560" w:type="dxa"/>
            <w:tcBorders>
              <w:top w:val="single" w:sz="4" w:space="0" w:color="auto"/>
              <w:bottom w:val="single" w:sz="4" w:space="0" w:color="auto"/>
            </w:tcBorders>
            <w:vAlign w:val="center"/>
          </w:tcPr>
          <w:p w14:paraId="68A3B20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6AF21CA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0,26</w:t>
            </w:r>
          </w:p>
        </w:tc>
      </w:tr>
      <w:tr w:rsidR="005A5809" w:rsidRPr="005A5809" w14:paraId="01BC4950" w14:textId="77777777" w:rsidTr="00A30A73">
        <w:tc>
          <w:tcPr>
            <w:tcW w:w="709" w:type="dxa"/>
            <w:tcBorders>
              <w:top w:val="nil"/>
              <w:left w:val="single" w:sz="6" w:space="0" w:color="auto"/>
              <w:bottom w:val="nil"/>
              <w:right w:val="nil"/>
            </w:tcBorders>
          </w:tcPr>
          <w:p w14:paraId="2B1B974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5C87D8D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296533F"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2. </w:t>
            </w:r>
            <w:proofErr w:type="spellStart"/>
            <w:r w:rsidRPr="005A5809">
              <w:rPr>
                <w:b/>
                <w:bCs/>
                <w:noProof w:val="0"/>
                <w:lang w:val="ru-RU" w:eastAsia="ru-RU" w:bidi="ru-RU"/>
              </w:rPr>
              <w:t>Conducte</w:t>
            </w:r>
            <w:proofErr w:type="spellEnd"/>
            <w:r w:rsidRPr="005A5809">
              <w:rPr>
                <w:b/>
                <w:bCs/>
                <w:noProof w:val="0"/>
                <w:lang w:val="ru-RU" w:eastAsia="ru-RU" w:bidi="ru-RU"/>
              </w:rPr>
              <w:t xml:space="preserve"> </w:t>
            </w:r>
            <w:proofErr w:type="spellStart"/>
            <w:r w:rsidRPr="005A5809">
              <w:rPr>
                <w:b/>
                <w:bCs/>
                <w:noProof w:val="0"/>
                <w:lang w:val="ru-RU" w:eastAsia="ru-RU" w:bidi="ru-RU"/>
              </w:rPr>
              <w:t>si</w:t>
            </w:r>
            <w:proofErr w:type="spellEnd"/>
            <w:r w:rsidRPr="005A5809">
              <w:rPr>
                <w:b/>
                <w:bCs/>
                <w:noProof w:val="0"/>
                <w:lang w:val="ru-RU" w:eastAsia="ru-RU" w:bidi="ru-RU"/>
              </w:rPr>
              <w:t xml:space="preserve"> </w:t>
            </w:r>
            <w:proofErr w:type="spellStart"/>
            <w:r w:rsidRPr="005A5809">
              <w:rPr>
                <w:b/>
                <w:bCs/>
                <w:noProof w:val="0"/>
                <w:lang w:val="ru-RU" w:eastAsia="ru-RU" w:bidi="ru-RU"/>
              </w:rPr>
              <w:t>accesorii</w:t>
            </w:r>
            <w:proofErr w:type="spellEnd"/>
          </w:p>
        </w:tc>
        <w:tc>
          <w:tcPr>
            <w:tcW w:w="1560" w:type="dxa"/>
            <w:tcBorders>
              <w:top w:val="nil"/>
              <w:left w:val="single" w:sz="6" w:space="0" w:color="auto"/>
              <w:bottom w:val="nil"/>
              <w:right w:val="nil"/>
            </w:tcBorders>
          </w:tcPr>
          <w:p w14:paraId="3C0478F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2A291B3" w14:textId="77777777" w:rsidR="005A5809" w:rsidRPr="005A5809" w:rsidRDefault="005A5809" w:rsidP="005A5809">
            <w:pPr>
              <w:widowControl w:val="0"/>
              <w:suppressAutoHyphens/>
              <w:autoSpaceDE w:val="0"/>
              <w:rPr>
                <w:noProof w:val="0"/>
                <w:lang w:val="ru-RU" w:eastAsia="ru-RU" w:bidi="ru-RU"/>
              </w:rPr>
            </w:pPr>
          </w:p>
        </w:tc>
      </w:tr>
      <w:tr w:rsidR="005A5809" w:rsidRPr="005A5809" w14:paraId="4811AD5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527E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8</w:t>
            </w:r>
          </w:p>
        </w:tc>
        <w:tc>
          <w:tcPr>
            <w:tcW w:w="1701" w:type="dxa"/>
            <w:tcBorders>
              <w:top w:val="single" w:sz="4" w:space="0" w:color="auto"/>
              <w:bottom w:val="single" w:sz="4" w:space="0" w:color="auto"/>
            </w:tcBorders>
            <w:vAlign w:val="center"/>
          </w:tcPr>
          <w:p w14:paraId="70E8985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AcA08A</w:t>
            </w:r>
          </w:p>
          <w:p w14:paraId="2629472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89A8AD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125-160 mm. </w:t>
            </w:r>
            <w:r w:rsidRPr="005A5809">
              <w:rPr>
                <w:noProof w:val="0"/>
                <w:lang w:val="ru-RU" w:eastAsia="ru-RU" w:bidi="ru-RU"/>
              </w:rPr>
              <w:t>(</w:t>
            </w:r>
            <w:proofErr w:type="spellStart"/>
            <w:r w:rsidRPr="005A5809">
              <w:rPr>
                <w:noProof w:val="0"/>
                <w:lang w:val="ru-RU" w:eastAsia="ru-RU" w:bidi="ru-RU"/>
              </w:rPr>
              <w:t>Conducta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SN4, SDR41, D=160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7BCD296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8B94ED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38,00</w:t>
            </w:r>
          </w:p>
        </w:tc>
      </w:tr>
      <w:tr w:rsidR="005A5809" w:rsidRPr="005A5809" w14:paraId="5AF8CE4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5029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9</w:t>
            </w:r>
          </w:p>
        </w:tc>
        <w:tc>
          <w:tcPr>
            <w:tcW w:w="1701" w:type="dxa"/>
            <w:tcBorders>
              <w:top w:val="single" w:sz="4" w:space="0" w:color="auto"/>
              <w:bottom w:val="single" w:sz="4" w:space="0" w:color="auto"/>
            </w:tcBorders>
            <w:vAlign w:val="center"/>
          </w:tcPr>
          <w:p w14:paraId="31B1E022"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0FF03A7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Banda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semnalizare</w:t>
            </w:r>
            <w:proofErr w:type="spellEnd"/>
          </w:p>
        </w:tc>
        <w:tc>
          <w:tcPr>
            <w:tcW w:w="1560" w:type="dxa"/>
            <w:tcBorders>
              <w:top w:val="single" w:sz="4" w:space="0" w:color="auto"/>
              <w:bottom w:val="single" w:sz="4" w:space="0" w:color="auto"/>
            </w:tcBorders>
            <w:vAlign w:val="center"/>
          </w:tcPr>
          <w:p w14:paraId="0DFEBC7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091230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38,00</w:t>
            </w:r>
          </w:p>
        </w:tc>
      </w:tr>
      <w:tr w:rsidR="005A5809" w:rsidRPr="005A5809" w14:paraId="12DA49A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0E6FB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10</w:t>
            </w:r>
          </w:p>
        </w:tc>
        <w:tc>
          <w:tcPr>
            <w:tcW w:w="1701" w:type="dxa"/>
            <w:tcBorders>
              <w:top w:val="single" w:sz="4" w:space="0" w:color="auto"/>
              <w:bottom w:val="single" w:sz="4" w:space="0" w:color="auto"/>
            </w:tcBorders>
            <w:vAlign w:val="center"/>
          </w:tcPr>
          <w:p w14:paraId="42E13A7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AcA08B</w:t>
            </w:r>
          </w:p>
          <w:p w14:paraId="558DBA4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930331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200-225 mm. </w:t>
            </w:r>
            <w:r w:rsidRPr="005A5809">
              <w:rPr>
                <w:noProof w:val="0"/>
                <w:lang w:val="ru-RU" w:eastAsia="ru-RU" w:bidi="ru-RU"/>
              </w:rPr>
              <w:t>(</w:t>
            </w:r>
            <w:proofErr w:type="spellStart"/>
            <w:r w:rsidRPr="005A5809">
              <w:rPr>
                <w:noProof w:val="0"/>
                <w:lang w:val="ru-RU" w:eastAsia="ru-RU" w:bidi="ru-RU"/>
              </w:rPr>
              <w:t>Tub</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protectie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D=250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09242E5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4C13135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15,00</w:t>
            </w:r>
          </w:p>
        </w:tc>
      </w:tr>
      <w:tr w:rsidR="005A5809" w:rsidRPr="005A5809" w14:paraId="5C73D384" w14:textId="77777777" w:rsidTr="00A30A73">
        <w:tc>
          <w:tcPr>
            <w:tcW w:w="709" w:type="dxa"/>
            <w:tcBorders>
              <w:top w:val="nil"/>
              <w:left w:val="single" w:sz="6" w:space="0" w:color="auto"/>
              <w:bottom w:val="nil"/>
              <w:right w:val="nil"/>
            </w:tcBorders>
          </w:tcPr>
          <w:p w14:paraId="5B492D7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16304B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EB9381F"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 </w:t>
            </w:r>
            <w:proofErr w:type="spellStart"/>
            <w:r w:rsidRPr="005A5809">
              <w:rPr>
                <w:b/>
                <w:bCs/>
                <w:noProof w:val="0"/>
                <w:lang w:val="en-US" w:eastAsia="ru-RU" w:bidi="ru-RU"/>
              </w:rPr>
              <w:t>Demolarea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reconstructie</w:t>
            </w:r>
            <w:proofErr w:type="spellEnd"/>
            <w:r w:rsidRPr="005A5809">
              <w:rPr>
                <w:b/>
                <w:bCs/>
                <w:noProof w:val="0"/>
                <w:lang w:val="en-US" w:eastAsia="ru-RU" w:bidi="ru-RU"/>
              </w:rPr>
              <w:t xml:space="preserve"> </w:t>
            </w:r>
            <w:proofErr w:type="spellStart"/>
            <w:r w:rsidRPr="005A5809">
              <w:rPr>
                <w:b/>
                <w:bCs/>
                <w:noProof w:val="0"/>
                <w:lang w:val="en-US" w:eastAsia="ru-RU" w:bidi="ru-RU"/>
              </w:rPr>
              <w:t>pavajului</w:t>
            </w:r>
            <w:proofErr w:type="spellEnd"/>
            <w:r w:rsidRPr="005A5809">
              <w:rPr>
                <w:b/>
                <w:bCs/>
                <w:noProof w:val="0"/>
                <w:lang w:val="en-US" w:eastAsia="ru-RU" w:bidi="ru-RU"/>
              </w:rPr>
              <w:t xml:space="preserve"> din dale</w:t>
            </w:r>
          </w:p>
        </w:tc>
        <w:tc>
          <w:tcPr>
            <w:tcW w:w="1560" w:type="dxa"/>
            <w:tcBorders>
              <w:top w:val="nil"/>
              <w:left w:val="single" w:sz="6" w:space="0" w:color="auto"/>
              <w:bottom w:val="nil"/>
              <w:right w:val="nil"/>
            </w:tcBorders>
          </w:tcPr>
          <w:p w14:paraId="52AAF452"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036BDFC2" w14:textId="77777777" w:rsidR="005A5809" w:rsidRPr="005A5809" w:rsidRDefault="005A5809" w:rsidP="005A5809">
            <w:pPr>
              <w:widowControl w:val="0"/>
              <w:suppressAutoHyphens/>
              <w:autoSpaceDE w:val="0"/>
              <w:rPr>
                <w:noProof w:val="0"/>
                <w:lang w:val="en-US" w:eastAsia="ru-RU" w:bidi="ru-RU"/>
              </w:rPr>
            </w:pPr>
          </w:p>
        </w:tc>
      </w:tr>
      <w:tr w:rsidR="005A5809" w:rsidRPr="005A5809" w14:paraId="10153395"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6581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lastRenderedPageBreak/>
              <w:t>11</w:t>
            </w:r>
          </w:p>
        </w:tc>
        <w:tc>
          <w:tcPr>
            <w:tcW w:w="1701" w:type="dxa"/>
            <w:tcBorders>
              <w:top w:val="single" w:sz="4" w:space="0" w:color="auto"/>
              <w:bottom w:val="single" w:sz="4" w:space="0" w:color="auto"/>
            </w:tcBorders>
            <w:vAlign w:val="center"/>
          </w:tcPr>
          <w:p w14:paraId="56EDCB0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RpDB36A</w:t>
            </w:r>
          </w:p>
          <w:p w14:paraId="7B92F4F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FCC28E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Desfacerea</w:t>
            </w:r>
            <w:proofErr w:type="spellEnd"/>
            <w:r w:rsidRPr="005A5809">
              <w:rPr>
                <w:noProof w:val="0"/>
                <w:lang w:val="en-US" w:eastAsia="ru-RU" w:bidi="ru-RU"/>
              </w:rPr>
              <w:t xml:space="preserve"> </w:t>
            </w:r>
            <w:proofErr w:type="spellStart"/>
            <w:r w:rsidRPr="005A5809">
              <w:rPr>
                <w:noProof w:val="0"/>
                <w:lang w:val="en-US" w:eastAsia="ru-RU" w:bidi="ru-RU"/>
              </w:rPr>
              <w:t>trotuarelor</w:t>
            </w:r>
            <w:proofErr w:type="spellEnd"/>
            <w:r w:rsidRPr="005A5809">
              <w:rPr>
                <w:noProof w:val="0"/>
                <w:lang w:val="en-US" w:eastAsia="ru-RU" w:bidi="ru-RU"/>
              </w:rPr>
              <w:t xml:space="preserve"> din dale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bazalt</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borduri</w:t>
            </w:r>
            <w:proofErr w:type="spellEnd"/>
            <w:r w:rsidRPr="005A5809">
              <w:rPr>
                <w:noProof w:val="0"/>
                <w:lang w:val="en-US" w:eastAsia="ru-RU" w:bidi="ru-RU"/>
              </w:rPr>
              <w:t xml:space="preserv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beton</w:t>
            </w:r>
            <w:proofErr w:type="spellEnd"/>
            <w:r w:rsidRPr="005A5809">
              <w:rPr>
                <w:noProof w:val="0"/>
                <w:lang w:val="en-US" w:eastAsia="ru-RU" w:bidi="ru-RU"/>
              </w:rPr>
              <w:t xml:space="preserve"> (dale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664B08B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799BDD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22,50</w:t>
            </w:r>
          </w:p>
        </w:tc>
      </w:tr>
      <w:tr w:rsidR="005A5809" w:rsidRPr="005A5809" w14:paraId="638257D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8976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12</w:t>
            </w:r>
          </w:p>
        </w:tc>
        <w:tc>
          <w:tcPr>
            <w:tcW w:w="1701" w:type="dxa"/>
            <w:tcBorders>
              <w:top w:val="single" w:sz="4" w:space="0" w:color="auto"/>
              <w:bottom w:val="single" w:sz="4" w:space="0" w:color="auto"/>
            </w:tcBorders>
            <w:vAlign w:val="center"/>
          </w:tcPr>
          <w:p w14:paraId="7F83F2D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RpDB02D</w:t>
            </w:r>
          </w:p>
          <w:p w14:paraId="040858C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F42C48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Pavaje</w:t>
            </w:r>
            <w:proofErr w:type="spellEnd"/>
            <w:r w:rsidRPr="005A5809">
              <w:rPr>
                <w:noProof w:val="0"/>
                <w:lang w:val="en-US" w:eastAsia="ru-RU" w:bidi="ru-RU"/>
              </w:rPr>
              <w:t xml:space="preserve"> </w:t>
            </w:r>
            <w:proofErr w:type="spellStart"/>
            <w:r w:rsidRPr="005A5809">
              <w:rPr>
                <w:noProof w:val="0"/>
                <w:lang w:val="en-US" w:eastAsia="ru-RU" w:bidi="ru-RU"/>
              </w:rPr>
              <w:t>noi</w:t>
            </w:r>
            <w:proofErr w:type="spellEnd"/>
            <w:r w:rsidRPr="005A5809">
              <w:rPr>
                <w:noProof w:val="0"/>
                <w:lang w:val="en-US" w:eastAsia="ru-RU" w:bidi="ru-RU"/>
              </w:rPr>
              <w:t xml:space="preserve"> cu </w:t>
            </w:r>
            <w:proofErr w:type="spellStart"/>
            <w:r w:rsidRPr="005A5809">
              <w:rPr>
                <w:noProof w:val="0"/>
                <w:lang w:val="en-US" w:eastAsia="ru-RU" w:bidi="ru-RU"/>
              </w:rPr>
              <w:t>materiale</w:t>
            </w:r>
            <w:proofErr w:type="spellEnd"/>
            <w:r w:rsidRPr="005A5809">
              <w:rPr>
                <w:noProof w:val="0"/>
                <w:lang w:val="en-US" w:eastAsia="ru-RU" w:bidi="ru-RU"/>
              </w:rPr>
              <w:t xml:space="preserve"> de </w:t>
            </w:r>
            <w:proofErr w:type="spellStart"/>
            <w:r w:rsidRPr="005A5809">
              <w:rPr>
                <w:noProof w:val="0"/>
                <w:lang w:val="en-US" w:eastAsia="ru-RU" w:bidi="ru-RU"/>
              </w:rPr>
              <w:t>pavaj</w:t>
            </w:r>
            <w:proofErr w:type="spellEnd"/>
            <w:r w:rsidRPr="005A5809">
              <w:rPr>
                <w:noProof w:val="0"/>
                <w:lang w:val="en-US" w:eastAsia="ru-RU" w:bidi="ru-RU"/>
              </w:rPr>
              <w:t xml:space="preserve"> </w:t>
            </w:r>
            <w:proofErr w:type="spellStart"/>
            <w:r w:rsidRPr="005A5809">
              <w:rPr>
                <w:noProof w:val="0"/>
                <w:lang w:val="en-US" w:eastAsia="ru-RU" w:bidi="ru-RU"/>
              </w:rPr>
              <w:t>cal.I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cu </w:t>
            </w:r>
            <w:proofErr w:type="spellStart"/>
            <w:r w:rsidRPr="005A5809">
              <w:rPr>
                <w:noProof w:val="0"/>
                <w:lang w:val="en-US" w:eastAsia="ru-RU" w:bidi="ru-RU"/>
              </w:rPr>
              <w:t>pavele</w:t>
            </w:r>
            <w:proofErr w:type="spellEnd"/>
            <w:r w:rsidRPr="005A5809">
              <w:rPr>
                <w:noProof w:val="0"/>
                <w:lang w:val="en-US" w:eastAsia="ru-RU" w:bidi="ru-RU"/>
              </w:rPr>
              <w:t xml:space="preserve"> </w:t>
            </w:r>
            <w:proofErr w:type="spellStart"/>
            <w:r w:rsidRPr="005A5809">
              <w:rPr>
                <w:noProof w:val="0"/>
                <w:lang w:val="en-US" w:eastAsia="ru-RU" w:bidi="ru-RU"/>
              </w:rPr>
              <w:t>normale</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nisip</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Materialul</w:t>
            </w:r>
            <w:proofErr w:type="spellEnd"/>
            <w:r w:rsidRPr="005A5809">
              <w:rPr>
                <w:noProof w:val="0"/>
                <w:lang w:val="ru-RU" w:eastAsia="ru-RU" w:bidi="ru-RU"/>
              </w:rPr>
              <w:t xml:space="preserve"> </w:t>
            </w:r>
            <w:proofErr w:type="spellStart"/>
            <w:r w:rsidRPr="005A5809">
              <w:rPr>
                <w:noProof w:val="0"/>
                <w:lang w:val="ru-RU" w:eastAsia="ru-RU" w:bidi="ru-RU"/>
              </w:rPr>
              <w:t>pentru</w:t>
            </w:r>
            <w:proofErr w:type="spellEnd"/>
            <w:r w:rsidRPr="005A5809">
              <w:rPr>
                <w:noProof w:val="0"/>
                <w:lang w:val="ru-RU" w:eastAsia="ru-RU" w:bidi="ru-RU"/>
              </w:rPr>
              <w:t xml:space="preserve"> </w:t>
            </w:r>
            <w:proofErr w:type="spellStart"/>
            <w:r w:rsidRPr="005A5809">
              <w:rPr>
                <w:noProof w:val="0"/>
                <w:lang w:val="ru-RU" w:eastAsia="ru-RU" w:bidi="ru-RU"/>
              </w:rPr>
              <w:t>pavaj</w:t>
            </w:r>
            <w:proofErr w:type="spellEnd"/>
            <w:r w:rsidRPr="005A5809">
              <w:rPr>
                <w:noProof w:val="0"/>
                <w:lang w:val="ru-RU" w:eastAsia="ru-RU" w:bidi="ru-RU"/>
              </w:rPr>
              <w:t xml:space="preserve"> </w:t>
            </w:r>
            <w:proofErr w:type="spellStart"/>
            <w:r w:rsidRPr="005A5809">
              <w:rPr>
                <w:noProof w:val="0"/>
                <w:lang w:val="ru-RU" w:eastAsia="ru-RU" w:bidi="ru-RU"/>
              </w:rPr>
              <w:t>se</w:t>
            </w:r>
            <w:proofErr w:type="spellEnd"/>
            <w:r w:rsidRPr="005A5809">
              <w:rPr>
                <w:noProof w:val="0"/>
                <w:lang w:val="ru-RU" w:eastAsia="ru-RU" w:bidi="ru-RU"/>
              </w:rPr>
              <w:t xml:space="preserve"> </w:t>
            </w:r>
            <w:proofErr w:type="spellStart"/>
            <w:r w:rsidRPr="005A5809">
              <w:rPr>
                <w:noProof w:val="0"/>
                <w:lang w:val="ru-RU" w:eastAsia="ru-RU" w:bidi="ru-RU"/>
              </w:rPr>
              <w:t>va</w:t>
            </w:r>
            <w:proofErr w:type="spellEnd"/>
            <w:r w:rsidRPr="005A5809">
              <w:rPr>
                <w:noProof w:val="0"/>
                <w:lang w:val="ru-RU" w:eastAsia="ru-RU" w:bidi="ru-RU"/>
              </w:rPr>
              <w:t xml:space="preserve"> </w:t>
            </w:r>
            <w:proofErr w:type="spellStart"/>
            <w:r w:rsidRPr="005A5809">
              <w:rPr>
                <w:noProof w:val="0"/>
                <w:lang w:val="ru-RU" w:eastAsia="ru-RU" w:bidi="ru-RU"/>
              </w:rPr>
              <w:t>utiliza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w:t>
            </w:r>
            <w:proofErr w:type="spellStart"/>
            <w:r w:rsidRPr="005A5809">
              <w:rPr>
                <w:noProof w:val="0"/>
                <w:lang w:val="ru-RU" w:eastAsia="ru-RU" w:bidi="ru-RU"/>
              </w:rPr>
              <w:t>desfaceri</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4F79462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A8536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22,50</w:t>
            </w:r>
          </w:p>
        </w:tc>
      </w:tr>
    </w:tbl>
    <w:p w14:paraId="1A716BDD" w14:textId="77777777" w:rsidR="005A5809" w:rsidRPr="005A5809" w:rsidRDefault="005A5809" w:rsidP="005A5809">
      <w:pPr>
        <w:widowControl w:val="0"/>
        <w:suppressAutoHyphens/>
        <w:autoSpaceDE w:val="0"/>
        <w:rPr>
          <w:noProof w:val="0"/>
          <w:lang w:val="en-US" w:eastAsia="ru-RU" w:bidi="ru-RU"/>
        </w:rPr>
      </w:pPr>
    </w:p>
    <w:p w14:paraId="0C43C811" w14:textId="77777777" w:rsidR="005A5809" w:rsidRPr="005A5809" w:rsidRDefault="005A5809" w:rsidP="005A5809">
      <w:pPr>
        <w:widowControl w:val="0"/>
        <w:suppressAutoHyphens/>
        <w:autoSpaceDE w:val="0"/>
        <w:jc w:val="center"/>
        <w:rPr>
          <w:b/>
          <w:bCs/>
          <w:noProof w:val="0"/>
          <w:lang w:val="en-US" w:eastAsia="ru-RU" w:bidi="ru-RU"/>
        </w:rPr>
      </w:pPr>
      <w:r w:rsidRPr="005A5809">
        <w:rPr>
          <w:b/>
          <w:bCs/>
          <w:noProof w:val="0"/>
          <w:lang w:val="en-US" w:eastAsia="ru-RU" w:bidi="ru-RU"/>
        </w:rPr>
        <w:t xml:space="preserve">Lista cu </w:t>
      </w:r>
      <w:proofErr w:type="spellStart"/>
      <w:r w:rsidRPr="005A5809">
        <w:rPr>
          <w:b/>
          <w:bCs/>
          <w:noProof w:val="0"/>
          <w:lang w:val="en-US" w:eastAsia="ru-RU" w:bidi="ru-RU"/>
        </w:rPr>
        <w:t>cantita</w:t>
      </w:r>
      <w:r w:rsidRPr="005A5809">
        <w:rPr>
          <w:b/>
          <w:bCs/>
          <w:noProof w:val="0"/>
          <w:lang w:eastAsia="ru-RU" w:bidi="ru-RU"/>
        </w:rPr>
        <w:t>ţile</w:t>
      </w:r>
      <w:proofErr w:type="spellEnd"/>
      <w:r w:rsidRPr="005A5809">
        <w:rPr>
          <w:b/>
          <w:bCs/>
          <w:noProof w:val="0"/>
          <w:lang w:eastAsia="ru-RU" w:bidi="ru-RU"/>
        </w:rPr>
        <w:t xml:space="preserve"> de lucrări</w:t>
      </w:r>
      <w:r w:rsidRPr="005A5809">
        <w:rPr>
          <w:b/>
          <w:bCs/>
          <w:noProof w:val="0"/>
          <w:lang w:val="en-US" w:eastAsia="ru-RU" w:bidi="ru-RU"/>
        </w:rPr>
        <w:t xml:space="preserve"> nr. 2-3</w:t>
      </w:r>
    </w:p>
    <w:p w14:paraId="1F5EF24B" w14:textId="77777777" w:rsidR="005A5809" w:rsidRPr="005A5809" w:rsidRDefault="005A5809" w:rsidP="005A5809">
      <w:pPr>
        <w:widowControl w:val="0"/>
        <w:suppressAutoHyphens/>
        <w:autoSpaceDE w:val="0"/>
        <w:jc w:val="center"/>
        <w:rPr>
          <w:b/>
          <w:bCs/>
          <w:noProof w:val="0"/>
          <w:lang w:val="en-US" w:eastAsia="ru-RU" w:bidi="ru-RU"/>
        </w:rPr>
      </w:pPr>
      <w:proofErr w:type="spellStart"/>
      <w:r w:rsidRPr="005A5809">
        <w:rPr>
          <w:b/>
          <w:bCs/>
          <w:noProof w:val="0"/>
          <w:lang w:val="en-US" w:eastAsia="ru-RU" w:bidi="ru-RU"/>
        </w:rPr>
        <w:t>Amenajarea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reparatia</w:t>
      </w:r>
      <w:proofErr w:type="spellEnd"/>
      <w:r w:rsidRPr="005A5809">
        <w:rPr>
          <w:b/>
          <w:bCs/>
          <w:noProof w:val="0"/>
          <w:lang w:val="en-US" w:eastAsia="ru-RU" w:bidi="ru-RU"/>
        </w:rPr>
        <w:t xml:space="preserve"> </w:t>
      </w:r>
      <w:proofErr w:type="spellStart"/>
      <w:r w:rsidRPr="005A5809">
        <w:rPr>
          <w:b/>
          <w:bCs/>
          <w:noProof w:val="0"/>
          <w:lang w:val="en-US" w:eastAsia="ru-RU" w:bidi="ru-RU"/>
        </w:rPr>
        <w:t>camerei</w:t>
      </w:r>
      <w:proofErr w:type="spellEnd"/>
      <w:r w:rsidRPr="005A5809">
        <w:rPr>
          <w:b/>
          <w:bCs/>
          <w:noProof w:val="0"/>
          <w:lang w:val="en-US" w:eastAsia="ru-RU" w:bidi="ru-RU"/>
        </w:rPr>
        <w:t xml:space="preserve"> de </w:t>
      </w:r>
      <w:proofErr w:type="spellStart"/>
      <w:r w:rsidRPr="005A5809">
        <w:rPr>
          <w:b/>
          <w:bCs/>
          <w:noProof w:val="0"/>
          <w:lang w:val="en-US" w:eastAsia="ru-RU" w:bidi="ru-RU"/>
        </w:rPr>
        <w:t>baie</w:t>
      </w:r>
      <w:proofErr w:type="spellEnd"/>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01C5D3BF"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881F0FA"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4C067678"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2EFBB6A8"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99B1570" w14:textId="77777777" w:rsidR="005A5809" w:rsidRPr="005A5809" w:rsidRDefault="005A5809" w:rsidP="005A5809">
            <w:pPr>
              <w:widowControl w:val="0"/>
              <w:suppressAutoHyphens/>
              <w:autoSpaceDE w:val="0"/>
              <w:jc w:val="center"/>
              <w:rPr>
                <w:noProof w:val="0"/>
                <w:lang w:eastAsia="ru-RU" w:bidi="ru-RU"/>
              </w:rPr>
            </w:pPr>
          </w:p>
          <w:p w14:paraId="1D922B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B94ED7E"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67A22F"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6CD2BCF9"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D5904CE"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7B1A1213"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32345F6F"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1E3DFAF8"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4AD1C72C" w14:textId="77777777" w:rsidR="005A5809" w:rsidRPr="005A5809" w:rsidRDefault="005A5809" w:rsidP="005A5809">
            <w:pPr>
              <w:widowControl w:val="0"/>
              <w:suppressAutoHyphens/>
              <w:autoSpaceDE w:val="0"/>
              <w:jc w:val="center"/>
              <w:rPr>
                <w:noProof w:val="0"/>
                <w:lang w:val="en-US" w:eastAsia="ru-RU" w:bidi="ru-RU"/>
              </w:rPr>
            </w:pPr>
          </w:p>
        </w:tc>
      </w:tr>
    </w:tbl>
    <w:p w14:paraId="6BA87C10"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20BEF8EF"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AC6953"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26516434"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1B7DEA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489CA80C"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E7B95D"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4C52DA22" w14:textId="77777777" w:rsidTr="00A30A73">
        <w:tc>
          <w:tcPr>
            <w:tcW w:w="709" w:type="dxa"/>
            <w:tcBorders>
              <w:top w:val="nil"/>
              <w:left w:val="single" w:sz="6" w:space="0" w:color="auto"/>
              <w:bottom w:val="nil"/>
              <w:right w:val="nil"/>
            </w:tcBorders>
          </w:tcPr>
          <w:p w14:paraId="59609BA0"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6A3F28C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40D6551"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en-US" w:eastAsia="ru-RU" w:bidi="ru-RU"/>
              </w:rPr>
              <w:t>Lucrari</w:t>
            </w:r>
            <w:proofErr w:type="spellEnd"/>
            <w:r w:rsidRPr="005A5809">
              <w:rPr>
                <w:b/>
                <w:bCs/>
                <w:noProof w:val="0"/>
                <w:lang w:val="en-US" w:eastAsia="ru-RU" w:bidi="ru-RU"/>
              </w:rPr>
              <w:t xml:space="preserve"> de </w:t>
            </w:r>
            <w:proofErr w:type="spellStart"/>
            <w:r w:rsidRPr="005A5809">
              <w:rPr>
                <w:b/>
                <w:bCs/>
                <w:noProof w:val="0"/>
                <w:lang w:val="en-US" w:eastAsia="ru-RU" w:bidi="ru-RU"/>
              </w:rPr>
              <w:t>constructie</w:t>
            </w:r>
            <w:proofErr w:type="spellEnd"/>
          </w:p>
        </w:tc>
        <w:tc>
          <w:tcPr>
            <w:tcW w:w="1560" w:type="dxa"/>
            <w:tcBorders>
              <w:top w:val="nil"/>
              <w:left w:val="single" w:sz="6" w:space="0" w:color="auto"/>
              <w:bottom w:val="nil"/>
              <w:right w:val="nil"/>
            </w:tcBorders>
          </w:tcPr>
          <w:p w14:paraId="60F49F47"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38F523E" w14:textId="77777777" w:rsidR="005A5809" w:rsidRPr="005A5809" w:rsidRDefault="005A5809" w:rsidP="005A5809">
            <w:pPr>
              <w:widowControl w:val="0"/>
              <w:suppressAutoHyphens/>
              <w:autoSpaceDE w:val="0"/>
              <w:rPr>
                <w:noProof w:val="0"/>
                <w:lang w:val="ru-RU" w:eastAsia="ru-RU" w:bidi="ru-RU"/>
              </w:rPr>
            </w:pPr>
          </w:p>
        </w:tc>
      </w:tr>
      <w:tr w:rsidR="005A5809" w:rsidRPr="005A5809" w14:paraId="24091580" w14:textId="77777777" w:rsidTr="00A30A73">
        <w:tc>
          <w:tcPr>
            <w:tcW w:w="709" w:type="dxa"/>
            <w:tcBorders>
              <w:top w:val="nil"/>
              <w:left w:val="single" w:sz="6" w:space="0" w:color="auto"/>
              <w:bottom w:val="nil"/>
              <w:right w:val="nil"/>
            </w:tcBorders>
          </w:tcPr>
          <w:p w14:paraId="21871A61"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570BAE6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762EF4AB"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1.1. </w:t>
            </w:r>
            <w:proofErr w:type="spellStart"/>
            <w:r w:rsidRPr="005A5809">
              <w:rPr>
                <w:b/>
                <w:bCs/>
                <w:noProof w:val="0"/>
                <w:lang w:val="en-US" w:eastAsia="ru-RU" w:bidi="ru-RU"/>
              </w:rPr>
              <w:t>Demolari</w:t>
            </w:r>
            <w:proofErr w:type="spellEnd"/>
          </w:p>
        </w:tc>
        <w:tc>
          <w:tcPr>
            <w:tcW w:w="1560" w:type="dxa"/>
            <w:tcBorders>
              <w:top w:val="nil"/>
              <w:left w:val="single" w:sz="6" w:space="0" w:color="auto"/>
              <w:bottom w:val="nil"/>
              <w:right w:val="nil"/>
            </w:tcBorders>
          </w:tcPr>
          <w:p w14:paraId="026D2E00"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318A5C70" w14:textId="77777777" w:rsidR="005A5809" w:rsidRPr="005A5809" w:rsidRDefault="005A5809" w:rsidP="005A5809">
            <w:pPr>
              <w:widowControl w:val="0"/>
              <w:suppressAutoHyphens/>
              <w:autoSpaceDE w:val="0"/>
              <w:rPr>
                <w:noProof w:val="0"/>
                <w:lang w:val="en-US" w:eastAsia="ru-RU" w:bidi="ru-RU"/>
              </w:rPr>
            </w:pPr>
          </w:p>
        </w:tc>
      </w:tr>
      <w:tr w:rsidR="005A5809" w:rsidRPr="005A5809" w14:paraId="5B3E48B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8A8DB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w:t>
            </w:r>
          </w:p>
        </w:tc>
        <w:tc>
          <w:tcPr>
            <w:tcW w:w="1701" w:type="dxa"/>
            <w:tcBorders>
              <w:top w:val="single" w:sz="4" w:space="0" w:color="auto"/>
              <w:bottom w:val="single" w:sz="4" w:space="0" w:color="auto"/>
            </w:tcBorders>
            <w:vAlign w:val="center"/>
          </w:tcPr>
          <w:p w14:paraId="5D6A8FF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RCsO56A</w:t>
            </w:r>
          </w:p>
          <w:p w14:paraId="5C231B87"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49E3E77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Demontari</w:t>
            </w:r>
            <w:proofErr w:type="spellEnd"/>
            <w:r w:rsidRPr="005A5809">
              <w:rPr>
                <w:noProof w:val="0"/>
                <w:lang w:val="en-US" w:eastAsia="ru-RU" w:bidi="ru-RU"/>
              </w:rPr>
              <w:t xml:space="preserve">: </w:t>
            </w:r>
            <w:proofErr w:type="spellStart"/>
            <w:r w:rsidRPr="005A5809">
              <w:rPr>
                <w:noProof w:val="0"/>
                <w:lang w:val="en-US" w:eastAsia="ru-RU" w:bidi="ru-RU"/>
              </w:rPr>
              <w:t>timplarie</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usi</w:t>
            </w:r>
            <w:proofErr w:type="spellEnd"/>
            <w:r w:rsidRPr="005A5809">
              <w:rPr>
                <w:noProof w:val="0"/>
                <w:lang w:val="en-US" w:eastAsia="ru-RU" w:bidi="ru-RU"/>
              </w:rPr>
              <w:t xml:space="preserve">, </w:t>
            </w:r>
            <w:proofErr w:type="spellStart"/>
            <w:r w:rsidRPr="005A5809">
              <w:rPr>
                <w:noProof w:val="0"/>
                <w:lang w:val="en-US" w:eastAsia="ru-RU" w:bidi="ru-RU"/>
              </w:rPr>
              <w:t>ferestre</w:t>
            </w:r>
            <w:proofErr w:type="spellEnd"/>
            <w:r w:rsidRPr="005A5809">
              <w:rPr>
                <w:noProof w:val="0"/>
                <w:lang w:val="en-US" w:eastAsia="ru-RU" w:bidi="ru-RU"/>
              </w:rPr>
              <w:t xml:space="preserve">, </w:t>
            </w:r>
            <w:proofErr w:type="spellStart"/>
            <w:r w:rsidRPr="005A5809">
              <w:rPr>
                <w:noProof w:val="0"/>
                <w:lang w:val="en-US" w:eastAsia="ru-RU" w:bidi="ru-RU"/>
              </w:rPr>
              <w:t>obloane</w:t>
            </w:r>
            <w:proofErr w:type="spellEnd"/>
            <w:r w:rsidRPr="005A5809">
              <w:rPr>
                <w:noProof w:val="0"/>
                <w:lang w:val="en-US" w:eastAsia="ru-RU" w:bidi="ru-RU"/>
              </w:rPr>
              <w:t xml:space="preserve">, </w:t>
            </w:r>
            <w:proofErr w:type="spellStart"/>
            <w:r w:rsidRPr="005A5809">
              <w:rPr>
                <w:noProof w:val="0"/>
                <w:lang w:val="en-US" w:eastAsia="ru-RU" w:bidi="ru-RU"/>
              </w:rPr>
              <w:t>cutii</w:t>
            </w:r>
            <w:proofErr w:type="spellEnd"/>
            <w:r w:rsidRPr="005A5809">
              <w:rPr>
                <w:noProof w:val="0"/>
                <w:lang w:val="en-US" w:eastAsia="ru-RU" w:bidi="ru-RU"/>
              </w:rPr>
              <w:t xml:space="preserve"> </w:t>
            </w:r>
            <w:proofErr w:type="spellStart"/>
            <w:r w:rsidRPr="005A5809">
              <w:rPr>
                <w:noProof w:val="0"/>
                <w:lang w:val="en-US" w:eastAsia="ru-RU" w:bidi="ru-RU"/>
              </w:rPr>
              <w:t>rulou</w:t>
            </w:r>
            <w:proofErr w:type="spellEnd"/>
            <w:r w:rsidRPr="005A5809">
              <w:rPr>
                <w:noProof w:val="0"/>
                <w:lang w:val="en-US" w:eastAsia="ru-RU" w:bidi="ru-RU"/>
              </w:rPr>
              <w:t xml:space="preserve">, </w:t>
            </w:r>
            <w:proofErr w:type="spellStart"/>
            <w:r w:rsidRPr="005A5809">
              <w:rPr>
                <w:noProof w:val="0"/>
                <w:lang w:val="en-US" w:eastAsia="ru-RU" w:bidi="ru-RU"/>
              </w:rPr>
              <w:t>mastii</w:t>
            </w:r>
            <w:proofErr w:type="spellEnd"/>
            <w:r w:rsidRPr="005A5809">
              <w:rPr>
                <w:noProof w:val="0"/>
                <w:lang w:val="en-US" w:eastAsia="ru-RU" w:bidi="ru-RU"/>
              </w:rPr>
              <w:t xml:space="preserve"> etc.)</w:t>
            </w:r>
          </w:p>
        </w:tc>
        <w:tc>
          <w:tcPr>
            <w:tcW w:w="1560" w:type="dxa"/>
            <w:tcBorders>
              <w:top w:val="single" w:sz="4" w:space="0" w:color="auto"/>
              <w:bottom w:val="single" w:sz="4" w:space="0" w:color="auto"/>
            </w:tcBorders>
            <w:vAlign w:val="center"/>
          </w:tcPr>
          <w:p w14:paraId="4734209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m2</w:t>
            </w:r>
          </w:p>
        </w:tc>
        <w:tc>
          <w:tcPr>
            <w:tcW w:w="1559" w:type="dxa"/>
            <w:tcBorders>
              <w:top w:val="single" w:sz="4" w:space="0" w:color="auto"/>
              <w:bottom w:val="single" w:sz="4" w:space="0" w:color="auto"/>
            </w:tcBorders>
            <w:vAlign w:val="center"/>
          </w:tcPr>
          <w:p w14:paraId="35D22E1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1,89</w:t>
            </w:r>
          </w:p>
        </w:tc>
      </w:tr>
      <w:tr w:rsidR="005A5809" w:rsidRPr="005A5809" w14:paraId="42CFB78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9A9E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 xml:space="preserve"> 2</w:t>
            </w:r>
          </w:p>
        </w:tc>
        <w:tc>
          <w:tcPr>
            <w:tcW w:w="1701" w:type="dxa"/>
            <w:tcBorders>
              <w:top w:val="single" w:sz="4" w:space="0" w:color="auto"/>
              <w:bottom w:val="single" w:sz="4" w:space="0" w:color="auto"/>
            </w:tcBorders>
            <w:vAlign w:val="center"/>
          </w:tcPr>
          <w:p w14:paraId="797870B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RCsJ37A</w:t>
            </w:r>
          </w:p>
          <w:p w14:paraId="1C89F0E2"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2EAC91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Desfaceri</w:t>
            </w:r>
            <w:proofErr w:type="spellEnd"/>
            <w:r w:rsidRPr="005A5809">
              <w:rPr>
                <w:noProof w:val="0"/>
                <w:lang w:val="en-US" w:eastAsia="ru-RU" w:bidi="ru-RU"/>
              </w:rPr>
              <w:t xml:space="preserve"> de </w:t>
            </w: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w:t>
            </w:r>
            <w:proofErr w:type="spellStart"/>
            <w:r w:rsidRPr="005A5809">
              <w:rPr>
                <w:noProof w:val="0"/>
                <w:lang w:val="en-US" w:eastAsia="ru-RU" w:bidi="ru-RU"/>
              </w:rPr>
              <w:t>driscuite</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tavane</w:t>
            </w:r>
            <w:proofErr w:type="spellEnd"/>
          </w:p>
        </w:tc>
        <w:tc>
          <w:tcPr>
            <w:tcW w:w="1560" w:type="dxa"/>
            <w:tcBorders>
              <w:top w:val="single" w:sz="4" w:space="0" w:color="auto"/>
              <w:bottom w:val="single" w:sz="4" w:space="0" w:color="auto"/>
            </w:tcBorders>
            <w:vAlign w:val="center"/>
          </w:tcPr>
          <w:p w14:paraId="34308F8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45FE2B4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1154BCC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FD93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w:t>
            </w:r>
          </w:p>
        </w:tc>
        <w:tc>
          <w:tcPr>
            <w:tcW w:w="1701" w:type="dxa"/>
            <w:tcBorders>
              <w:top w:val="single" w:sz="4" w:space="0" w:color="auto"/>
              <w:bottom w:val="single" w:sz="4" w:space="0" w:color="auto"/>
            </w:tcBorders>
            <w:vAlign w:val="center"/>
          </w:tcPr>
          <w:p w14:paraId="1BFC9E1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RCsM33A</w:t>
            </w:r>
          </w:p>
          <w:p w14:paraId="4548EDE2"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9DACCA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Demontarea</w:t>
            </w:r>
            <w:proofErr w:type="spellEnd"/>
            <w:r w:rsidRPr="005A5809">
              <w:rPr>
                <w:noProof w:val="0"/>
                <w:lang w:val="en-US" w:eastAsia="ru-RU" w:bidi="ru-RU"/>
              </w:rPr>
              <w:t xml:space="preserve"> </w:t>
            </w:r>
            <w:proofErr w:type="spellStart"/>
            <w:r w:rsidRPr="005A5809">
              <w:rPr>
                <w:noProof w:val="0"/>
                <w:lang w:val="en-US" w:eastAsia="ru-RU" w:bidi="ru-RU"/>
              </w:rPr>
              <w:t>placajelor</w:t>
            </w:r>
            <w:proofErr w:type="spellEnd"/>
            <w:r w:rsidRPr="005A5809">
              <w:rPr>
                <w:noProof w:val="0"/>
                <w:lang w:val="en-US" w:eastAsia="ru-RU" w:bidi="ru-RU"/>
              </w:rPr>
              <w:t xml:space="preserve"> din </w:t>
            </w:r>
            <w:proofErr w:type="spellStart"/>
            <w:r w:rsidRPr="005A5809">
              <w:rPr>
                <w:noProof w:val="0"/>
                <w:lang w:val="en-US" w:eastAsia="ru-RU" w:bidi="ru-RU"/>
              </w:rPr>
              <w:t>faianta</w:t>
            </w:r>
            <w:proofErr w:type="spellEnd"/>
            <w:r w:rsidRPr="005A5809">
              <w:rPr>
                <w:noProof w:val="0"/>
                <w:lang w:val="en-US" w:eastAsia="ru-RU" w:bidi="ru-RU"/>
              </w:rPr>
              <w:t xml:space="preserv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p>
        </w:tc>
        <w:tc>
          <w:tcPr>
            <w:tcW w:w="1560" w:type="dxa"/>
            <w:tcBorders>
              <w:top w:val="single" w:sz="4" w:space="0" w:color="auto"/>
              <w:bottom w:val="single" w:sz="4" w:space="0" w:color="auto"/>
            </w:tcBorders>
            <w:vAlign w:val="center"/>
          </w:tcPr>
          <w:p w14:paraId="79EAA69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3A05F3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197C3B75" w14:textId="77777777" w:rsidTr="00A30A73">
        <w:tc>
          <w:tcPr>
            <w:tcW w:w="709" w:type="dxa"/>
            <w:tcBorders>
              <w:top w:val="nil"/>
              <w:left w:val="single" w:sz="6" w:space="0" w:color="auto"/>
              <w:bottom w:val="nil"/>
              <w:right w:val="nil"/>
            </w:tcBorders>
          </w:tcPr>
          <w:p w14:paraId="7AD9E66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14697A7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D8B770E"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w:t>
            </w:r>
            <w:r w:rsidRPr="005A5809">
              <w:rPr>
                <w:b/>
                <w:bCs/>
                <w:noProof w:val="0"/>
                <w:lang w:val="ru-RU" w:eastAsia="ru-RU" w:bidi="ru-RU"/>
              </w:rPr>
              <w:t xml:space="preserve">2.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constructie</w:t>
            </w:r>
            <w:proofErr w:type="spellEnd"/>
          </w:p>
        </w:tc>
        <w:tc>
          <w:tcPr>
            <w:tcW w:w="1560" w:type="dxa"/>
            <w:tcBorders>
              <w:top w:val="nil"/>
              <w:left w:val="single" w:sz="6" w:space="0" w:color="auto"/>
              <w:bottom w:val="nil"/>
              <w:right w:val="nil"/>
            </w:tcBorders>
          </w:tcPr>
          <w:p w14:paraId="5A630F6E"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553C368" w14:textId="77777777" w:rsidR="005A5809" w:rsidRPr="005A5809" w:rsidRDefault="005A5809" w:rsidP="005A5809">
            <w:pPr>
              <w:widowControl w:val="0"/>
              <w:suppressAutoHyphens/>
              <w:autoSpaceDE w:val="0"/>
              <w:rPr>
                <w:noProof w:val="0"/>
                <w:lang w:val="ru-RU" w:eastAsia="ru-RU" w:bidi="ru-RU"/>
              </w:rPr>
            </w:pPr>
          </w:p>
        </w:tc>
      </w:tr>
      <w:tr w:rsidR="005A5809" w:rsidRPr="005A5809" w14:paraId="614D63E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1C6B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4</w:t>
            </w:r>
          </w:p>
        </w:tc>
        <w:tc>
          <w:tcPr>
            <w:tcW w:w="1701" w:type="dxa"/>
            <w:tcBorders>
              <w:top w:val="single" w:sz="4" w:space="0" w:color="auto"/>
              <w:bottom w:val="single" w:sz="4" w:space="0" w:color="auto"/>
            </w:tcBorders>
            <w:vAlign w:val="center"/>
          </w:tcPr>
          <w:p w14:paraId="3530C10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CD55A</w:t>
            </w:r>
          </w:p>
          <w:p w14:paraId="2A69267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EF6958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Zidarie</w:t>
            </w:r>
            <w:proofErr w:type="spellEnd"/>
            <w:r w:rsidRPr="005A5809">
              <w:rPr>
                <w:noProof w:val="0"/>
                <w:lang w:val="en-US" w:eastAsia="ru-RU" w:bidi="ru-RU"/>
              </w:rPr>
              <w:t xml:space="preserve"> din </w:t>
            </w:r>
            <w:proofErr w:type="spellStart"/>
            <w:r w:rsidRPr="005A5809">
              <w:rPr>
                <w:noProof w:val="0"/>
                <w:lang w:val="en-US" w:eastAsia="ru-RU" w:bidi="ru-RU"/>
              </w:rPr>
              <w:t>blocuri</w:t>
            </w:r>
            <w:proofErr w:type="spellEnd"/>
            <w:r w:rsidRPr="005A5809">
              <w:rPr>
                <w:noProof w:val="0"/>
                <w:lang w:val="en-US" w:eastAsia="ru-RU" w:bidi="ru-RU"/>
              </w:rPr>
              <w:t xml:space="preserve"> de calcar (</w:t>
            </w:r>
            <w:proofErr w:type="spellStart"/>
            <w:r w:rsidRPr="005A5809">
              <w:rPr>
                <w:noProof w:val="0"/>
                <w:lang w:val="en-US" w:eastAsia="ru-RU" w:bidi="ru-RU"/>
              </w:rPr>
              <w:t>cotilet</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cu </w:t>
            </w:r>
            <w:proofErr w:type="spellStart"/>
            <w:r w:rsidRPr="005A5809">
              <w:rPr>
                <w:noProof w:val="0"/>
                <w:lang w:val="en-US" w:eastAsia="ru-RU" w:bidi="ru-RU"/>
              </w:rPr>
              <w:t>inaltimea</w:t>
            </w:r>
            <w:proofErr w:type="spellEnd"/>
            <w:r w:rsidRPr="005A5809">
              <w:rPr>
                <w:noProof w:val="0"/>
                <w:lang w:val="en-US" w:eastAsia="ru-RU" w:bidi="ru-RU"/>
              </w:rPr>
              <w:t xml:space="preserve"> pina la 4 m, </w:t>
            </w:r>
            <w:proofErr w:type="spellStart"/>
            <w:r w:rsidRPr="005A5809">
              <w:rPr>
                <w:noProof w:val="0"/>
                <w:lang w:val="en-US" w:eastAsia="ru-RU" w:bidi="ru-RU"/>
              </w:rPr>
              <w:t>zidarie</w:t>
            </w:r>
            <w:proofErr w:type="spellEnd"/>
            <w:r w:rsidRPr="005A5809">
              <w:rPr>
                <w:noProof w:val="0"/>
                <w:lang w:val="en-US" w:eastAsia="ru-RU" w:bidi="ru-RU"/>
              </w:rPr>
              <w:t xml:space="preserve"> </w:t>
            </w:r>
            <w:proofErr w:type="spellStart"/>
            <w:r w:rsidRPr="005A5809">
              <w:rPr>
                <w:noProof w:val="0"/>
                <w:lang w:val="en-US" w:eastAsia="ru-RU" w:bidi="ru-RU"/>
              </w:rPr>
              <w:t>ordinara</w:t>
            </w:r>
            <w:proofErr w:type="spellEnd"/>
          </w:p>
        </w:tc>
        <w:tc>
          <w:tcPr>
            <w:tcW w:w="1560" w:type="dxa"/>
            <w:tcBorders>
              <w:top w:val="single" w:sz="4" w:space="0" w:color="auto"/>
              <w:bottom w:val="single" w:sz="4" w:space="0" w:color="auto"/>
            </w:tcBorders>
            <w:vAlign w:val="center"/>
          </w:tcPr>
          <w:p w14:paraId="74D3292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3DE46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0,65</w:t>
            </w:r>
          </w:p>
        </w:tc>
      </w:tr>
      <w:tr w:rsidR="005A5809" w:rsidRPr="005A5809" w14:paraId="676B32C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FE968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71E2357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CG01A k=1,35</w:t>
            </w:r>
          </w:p>
          <w:p w14:paraId="0E2A613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AE03102"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Strat </w:t>
            </w:r>
            <w:proofErr w:type="spellStart"/>
            <w:r w:rsidRPr="005A5809">
              <w:rPr>
                <w:noProof w:val="0"/>
                <w:lang w:val="en-US" w:eastAsia="ru-RU" w:bidi="ru-RU"/>
              </w:rPr>
              <w:t>suport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pardoseli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din mortar din </w:t>
            </w:r>
            <w:proofErr w:type="spellStart"/>
            <w:r w:rsidRPr="005A5809">
              <w:rPr>
                <w:noProof w:val="0"/>
                <w:lang w:val="en-US" w:eastAsia="ru-RU" w:bidi="ru-RU"/>
              </w:rPr>
              <w:t>ciment</w:t>
            </w:r>
            <w:proofErr w:type="spellEnd"/>
            <w:r w:rsidRPr="005A5809">
              <w:rPr>
                <w:noProof w:val="0"/>
                <w:lang w:val="en-US" w:eastAsia="ru-RU" w:bidi="ru-RU"/>
              </w:rPr>
              <w:t xml:space="preserve"> M 100-T de 3 cm </w:t>
            </w:r>
            <w:proofErr w:type="spellStart"/>
            <w:r w:rsidRPr="005A5809">
              <w:rPr>
                <w:noProof w:val="0"/>
                <w:lang w:val="en-US" w:eastAsia="ru-RU" w:bidi="ru-RU"/>
              </w:rPr>
              <w:t>grosime</w:t>
            </w:r>
            <w:proofErr w:type="spellEnd"/>
            <w:r w:rsidRPr="005A5809">
              <w:rPr>
                <w:noProof w:val="0"/>
                <w:lang w:val="en-US" w:eastAsia="ru-RU" w:bidi="ru-RU"/>
              </w:rPr>
              <w:t xml:space="preserve"> cu fata </w:t>
            </w:r>
            <w:proofErr w:type="spellStart"/>
            <w:r w:rsidRPr="005A5809">
              <w:rPr>
                <w:noProof w:val="0"/>
                <w:lang w:val="en-US" w:eastAsia="ru-RU" w:bidi="ru-RU"/>
              </w:rPr>
              <w:t>driscuita</w:t>
            </w:r>
            <w:proofErr w:type="spellEnd"/>
            <w:r w:rsidRPr="005A5809">
              <w:rPr>
                <w:noProof w:val="0"/>
                <w:lang w:val="en-US" w:eastAsia="ru-RU" w:bidi="ru-RU"/>
              </w:rPr>
              <w:t xml:space="preserve"> fin </w:t>
            </w:r>
          </w:p>
        </w:tc>
        <w:tc>
          <w:tcPr>
            <w:tcW w:w="1560" w:type="dxa"/>
            <w:tcBorders>
              <w:top w:val="single" w:sz="4" w:space="0" w:color="auto"/>
              <w:bottom w:val="single" w:sz="4" w:space="0" w:color="auto"/>
            </w:tcBorders>
            <w:vAlign w:val="center"/>
          </w:tcPr>
          <w:p w14:paraId="55C4CBC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9CA780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73B5746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7E9EA"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772585E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CN54A</w:t>
            </w:r>
          </w:p>
          <w:p w14:paraId="758DFAB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2D7AFD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Aplicarea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a </w:t>
            </w:r>
            <w:proofErr w:type="spellStart"/>
            <w:r w:rsidRPr="005A5809">
              <w:rPr>
                <w:noProof w:val="0"/>
                <w:lang w:val="en-US" w:eastAsia="ru-RU" w:bidi="ru-RU"/>
              </w:rPr>
              <w:t>grundului</w:t>
            </w:r>
            <w:proofErr w:type="spellEnd"/>
            <w:r w:rsidRPr="005A5809">
              <w:rPr>
                <w:noProof w:val="0"/>
                <w:lang w:val="en-US" w:eastAsia="ru-RU" w:bidi="ru-RU"/>
              </w:rPr>
              <w:t xml:space="preserve"> cu </w:t>
            </w:r>
            <w:proofErr w:type="spellStart"/>
            <w:r w:rsidRPr="005A5809">
              <w:rPr>
                <w:noProof w:val="0"/>
                <w:lang w:val="en-US" w:eastAsia="ru-RU" w:bidi="ru-RU"/>
              </w:rPr>
              <w:t>cuart</w:t>
            </w:r>
            <w:proofErr w:type="spellEnd"/>
            <w:r w:rsidRPr="005A5809">
              <w:rPr>
                <w:noProof w:val="0"/>
                <w:lang w:val="en-US" w:eastAsia="ru-RU" w:bidi="ru-RU"/>
              </w:rPr>
              <w:t xml:space="preserve"> "</w:t>
            </w:r>
            <w:proofErr w:type="spellStart"/>
            <w:r w:rsidRPr="005A5809">
              <w:rPr>
                <w:noProof w:val="0"/>
                <w:lang w:val="en-US" w:eastAsia="ru-RU" w:bidi="ru-RU"/>
              </w:rPr>
              <w:t>Ghidroizol</w:t>
            </w:r>
            <w:proofErr w:type="spellEnd"/>
            <w:r w:rsidRPr="005A5809">
              <w:rPr>
                <w:noProof w:val="0"/>
                <w:lang w:val="en-US" w:eastAsia="ru-RU" w:bidi="ru-RU"/>
              </w:rPr>
              <w:t xml:space="preserve">" </w:t>
            </w:r>
            <w:proofErr w:type="spellStart"/>
            <w:r w:rsidRPr="005A5809">
              <w:rPr>
                <w:noProof w:val="0"/>
                <w:lang w:val="en-US" w:eastAsia="ru-RU" w:bidi="ru-RU"/>
              </w:rPr>
              <w:t>intr</w:t>
            </w:r>
            <w:proofErr w:type="spellEnd"/>
            <w:r w:rsidRPr="005A5809">
              <w:rPr>
                <w:noProof w:val="0"/>
                <w:lang w:val="en-US" w:eastAsia="ru-RU" w:bidi="ru-RU"/>
              </w:rPr>
              <w:t xml:space="preserve">-un </w:t>
            </w:r>
            <w:proofErr w:type="spellStart"/>
            <w:r w:rsidRPr="005A5809">
              <w:rPr>
                <w:noProof w:val="0"/>
                <w:lang w:val="en-US" w:eastAsia="ru-RU" w:bidi="ru-RU"/>
              </w:rPr>
              <w:t>strat</w:t>
            </w:r>
            <w:proofErr w:type="spellEnd"/>
          </w:p>
        </w:tc>
        <w:tc>
          <w:tcPr>
            <w:tcW w:w="1560" w:type="dxa"/>
            <w:tcBorders>
              <w:top w:val="single" w:sz="4" w:space="0" w:color="auto"/>
              <w:bottom w:val="single" w:sz="4" w:space="0" w:color="auto"/>
            </w:tcBorders>
            <w:vAlign w:val="center"/>
          </w:tcPr>
          <w:p w14:paraId="0782C7D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3F38738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425F2C1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0B77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34CB34D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CG47D</w:t>
            </w:r>
          </w:p>
          <w:p w14:paraId="72B7B39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C716F4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Pardoseli</w:t>
            </w:r>
            <w:proofErr w:type="spellEnd"/>
            <w:r w:rsidRPr="005A5809">
              <w:rPr>
                <w:noProof w:val="0"/>
                <w:lang w:val="en-US" w:eastAsia="ru-RU" w:bidi="ru-RU"/>
              </w:rPr>
              <w:t xml:space="preserve"> din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suport</w:t>
            </w:r>
            <w:proofErr w:type="spellEnd"/>
            <w:r w:rsidRPr="005A5809">
              <w:rPr>
                <w:noProof w:val="0"/>
                <w:lang w:val="en-US" w:eastAsia="ru-RU" w:bidi="ru-RU"/>
              </w:rPr>
              <w:t xml:space="preserve"> din </w:t>
            </w:r>
            <w:proofErr w:type="spellStart"/>
            <w:r w:rsidRPr="005A5809">
              <w:rPr>
                <w:noProof w:val="0"/>
                <w:lang w:val="en-US" w:eastAsia="ru-RU" w:bidi="ru-RU"/>
              </w:rPr>
              <w:t>adezivi</w:t>
            </w:r>
            <w:proofErr w:type="spellEnd"/>
            <w:r w:rsidRPr="005A5809">
              <w:rPr>
                <w:noProof w:val="0"/>
                <w:lang w:val="en-US" w:eastAsia="ru-RU" w:bidi="ru-RU"/>
              </w:rPr>
              <w:t xml:space="preserve"> (</w:t>
            </w:r>
            <w:proofErr w:type="spellStart"/>
            <w:r w:rsidRPr="005A5809">
              <w:rPr>
                <w:noProof w:val="0"/>
                <w:lang w:val="en-US" w:eastAsia="ru-RU" w:bidi="ru-RU"/>
              </w:rPr>
              <w:t>amestec</w:t>
            </w:r>
            <w:proofErr w:type="spellEnd"/>
            <w:r w:rsidRPr="005A5809">
              <w:rPr>
                <w:noProof w:val="0"/>
                <w:lang w:val="en-US" w:eastAsia="ru-RU" w:bidi="ru-RU"/>
              </w:rPr>
              <w:t xml:space="preserve"> </w:t>
            </w:r>
            <w:proofErr w:type="spellStart"/>
            <w:r w:rsidRPr="005A5809">
              <w:rPr>
                <w:noProof w:val="0"/>
                <w:lang w:val="en-US" w:eastAsia="ru-RU" w:bidi="ru-RU"/>
              </w:rPr>
              <w:t>uscat</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placi</w:t>
            </w:r>
            <w:proofErr w:type="spellEnd"/>
            <w:r w:rsidRPr="005A5809">
              <w:rPr>
                <w:noProof w:val="0"/>
                <w:lang w:val="en-US" w:eastAsia="ru-RU" w:bidi="ru-RU"/>
              </w:rPr>
              <w:t xml:space="preserve">: </w:t>
            </w:r>
            <w:proofErr w:type="spellStart"/>
            <w:r w:rsidRPr="005A5809">
              <w:rPr>
                <w:noProof w:val="0"/>
                <w:lang w:val="en-US" w:eastAsia="ru-RU" w:bidi="ru-RU"/>
              </w:rPr>
              <w:t>peste</w:t>
            </w:r>
            <w:proofErr w:type="spellEnd"/>
            <w:r w:rsidRPr="005A5809">
              <w:rPr>
                <w:noProof w:val="0"/>
                <w:lang w:val="en-US" w:eastAsia="ru-RU" w:bidi="ru-RU"/>
              </w:rPr>
              <w:t xml:space="preserve"> 300 x 300 mm </w:t>
            </w:r>
          </w:p>
        </w:tc>
        <w:tc>
          <w:tcPr>
            <w:tcW w:w="1560" w:type="dxa"/>
            <w:tcBorders>
              <w:top w:val="single" w:sz="4" w:space="0" w:color="auto"/>
              <w:bottom w:val="single" w:sz="4" w:space="0" w:color="auto"/>
            </w:tcBorders>
            <w:vAlign w:val="center"/>
          </w:tcPr>
          <w:p w14:paraId="76C63B3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2DDAEA6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6D81B7C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B2A7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8</w:t>
            </w:r>
          </w:p>
        </w:tc>
        <w:tc>
          <w:tcPr>
            <w:tcW w:w="1701" w:type="dxa"/>
            <w:tcBorders>
              <w:top w:val="single" w:sz="4" w:space="0" w:color="auto"/>
              <w:bottom w:val="single" w:sz="4" w:space="0" w:color="auto"/>
            </w:tcBorders>
            <w:vAlign w:val="center"/>
          </w:tcPr>
          <w:p w14:paraId="0B084B2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СF59D</w:t>
            </w:r>
          </w:p>
          <w:p w14:paraId="5838EF8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B4A541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Placarea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PGC cu </w:t>
            </w: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carcasei</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simple plane, cu </w:t>
            </w:r>
            <w:proofErr w:type="spellStart"/>
            <w:r w:rsidRPr="005A5809">
              <w:rPr>
                <w:noProof w:val="0"/>
                <w:lang w:val="en-US" w:eastAsia="ru-RU" w:bidi="ru-RU"/>
              </w:rPr>
              <w:t>inaltimea</w:t>
            </w:r>
            <w:proofErr w:type="spellEnd"/>
            <w:r w:rsidRPr="005A5809">
              <w:rPr>
                <w:noProof w:val="0"/>
                <w:lang w:val="en-US" w:eastAsia="ru-RU" w:bidi="ru-RU"/>
              </w:rPr>
              <w:t xml:space="preserve"> pina la 4 m: </w:t>
            </w:r>
            <w:proofErr w:type="spellStart"/>
            <w:r w:rsidRPr="005A5809">
              <w:rPr>
                <w:noProof w:val="0"/>
                <w:lang w:val="en-US" w:eastAsia="ru-RU" w:bidi="ru-RU"/>
              </w:rPr>
              <w:t>tavane</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izolatie</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0D88600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43D8C17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62E16B4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55D0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9</w:t>
            </w:r>
          </w:p>
        </w:tc>
        <w:tc>
          <w:tcPr>
            <w:tcW w:w="1701" w:type="dxa"/>
            <w:tcBorders>
              <w:top w:val="single" w:sz="4" w:space="0" w:color="auto"/>
              <w:bottom w:val="single" w:sz="4" w:space="0" w:color="auto"/>
            </w:tcBorders>
            <w:vAlign w:val="center"/>
          </w:tcPr>
          <w:p w14:paraId="457EFE35"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CF57A k=2</w:t>
            </w:r>
          </w:p>
          <w:p w14:paraId="33EB0C39"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B40BFC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Aplicarea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a </w:t>
            </w:r>
            <w:proofErr w:type="spellStart"/>
            <w:r w:rsidRPr="005A5809">
              <w:rPr>
                <w:noProof w:val="0"/>
                <w:lang w:val="en-US" w:eastAsia="ru-RU" w:bidi="ru-RU"/>
              </w:rPr>
              <w:t>chitului</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ipsos</w:t>
            </w:r>
            <w:proofErr w:type="spellEnd"/>
            <w:r w:rsidRPr="005A5809">
              <w:rPr>
                <w:noProof w:val="0"/>
                <w:lang w:val="en-US" w:eastAsia="ru-RU" w:bidi="ru-RU"/>
              </w:rPr>
              <w:t xml:space="preserve"> "</w:t>
            </w:r>
            <w:proofErr w:type="spellStart"/>
            <w:r w:rsidRPr="005A5809">
              <w:rPr>
                <w:noProof w:val="0"/>
                <w:lang w:val="en-US" w:eastAsia="ru-RU" w:bidi="ru-RU"/>
              </w:rPr>
              <w:t>Eurofin</w:t>
            </w:r>
            <w:proofErr w:type="spellEnd"/>
            <w:r w:rsidRPr="005A5809">
              <w:rPr>
                <w:noProof w:val="0"/>
                <w:lang w:val="en-US" w:eastAsia="ru-RU" w:bidi="ru-RU"/>
              </w:rPr>
              <w:t xml:space="preserve">" </w:t>
            </w:r>
            <w:proofErr w:type="spellStart"/>
            <w:r w:rsidRPr="005A5809">
              <w:rPr>
                <w:noProof w:val="0"/>
                <w:lang w:val="en-US" w:eastAsia="ru-RU" w:bidi="ru-RU"/>
              </w:rPr>
              <w:t>grosime</w:t>
            </w:r>
            <w:proofErr w:type="spellEnd"/>
            <w:r w:rsidRPr="005A5809">
              <w:rPr>
                <w:noProof w:val="0"/>
                <w:lang w:val="en-US" w:eastAsia="ru-RU" w:bidi="ru-RU"/>
              </w:rPr>
              <w:t xml:space="preserve"> 2,0 mm pe </w:t>
            </w:r>
            <w:proofErr w:type="spellStart"/>
            <w:r w:rsidRPr="005A5809">
              <w:rPr>
                <w:noProof w:val="0"/>
                <w:lang w:val="en-US" w:eastAsia="ru-RU" w:bidi="ru-RU"/>
              </w:rPr>
              <w:t>suprafetele</w:t>
            </w:r>
            <w:proofErr w:type="spellEnd"/>
            <w:r w:rsidRPr="005A5809">
              <w:rPr>
                <w:noProof w:val="0"/>
                <w:lang w:val="en-US" w:eastAsia="ru-RU" w:bidi="ru-RU"/>
              </w:rPr>
              <w:t xml:space="preserve">  </w:t>
            </w:r>
            <w:proofErr w:type="spellStart"/>
            <w:r w:rsidRPr="005A5809">
              <w:rPr>
                <w:noProof w:val="0"/>
                <w:lang w:val="en-US" w:eastAsia="ru-RU" w:bidi="ru-RU"/>
              </w:rPr>
              <w:t>peretilor</w:t>
            </w:r>
            <w:proofErr w:type="spellEnd"/>
            <w:r w:rsidRPr="005A5809">
              <w:rPr>
                <w:noProof w:val="0"/>
                <w:lang w:val="en-US" w:eastAsia="ru-RU" w:bidi="ru-RU"/>
              </w:rPr>
              <w:t xml:space="preserve">,  </w:t>
            </w:r>
            <w:proofErr w:type="spellStart"/>
            <w:r w:rsidRPr="005A5809">
              <w:rPr>
                <w:noProof w:val="0"/>
                <w:lang w:val="en-US" w:eastAsia="ru-RU" w:bidi="ru-RU"/>
              </w:rPr>
              <w:t>coloanelor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tavanelor</w:t>
            </w:r>
            <w:proofErr w:type="spellEnd"/>
            <w:r w:rsidRPr="005A5809">
              <w:rPr>
                <w:noProof w:val="0"/>
                <w:lang w:val="en-US" w:eastAsia="ru-RU" w:bidi="ru-RU"/>
              </w:rPr>
              <w:t xml:space="preserve"> </w:t>
            </w:r>
          </w:p>
          <w:p w14:paraId="5E0ACDD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5F86F3E3"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57473C4E"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4C792BF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E698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10</w:t>
            </w:r>
          </w:p>
        </w:tc>
        <w:tc>
          <w:tcPr>
            <w:tcW w:w="1701" w:type="dxa"/>
            <w:tcBorders>
              <w:top w:val="single" w:sz="4" w:space="0" w:color="auto"/>
              <w:bottom w:val="single" w:sz="4" w:space="0" w:color="auto"/>
            </w:tcBorders>
            <w:vAlign w:val="center"/>
          </w:tcPr>
          <w:p w14:paraId="7B84145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p w14:paraId="150E6BB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547E27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tavanelor</w:t>
            </w:r>
            <w:proofErr w:type="spellEnd"/>
            <w:r w:rsidRPr="005A5809">
              <w:rPr>
                <w:noProof w:val="0"/>
                <w:lang w:val="en-US" w:eastAsia="ru-RU" w:bidi="ru-RU"/>
              </w:rPr>
              <w:t xml:space="preserve"> </w:t>
            </w:r>
          </w:p>
          <w:p w14:paraId="11C6C60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1A8684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4B5C5FD"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5A7F0F5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961C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11</w:t>
            </w:r>
          </w:p>
        </w:tc>
        <w:tc>
          <w:tcPr>
            <w:tcW w:w="1701" w:type="dxa"/>
            <w:tcBorders>
              <w:top w:val="single" w:sz="4" w:space="0" w:color="auto"/>
              <w:bottom w:val="single" w:sz="4" w:space="0" w:color="auto"/>
            </w:tcBorders>
            <w:vAlign w:val="center"/>
          </w:tcPr>
          <w:p w14:paraId="1A48D31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CN06A</w:t>
            </w:r>
          </w:p>
          <w:p w14:paraId="76D7750B"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42B216B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Vopsitorii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cu </w:t>
            </w:r>
            <w:proofErr w:type="spellStart"/>
            <w:r w:rsidRPr="005A5809">
              <w:rPr>
                <w:noProof w:val="0"/>
                <w:lang w:val="en-US" w:eastAsia="ru-RU" w:bidi="ru-RU"/>
              </w:rPr>
              <w:t>vopsea</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copolimeri</w:t>
            </w:r>
            <w:proofErr w:type="spellEnd"/>
            <w:r w:rsidRPr="005A5809">
              <w:rPr>
                <w:noProof w:val="0"/>
                <w:lang w:val="en-US" w:eastAsia="ru-RU" w:bidi="ru-RU"/>
              </w:rPr>
              <w:t xml:space="preserve"> </w:t>
            </w:r>
            <w:proofErr w:type="spellStart"/>
            <w:r w:rsidRPr="005A5809">
              <w:rPr>
                <w:noProof w:val="0"/>
                <w:lang w:val="en-US" w:eastAsia="ru-RU" w:bidi="ru-RU"/>
              </w:rPr>
              <w:t>vinilici</w:t>
            </w:r>
            <w:proofErr w:type="spellEnd"/>
            <w:r w:rsidRPr="005A5809">
              <w:rPr>
                <w:noProof w:val="0"/>
                <w:lang w:val="en-US" w:eastAsia="ru-RU" w:bidi="ru-RU"/>
              </w:rPr>
              <w:t xml:space="preserve"> in </w:t>
            </w:r>
            <w:proofErr w:type="spellStart"/>
            <w:r w:rsidRPr="005A5809">
              <w:rPr>
                <w:noProof w:val="0"/>
                <w:lang w:val="en-US" w:eastAsia="ru-RU" w:bidi="ru-RU"/>
              </w:rPr>
              <w:t>emulsie</w:t>
            </w:r>
            <w:proofErr w:type="spellEnd"/>
            <w:r w:rsidRPr="005A5809">
              <w:rPr>
                <w:noProof w:val="0"/>
                <w:lang w:val="en-US" w:eastAsia="ru-RU" w:bidi="ru-RU"/>
              </w:rPr>
              <w:t xml:space="preserve"> </w:t>
            </w:r>
            <w:proofErr w:type="spellStart"/>
            <w:r w:rsidRPr="005A5809">
              <w:rPr>
                <w:noProof w:val="0"/>
                <w:lang w:val="en-US" w:eastAsia="ru-RU" w:bidi="ru-RU"/>
              </w:rPr>
              <w:t>apoasa</w:t>
            </w:r>
            <w:proofErr w:type="spellEnd"/>
            <w:r w:rsidRPr="005A5809">
              <w:rPr>
                <w:noProof w:val="0"/>
                <w:lang w:val="en-US" w:eastAsia="ru-RU" w:bidi="ru-RU"/>
              </w:rPr>
              <w:t xml:space="preserve">,  </w:t>
            </w:r>
            <w:proofErr w:type="spellStart"/>
            <w:r w:rsidRPr="005A5809">
              <w:rPr>
                <w:noProof w:val="0"/>
                <w:lang w:val="en-US" w:eastAsia="ru-RU" w:bidi="ru-RU"/>
              </w:rPr>
              <w:t>aplicate</w:t>
            </w:r>
            <w:proofErr w:type="spellEnd"/>
            <w:r w:rsidRPr="005A5809">
              <w:rPr>
                <w:noProof w:val="0"/>
                <w:lang w:val="en-US" w:eastAsia="ru-RU" w:bidi="ru-RU"/>
              </w:rPr>
              <w:t xml:space="preserve"> in 2 </w:t>
            </w:r>
            <w:proofErr w:type="spellStart"/>
            <w:r w:rsidRPr="005A5809">
              <w:rPr>
                <w:noProof w:val="0"/>
                <w:lang w:val="en-US" w:eastAsia="ru-RU" w:bidi="ru-RU"/>
              </w:rPr>
              <w:t>straturi</w:t>
            </w:r>
            <w:proofErr w:type="spellEnd"/>
            <w:r w:rsidRPr="005A5809">
              <w:rPr>
                <w:noProof w:val="0"/>
                <w:lang w:val="en-US" w:eastAsia="ru-RU" w:bidi="ru-RU"/>
              </w:rPr>
              <w:t xml:space="preserve"> pe </w:t>
            </w:r>
            <w:proofErr w:type="spellStart"/>
            <w:r w:rsidRPr="005A5809">
              <w:rPr>
                <w:noProof w:val="0"/>
                <w:lang w:val="en-US" w:eastAsia="ru-RU" w:bidi="ru-RU"/>
              </w:rPr>
              <w:t>glet</w:t>
            </w:r>
            <w:proofErr w:type="spellEnd"/>
            <w:r w:rsidRPr="005A5809">
              <w:rPr>
                <w:noProof w:val="0"/>
                <w:lang w:val="en-US" w:eastAsia="ru-RU" w:bidi="ru-RU"/>
              </w:rPr>
              <w:t xml:space="preserve"> existent, </w:t>
            </w:r>
            <w:proofErr w:type="spellStart"/>
            <w:r w:rsidRPr="005A5809">
              <w:rPr>
                <w:noProof w:val="0"/>
                <w:lang w:val="en-US" w:eastAsia="ru-RU" w:bidi="ru-RU"/>
              </w:rPr>
              <w:t>executate</w:t>
            </w:r>
            <w:proofErr w:type="spellEnd"/>
            <w:r w:rsidRPr="005A5809">
              <w:rPr>
                <w:noProof w:val="0"/>
                <w:lang w:val="en-US" w:eastAsia="ru-RU" w:bidi="ru-RU"/>
              </w:rPr>
              <w:t xml:space="preserve"> manual</w:t>
            </w:r>
          </w:p>
          <w:p w14:paraId="451E3DBA"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432DAD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1E0254E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293CDE2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D0B2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 xml:space="preserve"> 12</w:t>
            </w:r>
          </w:p>
        </w:tc>
        <w:tc>
          <w:tcPr>
            <w:tcW w:w="1701" w:type="dxa"/>
            <w:tcBorders>
              <w:top w:val="single" w:sz="4" w:space="0" w:color="auto"/>
              <w:bottom w:val="single" w:sz="4" w:space="0" w:color="auto"/>
            </w:tcBorders>
            <w:vAlign w:val="center"/>
          </w:tcPr>
          <w:p w14:paraId="73226D2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p w14:paraId="0AC246A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A1DA4F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peretilor</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-contact)</w:t>
            </w:r>
          </w:p>
        </w:tc>
        <w:tc>
          <w:tcPr>
            <w:tcW w:w="1560" w:type="dxa"/>
            <w:tcBorders>
              <w:top w:val="single" w:sz="4" w:space="0" w:color="auto"/>
              <w:bottom w:val="single" w:sz="4" w:space="0" w:color="auto"/>
            </w:tcBorders>
            <w:vAlign w:val="center"/>
          </w:tcPr>
          <w:p w14:paraId="3E4ECDA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03480C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5AFE9D8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28CCE"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3</w:t>
            </w:r>
          </w:p>
        </w:tc>
        <w:tc>
          <w:tcPr>
            <w:tcW w:w="1701" w:type="dxa"/>
            <w:tcBorders>
              <w:top w:val="single" w:sz="4" w:space="0" w:color="auto"/>
              <w:bottom w:val="single" w:sz="4" w:space="0" w:color="auto"/>
            </w:tcBorders>
            <w:vAlign w:val="center"/>
          </w:tcPr>
          <w:p w14:paraId="0B8075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CF02A</w:t>
            </w:r>
          </w:p>
          <w:p w14:paraId="5A1A58F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D3DDB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de 2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driscuite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stilpi</w:t>
            </w:r>
            <w:proofErr w:type="spellEnd"/>
            <w:r w:rsidRPr="005A5809">
              <w:rPr>
                <w:noProof w:val="0"/>
                <w:lang w:val="en-US" w:eastAsia="ru-RU" w:bidi="ru-RU"/>
              </w:rPr>
              <w:t xml:space="preserve">, pe </w:t>
            </w:r>
            <w:proofErr w:type="spellStart"/>
            <w:r w:rsidRPr="005A5809">
              <w:rPr>
                <w:noProof w:val="0"/>
                <w:lang w:val="en-US" w:eastAsia="ru-RU" w:bidi="ru-RU"/>
              </w:rPr>
              <w:t>suprafete</w:t>
            </w:r>
            <w:proofErr w:type="spellEnd"/>
            <w:r w:rsidRPr="005A5809">
              <w:rPr>
                <w:noProof w:val="0"/>
                <w:lang w:val="en-US" w:eastAsia="ru-RU" w:bidi="ru-RU"/>
              </w:rPr>
              <w:t xml:space="preserve"> plane cu mortar var-</w:t>
            </w:r>
            <w:proofErr w:type="spellStart"/>
            <w:r w:rsidRPr="005A5809">
              <w:rPr>
                <w:noProof w:val="0"/>
                <w:lang w:val="en-US" w:eastAsia="ru-RU" w:bidi="ru-RU"/>
              </w:rPr>
              <w:t>ciment</w:t>
            </w:r>
            <w:proofErr w:type="spellEnd"/>
            <w:r w:rsidRPr="005A5809">
              <w:rPr>
                <w:noProof w:val="0"/>
                <w:lang w:val="en-US" w:eastAsia="ru-RU" w:bidi="ru-RU"/>
              </w:rPr>
              <w:t xml:space="preserve"> </w:t>
            </w:r>
            <w:proofErr w:type="spellStart"/>
            <w:r w:rsidRPr="005A5809">
              <w:rPr>
                <w:noProof w:val="0"/>
                <w:lang w:val="en-US" w:eastAsia="ru-RU" w:bidi="ru-RU"/>
              </w:rPr>
              <w:t>marca</w:t>
            </w:r>
            <w:proofErr w:type="spellEnd"/>
            <w:r w:rsidRPr="005A5809">
              <w:rPr>
                <w:noProof w:val="0"/>
                <w:lang w:val="en-US" w:eastAsia="ru-RU" w:bidi="ru-RU"/>
              </w:rPr>
              <w:t xml:space="preserve"> M 25-T </w:t>
            </w:r>
            <w:proofErr w:type="spellStart"/>
            <w:r w:rsidRPr="005A5809">
              <w:rPr>
                <w:noProof w:val="0"/>
                <w:lang w:val="en-US" w:eastAsia="ru-RU" w:bidi="ru-RU"/>
              </w:rPr>
              <w:t>pentru</w:t>
            </w:r>
            <w:proofErr w:type="spellEnd"/>
            <w:r w:rsidRPr="005A5809">
              <w:rPr>
                <w:noProof w:val="0"/>
                <w:lang w:val="en-US" w:eastAsia="ru-RU" w:bidi="ru-RU"/>
              </w:rPr>
              <w:t xml:space="preserve"> sprit </w:t>
            </w:r>
            <w:proofErr w:type="spellStart"/>
            <w:r w:rsidRPr="005A5809">
              <w:rPr>
                <w:noProof w:val="0"/>
                <w:lang w:val="en-US" w:eastAsia="ru-RU" w:bidi="ru-RU"/>
              </w:rPr>
              <w:t>si</w:t>
            </w:r>
            <w:proofErr w:type="spellEnd"/>
            <w:r w:rsidRPr="005A5809">
              <w:rPr>
                <w:noProof w:val="0"/>
                <w:lang w:val="en-US" w:eastAsia="ru-RU" w:bidi="ru-RU"/>
              </w:rPr>
              <w:t xml:space="preserve"> mortar M 10-T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grund</w:t>
            </w:r>
            <w:proofErr w:type="spellEnd"/>
            <w:r w:rsidRPr="005A5809">
              <w:rPr>
                <w:noProof w:val="0"/>
                <w:lang w:val="en-US" w:eastAsia="ru-RU" w:bidi="ru-RU"/>
              </w:rPr>
              <w:t xml:space="preserve"> </w:t>
            </w:r>
            <w:proofErr w:type="spellStart"/>
            <w:r w:rsidRPr="005A5809">
              <w:rPr>
                <w:noProof w:val="0"/>
                <w:lang w:val="en-US" w:eastAsia="ru-RU" w:bidi="ru-RU"/>
              </w:rPr>
              <w:lastRenderedPageBreak/>
              <w:t>si</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vizibil</w:t>
            </w:r>
            <w:proofErr w:type="spellEnd"/>
            <w:r w:rsidRPr="005A5809">
              <w:rPr>
                <w:noProof w:val="0"/>
                <w:lang w:val="en-US" w:eastAsia="ru-RU" w:bidi="ru-RU"/>
              </w:rPr>
              <w:t xml:space="preserve">, pe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blocuri</w:t>
            </w:r>
            <w:proofErr w:type="spellEnd"/>
            <w:r w:rsidRPr="005A5809">
              <w:rPr>
                <w:noProof w:val="0"/>
                <w:lang w:val="en-US" w:eastAsia="ru-RU" w:bidi="ru-RU"/>
              </w:rPr>
              <w:t xml:space="preserve"> </w:t>
            </w:r>
            <w:proofErr w:type="spellStart"/>
            <w:r w:rsidRPr="005A5809">
              <w:rPr>
                <w:noProof w:val="0"/>
                <w:lang w:val="en-US" w:eastAsia="ru-RU" w:bidi="ru-RU"/>
              </w:rPr>
              <w:t>mici</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p>
        </w:tc>
        <w:tc>
          <w:tcPr>
            <w:tcW w:w="1560" w:type="dxa"/>
            <w:tcBorders>
              <w:top w:val="single" w:sz="4" w:space="0" w:color="auto"/>
              <w:bottom w:val="single" w:sz="4" w:space="0" w:color="auto"/>
            </w:tcBorders>
            <w:vAlign w:val="center"/>
          </w:tcPr>
          <w:p w14:paraId="3DEE659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m2</w:t>
            </w:r>
          </w:p>
        </w:tc>
        <w:tc>
          <w:tcPr>
            <w:tcW w:w="1559" w:type="dxa"/>
            <w:tcBorders>
              <w:top w:val="single" w:sz="4" w:space="0" w:color="auto"/>
              <w:bottom w:val="single" w:sz="4" w:space="0" w:color="auto"/>
            </w:tcBorders>
            <w:vAlign w:val="center"/>
          </w:tcPr>
          <w:p w14:paraId="7DBD1C9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76E11F8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F1C30"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4</w:t>
            </w:r>
          </w:p>
        </w:tc>
        <w:tc>
          <w:tcPr>
            <w:tcW w:w="1701" w:type="dxa"/>
            <w:tcBorders>
              <w:top w:val="single" w:sz="4" w:space="0" w:color="auto"/>
              <w:bottom w:val="single" w:sz="4" w:space="0" w:color="auto"/>
            </w:tcBorders>
            <w:vAlign w:val="center"/>
          </w:tcPr>
          <w:p w14:paraId="141941D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CI06C</w:t>
            </w:r>
          </w:p>
          <w:p w14:paraId="27FFBE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931B13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Placaj</w:t>
            </w:r>
            <w:proofErr w:type="spellEnd"/>
            <w:r w:rsidRPr="005A5809">
              <w:rPr>
                <w:noProof w:val="0"/>
                <w:lang w:val="en-US" w:eastAsia="ru-RU" w:bidi="ru-RU"/>
              </w:rPr>
              <w:t xml:space="preserve"> din </w:t>
            </w:r>
            <w:proofErr w:type="spellStart"/>
            <w:r w:rsidRPr="005A5809">
              <w:rPr>
                <w:noProof w:val="0"/>
                <w:lang w:val="en-US" w:eastAsia="ru-RU" w:bidi="ru-RU"/>
              </w:rPr>
              <w:t>fainata</w:t>
            </w:r>
            <w:proofErr w:type="spellEnd"/>
            <w:r w:rsidRPr="005A5809">
              <w:rPr>
                <w:noProof w:val="0"/>
                <w:lang w:val="en-US" w:eastAsia="ru-RU" w:bidi="ru-RU"/>
              </w:rPr>
              <w:t xml:space="preserve"> </w:t>
            </w:r>
            <w:proofErr w:type="spellStart"/>
            <w:r w:rsidRPr="005A5809">
              <w:rPr>
                <w:noProof w:val="0"/>
                <w:lang w:val="en-US" w:eastAsia="ru-RU" w:bidi="ru-RU"/>
              </w:rPr>
              <w:t>smaltuita</w:t>
            </w:r>
            <w:proofErr w:type="spellEnd"/>
            <w:r w:rsidRPr="005A5809">
              <w:rPr>
                <w:noProof w:val="0"/>
                <w:lang w:val="en-US" w:eastAsia="ru-RU" w:bidi="ru-RU"/>
              </w:rPr>
              <w:t xml:space="preserve">, </w:t>
            </w:r>
            <w:proofErr w:type="spellStart"/>
            <w:r w:rsidRPr="005A5809">
              <w:rPr>
                <w:noProof w:val="0"/>
                <w:lang w:val="en-US" w:eastAsia="ru-RU" w:bidi="ru-RU"/>
              </w:rPr>
              <w:t>nesmaltuita</w:t>
            </w:r>
            <w:proofErr w:type="spellEnd"/>
            <w:r w:rsidRPr="005A5809">
              <w:rPr>
                <w:noProof w:val="0"/>
                <w:lang w:val="en-US" w:eastAsia="ru-RU" w:bidi="ru-RU"/>
              </w:rPr>
              <w:t xml:space="preserve">, </w:t>
            </w:r>
            <w:proofErr w:type="spellStart"/>
            <w:r w:rsidRPr="005A5809">
              <w:rPr>
                <w:noProof w:val="0"/>
                <w:lang w:val="en-US" w:eastAsia="ru-RU" w:bidi="ru-RU"/>
              </w:rPr>
              <w:t>mata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lucioasa</w:t>
            </w:r>
            <w:proofErr w:type="spellEnd"/>
            <w:r w:rsidRPr="005A5809">
              <w:rPr>
                <w:noProof w:val="0"/>
                <w:lang w:val="en-US" w:eastAsia="ru-RU" w:bidi="ru-RU"/>
              </w:rPr>
              <w:t xml:space="preserve"> cu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aceeasi</w:t>
            </w:r>
            <w:proofErr w:type="spellEnd"/>
            <w:r w:rsidRPr="005A5809">
              <w:rPr>
                <w:noProof w:val="0"/>
                <w:lang w:val="en-US" w:eastAsia="ru-RU" w:bidi="ru-RU"/>
              </w:rPr>
              <w:t xml:space="preserve"> </w:t>
            </w:r>
            <w:proofErr w:type="spellStart"/>
            <w:r w:rsidRPr="005A5809">
              <w:rPr>
                <w:noProof w:val="0"/>
                <w:lang w:val="en-US" w:eastAsia="ru-RU" w:bidi="ru-RU"/>
              </w:rPr>
              <w:t>culoare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format cu </w:t>
            </w:r>
            <w:proofErr w:type="spellStart"/>
            <w:r w:rsidRPr="005A5809">
              <w:rPr>
                <w:noProof w:val="0"/>
                <w:lang w:val="en-US" w:eastAsia="ru-RU" w:bidi="ru-RU"/>
              </w:rPr>
              <w:t>dimensiuni</w:t>
            </w:r>
            <w:proofErr w:type="spellEnd"/>
            <w:r w:rsidRPr="005A5809">
              <w:rPr>
                <w:noProof w:val="0"/>
                <w:lang w:val="en-US" w:eastAsia="ru-RU" w:bidi="ru-RU"/>
              </w:rPr>
              <w:t xml:space="preserve"> de la 15 x 15 cm pina la 30 x 30 cm, </w:t>
            </w:r>
            <w:proofErr w:type="spellStart"/>
            <w:r w:rsidRPr="005A5809">
              <w:rPr>
                <w:noProof w:val="0"/>
                <w:lang w:val="en-US" w:eastAsia="ru-RU" w:bidi="ru-RU"/>
              </w:rPr>
              <w:t>executate</w:t>
            </w:r>
            <w:proofErr w:type="spellEnd"/>
            <w:r w:rsidRPr="005A5809">
              <w:rPr>
                <w:noProof w:val="0"/>
                <w:lang w:val="en-US" w:eastAsia="ru-RU" w:bidi="ru-RU"/>
              </w:rPr>
              <w:t xml:space="preserve"> pe </w:t>
            </w:r>
            <w:proofErr w:type="spellStart"/>
            <w:r w:rsidRPr="005A5809">
              <w:rPr>
                <w:noProof w:val="0"/>
                <w:lang w:val="en-US" w:eastAsia="ru-RU" w:bidi="ru-RU"/>
              </w:rPr>
              <w:t>suprafete</w:t>
            </w:r>
            <w:proofErr w:type="spellEnd"/>
            <w:r w:rsidRPr="005A5809">
              <w:rPr>
                <w:noProof w:val="0"/>
                <w:lang w:val="en-US" w:eastAsia="ru-RU" w:bidi="ru-RU"/>
              </w:rPr>
              <w:t xml:space="preserve"> plane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stilpi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glafurile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muchiile</w:t>
            </w:r>
            <w:proofErr w:type="spellEnd"/>
            <w:r w:rsidRPr="005A5809">
              <w:rPr>
                <w:noProof w:val="0"/>
                <w:lang w:val="en-US" w:eastAsia="ru-RU" w:bidi="ru-RU"/>
              </w:rPr>
              <w:t xml:space="preserve">, cu </w:t>
            </w:r>
            <w:proofErr w:type="spellStart"/>
            <w:r w:rsidRPr="005A5809">
              <w:rPr>
                <w:noProof w:val="0"/>
                <w:lang w:val="en-US" w:eastAsia="ru-RU" w:bidi="ru-RU"/>
              </w:rPr>
              <w:t>rosturi</w:t>
            </w:r>
            <w:proofErr w:type="spellEnd"/>
            <w:r w:rsidRPr="005A5809">
              <w:rPr>
                <w:noProof w:val="0"/>
                <w:lang w:val="en-US" w:eastAsia="ru-RU" w:bidi="ru-RU"/>
              </w:rPr>
              <w:t xml:space="preserve"> </w:t>
            </w:r>
            <w:proofErr w:type="spellStart"/>
            <w:r w:rsidRPr="005A5809">
              <w:rPr>
                <w:noProof w:val="0"/>
                <w:lang w:val="en-US" w:eastAsia="ru-RU" w:bidi="ru-RU"/>
              </w:rPr>
              <w:t>alternante</w:t>
            </w:r>
            <w:proofErr w:type="spellEnd"/>
            <w:r w:rsidRPr="005A5809">
              <w:rPr>
                <w:noProof w:val="0"/>
                <w:lang w:val="en-US" w:eastAsia="ru-RU" w:bidi="ru-RU"/>
              </w:rPr>
              <w:t xml:space="preserve">, in </w:t>
            </w:r>
            <w:proofErr w:type="spellStart"/>
            <w:r w:rsidRPr="005A5809">
              <w:rPr>
                <w:noProof w:val="0"/>
                <w:lang w:val="en-US" w:eastAsia="ru-RU" w:bidi="ru-RU"/>
              </w:rPr>
              <w:t>incaperi</w:t>
            </w:r>
            <w:proofErr w:type="spellEnd"/>
            <w:r w:rsidRPr="005A5809">
              <w:rPr>
                <w:noProof w:val="0"/>
                <w:lang w:val="en-US" w:eastAsia="ru-RU" w:bidi="ru-RU"/>
              </w:rPr>
              <w:t xml:space="preserve"> cu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mare de 10 </w:t>
            </w:r>
            <w:proofErr w:type="spellStart"/>
            <w:r w:rsidRPr="005A5809">
              <w:rPr>
                <w:noProof w:val="0"/>
                <w:lang w:val="en-US" w:eastAsia="ru-RU" w:bidi="ru-RU"/>
              </w:rPr>
              <w:t>mp</w:t>
            </w:r>
            <w:proofErr w:type="spellEnd"/>
            <w:r w:rsidRPr="005A5809">
              <w:rPr>
                <w:noProof w:val="0"/>
                <w:lang w:val="en-US" w:eastAsia="ru-RU" w:bidi="ru-RU"/>
              </w:rPr>
              <w:t xml:space="preserve">, fixate cu </w:t>
            </w:r>
            <w:proofErr w:type="spellStart"/>
            <w:r w:rsidRPr="005A5809">
              <w:rPr>
                <w:noProof w:val="0"/>
                <w:lang w:val="en-US" w:eastAsia="ru-RU" w:bidi="ru-RU"/>
              </w:rPr>
              <w:t>adeziv</w:t>
            </w:r>
            <w:proofErr w:type="spellEnd"/>
            <w:r w:rsidRPr="005A5809">
              <w:rPr>
                <w:noProof w:val="0"/>
                <w:lang w:val="en-US" w:eastAsia="ru-RU" w:bidi="ru-RU"/>
              </w:rPr>
              <w:t xml:space="preserve"> </w:t>
            </w:r>
            <w:proofErr w:type="spellStart"/>
            <w:r w:rsidRPr="005A5809">
              <w:rPr>
                <w:noProof w:val="0"/>
                <w:lang w:val="en-US" w:eastAsia="ru-RU" w:bidi="ru-RU"/>
              </w:rPr>
              <w:t>pentu</w:t>
            </w:r>
            <w:proofErr w:type="spellEnd"/>
            <w:r w:rsidRPr="005A5809">
              <w:rPr>
                <w:noProof w:val="0"/>
                <w:lang w:val="en-US" w:eastAsia="ru-RU" w:bidi="ru-RU"/>
              </w:rPr>
              <w:t xml:space="preserve"> </w:t>
            </w: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placajelor</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2267F49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91E9FB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681C44D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3F3F5"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5</w:t>
            </w:r>
          </w:p>
        </w:tc>
        <w:tc>
          <w:tcPr>
            <w:tcW w:w="1701" w:type="dxa"/>
            <w:tcBorders>
              <w:top w:val="single" w:sz="4" w:space="0" w:color="auto"/>
              <w:bottom w:val="single" w:sz="4" w:space="0" w:color="auto"/>
            </w:tcBorders>
            <w:vAlign w:val="center"/>
          </w:tcPr>
          <w:p w14:paraId="2232DD8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CF15A</w:t>
            </w:r>
          </w:p>
          <w:p w14:paraId="1469C15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829ED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w:t>
            </w:r>
            <w:proofErr w:type="spellStart"/>
            <w:r w:rsidRPr="005A5809">
              <w:rPr>
                <w:noProof w:val="0"/>
                <w:lang w:val="en-US" w:eastAsia="ru-RU" w:bidi="ru-RU"/>
              </w:rPr>
              <w:t>sclivisite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cu mortar de </w:t>
            </w:r>
            <w:proofErr w:type="spellStart"/>
            <w:r w:rsidRPr="005A5809">
              <w:rPr>
                <w:noProof w:val="0"/>
                <w:lang w:val="en-US" w:eastAsia="ru-RU" w:bidi="ru-RU"/>
              </w:rPr>
              <w:t>ciment</w:t>
            </w:r>
            <w:proofErr w:type="spellEnd"/>
            <w:r w:rsidRPr="005A5809">
              <w:rPr>
                <w:noProof w:val="0"/>
                <w:lang w:val="en-US" w:eastAsia="ru-RU" w:bidi="ru-RU"/>
              </w:rPr>
              <w:t xml:space="preserve"> M 100-T de 2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medie</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caramida</w:t>
            </w:r>
            <w:proofErr w:type="spellEnd"/>
            <w:r w:rsidRPr="005A5809">
              <w:rPr>
                <w:noProof w:val="0"/>
                <w:lang w:val="en-US" w:eastAsia="ru-RU" w:bidi="ru-RU"/>
              </w:rPr>
              <w:t xml:space="preserve">, cu </w:t>
            </w:r>
            <w:proofErr w:type="spellStart"/>
            <w:r w:rsidRPr="005A5809">
              <w:rPr>
                <w:noProof w:val="0"/>
                <w:lang w:val="en-US" w:eastAsia="ru-RU" w:bidi="ru-RU"/>
              </w:rPr>
              <w:t>suprafete</w:t>
            </w:r>
            <w:proofErr w:type="spellEnd"/>
            <w:r w:rsidRPr="005A5809">
              <w:rPr>
                <w:noProof w:val="0"/>
                <w:lang w:val="en-US" w:eastAsia="ru-RU" w:bidi="ru-RU"/>
              </w:rPr>
              <w:t xml:space="preserve"> plane</w:t>
            </w:r>
          </w:p>
        </w:tc>
        <w:tc>
          <w:tcPr>
            <w:tcW w:w="1560" w:type="dxa"/>
            <w:tcBorders>
              <w:top w:val="single" w:sz="4" w:space="0" w:color="auto"/>
              <w:bottom w:val="single" w:sz="4" w:space="0" w:color="auto"/>
            </w:tcBorders>
            <w:vAlign w:val="center"/>
          </w:tcPr>
          <w:p w14:paraId="3B7C023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1F6E5E1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3F52B1C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AA815"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6</w:t>
            </w:r>
          </w:p>
        </w:tc>
        <w:tc>
          <w:tcPr>
            <w:tcW w:w="1701" w:type="dxa"/>
            <w:tcBorders>
              <w:top w:val="single" w:sz="4" w:space="0" w:color="auto"/>
              <w:bottom w:val="single" w:sz="4" w:space="0" w:color="auto"/>
            </w:tcBorders>
            <w:vAlign w:val="center"/>
          </w:tcPr>
          <w:p w14:paraId="255EE04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tc>
        <w:tc>
          <w:tcPr>
            <w:tcW w:w="4961" w:type="dxa"/>
            <w:tcBorders>
              <w:top w:val="single" w:sz="4" w:space="0" w:color="auto"/>
              <w:bottom w:val="single" w:sz="4" w:space="0" w:color="auto"/>
            </w:tcBorders>
            <w:vAlign w:val="center"/>
          </w:tcPr>
          <w:p w14:paraId="43CEFBE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peretilor</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76A2AD4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59DE46E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17251BB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A2EE6"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7</w:t>
            </w:r>
          </w:p>
        </w:tc>
        <w:tc>
          <w:tcPr>
            <w:tcW w:w="1701" w:type="dxa"/>
            <w:tcBorders>
              <w:top w:val="single" w:sz="4" w:space="0" w:color="auto"/>
              <w:bottom w:val="single" w:sz="4" w:space="0" w:color="auto"/>
            </w:tcBorders>
            <w:vAlign w:val="center"/>
          </w:tcPr>
          <w:p w14:paraId="04661C1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CF30A</w:t>
            </w:r>
          </w:p>
          <w:p w14:paraId="5C4FDBA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EAB15F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de 2-3 mm.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cu </w:t>
            </w:r>
            <w:proofErr w:type="spellStart"/>
            <w:r w:rsidRPr="005A5809">
              <w:rPr>
                <w:noProof w:val="0"/>
                <w:lang w:val="en-US" w:eastAsia="ru-RU" w:bidi="ru-RU"/>
              </w:rPr>
              <w:t>amestec</w:t>
            </w:r>
            <w:proofErr w:type="spellEnd"/>
            <w:r w:rsidRPr="005A5809">
              <w:rPr>
                <w:noProof w:val="0"/>
                <w:lang w:val="en-US" w:eastAsia="ru-RU" w:bidi="ru-RU"/>
              </w:rPr>
              <w:t xml:space="preserve"> "TINC" la </w:t>
            </w:r>
            <w:proofErr w:type="spellStart"/>
            <w:r w:rsidRPr="005A5809">
              <w:rPr>
                <w:noProof w:val="0"/>
                <w:lang w:val="en-US" w:eastAsia="ru-RU" w:bidi="ru-RU"/>
              </w:rPr>
              <w:t>pereti</w:t>
            </w:r>
            <w:proofErr w:type="spellEnd"/>
          </w:p>
        </w:tc>
        <w:tc>
          <w:tcPr>
            <w:tcW w:w="1560" w:type="dxa"/>
            <w:tcBorders>
              <w:top w:val="single" w:sz="4" w:space="0" w:color="auto"/>
              <w:bottom w:val="single" w:sz="4" w:space="0" w:color="auto"/>
            </w:tcBorders>
            <w:vAlign w:val="center"/>
          </w:tcPr>
          <w:p w14:paraId="0477C08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1222D0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29858F4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3FBBE"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8</w:t>
            </w:r>
          </w:p>
        </w:tc>
        <w:tc>
          <w:tcPr>
            <w:tcW w:w="1701" w:type="dxa"/>
            <w:tcBorders>
              <w:top w:val="single" w:sz="4" w:space="0" w:color="auto"/>
              <w:bottom w:val="single" w:sz="4" w:space="0" w:color="auto"/>
            </w:tcBorders>
            <w:vAlign w:val="center"/>
          </w:tcPr>
          <w:p w14:paraId="7EFD6DF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CG47D</w:t>
            </w:r>
          </w:p>
          <w:p w14:paraId="5B709F4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A9BDA8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Pardoseli</w:t>
            </w:r>
            <w:proofErr w:type="spellEnd"/>
            <w:r w:rsidRPr="005A5809">
              <w:rPr>
                <w:noProof w:val="0"/>
                <w:lang w:val="en-US" w:eastAsia="ru-RU" w:bidi="ru-RU"/>
              </w:rPr>
              <w:t xml:space="preserve"> din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suport</w:t>
            </w:r>
            <w:proofErr w:type="spellEnd"/>
            <w:r w:rsidRPr="005A5809">
              <w:rPr>
                <w:noProof w:val="0"/>
                <w:lang w:val="en-US" w:eastAsia="ru-RU" w:bidi="ru-RU"/>
              </w:rPr>
              <w:t xml:space="preserve"> din </w:t>
            </w:r>
            <w:proofErr w:type="spellStart"/>
            <w:r w:rsidRPr="005A5809">
              <w:rPr>
                <w:noProof w:val="0"/>
                <w:lang w:val="en-US" w:eastAsia="ru-RU" w:bidi="ru-RU"/>
              </w:rPr>
              <w:t>adezivi</w:t>
            </w:r>
            <w:proofErr w:type="spellEnd"/>
            <w:r w:rsidRPr="005A5809">
              <w:rPr>
                <w:noProof w:val="0"/>
                <w:lang w:val="en-US" w:eastAsia="ru-RU" w:bidi="ru-RU"/>
              </w:rPr>
              <w:t xml:space="preserve"> (</w:t>
            </w:r>
            <w:proofErr w:type="spellStart"/>
            <w:r w:rsidRPr="005A5809">
              <w:rPr>
                <w:noProof w:val="0"/>
                <w:lang w:val="en-US" w:eastAsia="ru-RU" w:bidi="ru-RU"/>
              </w:rPr>
              <w:t>amestec</w:t>
            </w:r>
            <w:proofErr w:type="spellEnd"/>
            <w:r w:rsidRPr="005A5809">
              <w:rPr>
                <w:noProof w:val="0"/>
                <w:lang w:val="en-US" w:eastAsia="ru-RU" w:bidi="ru-RU"/>
              </w:rPr>
              <w:t xml:space="preserve"> </w:t>
            </w:r>
            <w:proofErr w:type="spellStart"/>
            <w:r w:rsidRPr="005A5809">
              <w:rPr>
                <w:noProof w:val="0"/>
                <w:lang w:val="en-US" w:eastAsia="ru-RU" w:bidi="ru-RU"/>
              </w:rPr>
              <w:t>uscat</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placi</w:t>
            </w:r>
            <w:proofErr w:type="spellEnd"/>
            <w:r w:rsidRPr="005A5809">
              <w:rPr>
                <w:noProof w:val="0"/>
                <w:lang w:val="en-US" w:eastAsia="ru-RU" w:bidi="ru-RU"/>
              </w:rPr>
              <w:t xml:space="preserve">: </w:t>
            </w:r>
            <w:proofErr w:type="spellStart"/>
            <w:r w:rsidRPr="005A5809">
              <w:rPr>
                <w:noProof w:val="0"/>
                <w:lang w:val="en-US" w:eastAsia="ru-RU" w:bidi="ru-RU"/>
              </w:rPr>
              <w:t>peste</w:t>
            </w:r>
            <w:proofErr w:type="spellEnd"/>
            <w:r w:rsidRPr="005A5809">
              <w:rPr>
                <w:noProof w:val="0"/>
                <w:lang w:val="en-US" w:eastAsia="ru-RU" w:bidi="ru-RU"/>
              </w:rPr>
              <w:t xml:space="preserve"> 300 x 300 mm </w:t>
            </w:r>
          </w:p>
        </w:tc>
        <w:tc>
          <w:tcPr>
            <w:tcW w:w="1560" w:type="dxa"/>
            <w:tcBorders>
              <w:top w:val="single" w:sz="4" w:space="0" w:color="auto"/>
              <w:bottom w:val="single" w:sz="4" w:space="0" w:color="auto"/>
            </w:tcBorders>
            <w:vAlign w:val="center"/>
          </w:tcPr>
          <w:p w14:paraId="181B8EE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445817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5,00</w:t>
            </w:r>
          </w:p>
        </w:tc>
      </w:tr>
      <w:tr w:rsidR="005A5809" w:rsidRPr="005A5809" w14:paraId="062C5C4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D5410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19</w:t>
            </w:r>
          </w:p>
        </w:tc>
        <w:tc>
          <w:tcPr>
            <w:tcW w:w="1701" w:type="dxa"/>
            <w:tcBorders>
              <w:top w:val="single" w:sz="4" w:space="0" w:color="auto"/>
              <w:bottom w:val="single" w:sz="4" w:space="0" w:color="auto"/>
            </w:tcBorders>
            <w:vAlign w:val="center"/>
          </w:tcPr>
          <w:p w14:paraId="272C54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SA14B</w:t>
            </w:r>
          </w:p>
          <w:p w14:paraId="6AB4891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AFC892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imbinata</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sudura</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polifuziune</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w:t>
            </w:r>
            <w:proofErr w:type="spellStart"/>
            <w:r w:rsidRPr="005A5809">
              <w:rPr>
                <w:noProof w:val="0"/>
                <w:lang w:val="en-US" w:eastAsia="ru-RU" w:bidi="ru-RU"/>
              </w:rPr>
              <w:t>industriale</w:t>
            </w:r>
            <w:proofErr w:type="spellEnd"/>
            <w:r w:rsidRPr="005A5809">
              <w:rPr>
                <w:noProof w:val="0"/>
                <w:lang w:val="en-US" w:eastAsia="ru-RU" w:bidi="ru-RU"/>
              </w:rPr>
              <w:t>, (</w:t>
            </w:r>
            <w:proofErr w:type="spellStart"/>
            <w:r w:rsidRPr="005A5809">
              <w:rPr>
                <w:noProof w:val="0"/>
                <w:lang w:val="en-US" w:eastAsia="ru-RU" w:bidi="ru-RU"/>
              </w:rPr>
              <w:t>Teava</w:t>
            </w:r>
            <w:proofErr w:type="spellEnd"/>
            <w:r w:rsidRPr="005A5809">
              <w:rPr>
                <w:noProof w:val="0"/>
                <w:lang w:val="en-US" w:eastAsia="ru-RU" w:bidi="ru-RU"/>
              </w:rPr>
              <w:t xml:space="preserve"> PPR, D=20 mm)</w:t>
            </w:r>
          </w:p>
          <w:p w14:paraId="35268DC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31A3216"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3F00363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w:t>
            </w:r>
            <w:r w:rsidRPr="005A5809">
              <w:rPr>
                <w:noProof w:val="0"/>
                <w:lang w:val="ru-RU" w:eastAsia="ru-RU" w:bidi="ru-RU"/>
              </w:rPr>
              <w:t>,00</w:t>
            </w:r>
          </w:p>
        </w:tc>
      </w:tr>
      <w:tr w:rsidR="005A5809" w:rsidRPr="005A5809" w14:paraId="04BC22E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D058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20</w:t>
            </w:r>
          </w:p>
        </w:tc>
        <w:tc>
          <w:tcPr>
            <w:tcW w:w="1701" w:type="dxa"/>
            <w:tcBorders>
              <w:top w:val="single" w:sz="4" w:space="0" w:color="auto"/>
              <w:bottom w:val="single" w:sz="4" w:space="0" w:color="auto"/>
            </w:tcBorders>
            <w:vAlign w:val="center"/>
          </w:tcPr>
          <w:p w14:paraId="30290D6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RpIF09B</w:t>
            </w:r>
          </w:p>
          <w:p w14:paraId="31F4768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A74A6F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Izolarea</w:t>
            </w:r>
            <w:proofErr w:type="spellEnd"/>
            <w:r w:rsidRPr="005A5809">
              <w:rPr>
                <w:noProof w:val="0"/>
                <w:lang w:val="en-US" w:eastAsia="ru-RU" w:bidi="ru-RU"/>
              </w:rPr>
              <w:t xml:space="preserve"> </w:t>
            </w:r>
            <w:proofErr w:type="spellStart"/>
            <w:r w:rsidRPr="005A5809">
              <w:rPr>
                <w:noProof w:val="0"/>
                <w:lang w:val="en-US" w:eastAsia="ru-RU" w:bidi="ru-RU"/>
              </w:rPr>
              <w:t>conductelor</w:t>
            </w:r>
            <w:proofErr w:type="spellEnd"/>
            <w:r w:rsidRPr="005A5809">
              <w:rPr>
                <w:noProof w:val="0"/>
                <w:lang w:val="en-US" w:eastAsia="ru-RU" w:bidi="ru-RU"/>
              </w:rPr>
              <w:t xml:space="preserve"> cu </w:t>
            </w:r>
            <w:proofErr w:type="spellStart"/>
            <w:r w:rsidRPr="005A5809">
              <w:rPr>
                <w:noProof w:val="0"/>
                <w:lang w:val="en-US" w:eastAsia="ru-RU" w:bidi="ru-RU"/>
              </w:rPr>
              <w:t>mansoane</w:t>
            </w:r>
            <w:proofErr w:type="spellEnd"/>
            <w:r w:rsidRPr="005A5809">
              <w:rPr>
                <w:noProof w:val="0"/>
                <w:lang w:val="en-US" w:eastAsia="ru-RU" w:bidi="ru-RU"/>
              </w:rPr>
              <w:t xml:space="preserve"> de </w:t>
            </w:r>
            <w:proofErr w:type="spellStart"/>
            <w:r w:rsidRPr="005A5809">
              <w:rPr>
                <w:noProof w:val="0"/>
                <w:lang w:val="en-US" w:eastAsia="ru-RU" w:bidi="ru-RU"/>
              </w:rPr>
              <w:t>izolatie</w:t>
            </w:r>
            <w:proofErr w:type="spellEnd"/>
            <w:r w:rsidRPr="005A5809">
              <w:rPr>
                <w:noProof w:val="0"/>
                <w:lang w:val="en-US" w:eastAsia="ru-RU" w:bidi="ru-RU"/>
              </w:rPr>
              <w:t xml:space="preserve"> </w:t>
            </w:r>
            <w:proofErr w:type="spellStart"/>
            <w:r w:rsidRPr="005A5809">
              <w:rPr>
                <w:noProof w:val="0"/>
                <w:lang w:val="en-US" w:eastAsia="ru-RU" w:bidi="ru-RU"/>
              </w:rPr>
              <w:t>speciala</w:t>
            </w:r>
            <w:proofErr w:type="spellEnd"/>
            <w:r w:rsidRPr="005A5809">
              <w:rPr>
                <w:noProof w:val="0"/>
                <w:lang w:val="en-US" w:eastAsia="ru-RU" w:bidi="ru-RU"/>
              </w:rPr>
              <w:t xml:space="preserve">, </w:t>
            </w:r>
            <w:proofErr w:type="spellStart"/>
            <w:r w:rsidRPr="005A5809">
              <w:rPr>
                <w:noProof w:val="0"/>
                <w:lang w:val="en-US" w:eastAsia="ru-RU" w:bidi="ru-RU"/>
              </w:rPr>
              <w:t>introduse</w:t>
            </w:r>
            <w:proofErr w:type="spellEnd"/>
            <w:r w:rsidRPr="005A5809">
              <w:rPr>
                <w:noProof w:val="0"/>
                <w:lang w:val="en-US" w:eastAsia="ru-RU" w:bidi="ru-RU"/>
              </w:rPr>
              <w:t xml:space="preserve"> pe </w:t>
            </w:r>
            <w:proofErr w:type="spellStart"/>
            <w:r w:rsidRPr="005A5809">
              <w:rPr>
                <w:noProof w:val="0"/>
                <w:lang w:val="en-US" w:eastAsia="ru-RU" w:bidi="ru-RU"/>
              </w:rPr>
              <w:t>conducte</w:t>
            </w:r>
            <w:proofErr w:type="spellEnd"/>
            <w:r w:rsidRPr="005A5809">
              <w:rPr>
                <w:noProof w:val="0"/>
                <w:lang w:val="en-US" w:eastAsia="ru-RU" w:bidi="ru-RU"/>
              </w:rPr>
              <w:t xml:space="preserve"> din PPR, D22x9 mm</w:t>
            </w:r>
          </w:p>
          <w:p w14:paraId="38350301"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C1119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5DCC6143"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w:t>
            </w:r>
            <w:r w:rsidRPr="005A5809">
              <w:rPr>
                <w:noProof w:val="0"/>
                <w:lang w:val="ru-RU" w:eastAsia="ru-RU" w:bidi="ru-RU"/>
              </w:rPr>
              <w:t>,00</w:t>
            </w:r>
          </w:p>
        </w:tc>
      </w:tr>
      <w:tr w:rsidR="005A5809" w:rsidRPr="005A5809" w14:paraId="6435461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3D06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21</w:t>
            </w:r>
          </w:p>
        </w:tc>
        <w:tc>
          <w:tcPr>
            <w:tcW w:w="1701" w:type="dxa"/>
            <w:tcBorders>
              <w:top w:val="single" w:sz="4" w:space="0" w:color="auto"/>
              <w:bottom w:val="single" w:sz="4" w:space="0" w:color="auto"/>
            </w:tcBorders>
            <w:vAlign w:val="center"/>
          </w:tcPr>
          <w:p w14:paraId="01AF137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IC38G</w:t>
            </w:r>
          </w:p>
          <w:p w14:paraId="348B062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47840B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Cot</w:t>
            </w:r>
            <w:proofErr w:type="spellEnd"/>
            <w:r w:rsidRPr="005A5809">
              <w:rPr>
                <w:noProof w:val="0"/>
                <w:lang w:val="ru-RU" w:eastAsia="ru-RU" w:bidi="ru-RU"/>
              </w:rPr>
              <w:t xml:space="preserve"> PPR, D=20 </w:t>
            </w:r>
            <w:proofErr w:type="spellStart"/>
            <w:r w:rsidRPr="005A5809">
              <w:rPr>
                <w:noProof w:val="0"/>
                <w:lang w:val="ru-RU" w:eastAsia="ru-RU" w:bidi="ru-RU"/>
              </w:rPr>
              <w:t>mm</w:t>
            </w:r>
            <w:proofErr w:type="spellEnd"/>
          </w:p>
          <w:p w14:paraId="24588E72"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45D619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3D759DD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4,00</w:t>
            </w:r>
          </w:p>
        </w:tc>
      </w:tr>
      <w:tr w:rsidR="005A5809" w:rsidRPr="005A5809" w14:paraId="07BA351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F3D1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22</w:t>
            </w:r>
          </w:p>
        </w:tc>
        <w:tc>
          <w:tcPr>
            <w:tcW w:w="1701" w:type="dxa"/>
            <w:tcBorders>
              <w:top w:val="single" w:sz="4" w:space="0" w:color="auto"/>
              <w:bottom w:val="single" w:sz="4" w:space="0" w:color="auto"/>
            </w:tcBorders>
            <w:vAlign w:val="center"/>
          </w:tcPr>
          <w:p w14:paraId="2B679FE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SD19A</w:t>
            </w:r>
          </w:p>
          <w:p w14:paraId="416E4732"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3EAE20AE"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cu </w:t>
            </w:r>
            <w:proofErr w:type="spellStart"/>
            <w:r w:rsidRPr="005A5809">
              <w:rPr>
                <w:noProof w:val="0"/>
                <w:lang w:val="en-US" w:eastAsia="ru-RU" w:bidi="ru-RU"/>
              </w:rPr>
              <w:t>sfera</w:t>
            </w:r>
            <w:proofErr w:type="spellEnd"/>
            <w:r w:rsidRPr="005A5809">
              <w:rPr>
                <w:noProof w:val="0"/>
                <w:lang w:val="en-US" w:eastAsia="ru-RU" w:bidi="ru-RU"/>
              </w:rPr>
              <w:t xml:space="preserve"> PPR D 20 mm</w:t>
            </w:r>
          </w:p>
          <w:p w14:paraId="3928930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9DF30C"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A81FC56"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0245C6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2FED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23</w:t>
            </w:r>
          </w:p>
        </w:tc>
        <w:tc>
          <w:tcPr>
            <w:tcW w:w="1701" w:type="dxa"/>
            <w:tcBorders>
              <w:top w:val="single" w:sz="4" w:space="0" w:color="auto"/>
              <w:bottom w:val="single" w:sz="4" w:space="0" w:color="auto"/>
            </w:tcBorders>
            <w:vAlign w:val="center"/>
          </w:tcPr>
          <w:p w14:paraId="5B46FE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SC07A</w:t>
            </w:r>
          </w:p>
          <w:p w14:paraId="4DA06AD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E30CC53"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Vas </w:t>
            </w:r>
            <w:proofErr w:type="spellStart"/>
            <w:r w:rsidRPr="005A5809">
              <w:rPr>
                <w:noProof w:val="0"/>
                <w:lang w:val="en-US" w:eastAsia="ru-RU" w:bidi="ru-RU"/>
              </w:rPr>
              <w:t>pentru</w:t>
            </w:r>
            <w:proofErr w:type="spellEnd"/>
            <w:r w:rsidRPr="005A5809">
              <w:rPr>
                <w:noProof w:val="0"/>
                <w:lang w:val="en-US" w:eastAsia="ru-RU" w:bidi="ru-RU"/>
              </w:rPr>
              <w:t xml:space="preserve"> closet, </w:t>
            </w:r>
            <w:proofErr w:type="spellStart"/>
            <w:r w:rsidRPr="005A5809">
              <w:rPr>
                <w:noProof w:val="0"/>
                <w:lang w:val="en-US" w:eastAsia="ru-RU" w:bidi="ru-RU"/>
              </w:rPr>
              <w:t>complet</w:t>
            </w:r>
            <w:proofErr w:type="spellEnd"/>
            <w:r w:rsidRPr="005A5809">
              <w:rPr>
                <w:noProof w:val="0"/>
                <w:lang w:val="en-US" w:eastAsia="ru-RU" w:bidi="ru-RU"/>
              </w:rPr>
              <w:t xml:space="preserve"> </w:t>
            </w:r>
            <w:proofErr w:type="spellStart"/>
            <w:r w:rsidRPr="005A5809">
              <w:rPr>
                <w:noProof w:val="0"/>
                <w:lang w:val="en-US" w:eastAsia="ru-RU" w:bidi="ru-RU"/>
              </w:rPr>
              <w:t>echipat</w:t>
            </w:r>
            <w:proofErr w:type="spellEnd"/>
            <w:r w:rsidRPr="005A5809">
              <w:rPr>
                <w:noProof w:val="0"/>
                <w:lang w:val="en-US" w:eastAsia="ru-RU" w:bidi="ru-RU"/>
              </w:rPr>
              <w:t xml:space="preserve">, din </w:t>
            </w:r>
            <w:proofErr w:type="spellStart"/>
            <w:r w:rsidRPr="005A5809">
              <w:rPr>
                <w:noProof w:val="0"/>
                <w:lang w:val="en-US" w:eastAsia="ru-RU" w:bidi="ru-RU"/>
              </w:rPr>
              <w:t>semiportelan</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etc.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asezat</w:t>
            </w:r>
            <w:proofErr w:type="spellEnd"/>
            <w:r w:rsidRPr="005A5809">
              <w:rPr>
                <w:noProof w:val="0"/>
                <w:lang w:val="en-US" w:eastAsia="ru-RU" w:bidi="ru-RU"/>
              </w:rPr>
              <w:t xml:space="preserve"> pe </w:t>
            </w:r>
            <w:proofErr w:type="spellStart"/>
            <w:r w:rsidRPr="005A5809">
              <w:rPr>
                <w:noProof w:val="0"/>
                <w:lang w:val="en-US" w:eastAsia="ru-RU" w:bidi="ru-RU"/>
              </w:rPr>
              <w:t>pardoseala</w:t>
            </w:r>
            <w:proofErr w:type="spellEnd"/>
            <w:r w:rsidRPr="005A5809">
              <w:rPr>
                <w:noProof w:val="0"/>
                <w:lang w:val="en-US" w:eastAsia="ru-RU" w:bidi="ru-RU"/>
              </w:rPr>
              <w:t xml:space="preserve">, cu </w:t>
            </w:r>
            <w:proofErr w:type="spellStart"/>
            <w:r w:rsidRPr="005A5809">
              <w:rPr>
                <w:noProof w:val="0"/>
                <w:lang w:val="en-US" w:eastAsia="ru-RU" w:bidi="ru-RU"/>
              </w:rPr>
              <w:t>rezervorul</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montat</w:t>
            </w:r>
            <w:proofErr w:type="spellEnd"/>
            <w:r w:rsidRPr="005A5809">
              <w:rPr>
                <w:noProof w:val="0"/>
                <w:lang w:val="en-US" w:eastAsia="ru-RU" w:bidi="ru-RU"/>
              </w:rPr>
              <w:t xml:space="preserve"> la </w:t>
            </w:r>
            <w:proofErr w:type="spellStart"/>
            <w:r w:rsidRPr="005A5809">
              <w:rPr>
                <w:noProof w:val="0"/>
                <w:lang w:val="en-US" w:eastAsia="ru-RU" w:bidi="ru-RU"/>
              </w:rPr>
              <w:t>inaltime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semiinaltime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sifonul</w:t>
            </w:r>
            <w:proofErr w:type="spellEnd"/>
            <w:r w:rsidRPr="005A5809">
              <w:rPr>
                <w:noProof w:val="0"/>
                <w:lang w:val="en-US" w:eastAsia="ru-RU" w:bidi="ru-RU"/>
              </w:rPr>
              <w:t xml:space="preserve"> interior tip S</w:t>
            </w:r>
          </w:p>
          <w:p w14:paraId="511B416D"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DA9D20F"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6EC4CAA"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7583C48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138F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24</w:t>
            </w:r>
          </w:p>
        </w:tc>
        <w:tc>
          <w:tcPr>
            <w:tcW w:w="1701" w:type="dxa"/>
            <w:tcBorders>
              <w:top w:val="single" w:sz="4" w:space="0" w:color="auto"/>
              <w:bottom w:val="single" w:sz="4" w:space="0" w:color="auto"/>
            </w:tcBorders>
            <w:vAlign w:val="center"/>
          </w:tcPr>
          <w:p w14:paraId="60545ED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SC04A</w:t>
            </w:r>
          </w:p>
          <w:p w14:paraId="1FC629A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039C31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Lavoar</w:t>
            </w:r>
            <w:proofErr w:type="spellEnd"/>
            <w:r w:rsidRPr="005A5809">
              <w:rPr>
                <w:noProof w:val="0"/>
                <w:lang w:val="en-US" w:eastAsia="ru-RU" w:bidi="ru-RU"/>
              </w:rPr>
              <w:t xml:space="preserve"> din </w:t>
            </w:r>
            <w:proofErr w:type="spellStart"/>
            <w:r w:rsidRPr="005A5809">
              <w:rPr>
                <w:noProof w:val="0"/>
                <w:lang w:val="en-US" w:eastAsia="ru-RU" w:bidi="ru-RU"/>
              </w:rPr>
              <w:t>semiportelan</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etc.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de </w:t>
            </w:r>
            <w:proofErr w:type="spellStart"/>
            <w:r w:rsidRPr="005A5809">
              <w:rPr>
                <w:noProof w:val="0"/>
                <w:lang w:val="en-US" w:eastAsia="ru-RU" w:bidi="ru-RU"/>
              </w:rPr>
              <w:t>scurgere</w:t>
            </w:r>
            <w:proofErr w:type="spellEnd"/>
            <w:r w:rsidRPr="005A5809">
              <w:rPr>
                <w:noProof w:val="0"/>
                <w:lang w:val="en-US" w:eastAsia="ru-RU" w:bidi="ru-RU"/>
              </w:rPr>
              <w:t xml:space="preserve"> din material plastic, </w:t>
            </w:r>
            <w:proofErr w:type="spellStart"/>
            <w:r w:rsidRPr="005A5809">
              <w:rPr>
                <w:noProof w:val="0"/>
                <w:lang w:val="en-US" w:eastAsia="ru-RU" w:bidi="ru-RU"/>
              </w:rPr>
              <w:t>montat</w:t>
            </w:r>
            <w:proofErr w:type="spellEnd"/>
            <w:r w:rsidRPr="005A5809">
              <w:rPr>
                <w:noProof w:val="0"/>
                <w:lang w:val="en-US" w:eastAsia="ru-RU" w:bidi="ru-RU"/>
              </w:rPr>
              <w:t xml:space="preserve"> pe console fixate pe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b.c.a.</w:t>
            </w:r>
            <w:proofErr w:type="spellEnd"/>
          </w:p>
          <w:p w14:paraId="12FD284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4FE57F4"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C80D54C"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768C9B3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6B1D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25</w:t>
            </w:r>
          </w:p>
        </w:tc>
        <w:tc>
          <w:tcPr>
            <w:tcW w:w="1701" w:type="dxa"/>
            <w:tcBorders>
              <w:top w:val="single" w:sz="4" w:space="0" w:color="auto"/>
              <w:bottom w:val="single" w:sz="4" w:space="0" w:color="auto"/>
            </w:tcBorders>
            <w:vAlign w:val="center"/>
          </w:tcPr>
          <w:p w14:paraId="10B0DC9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SD04A</w:t>
            </w:r>
          </w:p>
          <w:p w14:paraId="6C0A9C9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E27092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Baterie</w:t>
            </w:r>
            <w:proofErr w:type="spellEnd"/>
            <w:r w:rsidRPr="005A5809">
              <w:rPr>
                <w:noProof w:val="0"/>
                <w:lang w:val="en-US" w:eastAsia="ru-RU" w:bidi="ru-RU"/>
              </w:rPr>
              <w:t xml:space="preserve"> </w:t>
            </w:r>
            <w:proofErr w:type="spellStart"/>
            <w:r w:rsidRPr="005A5809">
              <w:rPr>
                <w:noProof w:val="0"/>
                <w:lang w:val="en-US" w:eastAsia="ru-RU" w:bidi="ru-RU"/>
              </w:rPr>
              <w:t>amestecatoare</w:t>
            </w:r>
            <w:proofErr w:type="spellEnd"/>
            <w:r w:rsidRPr="005A5809">
              <w:rPr>
                <w:noProof w:val="0"/>
                <w:lang w:val="en-US" w:eastAsia="ru-RU" w:bidi="ru-RU"/>
              </w:rPr>
              <w:t xml:space="preserve"> cu brat </w:t>
            </w:r>
            <w:proofErr w:type="spellStart"/>
            <w:r w:rsidRPr="005A5809">
              <w:rPr>
                <w:noProof w:val="0"/>
                <w:lang w:val="en-US" w:eastAsia="ru-RU" w:bidi="ru-RU"/>
              </w:rPr>
              <w:t>basculant</w:t>
            </w:r>
            <w:proofErr w:type="spellEnd"/>
            <w:r w:rsidRPr="005A5809">
              <w:rPr>
                <w:noProof w:val="0"/>
                <w:lang w:val="en-US" w:eastAsia="ru-RU" w:bidi="ru-RU"/>
              </w:rPr>
              <w:t xml:space="preserve"> </w:t>
            </w:r>
            <w:proofErr w:type="spellStart"/>
            <w:r w:rsidRPr="005A5809">
              <w:rPr>
                <w:noProof w:val="0"/>
                <w:lang w:val="en-US" w:eastAsia="ru-RU" w:bidi="ru-RU"/>
              </w:rPr>
              <w:t>stativa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lavoar</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spalator</w:t>
            </w:r>
            <w:proofErr w:type="spellEnd"/>
            <w:r w:rsidRPr="005A5809">
              <w:rPr>
                <w:noProof w:val="0"/>
                <w:lang w:val="en-US" w:eastAsia="ru-RU" w:bidi="ru-RU"/>
              </w:rPr>
              <w:t xml:space="preserve">, </w:t>
            </w:r>
            <w:proofErr w:type="spellStart"/>
            <w:r w:rsidRPr="005A5809">
              <w:rPr>
                <w:noProof w:val="0"/>
                <w:lang w:val="en-US" w:eastAsia="ru-RU" w:bidi="ru-RU"/>
              </w:rPr>
              <w:t>indiferent</w:t>
            </w:r>
            <w:proofErr w:type="spellEnd"/>
            <w:r w:rsidRPr="005A5809">
              <w:rPr>
                <w:noProof w:val="0"/>
                <w:lang w:val="en-US" w:eastAsia="ru-RU" w:bidi="ru-RU"/>
              </w:rPr>
              <w:t xml:space="preserve"> de </w:t>
            </w:r>
            <w:proofErr w:type="spellStart"/>
            <w:r w:rsidRPr="005A5809">
              <w:rPr>
                <w:noProof w:val="0"/>
                <w:lang w:val="en-US" w:eastAsia="ru-RU" w:bidi="ru-RU"/>
              </w:rPr>
              <w:t>modul</w:t>
            </w:r>
            <w:proofErr w:type="spellEnd"/>
            <w:r w:rsidRPr="005A5809">
              <w:rPr>
                <w:noProof w:val="0"/>
                <w:lang w:val="en-US" w:eastAsia="ru-RU" w:bidi="ru-RU"/>
              </w:rPr>
              <w:t xml:space="preserve"> de </w:t>
            </w:r>
            <w:proofErr w:type="spellStart"/>
            <w:r w:rsidRPr="005A5809">
              <w:rPr>
                <w:noProof w:val="0"/>
                <w:lang w:val="en-US" w:eastAsia="ru-RU" w:bidi="ru-RU"/>
              </w:rPr>
              <w:t>inchidere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w:t>
            </w:r>
          </w:p>
          <w:p w14:paraId="6A960596"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8613A2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5011B9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084F71B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B76A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26</w:t>
            </w:r>
          </w:p>
        </w:tc>
        <w:tc>
          <w:tcPr>
            <w:tcW w:w="1701" w:type="dxa"/>
            <w:tcBorders>
              <w:top w:val="single" w:sz="4" w:space="0" w:color="auto"/>
              <w:bottom w:val="single" w:sz="4" w:space="0" w:color="auto"/>
            </w:tcBorders>
            <w:vAlign w:val="center"/>
          </w:tcPr>
          <w:p w14:paraId="1D72DCD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SD03A</w:t>
            </w:r>
          </w:p>
          <w:p w14:paraId="5A8E586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1E33C45"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lavoar</w:t>
            </w:r>
            <w:proofErr w:type="spellEnd"/>
            <w:r w:rsidRPr="005A5809">
              <w:rPr>
                <w:noProof w:val="0"/>
                <w:lang w:val="en-US" w:eastAsia="ru-RU" w:bidi="ru-RU"/>
              </w:rPr>
              <w:t xml:space="preserve">, </w:t>
            </w:r>
            <w:proofErr w:type="spellStart"/>
            <w:r w:rsidRPr="005A5809">
              <w:rPr>
                <w:noProof w:val="0"/>
                <w:lang w:val="en-US" w:eastAsia="ru-RU" w:bidi="ru-RU"/>
              </w:rPr>
              <w:t>indiferent</w:t>
            </w:r>
            <w:proofErr w:type="spellEnd"/>
            <w:r w:rsidRPr="005A5809">
              <w:rPr>
                <w:noProof w:val="0"/>
                <w:lang w:val="en-US" w:eastAsia="ru-RU" w:bidi="ru-RU"/>
              </w:rPr>
              <w:t xml:space="preserve"> de </w:t>
            </w:r>
            <w:proofErr w:type="spellStart"/>
            <w:r w:rsidRPr="005A5809">
              <w:rPr>
                <w:noProof w:val="0"/>
                <w:lang w:val="en-US" w:eastAsia="ru-RU" w:bidi="ru-RU"/>
              </w:rPr>
              <w:t>modul</w:t>
            </w:r>
            <w:proofErr w:type="spellEnd"/>
            <w:r w:rsidRPr="005A5809">
              <w:rPr>
                <w:noProof w:val="0"/>
                <w:lang w:val="en-US" w:eastAsia="ru-RU" w:bidi="ru-RU"/>
              </w:rPr>
              <w:t xml:space="preserve"> de </w:t>
            </w:r>
            <w:proofErr w:type="spellStart"/>
            <w:r w:rsidRPr="005A5809">
              <w:rPr>
                <w:noProof w:val="0"/>
                <w:lang w:val="en-US" w:eastAsia="ru-RU" w:bidi="ru-RU"/>
              </w:rPr>
              <w:t>inchidere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p>
          <w:p w14:paraId="258BE16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0253316B"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4C9B992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53938205"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A76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27</w:t>
            </w:r>
          </w:p>
        </w:tc>
        <w:tc>
          <w:tcPr>
            <w:tcW w:w="1701" w:type="dxa"/>
            <w:tcBorders>
              <w:top w:val="single" w:sz="4" w:space="0" w:color="auto"/>
              <w:bottom w:val="single" w:sz="4" w:space="0" w:color="auto"/>
            </w:tcBorders>
            <w:vAlign w:val="center"/>
          </w:tcPr>
          <w:p w14:paraId="7438056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SB08E</w:t>
            </w:r>
          </w:p>
          <w:p w14:paraId="2434BEC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6888BB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w:t>
            </w:r>
            <w:proofErr w:type="spellStart"/>
            <w:r w:rsidRPr="005A5809">
              <w:rPr>
                <w:noProof w:val="0"/>
                <w:lang w:val="en-US" w:eastAsia="ru-RU" w:bidi="ru-RU"/>
              </w:rPr>
              <w:t>imbinata</w:t>
            </w:r>
            <w:proofErr w:type="spellEnd"/>
            <w:r w:rsidRPr="005A5809">
              <w:rPr>
                <w:noProof w:val="0"/>
                <w:lang w:val="en-US" w:eastAsia="ru-RU" w:bidi="ru-RU"/>
              </w:rPr>
              <w:t xml:space="preserve"> cu </w:t>
            </w:r>
            <w:proofErr w:type="spellStart"/>
            <w:r w:rsidRPr="005A5809">
              <w:rPr>
                <w:noProof w:val="0"/>
                <w:lang w:val="en-US" w:eastAsia="ru-RU" w:bidi="ru-RU"/>
              </w:rPr>
              <w:t>garnitura</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lastRenderedPageBreak/>
              <w:t>aparent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pardoseala</w:t>
            </w:r>
            <w:proofErr w:type="spellEnd"/>
            <w:r w:rsidRPr="005A5809">
              <w:rPr>
                <w:noProof w:val="0"/>
                <w:lang w:val="en-US" w:eastAsia="ru-RU" w:bidi="ru-RU"/>
              </w:rPr>
              <w:t>,  d 100 mm PPVC</w:t>
            </w:r>
          </w:p>
          <w:p w14:paraId="0F651C77"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501B60E"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lastRenderedPageBreak/>
              <w:t>m</w:t>
            </w:r>
          </w:p>
        </w:tc>
        <w:tc>
          <w:tcPr>
            <w:tcW w:w="1559" w:type="dxa"/>
            <w:tcBorders>
              <w:top w:val="single" w:sz="4" w:space="0" w:color="auto"/>
              <w:bottom w:val="single" w:sz="4" w:space="0" w:color="auto"/>
            </w:tcBorders>
            <w:vAlign w:val="center"/>
          </w:tcPr>
          <w:p w14:paraId="1DB2131A"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2AAA466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FCEC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28</w:t>
            </w:r>
          </w:p>
        </w:tc>
        <w:tc>
          <w:tcPr>
            <w:tcW w:w="1701" w:type="dxa"/>
            <w:tcBorders>
              <w:top w:val="single" w:sz="4" w:space="0" w:color="auto"/>
              <w:bottom w:val="single" w:sz="4" w:space="0" w:color="auto"/>
            </w:tcBorders>
            <w:vAlign w:val="center"/>
          </w:tcPr>
          <w:p w14:paraId="76DCCE1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SB08C</w:t>
            </w:r>
          </w:p>
          <w:p w14:paraId="0FDBE0E4"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14F40B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w:t>
            </w:r>
            <w:proofErr w:type="spellStart"/>
            <w:r w:rsidRPr="005A5809">
              <w:rPr>
                <w:noProof w:val="0"/>
                <w:lang w:val="en-US" w:eastAsia="ru-RU" w:bidi="ru-RU"/>
              </w:rPr>
              <w:t>imbinata</w:t>
            </w:r>
            <w:proofErr w:type="spellEnd"/>
            <w:r w:rsidRPr="005A5809">
              <w:rPr>
                <w:noProof w:val="0"/>
                <w:lang w:val="en-US" w:eastAsia="ru-RU" w:bidi="ru-RU"/>
              </w:rPr>
              <w:t xml:space="preserve"> cu </w:t>
            </w:r>
            <w:proofErr w:type="spellStart"/>
            <w:r w:rsidRPr="005A5809">
              <w:rPr>
                <w:noProof w:val="0"/>
                <w:lang w:val="en-US" w:eastAsia="ru-RU" w:bidi="ru-RU"/>
              </w:rPr>
              <w:t>garnitura</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pardoseala</w:t>
            </w:r>
            <w:proofErr w:type="spellEnd"/>
            <w:r w:rsidRPr="005A5809">
              <w:rPr>
                <w:noProof w:val="0"/>
                <w:lang w:val="en-US" w:eastAsia="ru-RU" w:bidi="ru-RU"/>
              </w:rPr>
              <w:t>,  d 50 mm PVC</w:t>
            </w:r>
          </w:p>
          <w:p w14:paraId="587203DE"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90B4A9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313A7514"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1027229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B917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29</w:t>
            </w:r>
          </w:p>
        </w:tc>
        <w:tc>
          <w:tcPr>
            <w:tcW w:w="1701" w:type="dxa"/>
            <w:tcBorders>
              <w:top w:val="single" w:sz="4" w:space="0" w:color="auto"/>
              <w:bottom w:val="single" w:sz="4" w:space="0" w:color="auto"/>
            </w:tcBorders>
            <w:vAlign w:val="center"/>
          </w:tcPr>
          <w:p w14:paraId="10E971D5"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SC13A</w:t>
            </w:r>
          </w:p>
          <w:p w14:paraId="66C0B0C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94B79B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Oglinda</w:t>
            </w:r>
            <w:proofErr w:type="spellEnd"/>
            <w:r w:rsidRPr="005A5809">
              <w:rPr>
                <w:noProof w:val="0"/>
                <w:lang w:val="en-US" w:eastAsia="ru-RU" w:bidi="ru-RU"/>
              </w:rPr>
              <w:t xml:space="preserve"> </w:t>
            </w:r>
            <w:proofErr w:type="spellStart"/>
            <w:r w:rsidRPr="005A5809">
              <w:rPr>
                <w:noProof w:val="0"/>
                <w:lang w:val="en-US" w:eastAsia="ru-RU" w:bidi="ru-RU"/>
              </w:rPr>
              <w:t>sanitara</w:t>
            </w:r>
            <w:proofErr w:type="spellEnd"/>
            <w:r w:rsidRPr="005A5809">
              <w:rPr>
                <w:noProof w:val="0"/>
                <w:lang w:val="en-US" w:eastAsia="ru-RU" w:bidi="ru-RU"/>
              </w:rPr>
              <w:t xml:space="preserve"> din </w:t>
            </w:r>
            <w:proofErr w:type="spellStart"/>
            <w:r w:rsidRPr="005A5809">
              <w:rPr>
                <w:noProof w:val="0"/>
                <w:lang w:val="en-US" w:eastAsia="ru-RU" w:bidi="ru-RU"/>
              </w:rPr>
              <w:t>semicristal</w:t>
            </w:r>
            <w:proofErr w:type="spellEnd"/>
            <w:r w:rsidRPr="005A5809">
              <w:rPr>
                <w:noProof w:val="0"/>
                <w:lang w:val="en-US" w:eastAsia="ru-RU" w:bidi="ru-RU"/>
              </w:rPr>
              <w:t xml:space="preserve"> cu </w:t>
            </w:r>
            <w:proofErr w:type="spellStart"/>
            <w:r w:rsidRPr="005A5809">
              <w:rPr>
                <w:noProof w:val="0"/>
                <w:lang w:val="en-US" w:eastAsia="ru-RU" w:bidi="ru-RU"/>
              </w:rPr>
              <w:t>marginile</w:t>
            </w:r>
            <w:proofErr w:type="spellEnd"/>
            <w:r w:rsidRPr="005A5809">
              <w:rPr>
                <w:noProof w:val="0"/>
                <w:lang w:val="en-US" w:eastAsia="ru-RU" w:bidi="ru-RU"/>
              </w:rPr>
              <w:t xml:space="preserve"> </w:t>
            </w:r>
            <w:proofErr w:type="spellStart"/>
            <w:r w:rsidRPr="005A5809">
              <w:rPr>
                <w:noProof w:val="0"/>
                <w:lang w:val="en-US" w:eastAsia="ru-RU" w:bidi="ru-RU"/>
              </w:rPr>
              <w:t>slefuite</w:t>
            </w:r>
            <w:proofErr w:type="spellEnd"/>
            <w:r w:rsidRPr="005A5809">
              <w:rPr>
                <w:noProof w:val="0"/>
                <w:lang w:val="en-US" w:eastAsia="ru-RU" w:bidi="ru-RU"/>
              </w:rPr>
              <w:t xml:space="preserve">, avid </w:t>
            </w:r>
            <w:proofErr w:type="spellStart"/>
            <w:r w:rsidRPr="005A5809">
              <w:rPr>
                <w:noProof w:val="0"/>
                <w:lang w:val="en-US" w:eastAsia="ru-RU" w:bidi="ru-RU"/>
              </w:rPr>
              <w:t>dimensiunile</w:t>
            </w:r>
            <w:proofErr w:type="spellEnd"/>
            <w:r w:rsidRPr="005A5809">
              <w:rPr>
                <w:noProof w:val="0"/>
                <w:lang w:val="en-US" w:eastAsia="ru-RU" w:bidi="ru-RU"/>
              </w:rPr>
              <w:t xml:space="preserve"> de 400 x 500 x 600 mm, </w:t>
            </w:r>
            <w:proofErr w:type="spellStart"/>
            <w:r w:rsidRPr="005A5809">
              <w:rPr>
                <w:noProof w:val="0"/>
                <w:lang w:val="en-US" w:eastAsia="ru-RU" w:bidi="ru-RU"/>
              </w:rPr>
              <w:t>montata</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b.c.a.</w:t>
            </w:r>
            <w:proofErr w:type="spellEnd"/>
          </w:p>
          <w:p w14:paraId="2F88779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1615C43"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2F1D3FD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6057AB7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64AD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30</w:t>
            </w:r>
          </w:p>
        </w:tc>
        <w:tc>
          <w:tcPr>
            <w:tcW w:w="1701" w:type="dxa"/>
            <w:tcBorders>
              <w:top w:val="single" w:sz="4" w:space="0" w:color="auto"/>
              <w:bottom w:val="single" w:sz="4" w:space="0" w:color="auto"/>
            </w:tcBorders>
            <w:vAlign w:val="center"/>
          </w:tcPr>
          <w:p w14:paraId="1751704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SC14A</w:t>
            </w:r>
          </w:p>
          <w:p w14:paraId="2A4DDFD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88FFDF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Sapuniera</w:t>
            </w:r>
            <w:proofErr w:type="spellEnd"/>
            <w:r w:rsidRPr="005A5809">
              <w:rPr>
                <w:noProof w:val="0"/>
                <w:lang w:val="en-US" w:eastAsia="ru-RU" w:bidi="ru-RU"/>
              </w:rPr>
              <w:t xml:space="preserve"> din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w:t>
            </w:r>
            <w:proofErr w:type="spellStart"/>
            <w:r w:rsidRPr="005A5809">
              <w:rPr>
                <w:noProof w:val="0"/>
                <w:lang w:val="en-US" w:eastAsia="ru-RU" w:bidi="ru-RU"/>
              </w:rPr>
              <w:t>montat</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
          <w:p w14:paraId="170F9B12"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4CBCB1F1"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E03516D"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08755EA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B0C5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31</w:t>
            </w:r>
          </w:p>
        </w:tc>
        <w:tc>
          <w:tcPr>
            <w:tcW w:w="1701" w:type="dxa"/>
            <w:tcBorders>
              <w:top w:val="single" w:sz="4" w:space="0" w:color="auto"/>
              <w:bottom w:val="single" w:sz="4" w:space="0" w:color="auto"/>
            </w:tcBorders>
            <w:vAlign w:val="center"/>
          </w:tcPr>
          <w:p w14:paraId="25F634D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SE59A</w:t>
            </w:r>
          </w:p>
          <w:p w14:paraId="7155C28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2152F4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Uscator</w:t>
            </w:r>
            <w:proofErr w:type="spellEnd"/>
            <w:r w:rsidRPr="005A5809">
              <w:rPr>
                <w:noProof w:val="0"/>
                <w:lang w:val="en-US" w:eastAsia="ru-RU" w:bidi="ru-RU"/>
              </w:rPr>
              <w:t xml:space="preserve"> de mini </w:t>
            </w:r>
            <w:proofErr w:type="spellStart"/>
            <w:r w:rsidRPr="005A5809">
              <w:rPr>
                <w:noProof w:val="0"/>
                <w:lang w:val="en-US" w:eastAsia="ru-RU" w:bidi="ru-RU"/>
              </w:rPr>
              <w:t>montat</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caramida</w:t>
            </w:r>
            <w:proofErr w:type="spellEnd"/>
            <w:r w:rsidRPr="005A5809">
              <w:rPr>
                <w:noProof w:val="0"/>
                <w:lang w:val="en-US" w:eastAsia="ru-RU" w:bidi="ru-RU"/>
              </w:rPr>
              <w:t xml:space="preserve"> </w:t>
            </w:r>
          </w:p>
          <w:p w14:paraId="01C490E4"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CF72E3B"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1B56F2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5E3AA35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D8E8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32</w:t>
            </w:r>
          </w:p>
        </w:tc>
        <w:tc>
          <w:tcPr>
            <w:tcW w:w="1701" w:type="dxa"/>
            <w:tcBorders>
              <w:top w:val="single" w:sz="4" w:space="0" w:color="auto"/>
              <w:bottom w:val="single" w:sz="4" w:space="0" w:color="auto"/>
            </w:tcBorders>
            <w:vAlign w:val="center"/>
          </w:tcPr>
          <w:p w14:paraId="1810B02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RCsB21A k=2</w:t>
            </w:r>
          </w:p>
          <w:p w14:paraId="5343627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B268C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Forarea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a </w:t>
            </w:r>
            <w:proofErr w:type="spellStart"/>
            <w:r w:rsidRPr="005A5809">
              <w:rPr>
                <w:noProof w:val="0"/>
                <w:lang w:val="en-US" w:eastAsia="ru-RU" w:bidi="ru-RU"/>
              </w:rPr>
              <w:t>gaurilor</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de 100 cm, in </w:t>
            </w:r>
            <w:proofErr w:type="spellStart"/>
            <w:r w:rsidRPr="005A5809">
              <w:rPr>
                <w:noProof w:val="0"/>
                <w:lang w:val="en-US" w:eastAsia="ru-RU" w:bidi="ru-RU"/>
              </w:rPr>
              <w:t>elementele</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70DBDB8E"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D82CE8C"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62A50EA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9B36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33</w:t>
            </w:r>
          </w:p>
        </w:tc>
        <w:tc>
          <w:tcPr>
            <w:tcW w:w="1701" w:type="dxa"/>
            <w:tcBorders>
              <w:top w:val="single" w:sz="4" w:space="0" w:color="auto"/>
              <w:bottom w:val="single" w:sz="4" w:space="0" w:color="auto"/>
            </w:tcBorders>
            <w:vAlign w:val="center"/>
          </w:tcPr>
          <w:p w14:paraId="458331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RpEJ08A</w:t>
            </w:r>
          </w:p>
          <w:p w14:paraId="5500B539"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7353DA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santurilor</w:t>
            </w:r>
            <w:proofErr w:type="spellEnd"/>
            <w:r w:rsidRPr="005A5809">
              <w:rPr>
                <w:noProof w:val="0"/>
                <w:lang w:val="en-US" w:eastAsia="ru-RU" w:bidi="ru-RU"/>
              </w:rPr>
              <w:t xml:space="preserve"> cu </w:t>
            </w:r>
            <w:proofErr w:type="spellStart"/>
            <w:r w:rsidRPr="005A5809">
              <w:rPr>
                <w:noProof w:val="0"/>
                <w:lang w:val="en-US" w:eastAsia="ru-RU" w:bidi="ru-RU"/>
              </w:rPr>
              <w:t>adincimea</w:t>
            </w:r>
            <w:proofErr w:type="spellEnd"/>
            <w:r w:rsidRPr="005A5809">
              <w:rPr>
                <w:noProof w:val="0"/>
                <w:lang w:val="en-US" w:eastAsia="ru-RU" w:bidi="ru-RU"/>
              </w:rPr>
              <w:t xml:space="preserve"> de pina la 5 cm in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de 5x50 </w:t>
            </w:r>
            <w:proofErr w:type="spellStart"/>
            <w:r w:rsidRPr="005A5809">
              <w:rPr>
                <w:noProof w:val="0"/>
                <w:lang w:val="en-US" w:eastAsia="ru-RU" w:bidi="ru-RU"/>
              </w:rPr>
              <w:t>cmp</w:t>
            </w:r>
            <w:proofErr w:type="spellEnd"/>
          </w:p>
          <w:p w14:paraId="708BD3E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F4C9497"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77ED38B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6,00</w:t>
            </w:r>
          </w:p>
        </w:tc>
      </w:tr>
      <w:tr w:rsidR="005A5809" w:rsidRPr="005A5809" w14:paraId="6591B23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1198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34</w:t>
            </w:r>
          </w:p>
        </w:tc>
        <w:tc>
          <w:tcPr>
            <w:tcW w:w="1701" w:type="dxa"/>
            <w:tcBorders>
              <w:top w:val="single" w:sz="4" w:space="0" w:color="auto"/>
              <w:bottom w:val="single" w:sz="4" w:space="0" w:color="auto"/>
            </w:tcBorders>
            <w:vAlign w:val="center"/>
          </w:tcPr>
          <w:p w14:paraId="03AD349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RpEJ09D</w:t>
            </w:r>
          </w:p>
          <w:p w14:paraId="26C7A26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3AF2F6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Matarea</w:t>
            </w:r>
            <w:proofErr w:type="spellEnd"/>
            <w:r w:rsidRPr="005A5809">
              <w:rPr>
                <w:noProof w:val="0"/>
                <w:lang w:val="en-US" w:eastAsia="ru-RU" w:bidi="ru-RU"/>
              </w:rPr>
              <w:t xml:space="preserve"> </w:t>
            </w:r>
            <w:proofErr w:type="spellStart"/>
            <w:r w:rsidRPr="005A5809">
              <w:rPr>
                <w:noProof w:val="0"/>
                <w:lang w:val="en-US" w:eastAsia="ru-RU" w:bidi="ru-RU"/>
              </w:rPr>
              <w:t>santurilor</w:t>
            </w:r>
            <w:proofErr w:type="spellEnd"/>
            <w:r w:rsidRPr="005A5809">
              <w:rPr>
                <w:noProof w:val="0"/>
                <w:lang w:val="en-US" w:eastAsia="ru-RU" w:bidi="ru-RU"/>
              </w:rPr>
              <w:t xml:space="preserve"> in </w:t>
            </w:r>
            <w:proofErr w:type="spellStart"/>
            <w:r w:rsidRPr="005A5809">
              <w:rPr>
                <w:noProof w:val="0"/>
                <w:lang w:val="en-US" w:eastAsia="ru-RU" w:bidi="ru-RU"/>
              </w:rPr>
              <w:t>pereti</w:t>
            </w:r>
            <w:proofErr w:type="spellEnd"/>
            <w:r w:rsidRPr="005A5809">
              <w:rPr>
                <w:noProof w:val="0"/>
                <w:lang w:val="en-US" w:eastAsia="ru-RU" w:bidi="ru-RU"/>
              </w:rPr>
              <w:t xml:space="preserve"> de pina la 50 </w:t>
            </w:r>
            <w:proofErr w:type="spellStart"/>
            <w:r w:rsidRPr="005A5809">
              <w:rPr>
                <w:noProof w:val="0"/>
                <w:lang w:val="en-US" w:eastAsia="ru-RU" w:bidi="ru-RU"/>
              </w:rPr>
              <w:t>cmp</w:t>
            </w:r>
            <w:proofErr w:type="spellEnd"/>
          </w:p>
          <w:p w14:paraId="02BB3DC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3E5C60"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476AC19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6,00</w:t>
            </w:r>
          </w:p>
        </w:tc>
      </w:tr>
      <w:tr w:rsidR="005A5809" w:rsidRPr="005A5809" w14:paraId="3C7A0F2D" w14:textId="77777777" w:rsidTr="00A30A73">
        <w:tc>
          <w:tcPr>
            <w:tcW w:w="709" w:type="dxa"/>
            <w:tcBorders>
              <w:top w:val="nil"/>
              <w:left w:val="single" w:sz="6" w:space="0" w:color="auto"/>
              <w:bottom w:val="nil"/>
              <w:right w:val="nil"/>
            </w:tcBorders>
          </w:tcPr>
          <w:p w14:paraId="216EEB8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 xml:space="preserve"> </w:t>
            </w:r>
          </w:p>
        </w:tc>
        <w:tc>
          <w:tcPr>
            <w:tcW w:w="1701" w:type="dxa"/>
            <w:tcBorders>
              <w:top w:val="nil"/>
              <w:left w:val="single" w:sz="6" w:space="0" w:color="auto"/>
              <w:bottom w:val="nil"/>
              <w:right w:val="nil"/>
            </w:tcBorders>
          </w:tcPr>
          <w:p w14:paraId="374F7EE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nil"/>
              <w:left w:val="single" w:sz="6" w:space="0" w:color="auto"/>
              <w:bottom w:val="nil"/>
              <w:right w:val="nil"/>
            </w:tcBorders>
          </w:tcPr>
          <w:p w14:paraId="7FC529DA"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w:t>
            </w:r>
            <w:r w:rsidRPr="005A5809">
              <w:rPr>
                <w:b/>
                <w:bCs/>
                <w:noProof w:val="0"/>
                <w:lang w:val="ru-RU" w:eastAsia="ru-RU" w:bidi="ru-RU"/>
              </w:rPr>
              <w:t xml:space="preserve">3. </w:t>
            </w:r>
            <w:proofErr w:type="spellStart"/>
            <w:r w:rsidRPr="005A5809">
              <w:rPr>
                <w:b/>
                <w:bCs/>
                <w:noProof w:val="0"/>
                <w:lang w:val="ru-RU" w:eastAsia="ru-RU" w:bidi="ru-RU"/>
              </w:rPr>
              <w:t>Elemente</w:t>
            </w:r>
            <w:proofErr w:type="spellEnd"/>
            <w:r w:rsidRPr="005A5809">
              <w:rPr>
                <w:b/>
                <w:bCs/>
                <w:noProof w:val="0"/>
                <w:lang w:val="ru-RU" w:eastAsia="ru-RU" w:bidi="ru-RU"/>
              </w:rPr>
              <w:t xml:space="preserve"> </w:t>
            </w:r>
            <w:proofErr w:type="spellStart"/>
            <w:r w:rsidRPr="005A5809">
              <w:rPr>
                <w:b/>
                <w:bCs/>
                <w:noProof w:val="0"/>
                <w:lang w:val="ru-RU" w:eastAsia="ru-RU" w:bidi="ru-RU"/>
              </w:rPr>
              <w:t>de</w:t>
            </w:r>
            <w:proofErr w:type="spellEnd"/>
            <w:r w:rsidRPr="005A5809">
              <w:rPr>
                <w:b/>
                <w:bCs/>
                <w:noProof w:val="0"/>
                <w:lang w:val="ru-RU" w:eastAsia="ru-RU" w:bidi="ru-RU"/>
              </w:rPr>
              <w:t xml:space="preserve"> </w:t>
            </w:r>
            <w:proofErr w:type="spellStart"/>
            <w:r w:rsidRPr="005A5809">
              <w:rPr>
                <w:b/>
                <w:bCs/>
                <w:noProof w:val="0"/>
                <w:lang w:val="ru-RU" w:eastAsia="ru-RU" w:bidi="ru-RU"/>
              </w:rPr>
              <w:t>timplarie</w:t>
            </w:r>
            <w:proofErr w:type="spellEnd"/>
          </w:p>
        </w:tc>
        <w:tc>
          <w:tcPr>
            <w:tcW w:w="1560" w:type="dxa"/>
            <w:tcBorders>
              <w:top w:val="nil"/>
              <w:left w:val="single" w:sz="6" w:space="0" w:color="auto"/>
              <w:bottom w:val="nil"/>
              <w:right w:val="nil"/>
            </w:tcBorders>
          </w:tcPr>
          <w:p w14:paraId="49E395A4"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AF0A1C0" w14:textId="77777777" w:rsidR="005A5809" w:rsidRPr="005A5809" w:rsidRDefault="005A5809" w:rsidP="005A5809">
            <w:pPr>
              <w:widowControl w:val="0"/>
              <w:suppressAutoHyphens/>
              <w:autoSpaceDE w:val="0"/>
              <w:rPr>
                <w:noProof w:val="0"/>
                <w:lang w:val="ru-RU" w:eastAsia="ru-RU" w:bidi="ru-RU"/>
              </w:rPr>
            </w:pPr>
          </w:p>
        </w:tc>
      </w:tr>
      <w:tr w:rsidR="005A5809" w:rsidRPr="005A5809" w14:paraId="7D5135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515A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35</w:t>
            </w:r>
          </w:p>
        </w:tc>
        <w:tc>
          <w:tcPr>
            <w:tcW w:w="1701" w:type="dxa"/>
            <w:tcBorders>
              <w:top w:val="single" w:sz="4" w:space="0" w:color="auto"/>
              <w:bottom w:val="single" w:sz="4" w:space="0" w:color="auto"/>
            </w:tcBorders>
            <w:vAlign w:val="center"/>
          </w:tcPr>
          <w:p w14:paraId="253D700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CK25A</w:t>
            </w:r>
          </w:p>
          <w:p w14:paraId="40FEAE4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56FCFE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Usi</w:t>
            </w:r>
            <w:proofErr w:type="spellEnd"/>
            <w:r w:rsidRPr="005A5809">
              <w:rPr>
                <w:noProof w:val="0"/>
                <w:lang w:val="en-US" w:eastAsia="ru-RU" w:bidi="ru-RU"/>
              </w:rPr>
              <w:t xml:space="preserve"> </w:t>
            </w:r>
            <w:proofErr w:type="spellStart"/>
            <w:r w:rsidRPr="005A5809">
              <w:rPr>
                <w:noProof w:val="0"/>
                <w:lang w:val="en-US" w:eastAsia="ru-RU" w:bidi="ru-RU"/>
              </w:rPr>
              <w:t>confectionate</w:t>
            </w:r>
            <w:proofErr w:type="spellEnd"/>
            <w:r w:rsidRPr="005A5809">
              <w:rPr>
                <w:noProof w:val="0"/>
                <w:lang w:val="en-US" w:eastAsia="ru-RU" w:bidi="ru-RU"/>
              </w:rPr>
              <w:t xml:space="preserve"> din </w:t>
            </w:r>
            <w:proofErr w:type="spellStart"/>
            <w:r w:rsidRPr="005A5809">
              <w:rPr>
                <w:noProof w:val="0"/>
                <w:lang w:val="en-US" w:eastAsia="ru-RU" w:bidi="ru-RU"/>
              </w:rPr>
              <w:t>profiluri</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armaturile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accesoriile</w:t>
            </w:r>
            <w:proofErr w:type="spellEnd"/>
            <w:r w:rsidRPr="005A5809">
              <w:rPr>
                <w:noProof w:val="0"/>
                <w:lang w:val="en-US" w:eastAsia="ru-RU" w:bidi="ru-RU"/>
              </w:rPr>
              <w:t xml:space="preserve"> </w:t>
            </w:r>
            <w:proofErr w:type="spellStart"/>
            <w:r w:rsidRPr="005A5809">
              <w:rPr>
                <w:noProof w:val="0"/>
                <w:lang w:val="en-US" w:eastAsia="ru-RU" w:bidi="ru-RU"/>
              </w:rPr>
              <w:t>necesare</w:t>
            </w:r>
            <w:proofErr w:type="spellEnd"/>
            <w:r w:rsidRPr="005A5809">
              <w:rPr>
                <w:noProof w:val="0"/>
                <w:lang w:val="en-US" w:eastAsia="ru-RU" w:bidi="ru-RU"/>
              </w:rPr>
              <w:t xml:space="preserve"> </w:t>
            </w:r>
            <w:proofErr w:type="spellStart"/>
            <w:r w:rsidRPr="005A5809">
              <w:rPr>
                <w:noProof w:val="0"/>
                <w:lang w:val="en-US" w:eastAsia="ru-RU" w:bidi="ru-RU"/>
              </w:rPr>
              <w:t>usilor</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natura</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cu </w:t>
            </w:r>
            <w:proofErr w:type="spellStart"/>
            <w:r w:rsidRPr="005A5809">
              <w:rPr>
                <w:noProof w:val="0"/>
                <w:lang w:val="en-US" w:eastAsia="ru-RU" w:bidi="ru-RU"/>
              </w:rPr>
              <w:t>inaltimea</w:t>
            </w:r>
            <w:proofErr w:type="spellEnd"/>
            <w:r w:rsidRPr="005A5809">
              <w:rPr>
                <w:noProof w:val="0"/>
                <w:lang w:val="en-US" w:eastAsia="ru-RU" w:bidi="ru-RU"/>
              </w:rPr>
              <w:t xml:space="preserve"> pina la 35 m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intr</w:t>
            </w:r>
            <w:proofErr w:type="spellEnd"/>
            <w:r w:rsidRPr="005A5809">
              <w:rPr>
                <w:noProof w:val="0"/>
                <w:lang w:val="en-US" w:eastAsia="ru-RU" w:bidi="ru-RU"/>
              </w:rPr>
              <w:t xml:space="preserve">-un </w:t>
            </w:r>
            <w:proofErr w:type="spellStart"/>
            <w:r w:rsidRPr="005A5809">
              <w:rPr>
                <w:noProof w:val="0"/>
                <w:lang w:val="en-US" w:eastAsia="ru-RU" w:bidi="ru-RU"/>
              </w:rPr>
              <w:t>canat</w:t>
            </w:r>
            <w:proofErr w:type="spellEnd"/>
            <w:r w:rsidRPr="005A5809">
              <w:rPr>
                <w:noProof w:val="0"/>
                <w:lang w:val="en-US" w:eastAsia="ru-RU" w:bidi="ru-RU"/>
              </w:rPr>
              <w:t xml:space="preserve">, cu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tocului</w:t>
            </w:r>
            <w:proofErr w:type="spellEnd"/>
            <w:r w:rsidRPr="005A5809">
              <w:rPr>
                <w:noProof w:val="0"/>
                <w:lang w:val="en-US" w:eastAsia="ru-RU" w:bidi="ru-RU"/>
              </w:rPr>
              <w:t xml:space="preserve"> pina la 7 </w:t>
            </w:r>
            <w:proofErr w:type="spellStart"/>
            <w:r w:rsidRPr="005A5809">
              <w:rPr>
                <w:noProof w:val="0"/>
                <w:lang w:val="en-US" w:eastAsia="ru-RU" w:bidi="ru-RU"/>
              </w:rPr>
              <w:t>mp</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p>
        </w:tc>
        <w:tc>
          <w:tcPr>
            <w:tcW w:w="1560" w:type="dxa"/>
            <w:tcBorders>
              <w:top w:val="single" w:sz="4" w:space="0" w:color="auto"/>
              <w:bottom w:val="single" w:sz="4" w:space="0" w:color="auto"/>
            </w:tcBorders>
            <w:vAlign w:val="center"/>
          </w:tcPr>
          <w:p w14:paraId="2D8888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9EB275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1,89</w:t>
            </w:r>
          </w:p>
        </w:tc>
      </w:tr>
      <w:tr w:rsidR="005A5809" w:rsidRPr="005A5809" w14:paraId="349AC50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07994"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36</w:t>
            </w:r>
          </w:p>
        </w:tc>
        <w:tc>
          <w:tcPr>
            <w:tcW w:w="1701" w:type="dxa"/>
            <w:tcBorders>
              <w:top w:val="single" w:sz="4" w:space="0" w:color="auto"/>
              <w:bottom w:val="single" w:sz="4" w:space="0" w:color="auto"/>
            </w:tcBorders>
            <w:vAlign w:val="center"/>
          </w:tcPr>
          <w:p w14:paraId="6EC4F94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CK23B</w:t>
            </w:r>
          </w:p>
          <w:p w14:paraId="159D1DA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881E8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Ferestre</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xml:space="preserve"> cu </w:t>
            </w:r>
            <w:proofErr w:type="spellStart"/>
            <w:r w:rsidRPr="005A5809">
              <w:rPr>
                <w:noProof w:val="0"/>
                <w:lang w:val="en-US" w:eastAsia="ru-RU" w:bidi="ru-RU"/>
              </w:rPr>
              <w:t>unul</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w:t>
            </w:r>
            <w:proofErr w:type="spellStart"/>
            <w:r w:rsidRPr="005A5809">
              <w:rPr>
                <w:noProof w:val="0"/>
                <w:lang w:val="en-US" w:eastAsia="ru-RU" w:bidi="ru-RU"/>
              </w:rPr>
              <w:t>multe</w:t>
            </w:r>
            <w:proofErr w:type="spellEnd"/>
            <w:r w:rsidRPr="005A5809">
              <w:rPr>
                <w:noProof w:val="0"/>
                <w:lang w:val="en-US" w:eastAsia="ru-RU" w:bidi="ru-RU"/>
              </w:rPr>
              <w:t xml:space="preserve"> </w:t>
            </w:r>
            <w:proofErr w:type="spellStart"/>
            <w:r w:rsidRPr="005A5809">
              <w:rPr>
                <w:noProof w:val="0"/>
                <w:lang w:val="en-US" w:eastAsia="ru-RU" w:bidi="ru-RU"/>
              </w:rPr>
              <w:t>canaturi</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cu </w:t>
            </w:r>
            <w:proofErr w:type="spellStart"/>
            <w:r w:rsidRPr="005A5809">
              <w:rPr>
                <w:noProof w:val="0"/>
                <w:lang w:val="en-US" w:eastAsia="ru-RU" w:bidi="ru-RU"/>
              </w:rPr>
              <w:t>inaltimi</w:t>
            </w:r>
            <w:proofErr w:type="spellEnd"/>
            <w:r w:rsidRPr="005A5809">
              <w:rPr>
                <w:noProof w:val="0"/>
                <w:lang w:val="en-US" w:eastAsia="ru-RU" w:bidi="ru-RU"/>
              </w:rPr>
              <w:t xml:space="preserve"> pina la 35 m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tocului</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1,00 </w:t>
            </w:r>
            <w:proofErr w:type="spellStart"/>
            <w:r w:rsidRPr="005A5809">
              <w:rPr>
                <w:noProof w:val="0"/>
                <w:lang w:val="en-US" w:eastAsia="ru-RU" w:bidi="ru-RU"/>
              </w:rPr>
              <w:t>si</w:t>
            </w:r>
            <w:proofErr w:type="spellEnd"/>
            <w:r w:rsidRPr="005A5809">
              <w:rPr>
                <w:noProof w:val="0"/>
                <w:lang w:val="en-US" w:eastAsia="ru-RU" w:bidi="ru-RU"/>
              </w:rPr>
              <w:t xml:space="preserve"> 2,5  </w:t>
            </w:r>
            <w:proofErr w:type="spellStart"/>
            <w:r w:rsidRPr="005A5809">
              <w:rPr>
                <w:noProof w:val="0"/>
                <w:lang w:val="en-US" w:eastAsia="ru-RU" w:bidi="ru-RU"/>
              </w:rPr>
              <w:t>mp</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4C08397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290B5C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0,36</w:t>
            </w:r>
          </w:p>
        </w:tc>
      </w:tr>
      <w:tr w:rsidR="005A5809" w:rsidRPr="005A5809" w14:paraId="441ED5D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54B53"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37</w:t>
            </w:r>
          </w:p>
        </w:tc>
        <w:tc>
          <w:tcPr>
            <w:tcW w:w="1701" w:type="dxa"/>
            <w:tcBorders>
              <w:top w:val="single" w:sz="4" w:space="0" w:color="auto"/>
              <w:bottom w:val="single" w:sz="4" w:space="0" w:color="auto"/>
            </w:tcBorders>
            <w:vAlign w:val="center"/>
          </w:tcPr>
          <w:p w14:paraId="04A7885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CK26B</w:t>
            </w:r>
          </w:p>
          <w:p w14:paraId="2A256B1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88AE94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Glafuri</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la </w:t>
            </w:r>
            <w:proofErr w:type="spellStart"/>
            <w:r w:rsidRPr="005A5809">
              <w:rPr>
                <w:noProof w:val="0"/>
                <w:lang w:val="en-US" w:eastAsia="ru-RU" w:bidi="ru-RU"/>
              </w:rPr>
              <w:t>ferestre</w:t>
            </w:r>
            <w:proofErr w:type="spellEnd"/>
            <w:r w:rsidRPr="005A5809">
              <w:rPr>
                <w:noProof w:val="0"/>
                <w:lang w:val="en-US" w:eastAsia="ru-RU" w:bidi="ru-RU"/>
              </w:rPr>
              <w:t xml:space="preserve"> din </w:t>
            </w:r>
            <w:proofErr w:type="spellStart"/>
            <w:r w:rsidRPr="005A5809">
              <w:rPr>
                <w:noProof w:val="0"/>
                <w:lang w:val="en-US" w:eastAsia="ru-RU" w:bidi="ru-RU"/>
              </w:rPr>
              <w:t>aluminiu</w:t>
            </w:r>
            <w:proofErr w:type="spellEnd"/>
          </w:p>
        </w:tc>
        <w:tc>
          <w:tcPr>
            <w:tcW w:w="1560" w:type="dxa"/>
            <w:tcBorders>
              <w:top w:val="single" w:sz="4" w:space="0" w:color="auto"/>
              <w:bottom w:val="single" w:sz="4" w:space="0" w:color="auto"/>
            </w:tcBorders>
            <w:vAlign w:val="center"/>
          </w:tcPr>
          <w:p w14:paraId="042486B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851C5D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6F85BEE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F718C"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38</w:t>
            </w:r>
          </w:p>
        </w:tc>
        <w:tc>
          <w:tcPr>
            <w:tcW w:w="1701" w:type="dxa"/>
            <w:tcBorders>
              <w:top w:val="single" w:sz="4" w:space="0" w:color="auto"/>
              <w:bottom w:val="single" w:sz="4" w:space="0" w:color="auto"/>
            </w:tcBorders>
            <w:vAlign w:val="center"/>
          </w:tcPr>
          <w:p w14:paraId="7BB408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CK26C</w:t>
            </w:r>
          </w:p>
          <w:p w14:paraId="44A8FF5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2591B6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Pervazuri</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la </w:t>
            </w:r>
            <w:proofErr w:type="spellStart"/>
            <w:r w:rsidRPr="005A5809">
              <w:rPr>
                <w:noProof w:val="0"/>
                <w:lang w:val="en-US" w:eastAsia="ru-RU" w:bidi="ru-RU"/>
              </w:rPr>
              <w:t>ferestre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usi</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b=300 mm</w:t>
            </w:r>
          </w:p>
        </w:tc>
        <w:tc>
          <w:tcPr>
            <w:tcW w:w="1560" w:type="dxa"/>
            <w:tcBorders>
              <w:top w:val="single" w:sz="4" w:space="0" w:color="auto"/>
              <w:bottom w:val="single" w:sz="4" w:space="0" w:color="auto"/>
            </w:tcBorders>
            <w:vAlign w:val="center"/>
          </w:tcPr>
          <w:p w14:paraId="4F7D13F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C74950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026472C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A6954" w14:textId="77777777" w:rsidR="005A5809" w:rsidRPr="005A5809" w:rsidRDefault="005A5809" w:rsidP="005A5809">
            <w:pPr>
              <w:widowControl w:val="0"/>
              <w:suppressAutoHyphens/>
              <w:autoSpaceDE w:val="0"/>
              <w:rPr>
                <w:noProof w:val="0"/>
                <w:lang w:val="ru-RU" w:eastAsia="ru-RU" w:bidi="ru-RU"/>
              </w:rPr>
            </w:pPr>
          </w:p>
        </w:tc>
        <w:tc>
          <w:tcPr>
            <w:tcW w:w="1701" w:type="dxa"/>
            <w:tcBorders>
              <w:top w:val="single" w:sz="4" w:space="0" w:color="auto"/>
              <w:bottom w:val="single" w:sz="4" w:space="0" w:color="auto"/>
            </w:tcBorders>
            <w:vAlign w:val="center"/>
          </w:tcPr>
          <w:p w14:paraId="39A7B6A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215DC6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2</w:t>
            </w:r>
            <w:r w:rsidRPr="005A5809">
              <w:rPr>
                <w:b/>
                <w:bCs/>
                <w:noProof w:val="0"/>
                <w:lang w:val="ru-RU" w:eastAsia="ru-RU" w:bidi="ru-RU"/>
              </w:rPr>
              <w:t xml:space="preserve">. </w:t>
            </w:r>
            <w:proofErr w:type="spellStart"/>
            <w:r w:rsidRPr="005A5809">
              <w:rPr>
                <w:b/>
                <w:bCs/>
                <w:noProof w:val="0"/>
                <w:lang w:val="en-US" w:eastAsia="ru-RU" w:bidi="ru-RU"/>
              </w:rPr>
              <w:t>Lucrari</w:t>
            </w:r>
            <w:proofErr w:type="spellEnd"/>
            <w:r w:rsidRPr="005A5809">
              <w:rPr>
                <w:b/>
                <w:bCs/>
                <w:noProof w:val="0"/>
                <w:lang w:val="en-US" w:eastAsia="ru-RU" w:bidi="ru-RU"/>
              </w:rPr>
              <w:t xml:space="preserve"> de </w:t>
            </w:r>
            <w:proofErr w:type="spellStart"/>
            <w:r w:rsidRPr="005A5809">
              <w:rPr>
                <w:b/>
                <w:bCs/>
                <w:noProof w:val="0"/>
                <w:lang w:val="en-US" w:eastAsia="ru-RU" w:bidi="ru-RU"/>
              </w:rPr>
              <w:t>montare</w:t>
            </w:r>
            <w:proofErr w:type="spellEnd"/>
          </w:p>
        </w:tc>
        <w:tc>
          <w:tcPr>
            <w:tcW w:w="1560" w:type="dxa"/>
            <w:tcBorders>
              <w:top w:val="single" w:sz="4" w:space="0" w:color="auto"/>
              <w:bottom w:val="single" w:sz="4" w:space="0" w:color="auto"/>
            </w:tcBorders>
            <w:vAlign w:val="center"/>
          </w:tcPr>
          <w:p w14:paraId="4BB487A6" w14:textId="77777777" w:rsidR="005A5809" w:rsidRPr="005A5809" w:rsidRDefault="005A5809" w:rsidP="005A5809">
            <w:pPr>
              <w:widowControl w:val="0"/>
              <w:suppressAutoHyphens/>
              <w:autoSpaceDE w:val="0"/>
              <w:jc w:val="center"/>
              <w:rPr>
                <w:noProof w:val="0"/>
                <w:lang w:val="ru-RU" w:eastAsia="ru-RU" w:bidi="ru-RU"/>
              </w:rPr>
            </w:pPr>
          </w:p>
        </w:tc>
        <w:tc>
          <w:tcPr>
            <w:tcW w:w="1559" w:type="dxa"/>
            <w:tcBorders>
              <w:top w:val="single" w:sz="4" w:space="0" w:color="auto"/>
              <w:bottom w:val="single" w:sz="4" w:space="0" w:color="auto"/>
            </w:tcBorders>
            <w:vAlign w:val="center"/>
          </w:tcPr>
          <w:p w14:paraId="67C4C272" w14:textId="77777777" w:rsidR="005A5809" w:rsidRPr="005A5809" w:rsidRDefault="005A5809" w:rsidP="005A5809">
            <w:pPr>
              <w:widowControl w:val="0"/>
              <w:suppressAutoHyphens/>
              <w:autoSpaceDE w:val="0"/>
              <w:jc w:val="center"/>
              <w:rPr>
                <w:noProof w:val="0"/>
                <w:lang w:val="ru-RU" w:eastAsia="ru-RU" w:bidi="ru-RU"/>
              </w:rPr>
            </w:pPr>
          </w:p>
        </w:tc>
      </w:tr>
      <w:tr w:rsidR="005A5809" w:rsidRPr="005A5809" w14:paraId="07510B0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3C3D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39</w:t>
            </w:r>
          </w:p>
        </w:tc>
        <w:tc>
          <w:tcPr>
            <w:tcW w:w="1701" w:type="dxa"/>
            <w:tcBorders>
              <w:top w:val="single" w:sz="4" w:space="0" w:color="auto"/>
              <w:bottom w:val="single" w:sz="4" w:space="0" w:color="auto"/>
            </w:tcBorders>
            <w:vAlign w:val="center"/>
          </w:tcPr>
          <w:p w14:paraId="59CDB60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RpEB02B</w:t>
            </w:r>
          </w:p>
          <w:p w14:paraId="43CCF2A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884B3E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conductorilor</w:t>
            </w:r>
            <w:proofErr w:type="spellEnd"/>
            <w:r w:rsidRPr="005A5809">
              <w:rPr>
                <w:noProof w:val="0"/>
                <w:lang w:val="en-US" w:eastAsia="ru-RU" w:bidi="ru-RU"/>
              </w:rPr>
              <w:t xml:space="preserve"> din </w:t>
            </w:r>
            <w:proofErr w:type="spellStart"/>
            <w:r w:rsidRPr="005A5809">
              <w:rPr>
                <w:noProof w:val="0"/>
                <w:lang w:val="en-US" w:eastAsia="ru-RU" w:bidi="ru-RU"/>
              </w:rPr>
              <w:t>aluminiu</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cupru</w:t>
            </w:r>
            <w:proofErr w:type="spellEnd"/>
            <w:r w:rsidRPr="005A5809">
              <w:rPr>
                <w:noProof w:val="0"/>
                <w:lang w:val="en-US" w:eastAsia="ru-RU" w:bidi="ru-RU"/>
              </w:rPr>
              <w:t xml:space="preserve">, </w:t>
            </w:r>
            <w:proofErr w:type="spellStart"/>
            <w:r w:rsidRPr="005A5809">
              <w:rPr>
                <w:noProof w:val="0"/>
                <w:lang w:val="en-US" w:eastAsia="ru-RU" w:bidi="ru-RU"/>
              </w:rPr>
              <w:t>montati</w:t>
            </w:r>
            <w:proofErr w:type="spellEnd"/>
            <w:r w:rsidRPr="005A5809">
              <w:rPr>
                <w:noProof w:val="0"/>
                <w:lang w:val="en-US" w:eastAsia="ru-RU" w:bidi="ru-RU"/>
              </w:rPr>
              <w:t xml:space="preserve"> pe </w:t>
            </w:r>
            <w:proofErr w:type="spellStart"/>
            <w:r w:rsidRPr="005A5809">
              <w:rPr>
                <w:noProof w:val="0"/>
                <w:lang w:val="en-US" w:eastAsia="ru-RU" w:bidi="ru-RU"/>
              </w:rPr>
              <w:t>izolatori</w:t>
            </w:r>
            <w:proofErr w:type="spellEnd"/>
            <w:r w:rsidRPr="005A5809">
              <w:rPr>
                <w:noProof w:val="0"/>
                <w:lang w:val="en-US" w:eastAsia="ru-RU" w:bidi="ru-RU"/>
              </w:rPr>
              <w:t>-role, VVG 3x2,5 mm2</w:t>
            </w:r>
          </w:p>
          <w:p w14:paraId="05F74FB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BBAA17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41D0EE4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15,00</w:t>
            </w:r>
          </w:p>
        </w:tc>
      </w:tr>
      <w:tr w:rsidR="005A5809" w:rsidRPr="005A5809" w14:paraId="191560D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1F0F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40</w:t>
            </w:r>
          </w:p>
        </w:tc>
        <w:tc>
          <w:tcPr>
            <w:tcW w:w="1701" w:type="dxa"/>
            <w:tcBorders>
              <w:top w:val="single" w:sz="4" w:space="0" w:color="auto"/>
              <w:bottom w:val="single" w:sz="4" w:space="0" w:color="auto"/>
            </w:tcBorders>
            <w:vAlign w:val="center"/>
          </w:tcPr>
          <w:p w14:paraId="7025847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RpEA04A</w:t>
            </w:r>
          </w:p>
          <w:p w14:paraId="6A57186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A4F0A9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tevilor</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din </w:t>
            </w:r>
            <w:proofErr w:type="spellStart"/>
            <w:r w:rsidRPr="005A5809">
              <w:rPr>
                <w:noProof w:val="0"/>
                <w:lang w:val="en-US" w:eastAsia="ru-RU" w:bidi="ru-RU"/>
              </w:rPr>
              <w:t>teava</w:t>
            </w:r>
            <w:proofErr w:type="spellEnd"/>
            <w:r w:rsidRPr="005A5809">
              <w:rPr>
                <w:noProof w:val="0"/>
                <w:lang w:val="en-US" w:eastAsia="ru-RU" w:bidi="ru-RU"/>
              </w:rPr>
              <w:t xml:space="preserve"> PVC </w:t>
            </w:r>
            <w:proofErr w:type="spellStart"/>
            <w:r w:rsidRPr="005A5809">
              <w:rPr>
                <w:noProof w:val="0"/>
                <w:lang w:val="en-US" w:eastAsia="ru-RU" w:bidi="ru-RU"/>
              </w:rPr>
              <w:t>neplastifiat</w:t>
            </w:r>
            <w:proofErr w:type="spellEnd"/>
            <w:r w:rsidRPr="005A5809">
              <w:rPr>
                <w:noProof w:val="0"/>
                <w:lang w:val="en-US" w:eastAsia="ru-RU" w:bidi="ru-RU"/>
              </w:rPr>
              <w:t xml:space="preserve">, tip </w:t>
            </w:r>
            <w:proofErr w:type="spellStart"/>
            <w:r w:rsidRPr="005A5809">
              <w:rPr>
                <w:noProof w:val="0"/>
                <w:lang w:val="en-US" w:eastAsia="ru-RU" w:bidi="ru-RU"/>
              </w:rPr>
              <w:t>usor</w:t>
            </w:r>
            <w:proofErr w:type="spellEnd"/>
            <w:r w:rsidRPr="005A5809">
              <w:rPr>
                <w:noProof w:val="0"/>
                <w:lang w:val="en-US" w:eastAsia="ru-RU" w:bidi="ru-RU"/>
              </w:rPr>
              <w:t xml:space="preserve"> (U),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pina la 20 mm,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console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ferme</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w:t>
            </w:r>
          </w:p>
          <w:p w14:paraId="35563C64"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485793A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62C7766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15,00</w:t>
            </w:r>
          </w:p>
        </w:tc>
      </w:tr>
      <w:tr w:rsidR="005A5809" w:rsidRPr="005A5809" w14:paraId="0C743C4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1371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41</w:t>
            </w:r>
          </w:p>
        </w:tc>
        <w:tc>
          <w:tcPr>
            <w:tcW w:w="1701" w:type="dxa"/>
            <w:tcBorders>
              <w:top w:val="single" w:sz="4" w:space="0" w:color="auto"/>
              <w:bottom w:val="single" w:sz="4" w:space="0" w:color="auto"/>
            </w:tcBorders>
            <w:vAlign w:val="center"/>
          </w:tcPr>
          <w:p w14:paraId="4F1BCB3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RpEF01A</w:t>
            </w:r>
          </w:p>
          <w:p w14:paraId="784FF6F6"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EC2307B"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corpurilor</w:t>
            </w:r>
            <w:proofErr w:type="spellEnd"/>
            <w:r w:rsidRPr="005A5809">
              <w:rPr>
                <w:noProof w:val="0"/>
                <w:lang w:val="en-US" w:eastAsia="ru-RU" w:bidi="ru-RU"/>
              </w:rPr>
              <w:t xml:space="preserve"> de </w:t>
            </w:r>
            <w:proofErr w:type="spellStart"/>
            <w:r w:rsidRPr="005A5809">
              <w:rPr>
                <w:noProof w:val="0"/>
                <w:lang w:val="en-US" w:eastAsia="ru-RU" w:bidi="ru-RU"/>
              </w:rPr>
              <w:t>iluminat</w:t>
            </w:r>
            <w:proofErr w:type="spellEnd"/>
            <w:r w:rsidRPr="005A5809">
              <w:rPr>
                <w:noProof w:val="0"/>
                <w:lang w:val="en-US" w:eastAsia="ru-RU" w:bidi="ru-RU"/>
              </w:rPr>
              <w:t xml:space="preserve">, </w:t>
            </w:r>
            <w:proofErr w:type="spellStart"/>
            <w:r w:rsidRPr="005A5809">
              <w:rPr>
                <w:noProof w:val="0"/>
                <w:lang w:val="en-US" w:eastAsia="ru-RU" w:bidi="ru-RU"/>
              </w:rPr>
              <w:t>obisnuite</w:t>
            </w:r>
            <w:proofErr w:type="spellEnd"/>
            <w:r w:rsidRPr="005A5809">
              <w:rPr>
                <w:noProof w:val="0"/>
                <w:lang w:val="en-US" w:eastAsia="ru-RU" w:bidi="ru-RU"/>
              </w:rPr>
              <w:t xml:space="preserve"> cu </w:t>
            </w:r>
            <w:proofErr w:type="spellStart"/>
            <w:r w:rsidRPr="005A5809">
              <w:rPr>
                <w:noProof w:val="0"/>
                <w:lang w:val="en-US" w:eastAsia="ru-RU" w:bidi="ru-RU"/>
              </w:rPr>
              <w:t>ulei</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abajur</w:t>
            </w:r>
            <w:proofErr w:type="spellEnd"/>
            <w:r w:rsidRPr="005A5809">
              <w:rPr>
                <w:noProof w:val="0"/>
                <w:lang w:val="en-US" w:eastAsia="ru-RU" w:bidi="ru-RU"/>
              </w:rPr>
              <w:t xml:space="preserve">, de </w:t>
            </w:r>
            <w:proofErr w:type="spellStart"/>
            <w:r w:rsidRPr="005A5809">
              <w:rPr>
                <w:noProof w:val="0"/>
                <w:lang w:val="en-US" w:eastAsia="ru-RU" w:bidi="ru-RU"/>
              </w:rPr>
              <w:t>plafon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perete</w:t>
            </w:r>
            <w:proofErr w:type="spellEnd"/>
            <w:r w:rsidRPr="005A5809">
              <w:rPr>
                <w:noProof w:val="0"/>
                <w:lang w:val="en-US" w:eastAsia="ru-RU" w:bidi="ru-RU"/>
              </w:rPr>
              <w:t xml:space="preserve">, cu glob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glob, cu un brat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w:t>
            </w:r>
            <w:proofErr w:type="spellStart"/>
            <w:r w:rsidRPr="005A5809">
              <w:rPr>
                <w:noProof w:val="0"/>
                <w:lang w:val="en-US" w:eastAsia="ru-RU" w:bidi="ru-RU"/>
              </w:rPr>
              <w:t>multe</w:t>
            </w:r>
            <w:proofErr w:type="spellEnd"/>
            <w:r w:rsidRPr="005A5809">
              <w:rPr>
                <w:noProof w:val="0"/>
                <w:lang w:val="en-US" w:eastAsia="ru-RU" w:bidi="ru-RU"/>
              </w:rPr>
              <w:t xml:space="preserve"> </w:t>
            </w:r>
            <w:proofErr w:type="spellStart"/>
            <w:r w:rsidRPr="005A5809">
              <w:rPr>
                <w:noProof w:val="0"/>
                <w:lang w:val="en-US" w:eastAsia="ru-RU" w:bidi="ru-RU"/>
              </w:rPr>
              <w:t>brate</w:t>
            </w:r>
            <w:proofErr w:type="spellEnd"/>
            <w:r w:rsidRPr="005A5809">
              <w:rPr>
                <w:noProof w:val="0"/>
                <w:lang w:val="en-US" w:eastAsia="ru-RU" w:bidi="ru-RU"/>
              </w:rPr>
              <w:t xml:space="preserve">, </w:t>
            </w:r>
            <w:proofErr w:type="spellStart"/>
            <w:r w:rsidRPr="005A5809">
              <w:rPr>
                <w:noProof w:val="0"/>
                <w:lang w:val="en-US" w:eastAsia="ru-RU" w:bidi="ru-RU"/>
              </w:rPr>
              <w:t>corpuri</w:t>
            </w:r>
            <w:proofErr w:type="spellEnd"/>
            <w:r w:rsidRPr="005A5809">
              <w:rPr>
                <w:noProof w:val="0"/>
                <w:lang w:val="en-US" w:eastAsia="ru-RU" w:bidi="ru-RU"/>
              </w:rPr>
              <w:t xml:space="preserve"> de </w:t>
            </w:r>
            <w:proofErr w:type="spellStart"/>
            <w:r w:rsidRPr="005A5809">
              <w:rPr>
                <w:noProof w:val="0"/>
                <w:lang w:val="en-US" w:eastAsia="ru-RU" w:bidi="ru-RU"/>
              </w:rPr>
              <w:t>iluminat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utilizare</w:t>
            </w:r>
            <w:proofErr w:type="spellEnd"/>
            <w:r w:rsidRPr="005A5809">
              <w:rPr>
                <w:noProof w:val="0"/>
                <w:lang w:val="en-US" w:eastAsia="ru-RU" w:bidi="ru-RU"/>
              </w:rPr>
              <w:t xml:space="preserve"> </w:t>
            </w:r>
            <w:proofErr w:type="spellStart"/>
            <w:r w:rsidRPr="005A5809">
              <w:rPr>
                <w:noProof w:val="0"/>
                <w:lang w:val="en-US" w:eastAsia="ru-RU" w:bidi="ru-RU"/>
              </w:rPr>
              <w:t>generala</w:t>
            </w:r>
            <w:proofErr w:type="spellEnd"/>
            <w:r w:rsidRPr="005A5809">
              <w:rPr>
                <w:noProof w:val="0"/>
                <w:lang w:val="en-US" w:eastAsia="ru-RU" w:bidi="ru-RU"/>
              </w:rPr>
              <w:t xml:space="preserve">, </w:t>
            </w:r>
            <w:proofErr w:type="spellStart"/>
            <w:r w:rsidRPr="005A5809">
              <w:rPr>
                <w:noProof w:val="0"/>
                <w:lang w:val="en-US" w:eastAsia="ru-RU" w:bidi="ru-RU"/>
              </w:rPr>
              <w:lastRenderedPageBreak/>
              <w:t>inclusiv</w:t>
            </w:r>
            <w:proofErr w:type="spellEnd"/>
            <w:r w:rsidRPr="005A5809">
              <w:rPr>
                <w:noProof w:val="0"/>
                <w:lang w:val="en-US" w:eastAsia="ru-RU" w:bidi="ru-RU"/>
              </w:rPr>
              <w:t xml:space="preserve"> </w:t>
            </w:r>
            <w:proofErr w:type="spellStart"/>
            <w:r w:rsidRPr="005A5809">
              <w:rPr>
                <w:noProof w:val="0"/>
                <w:lang w:val="en-US" w:eastAsia="ru-RU" w:bidi="ru-RU"/>
              </w:rPr>
              <w:t>dispozitivul</w:t>
            </w:r>
            <w:proofErr w:type="spellEnd"/>
            <w:r w:rsidRPr="005A5809">
              <w:rPr>
                <w:noProof w:val="0"/>
                <w:lang w:val="en-US" w:eastAsia="ru-RU" w:bidi="ru-RU"/>
              </w:rPr>
              <w:t xml:space="preserve"> de </w:t>
            </w:r>
            <w:proofErr w:type="spellStart"/>
            <w:r w:rsidRPr="005A5809">
              <w:rPr>
                <w:noProof w:val="0"/>
                <w:lang w:val="en-US" w:eastAsia="ru-RU" w:bidi="ru-RU"/>
              </w:rPr>
              <w:t>sustinere</w:t>
            </w:r>
            <w:proofErr w:type="spellEnd"/>
            <w:r w:rsidRPr="005A5809">
              <w:rPr>
                <w:noProof w:val="0"/>
                <w:lang w:val="en-US" w:eastAsia="ru-RU" w:bidi="ru-RU"/>
              </w:rPr>
              <w:t xml:space="preserve">, </w:t>
            </w:r>
            <w:proofErr w:type="spellStart"/>
            <w:r w:rsidRPr="005A5809">
              <w:rPr>
                <w:noProof w:val="0"/>
                <w:lang w:val="en-US" w:eastAsia="ru-RU" w:bidi="ru-RU"/>
              </w:rPr>
              <w:t>complet</w:t>
            </w:r>
            <w:proofErr w:type="spellEnd"/>
            <w:r w:rsidRPr="005A5809">
              <w:rPr>
                <w:noProof w:val="0"/>
                <w:lang w:val="en-US" w:eastAsia="ru-RU" w:bidi="ru-RU"/>
              </w:rPr>
              <w:t xml:space="preserve"> </w:t>
            </w:r>
            <w:proofErr w:type="spellStart"/>
            <w:r w:rsidRPr="005A5809">
              <w:rPr>
                <w:noProof w:val="0"/>
                <w:lang w:val="en-US" w:eastAsia="ru-RU" w:bidi="ru-RU"/>
              </w:rPr>
              <w:t>echipate</w:t>
            </w:r>
            <w:proofErr w:type="spellEnd"/>
            <w:r w:rsidRPr="005A5809">
              <w:rPr>
                <w:noProof w:val="0"/>
                <w:lang w:val="en-US" w:eastAsia="ru-RU" w:bidi="ru-RU"/>
              </w:rPr>
              <w:t xml:space="preserve"> (Corp LED, la </w:t>
            </w:r>
            <w:proofErr w:type="spellStart"/>
            <w:r w:rsidRPr="005A5809">
              <w:rPr>
                <w:noProof w:val="0"/>
                <w:lang w:val="en-US" w:eastAsia="ru-RU" w:bidi="ru-RU"/>
              </w:rPr>
              <w:t>montare</w:t>
            </w:r>
            <w:proofErr w:type="spellEnd"/>
            <w:r w:rsidRPr="005A5809">
              <w:rPr>
                <w:noProof w:val="0"/>
                <w:lang w:val="en-US" w:eastAsia="ru-RU" w:bidi="ru-RU"/>
              </w:rPr>
              <w:t xml:space="preserve"> se </w:t>
            </w:r>
            <w:proofErr w:type="spellStart"/>
            <w:r w:rsidRPr="005A5809">
              <w:rPr>
                <w:noProof w:val="0"/>
                <w:lang w:val="en-US" w:eastAsia="ru-RU" w:bidi="ru-RU"/>
              </w:rPr>
              <w:t>va</w:t>
            </w:r>
            <w:proofErr w:type="spellEnd"/>
            <w:r w:rsidRPr="005A5809">
              <w:rPr>
                <w:noProof w:val="0"/>
                <w:lang w:val="en-US" w:eastAsia="ru-RU" w:bidi="ru-RU"/>
              </w:rPr>
              <w:t xml:space="preserve"> </w:t>
            </w:r>
            <w:proofErr w:type="spellStart"/>
            <w:r w:rsidRPr="005A5809">
              <w:rPr>
                <w:noProof w:val="0"/>
                <w:lang w:val="en-US" w:eastAsia="ru-RU" w:bidi="ru-RU"/>
              </w:rPr>
              <w:t>coordona</w:t>
            </w:r>
            <w:proofErr w:type="spellEnd"/>
            <w:r w:rsidRPr="005A5809">
              <w:rPr>
                <w:noProof w:val="0"/>
                <w:lang w:val="en-US" w:eastAsia="ru-RU" w:bidi="ru-RU"/>
              </w:rPr>
              <w:t xml:space="preserve"> cu </w:t>
            </w:r>
            <w:proofErr w:type="spellStart"/>
            <w:r w:rsidRPr="005A5809">
              <w:rPr>
                <w:noProof w:val="0"/>
                <w:lang w:val="en-US" w:eastAsia="ru-RU" w:bidi="ru-RU"/>
              </w:rPr>
              <w:t>beneficiarul</w:t>
            </w:r>
            <w:proofErr w:type="spellEnd"/>
          </w:p>
          <w:p w14:paraId="6ACAB4E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D8BC48E"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lastRenderedPageBreak/>
              <w:t>buc</w:t>
            </w:r>
            <w:proofErr w:type="spellEnd"/>
          </w:p>
        </w:tc>
        <w:tc>
          <w:tcPr>
            <w:tcW w:w="1559" w:type="dxa"/>
            <w:tcBorders>
              <w:top w:val="single" w:sz="4" w:space="0" w:color="auto"/>
              <w:bottom w:val="single" w:sz="4" w:space="0" w:color="auto"/>
            </w:tcBorders>
            <w:vAlign w:val="center"/>
          </w:tcPr>
          <w:p w14:paraId="7600817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4856D48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A301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42</w:t>
            </w:r>
          </w:p>
        </w:tc>
        <w:tc>
          <w:tcPr>
            <w:tcW w:w="1701" w:type="dxa"/>
            <w:tcBorders>
              <w:top w:val="single" w:sz="4" w:space="0" w:color="auto"/>
              <w:bottom w:val="single" w:sz="4" w:space="0" w:color="auto"/>
            </w:tcBorders>
            <w:vAlign w:val="center"/>
          </w:tcPr>
          <w:p w14:paraId="6D548FB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RpEE01A</w:t>
            </w:r>
          </w:p>
          <w:p w14:paraId="601A4EB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C4BEB8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interupatoarelor</w:t>
            </w:r>
            <w:proofErr w:type="spellEnd"/>
            <w:r w:rsidRPr="005A5809">
              <w:rPr>
                <w:noProof w:val="0"/>
                <w:lang w:val="en-US" w:eastAsia="ru-RU" w:bidi="ru-RU"/>
              </w:rPr>
              <w:t xml:space="preserve"> </w:t>
            </w:r>
            <w:proofErr w:type="spellStart"/>
            <w:r w:rsidRPr="005A5809">
              <w:rPr>
                <w:noProof w:val="0"/>
                <w:lang w:val="en-US" w:eastAsia="ru-RU" w:bidi="ru-RU"/>
              </w:rPr>
              <w:t>unipolare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bipolare</w:t>
            </w:r>
            <w:proofErr w:type="spellEnd"/>
            <w:r w:rsidRPr="005A5809">
              <w:rPr>
                <w:noProof w:val="0"/>
                <w:lang w:val="en-US" w:eastAsia="ru-RU" w:bidi="ru-RU"/>
              </w:rPr>
              <w:t xml:space="preserve"> de 10-25 A, de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normala</w:t>
            </w:r>
            <w:proofErr w:type="spellEnd"/>
            <w:r w:rsidRPr="005A5809">
              <w:rPr>
                <w:noProof w:val="0"/>
                <w:lang w:val="en-US" w:eastAsia="ru-RU" w:bidi="ru-RU"/>
              </w:rPr>
              <w:t xml:space="preserve">, </w:t>
            </w:r>
            <w:proofErr w:type="spellStart"/>
            <w:r w:rsidRPr="005A5809">
              <w:rPr>
                <w:noProof w:val="0"/>
                <w:lang w:val="en-US" w:eastAsia="ru-RU" w:bidi="ru-RU"/>
              </w:rPr>
              <w:t>impermeabile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in </w:t>
            </w:r>
            <w:proofErr w:type="spellStart"/>
            <w:r w:rsidRPr="005A5809">
              <w:rPr>
                <w:noProof w:val="0"/>
                <w:lang w:val="en-US" w:eastAsia="ru-RU" w:bidi="ru-RU"/>
              </w:rPr>
              <w:t>carcasa</w:t>
            </w:r>
            <w:proofErr w:type="spellEnd"/>
            <w:r w:rsidRPr="005A5809">
              <w:rPr>
                <w:noProof w:val="0"/>
                <w:lang w:val="en-US" w:eastAsia="ru-RU" w:bidi="ru-RU"/>
              </w:rPr>
              <w:t xml:space="preserve"> de </w:t>
            </w:r>
            <w:proofErr w:type="spellStart"/>
            <w:r w:rsidRPr="005A5809">
              <w:rPr>
                <w:noProof w:val="0"/>
                <w:lang w:val="en-US" w:eastAsia="ru-RU" w:bidi="ru-RU"/>
              </w:rPr>
              <w:t>aminoplast</w:t>
            </w:r>
            <w:proofErr w:type="spellEnd"/>
            <w:r w:rsidRPr="005A5809">
              <w:rPr>
                <w:noProof w:val="0"/>
                <w:lang w:val="en-US" w:eastAsia="ru-RU" w:bidi="ru-RU"/>
              </w:rPr>
              <w:t xml:space="preserve">, </w:t>
            </w:r>
            <w:proofErr w:type="spellStart"/>
            <w:r w:rsidRPr="005A5809">
              <w:rPr>
                <w:noProof w:val="0"/>
                <w:lang w:val="en-US" w:eastAsia="ru-RU" w:bidi="ru-RU"/>
              </w:rPr>
              <w:t>bachelita</w:t>
            </w:r>
            <w:proofErr w:type="spellEnd"/>
            <w:r w:rsidRPr="005A5809">
              <w:rPr>
                <w:noProof w:val="0"/>
                <w:lang w:val="en-US" w:eastAsia="ru-RU" w:bidi="ru-RU"/>
              </w:rPr>
              <w:t xml:space="preserve">, </w:t>
            </w:r>
            <w:proofErr w:type="spellStart"/>
            <w:r w:rsidRPr="005A5809">
              <w:rPr>
                <w:noProof w:val="0"/>
                <w:lang w:val="en-US" w:eastAsia="ru-RU" w:bidi="ru-RU"/>
              </w:rPr>
              <w:t>metalica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plastic, </w:t>
            </w:r>
            <w:proofErr w:type="spellStart"/>
            <w:r w:rsidRPr="005A5809">
              <w:rPr>
                <w:noProof w:val="0"/>
                <w:lang w:val="en-US" w:eastAsia="ru-RU" w:bidi="ru-RU"/>
              </w:rPr>
              <w:t>racordate</w:t>
            </w:r>
            <w:proofErr w:type="spellEnd"/>
            <w:r w:rsidRPr="005A5809">
              <w:rPr>
                <w:noProof w:val="0"/>
                <w:lang w:val="en-US" w:eastAsia="ru-RU" w:bidi="ru-RU"/>
              </w:rPr>
              <w:t xml:space="preserve"> la </w:t>
            </w:r>
            <w:proofErr w:type="spellStart"/>
            <w:r w:rsidRPr="005A5809">
              <w:rPr>
                <w:noProof w:val="0"/>
                <w:lang w:val="en-US" w:eastAsia="ru-RU" w:bidi="ru-RU"/>
              </w:rPr>
              <w:t>conductori</w:t>
            </w:r>
            <w:proofErr w:type="spellEnd"/>
            <w:r w:rsidRPr="005A5809">
              <w:rPr>
                <w:noProof w:val="0"/>
                <w:lang w:val="en-US" w:eastAsia="ru-RU" w:bidi="ru-RU"/>
              </w:rPr>
              <w:t xml:space="preserve"> de </w:t>
            </w:r>
            <w:proofErr w:type="spellStart"/>
            <w:r w:rsidRPr="005A5809">
              <w:rPr>
                <w:noProof w:val="0"/>
                <w:lang w:val="en-US" w:eastAsia="ru-RU" w:bidi="ru-RU"/>
              </w:rPr>
              <w:t>cupru</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aluminiu</w:t>
            </w:r>
            <w:proofErr w:type="spellEnd"/>
            <w:r w:rsidRPr="005A5809">
              <w:rPr>
                <w:noProof w:val="0"/>
                <w:lang w:val="en-US" w:eastAsia="ru-RU" w:bidi="ru-RU"/>
              </w:rPr>
              <w:t xml:space="preserve"> </w:t>
            </w:r>
          </w:p>
          <w:p w14:paraId="379844D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7966E1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110A046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350011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4305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43</w:t>
            </w:r>
          </w:p>
        </w:tc>
        <w:tc>
          <w:tcPr>
            <w:tcW w:w="1701" w:type="dxa"/>
            <w:tcBorders>
              <w:top w:val="single" w:sz="4" w:space="0" w:color="auto"/>
              <w:bottom w:val="single" w:sz="4" w:space="0" w:color="auto"/>
            </w:tcBorders>
            <w:vAlign w:val="center"/>
          </w:tcPr>
          <w:p w14:paraId="755F1F4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RpEE03A</w:t>
            </w:r>
          </w:p>
          <w:p w14:paraId="5D406818"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AE657A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prizelor</w:t>
            </w:r>
            <w:proofErr w:type="spellEnd"/>
            <w:r w:rsidRPr="005A5809">
              <w:rPr>
                <w:noProof w:val="0"/>
                <w:lang w:val="en-US" w:eastAsia="ru-RU" w:bidi="ru-RU"/>
              </w:rPr>
              <w:t xml:space="preserve"> </w:t>
            </w:r>
            <w:proofErr w:type="spellStart"/>
            <w:r w:rsidRPr="005A5809">
              <w:rPr>
                <w:noProof w:val="0"/>
                <w:lang w:val="en-US" w:eastAsia="ru-RU" w:bidi="ru-RU"/>
              </w:rPr>
              <w:t>bipolare</w:t>
            </w:r>
            <w:proofErr w:type="spellEnd"/>
            <w:r w:rsidRPr="005A5809">
              <w:rPr>
                <w:noProof w:val="0"/>
                <w:lang w:val="en-US" w:eastAsia="ru-RU" w:bidi="ru-RU"/>
              </w:rPr>
              <w:t xml:space="preserv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normala</w:t>
            </w:r>
            <w:proofErr w:type="spellEnd"/>
            <w:r w:rsidRPr="005A5809">
              <w:rPr>
                <w:noProof w:val="0"/>
                <w:lang w:val="en-US" w:eastAsia="ru-RU" w:bidi="ru-RU"/>
              </w:rPr>
              <w:t xml:space="preserve"> din </w:t>
            </w:r>
            <w:proofErr w:type="spellStart"/>
            <w:r w:rsidRPr="005A5809">
              <w:rPr>
                <w:noProof w:val="0"/>
                <w:lang w:val="en-US" w:eastAsia="ru-RU" w:bidi="ru-RU"/>
              </w:rPr>
              <w:t>bachelita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aminoplast</w:t>
            </w:r>
            <w:proofErr w:type="spellEnd"/>
            <w:r w:rsidRPr="005A5809">
              <w:rPr>
                <w:noProof w:val="0"/>
                <w:lang w:val="en-US" w:eastAsia="ru-RU" w:bidi="ru-RU"/>
              </w:rPr>
              <w:t xml:space="preserve">, </w:t>
            </w:r>
            <w:proofErr w:type="spellStart"/>
            <w:r w:rsidRPr="005A5809">
              <w:rPr>
                <w:noProof w:val="0"/>
                <w:lang w:val="en-US" w:eastAsia="ru-RU" w:bidi="ru-RU"/>
              </w:rPr>
              <w:t>simpla</w:t>
            </w:r>
            <w:proofErr w:type="spellEnd"/>
            <w:r w:rsidRPr="005A5809">
              <w:rPr>
                <w:noProof w:val="0"/>
                <w:lang w:val="en-US" w:eastAsia="ru-RU" w:bidi="ru-RU"/>
              </w:rPr>
              <w:t xml:space="preserve">, </w:t>
            </w:r>
            <w:proofErr w:type="spellStart"/>
            <w:r w:rsidRPr="005A5809">
              <w:rPr>
                <w:noProof w:val="0"/>
                <w:lang w:val="en-US" w:eastAsia="ru-RU" w:bidi="ru-RU"/>
              </w:rPr>
              <w:t>dubla</w:t>
            </w:r>
            <w:proofErr w:type="spellEnd"/>
            <w:r w:rsidRPr="005A5809">
              <w:rPr>
                <w:noProof w:val="0"/>
                <w:lang w:val="en-US" w:eastAsia="ru-RU" w:bidi="ru-RU"/>
              </w:rPr>
              <w:t xml:space="preserv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impermeabila</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w:t>
            </w:r>
            <w:proofErr w:type="spellStart"/>
            <w:r w:rsidRPr="005A5809">
              <w:rPr>
                <w:noProof w:val="0"/>
                <w:lang w:val="en-US" w:eastAsia="ru-RU" w:bidi="ru-RU"/>
              </w:rPr>
              <w:t>metalica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similare</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tencuiala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plastic</w:t>
            </w:r>
          </w:p>
          <w:p w14:paraId="41BC9F71"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C3D97B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1F2A71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36AF361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0971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44</w:t>
            </w:r>
          </w:p>
        </w:tc>
        <w:tc>
          <w:tcPr>
            <w:tcW w:w="1701" w:type="dxa"/>
            <w:tcBorders>
              <w:top w:val="single" w:sz="4" w:space="0" w:color="auto"/>
              <w:bottom w:val="single" w:sz="4" w:space="0" w:color="auto"/>
            </w:tcBorders>
            <w:vAlign w:val="center"/>
          </w:tcPr>
          <w:p w14:paraId="37A12C24"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3D27324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Cutie</w:t>
            </w:r>
            <w:proofErr w:type="spellEnd"/>
            <w:r w:rsidRPr="005A5809">
              <w:rPr>
                <w:noProof w:val="0"/>
                <w:lang w:val="ru-RU" w:eastAsia="ru-RU" w:bidi="ru-RU"/>
              </w:rPr>
              <w:t xml:space="preserve"> </w:t>
            </w:r>
            <w:proofErr w:type="spellStart"/>
            <w:r w:rsidRPr="005A5809">
              <w:rPr>
                <w:noProof w:val="0"/>
                <w:lang w:val="ru-RU" w:eastAsia="ru-RU" w:bidi="ru-RU"/>
              </w:rPr>
              <w:t>pentru</w:t>
            </w:r>
            <w:proofErr w:type="spellEnd"/>
            <w:r w:rsidRPr="005A5809">
              <w:rPr>
                <w:noProof w:val="0"/>
                <w:lang w:val="ru-RU" w:eastAsia="ru-RU" w:bidi="ru-RU"/>
              </w:rPr>
              <w:t xml:space="preserve"> </w:t>
            </w:r>
            <w:proofErr w:type="spellStart"/>
            <w:r w:rsidRPr="005A5809">
              <w:rPr>
                <w:noProof w:val="0"/>
                <w:lang w:val="ru-RU" w:eastAsia="ru-RU" w:bidi="ru-RU"/>
              </w:rPr>
              <w:t>intreruptor</w:t>
            </w:r>
            <w:proofErr w:type="spellEnd"/>
            <w:r w:rsidRPr="005A5809">
              <w:rPr>
                <w:noProof w:val="0"/>
                <w:lang w:val="ru-RU" w:eastAsia="ru-RU" w:bidi="ru-RU"/>
              </w:rPr>
              <w:t xml:space="preserve"> </w:t>
            </w:r>
            <w:proofErr w:type="spellStart"/>
            <w:r w:rsidRPr="005A5809">
              <w:rPr>
                <w:noProof w:val="0"/>
                <w:lang w:val="ru-RU" w:eastAsia="ru-RU" w:bidi="ru-RU"/>
              </w:rPr>
              <w:t>si</w:t>
            </w:r>
            <w:proofErr w:type="spellEnd"/>
            <w:r w:rsidRPr="005A5809">
              <w:rPr>
                <w:noProof w:val="0"/>
                <w:lang w:val="ru-RU" w:eastAsia="ru-RU" w:bidi="ru-RU"/>
              </w:rPr>
              <w:t xml:space="preserve"> </w:t>
            </w:r>
            <w:proofErr w:type="spellStart"/>
            <w:r w:rsidRPr="005A5809">
              <w:rPr>
                <w:noProof w:val="0"/>
                <w:lang w:val="ru-RU" w:eastAsia="ru-RU" w:bidi="ru-RU"/>
              </w:rPr>
              <w:t>priza</w:t>
            </w:r>
            <w:proofErr w:type="spellEnd"/>
          </w:p>
          <w:p w14:paraId="23C189EB"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52D4BCF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4661F2D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0BCF2D9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C065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45</w:t>
            </w:r>
          </w:p>
        </w:tc>
        <w:tc>
          <w:tcPr>
            <w:tcW w:w="1701" w:type="dxa"/>
            <w:tcBorders>
              <w:top w:val="single" w:sz="4" w:space="0" w:color="auto"/>
              <w:bottom w:val="single" w:sz="4" w:space="0" w:color="auto"/>
            </w:tcBorders>
            <w:vAlign w:val="center"/>
          </w:tcPr>
          <w:p w14:paraId="1A4B676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SE44A</w:t>
            </w:r>
          </w:p>
          <w:p w14:paraId="59CBD9A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C6A9F3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Incalzitor</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electric,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capacitatea</w:t>
            </w:r>
            <w:proofErr w:type="spellEnd"/>
            <w:r w:rsidRPr="005A5809">
              <w:rPr>
                <w:noProof w:val="0"/>
                <w:lang w:val="en-US" w:eastAsia="ru-RU" w:bidi="ru-RU"/>
              </w:rPr>
              <w:t xml:space="preserve"> de 30 l, </w:t>
            </w:r>
            <w:proofErr w:type="spellStart"/>
            <w:r w:rsidRPr="005A5809">
              <w:rPr>
                <w:noProof w:val="0"/>
                <w:lang w:val="en-US" w:eastAsia="ru-RU" w:bidi="ru-RU"/>
              </w:rPr>
              <w:t>montata</w:t>
            </w:r>
            <w:proofErr w:type="spellEnd"/>
            <w:r w:rsidRPr="005A5809">
              <w:rPr>
                <w:noProof w:val="0"/>
                <w:lang w:val="en-US" w:eastAsia="ru-RU" w:bidi="ru-RU"/>
              </w:rPr>
              <w:t xml:space="preserve"> pe console fixate in </w:t>
            </w:r>
            <w:proofErr w:type="spellStart"/>
            <w:r w:rsidRPr="005A5809">
              <w:rPr>
                <w:noProof w:val="0"/>
                <w:lang w:val="en-US" w:eastAsia="ru-RU" w:bidi="ru-RU"/>
              </w:rPr>
              <w:t>perete</w:t>
            </w:r>
            <w:proofErr w:type="spellEnd"/>
            <w:r w:rsidRPr="005A5809">
              <w:rPr>
                <w:noProof w:val="0"/>
                <w:lang w:val="en-US" w:eastAsia="ru-RU" w:bidi="ru-RU"/>
              </w:rPr>
              <w:t>.</w:t>
            </w:r>
          </w:p>
          <w:p w14:paraId="216A9A8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1B72B00"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AF95F70"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216F731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5EFC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46</w:t>
            </w:r>
          </w:p>
        </w:tc>
        <w:tc>
          <w:tcPr>
            <w:tcW w:w="1701" w:type="dxa"/>
            <w:tcBorders>
              <w:top w:val="single" w:sz="4" w:space="0" w:color="auto"/>
              <w:bottom w:val="single" w:sz="4" w:space="0" w:color="auto"/>
            </w:tcBorders>
            <w:vAlign w:val="center"/>
          </w:tcPr>
          <w:p w14:paraId="329B5B1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VC07A</w:t>
            </w:r>
          </w:p>
        </w:tc>
        <w:tc>
          <w:tcPr>
            <w:tcW w:w="4961" w:type="dxa"/>
            <w:tcBorders>
              <w:top w:val="single" w:sz="4" w:space="0" w:color="auto"/>
              <w:bottom w:val="single" w:sz="4" w:space="0" w:color="auto"/>
            </w:tcBorders>
            <w:vAlign w:val="center"/>
          </w:tcPr>
          <w:p w14:paraId="0D01452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ventilatorului</w:t>
            </w:r>
            <w:proofErr w:type="spellEnd"/>
            <w:r w:rsidRPr="005A5809">
              <w:rPr>
                <w:noProof w:val="0"/>
                <w:lang w:val="en-US" w:eastAsia="ru-RU" w:bidi="ru-RU"/>
              </w:rPr>
              <w:t xml:space="preserve"> de </w:t>
            </w:r>
            <w:proofErr w:type="spellStart"/>
            <w:r w:rsidRPr="005A5809">
              <w:rPr>
                <w:noProof w:val="0"/>
                <w:lang w:val="en-US" w:eastAsia="ru-RU" w:bidi="ru-RU"/>
              </w:rPr>
              <w:t>baie</w:t>
            </w:r>
            <w:proofErr w:type="spellEnd"/>
            <w:r w:rsidRPr="005A5809">
              <w:rPr>
                <w:noProof w:val="0"/>
                <w:lang w:val="en-US" w:eastAsia="ru-RU" w:bidi="ru-RU"/>
              </w:rPr>
              <w:t xml:space="preserve"> </w:t>
            </w:r>
            <w:proofErr w:type="spellStart"/>
            <w:r w:rsidRPr="005A5809">
              <w:rPr>
                <w:noProof w:val="0"/>
                <w:lang w:val="en-US" w:eastAsia="ru-RU" w:bidi="ru-RU"/>
              </w:rPr>
              <w:t>silentios</w:t>
            </w:r>
            <w:proofErr w:type="spellEnd"/>
          </w:p>
        </w:tc>
        <w:tc>
          <w:tcPr>
            <w:tcW w:w="1560" w:type="dxa"/>
            <w:tcBorders>
              <w:top w:val="single" w:sz="4" w:space="0" w:color="auto"/>
              <w:bottom w:val="single" w:sz="4" w:space="0" w:color="auto"/>
            </w:tcBorders>
            <w:vAlign w:val="center"/>
          </w:tcPr>
          <w:p w14:paraId="04C61EC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F9710E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11D773D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9FDE2D" w14:textId="77777777" w:rsidR="005A5809" w:rsidRPr="005A5809" w:rsidRDefault="005A5809" w:rsidP="005A5809">
            <w:pPr>
              <w:widowControl w:val="0"/>
              <w:suppressAutoHyphens/>
              <w:autoSpaceDE w:val="0"/>
              <w:rPr>
                <w:noProof w:val="0"/>
                <w:lang w:val="en-US" w:eastAsia="ru-RU" w:bidi="ru-RU"/>
              </w:rPr>
            </w:pPr>
          </w:p>
        </w:tc>
        <w:tc>
          <w:tcPr>
            <w:tcW w:w="1701" w:type="dxa"/>
            <w:tcBorders>
              <w:top w:val="single" w:sz="4" w:space="0" w:color="auto"/>
              <w:bottom w:val="single" w:sz="4" w:space="0" w:color="auto"/>
            </w:tcBorders>
            <w:vAlign w:val="center"/>
          </w:tcPr>
          <w:p w14:paraId="4F1B387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25312F0" w14:textId="77777777" w:rsidR="005A5809" w:rsidRPr="005A5809" w:rsidRDefault="005A5809" w:rsidP="005A5809">
            <w:pPr>
              <w:widowControl w:val="0"/>
              <w:suppressAutoHyphens/>
              <w:autoSpaceDE w:val="0"/>
              <w:adjustRightInd w:val="0"/>
              <w:rPr>
                <w:noProof w:val="0"/>
                <w:lang w:val="ru-RU"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w:t>
            </w:r>
            <w:r w:rsidRPr="005A5809">
              <w:rPr>
                <w:b/>
                <w:bCs/>
                <w:noProof w:val="0"/>
                <w:lang w:val="ru-RU" w:eastAsia="ru-RU" w:bidi="ru-RU"/>
              </w:rPr>
              <w:t xml:space="preserve">. </w:t>
            </w:r>
            <w:proofErr w:type="spellStart"/>
            <w:r w:rsidRPr="005A5809">
              <w:rPr>
                <w:b/>
                <w:bCs/>
                <w:noProof w:val="0"/>
                <w:lang w:val="en-US" w:eastAsia="ru-RU" w:bidi="ru-RU"/>
              </w:rPr>
              <w:t>Utilaj</w:t>
            </w:r>
            <w:proofErr w:type="spellEnd"/>
          </w:p>
        </w:tc>
        <w:tc>
          <w:tcPr>
            <w:tcW w:w="1560" w:type="dxa"/>
            <w:tcBorders>
              <w:top w:val="single" w:sz="4" w:space="0" w:color="auto"/>
              <w:bottom w:val="single" w:sz="4" w:space="0" w:color="auto"/>
            </w:tcBorders>
            <w:vAlign w:val="center"/>
          </w:tcPr>
          <w:p w14:paraId="280A60DF" w14:textId="77777777" w:rsidR="005A5809" w:rsidRPr="005A5809" w:rsidRDefault="005A5809" w:rsidP="005A5809">
            <w:pPr>
              <w:widowControl w:val="0"/>
              <w:suppressAutoHyphens/>
              <w:autoSpaceDE w:val="0"/>
              <w:jc w:val="center"/>
              <w:rPr>
                <w:noProof w:val="0"/>
                <w:lang w:val="en-US" w:eastAsia="ru-RU" w:bidi="ru-RU"/>
              </w:rPr>
            </w:pPr>
          </w:p>
        </w:tc>
        <w:tc>
          <w:tcPr>
            <w:tcW w:w="1559" w:type="dxa"/>
            <w:tcBorders>
              <w:top w:val="single" w:sz="4" w:space="0" w:color="auto"/>
              <w:bottom w:val="single" w:sz="4" w:space="0" w:color="auto"/>
            </w:tcBorders>
            <w:vAlign w:val="center"/>
          </w:tcPr>
          <w:p w14:paraId="31332321" w14:textId="77777777" w:rsidR="005A5809" w:rsidRPr="005A5809" w:rsidRDefault="005A5809" w:rsidP="005A5809">
            <w:pPr>
              <w:widowControl w:val="0"/>
              <w:suppressAutoHyphens/>
              <w:autoSpaceDE w:val="0"/>
              <w:jc w:val="center"/>
              <w:rPr>
                <w:noProof w:val="0"/>
                <w:lang w:val="en-US" w:eastAsia="ru-RU" w:bidi="ru-RU"/>
              </w:rPr>
            </w:pPr>
          </w:p>
        </w:tc>
      </w:tr>
      <w:tr w:rsidR="005A5809" w:rsidRPr="005A5809" w14:paraId="4418F00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3EA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47</w:t>
            </w:r>
          </w:p>
        </w:tc>
        <w:tc>
          <w:tcPr>
            <w:tcW w:w="1701" w:type="dxa"/>
            <w:tcBorders>
              <w:top w:val="single" w:sz="4" w:space="0" w:color="auto"/>
              <w:bottom w:val="single" w:sz="4" w:space="0" w:color="auto"/>
            </w:tcBorders>
            <w:vAlign w:val="center"/>
          </w:tcPr>
          <w:p w14:paraId="0CCA0F33"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3EB5C130"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Boiler electric 30 L</w:t>
            </w:r>
          </w:p>
        </w:tc>
        <w:tc>
          <w:tcPr>
            <w:tcW w:w="1560" w:type="dxa"/>
            <w:tcBorders>
              <w:top w:val="single" w:sz="4" w:space="0" w:color="auto"/>
              <w:bottom w:val="single" w:sz="4" w:space="0" w:color="auto"/>
            </w:tcBorders>
            <w:vAlign w:val="center"/>
          </w:tcPr>
          <w:p w14:paraId="5DC127F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56277DF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16BC69E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E3C2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48</w:t>
            </w:r>
          </w:p>
        </w:tc>
        <w:tc>
          <w:tcPr>
            <w:tcW w:w="1701" w:type="dxa"/>
            <w:tcBorders>
              <w:top w:val="single" w:sz="4" w:space="0" w:color="auto"/>
              <w:bottom w:val="single" w:sz="4" w:space="0" w:color="auto"/>
            </w:tcBorders>
            <w:vAlign w:val="center"/>
          </w:tcPr>
          <w:p w14:paraId="1C176430"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486B571C"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Ventilator de </w:t>
            </w:r>
            <w:proofErr w:type="spellStart"/>
            <w:r w:rsidRPr="005A5809">
              <w:rPr>
                <w:noProof w:val="0"/>
                <w:lang w:val="en-US" w:eastAsia="ru-RU" w:bidi="ru-RU"/>
              </w:rPr>
              <w:t>baie</w:t>
            </w:r>
            <w:proofErr w:type="spellEnd"/>
            <w:r w:rsidRPr="005A5809">
              <w:rPr>
                <w:noProof w:val="0"/>
                <w:lang w:val="en-US" w:eastAsia="ru-RU" w:bidi="ru-RU"/>
              </w:rPr>
              <w:t xml:space="preserve"> </w:t>
            </w:r>
            <w:proofErr w:type="spellStart"/>
            <w:r w:rsidRPr="005A5809">
              <w:rPr>
                <w:noProof w:val="0"/>
                <w:lang w:val="en-US" w:eastAsia="ru-RU" w:bidi="ru-RU"/>
              </w:rPr>
              <w:t>silentios</w:t>
            </w:r>
            <w:proofErr w:type="spellEnd"/>
          </w:p>
        </w:tc>
        <w:tc>
          <w:tcPr>
            <w:tcW w:w="1560" w:type="dxa"/>
            <w:tcBorders>
              <w:top w:val="single" w:sz="4" w:space="0" w:color="auto"/>
              <w:bottom w:val="single" w:sz="4" w:space="0" w:color="auto"/>
            </w:tcBorders>
            <w:vAlign w:val="center"/>
          </w:tcPr>
          <w:p w14:paraId="58F9A68F"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C77B08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bl>
    <w:p w14:paraId="4989C051" w14:textId="77777777" w:rsidR="00EF3D50" w:rsidRPr="0080717C" w:rsidRDefault="00EF3D50" w:rsidP="009E2657">
      <w:pPr>
        <w:tabs>
          <w:tab w:val="left" w:pos="567"/>
        </w:tabs>
        <w:jc w:val="center"/>
        <w:rPr>
          <w:i/>
          <w:lang w:val="ro-MD"/>
        </w:rPr>
      </w:pPr>
    </w:p>
    <w:p w14:paraId="3397BBA6" w14:textId="77777777" w:rsidR="0027109B" w:rsidRPr="0080717C" w:rsidRDefault="0027109B" w:rsidP="0027109B">
      <w:pPr>
        <w:widowControl w:val="0"/>
        <w:suppressAutoHyphens/>
        <w:autoSpaceDE w:val="0"/>
        <w:rPr>
          <w:noProof w:val="0"/>
          <w:lang w:val="en-US" w:eastAsia="ru-RU" w:bidi="ru-RU"/>
        </w:rPr>
      </w:pPr>
    </w:p>
    <w:p w14:paraId="2D6CAF2D" w14:textId="77777777" w:rsidR="003A4B17" w:rsidRPr="0080717C" w:rsidRDefault="0003591A" w:rsidP="009E2657">
      <w:pPr>
        <w:tabs>
          <w:tab w:val="left" w:pos="567"/>
        </w:tabs>
        <w:jc w:val="both"/>
        <w:rPr>
          <w:lang w:val="ro-MD"/>
        </w:rPr>
      </w:pPr>
      <w:r w:rsidRPr="0080717C">
        <w:rPr>
          <w:lang w:val="ro-MD"/>
        </w:rPr>
        <w:t>    </w:t>
      </w:r>
    </w:p>
    <w:p w14:paraId="44605003" w14:textId="6F6512E3" w:rsidR="00850DBC" w:rsidRPr="0080717C" w:rsidRDefault="0003591A" w:rsidP="003A4B17">
      <w:pPr>
        <w:tabs>
          <w:tab w:val="left" w:pos="567"/>
        </w:tabs>
        <w:jc w:val="both"/>
        <w:rPr>
          <w:lang w:val="ro-MD"/>
        </w:rPr>
      </w:pPr>
      <w:r w:rsidRPr="0080717C">
        <w:rPr>
          <w:lang w:val="ro-MD"/>
        </w:rPr>
        <w:t> </w:t>
      </w:r>
      <w:r w:rsidRPr="0080717C">
        <w:rPr>
          <w:bCs/>
          <w:lang w:val="ro-MD"/>
        </w:rPr>
        <w:t>Data</w:t>
      </w:r>
      <w:r w:rsidR="0019071C" w:rsidRPr="0080717C">
        <w:rPr>
          <w:bCs/>
          <w:lang w:val="ro-MD"/>
        </w:rPr>
        <w:t xml:space="preserve"> </w:t>
      </w:r>
      <w:r w:rsidRPr="0080717C">
        <w:rPr>
          <w:lang w:val="ro-MD"/>
        </w:rPr>
        <w:t>„____"__________________</w:t>
      </w:r>
      <w:r w:rsidR="003A4B17" w:rsidRPr="0080717C">
        <w:rPr>
          <w:lang w:val="ro-MD"/>
        </w:rPr>
        <w:t xml:space="preserve">                                    </w:t>
      </w:r>
      <w:r w:rsidRPr="0080717C">
        <w:rPr>
          <w:lang w:val="ro-MD"/>
        </w:rPr>
        <w:t xml:space="preserve">     ____________________________  </w:t>
      </w:r>
    </w:p>
    <w:p w14:paraId="3DEA5BA8" w14:textId="2E05C66F" w:rsidR="00850DBC" w:rsidRPr="0080717C" w:rsidRDefault="00EF3D50" w:rsidP="00EF3D50">
      <w:pPr>
        <w:pStyle w:val="a8"/>
        <w:tabs>
          <w:tab w:val="left" w:pos="567"/>
        </w:tabs>
        <w:jc w:val="center"/>
        <w:rPr>
          <w:rFonts w:ascii="Times New Roman" w:hAnsi="Times New Roman"/>
          <w:szCs w:val="24"/>
          <w:lang w:val="ro-MD"/>
        </w:rPr>
      </w:pPr>
      <w:r w:rsidRPr="0080717C">
        <w:rPr>
          <w:rFonts w:ascii="Times New Roman" w:hAnsi="Times New Roman"/>
          <w:szCs w:val="24"/>
          <w:lang w:val="ro-MD"/>
        </w:rPr>
        <w:t xml:space="preserve">                                                                                                                              </w:t>
      </w:r>
      <w:r w:rsidR="0003591A" w:rsidRPr="0080717C">
        <w:rPr>
          <w:rFonts w:ascii="Times New Roman" w:hAnsi="Times New Roman"/>
          <w:szCs w:val="24"/>
          <w:lang w:val="ro-MD"/>
        </w:rPr>
        <w:t>(semnătura autorizată)</w:t>
      </w:r>
    </w:p>
    <w:p w14:paraId="62CB0A54" w14:textId="77777777" w:rsidR="00AA7E9A" w:rsidRPr="0080717C" w:rsidRDefault="00AA7E9A" w:rsidP="009E2657">
      <w:pPr>
        <w:pStyle w:val="a8"/>
        <w:tabs>
          <w:tab w:val="left" w:pos="567"/>
        </w:tabs>
        <w:rPr>
          <w:rFonts w:ascii="Times New Roman" w:hAnsi="Times New Roman"/>
          <w:szCs w:val="24"/>
          <w:lang w:val="ro-MD"/>
        </w:rPr>
      </w:pPr>
    </w:p>
    <w:p w14:paraId="2258319A" w14:textId="77777777" w:rsidR="00AA7E9A" w:rsidRPr="0080717C" w:rsidRDefault="00AA7E9A" w:rsidP="009E2657">
      <w:pPr>
        <w:pStyle w:val="a8"/>
        <w:tabs>
          <w:tab w:val="left" w:pos="567"/>
        </w:tabs>
        <w:rPr>
          <w:rFonts w:ascii="Times New Roman" w:hAnsi="Times New Roman"/>
          <w:szCs w:val="24"/>
          <w:lang w:val="ro-MD"/>
        </w:rPr>
      </w:pPr>
    </w:p>
    <w:p w14:paraId="2C73A8CE" w14:textId="29DE13C2" w:rsidR="00AA7E9A" w:rsidRPr="001943DE" w:rsidRDefault="00AA7E9A" w:rsidP="00EF3D50">
      <w:pPr>
        <w:pStyle w:val="a8"/>
        <w:tabs>
          <w:tab w:val="left" w:pos="567"/>
        </w:tabs>
        <w:jc w:val="both"/>
        <w:rPr>
          <w:rFonts w:ascii="Times New Roman" w:hAnsi="Times New Roman"/>
          <w:i/>
          <w:sz w:val="20"/>
          <w:lang w:val="ro-MD"/>
        </w:rPr>
      </w:pPr>
      <w:r w:rsidRPr="001943DE">
        <w:rPr>
          <w:rFonts w:ascii="Times New Roman" w:hAnsi="Times New Roman"/>
          <w:i/>
          <w:sz w:val="20"/>
          <w:lang w:val="ro-MD"/>
        </w:rPr>
        <w:t xml:space="preserve">Notă: Autoritatea contractantă trebuie să atașeze la caietul de sarcini, Formularul de deviz nr. 1 – </w:t>
      </w:r>
      <w:r w:rsidR="006D4EE2" w:rsidRPr="001943DE">
        <w:rPr>
          <w:rFonts w:ascii="Times New Roman" w:hAnsi="Times New Roman"/>
          <w:i/>
          <w:sz w:val="20"/>
          <w:lang w:val="ro-MD"/>
        </w:rPr>
        <w:t>L</w:t>
      </w:r>
      <w:r w:rsidRPr="001943DE">
        <w:rPr>
          <w:rFonts w:ascii="Times New Roman" w:hAnsi="Times New Roman"/>
          <w:i/>
          <w:sz w:val="20"/>
          <w:lang w:val="ro-MD"/>
        </w:rPr>
        <w:t>ista cu cantitățile de lucrări, descifrat</w:t>
      </w:r>
      <w:r w:rsidR="0019071C" w:rsidRPr="001943DE">
        <w:rPr>
          <w:rFonts w:ascii="Times New Roman" w:hAnsi="Times New Roman"/>
          <w:i/>
          <w:sz w:val="20"/>
          <w:lang w:val="ro-MD"/>
        </w:rPr>
        <w:t xml:space="preserve"> </w:t>
      </w:r>
      <w:r w:rsidR="00BA63BB" w:rsidRPr="001943DE">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8"/>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2DE2C81"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7CD8245"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4F6F22">
              <w:rPr>
                <w:b/>
                <w:lang w:val="ro-MD"/>
              </w:rPr>
              <w:t xml:space="preserve"> </w:t>
            </w:r>
            <w:r w:rsidR="004F6F22" w:rsidRPr="004F6F22">
              <w:rPr>
                <w:bCs/>
                <w:i/>
                <w:iCs/>
                <w:color w:val="FF0000"/>
                <w:lang w:val="ro-MD"/>
              </w:rPr>
              <w:t>valoare mică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F1E9058"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221F19">
              <w:rPr>
                <w:kern w:val="28"/>
                <w:sz w:val="20"/>
                <w:szCs w:val="20"/>
                <w:lang w:val="ro-MD"/>
              </w:rPr>
              <w:t xml:space="preserve">     </w:t>
            </w: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4F6F22" w:rsidRDefault="001A5517" w:rsidP="00196AB4">
            <w:pPr>
              <w:pStyle w:val="a"/>
              <w:numPr>
                <w:ilvl w:val="0"/>
                <w:numId w:val="0"/>
              </w:numPr>
              <w:tabs>
                <w:tab w:val="clear" w:pos="1134"/>
                <w:tab w:val="left" w:pos="3705"/>
              </w:tabs>
              <w:spacing w:after="200" w:line="276" w:lineRule="auto"/>
              <w:contextualSpacing/>
              <w:rPr>
                <w:sz w:val="12"/>
                <w:szCs w:val="12"/>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3D5A7FB" w:rsidR="00460653" w:rsidRPr="00FF430B" w:rsidRDefault="00A156C0" w:rsidP="004F6F22">
            <w:pPr>
              <w:jc w:val="both"/>
              <w:rPr>
                <w:lang w:val="ro-MD"/>
              </w:rPr>
            </w:pPr>
            <w:r w:rsidRPr="004F6F22">
              <w:rPr>
                <w:lang w:val="ro-MD"/>
              </w:rPr>
              <w:t xml:space="preserve">1.1. </w:t>
            </w:r>
            <w:r w:rsidR="00460653" w:rsidRPr="004F6F22">
              <w:rPr>
                <w:lang w:val="ro-MD"/>
              </w:rPr>
              <w:t xml:space="preserve">Antreprenorul se obligă să execute </w:t>
            </w:r>
            <w:r w:rsidR="00324C02" w:rsidRPr="00324C02">
              <w:rPr>
                <w:i/>
                <w:color w:val="FF0000"/>
                <w:lang w:val="ro-MD"/>
              </w:rPr>
              <w:t>Lucrări de construcţie a reţelelor exterioare şi interioare de alimentare</w:t>
            </w:r>
            <w:r w:rsidR="00786217">
              <w:rPr>
                <w:i/>
                <w:color w:val="FF0000"/>
                <w:lang w:val="ro-MD"/>
              </w:rPr>
              <w:t xml:space="preserve"> cu apă</w:t>
            </w:r>
            <w:r w:rsidR="00324C02" w:rsidRPr="00324C02">
              <w:rPr>
                <w:i/>
                <w:color w:val="FF0000"/>
                <w:lang w:val="ro-MD"/>
              </w:rPr>
              <w:t xml:space="preserve"> şi canalizare a imobilului SCT Nisporeni din str. Alexandru cel Bun nr. 55, or. Nisporeni </w:t>
            </w:r>
            <w:r w:rsidR="00697101">
              <w:rPr>
                <w:i/>
                <w:color w:val="FF0000"/>
                <w:lang w:val="ro-MD"/>
              </w:rPr>
              <w:t xml:space="preserve"> - repetat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EF3D50">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6ACF7CE6"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D93094">
              <w:rPr>
                <w:i/>
                <w:sz w:val="20"/>
                <w:szCs w:val="20"/>
                <w:lang w:val="ro-MD"/>
              </w:rPr>
              <w:t xml:space="preserve">        </w:t>
            </w:r>
            <w:r w:rsidR="007A2F41" w:rsidRPr="00FF430B">
              <w:rPr>
                <w:i/>
                <w:sz w:val="20"/>
                <w:szCs w:val="20"/>
                <w:lang w:val="ro-MD"/>
              </w:rPr>
              <w:t>(suma cu cifre şi litere)</w:t>
            </w:r>
          </w:p>
          <w:p w14:paraId="63A4C47A" w14:textId="5B8E5659" w:rsidR="00995AF6" w:rsidRPr="00F2651F" w:rsidRDefault="00E503F9" w:rsidP="00196AB4">
            <w:pPr>
              <w:pStyle w:val="af3"/>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r w:rsidR="00F2651F">
              <w:rPr>
                <w:lang w:val="ro-MD"/>
              </w:rPr>
              <w:t xml:space="preserve"> </w:t>
            </w:r>
            <w:bookmarkStart w:id="13" w:name="_GoBack"/>
            <w:bookmarkEnd w:id="13"/>
            <w:r w:rsidR="00F2651F">
              <w:rPr>
                <w:lang w:val="ro-MD"/>
              </w:rPr>
              <w:t xml:space="preserve">- </w:t>
            </w:r>
            <w:proofErr w:type="spellStart"/>
            <w:r w:rsidR="00F2651F" w:rsidRPr="00F2651F">
              <w:rPr>
                <w:bCs/>
                <w:i/>
                <w:lang w:val="en-US"/>
              </w:rPr>
              <w:t>în</w:t>
            </w:r>
            <w:proofErr w:type="spellEnd"/>
            <w:r w:rsidR="00F2651F" w:rsidRPr="00F2651F">
              <w:rPr>
                <w:bCs/>
                <w:i/>
                <w:lang w:val="en-US"/>
              </w:rPr>
              <w:t xml:space="preserve"> </w:t>
            </w:r>
            <w:proofErr w:type="spellStart"/>
            <w:r w:rsidR="00F2651F" w:rsidRPr="00F2651F">
              <w:rPr>
                <w:bCs/>
                <w:i/>
                <w:lang w:val="en-US"/>
              </w:rPr>
              <w:t>termen</w:t>
            </w:r>
            <w:proofErr w:type="spellEnd"/>
            <w:r w:rsidR="00F2651F" w:rsidRPr="00F2651F">
              <w:rPr>
                <w:bCs/>
                <w:i/>
                <w:lang w:val="en-US"/>
              </w:rPr>
              <w:t xml:space="preserve"> de 20 (</w:t>
            </w:r>
            <w:proofErr w:type="spellStart"/>
            <w:r w:rsidR="00F2651F" w:rsidRPr="00F2651F">
              <w:rPr>
                <w:bCs/>
                <w:i/>
                <w:lang w:val="en-US"/>
              </w:rPr>
              <w:t>douăzeci</w:t>
            </w:r>
            <w:proofErr w:type="spellEnd"/>
            <w:r w:rsidR="00F2651F" w:rsidRPr="00F2651F">
              <w:rPr>
                <w:bCs/>
                <w:i/>
                <w:lang w:val="en-US"/>
              </w:rPr>
              <w:t xml:space="preserve">) de </w:t>
            </w:r>
            <w:proofErr w:type="spellStart"/>
            <w:r w:rsidR="00F2651F" w:rsidRPr="00F2651F">
              <w:rPr>
                <w:bCs/>
                <w:i/>
                <w:lang w:val="en-US"/>
              </w:rPr>
              <w:t>zile</w:t>
            </w:r>
            <w:proofErr w:type="spellEnd"/>
            <w:r w:rsidR="00F2651F" w:rsidRPr="00F2651F">
              <w:rPr>
                <w:bCs/>
                <w:i/>
                <w:lang w:val="en-US"/>
              </w:rPr>
              <w:t xml:space="preserve"> </w:t>
            </w:r>
            <w:proofErr w:type="spellStart"/>
            <w:r w:rsidR="00F2651F" w:rsidRPr="00F2651F">
              <w:rPr>
                <w:bCs/>
                <w:i/>
                <w:lang w:val="en-US"/>
              </w:rPr>
              <w:t>lucrătoare</w:t>
            </w:r>
            <w:proofErr w:type="spellEnd"/>
            <w:r w:rsidR="00F2651F">
              <w:rPr>
                <w:bCs/>
                <w:i/>
                <w:lang w:val="en-US"/>
              </w:rPr>
              <w:t>.</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EF3D50">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E84FE1E" w:rsidR="00460653" w:rsidRPr="00F27A85" w:rsidRDefault="00A156C0" w:rsidP="00196AB4">
            <w:pPr>
              <w:pStyle w:val="af3"/>
              <w:tabs>
                <w:tab w:val="left" w:pos="567"/>
              </w:tabs>
              <w:spacing w:line="276" w:lineRule="auto"/>
              <w:ind w:firstLine="0"/>
              <w:rPr>
                <w:color w:val="FF0000"/>
                <w:lang w:val="ro-MD"/>
              </w:rPr>
            </w:pPr>
            <w:r w:rsidRPr="00FF430B">
              <w:rPr>
                <w:lang w:val="ro-MD"/>
              </w:rPr>
              <w:t xml:space="preserve">4.10. </w:t>
            </w:r>
            <w:r w:rsidR="00460653" w:rsidRPr="00124C11">
              <w:rPr>
                <w:lang w:val="ro-MD"/>
              </w:rPr>
              <w:t xml:space="preserve">Antreprenorul, prin </w:t>
            </w:r>
            <w:r w:rsidR="002F6A1E" w:rsidRPr="00124C11">
              <w:rPr>
                <w:lang w:val="ro-MD"/>
              </w:rPr>
              <w:t xml:space="preserve">atribuirea </w:t>
            </w:r>
            <w:r w:rsidR="00460653" w:rsidRPr="00124C11">
              <w:rPr>
                <w:lang w:val="ro-MD"/>
              </w:rPr>
              <w:t>ofertei în favoarea sa, se angajează să</w:t>
            </w:r>
            <w:r w:rsidR="00BC46B3" w:rsidRPr="00124C11">
              <w:rPr>
                <w:lang w:val="ro-MD"/>
              </w:rPr>
              <w:t xml:space="preserve"> prezinte</w:t>
            </w:r>
            <w:r w:rsidR="005D4B79" w:rsidRPr="00124C11">
              <w:rPr>
                <w:lang w:val="ro-MD"/>
              </w:rPr>
              <w:t xml:space="preserve"> </w:t>
            </w:r>
            <w:r w:rsidR="00EA64B0" w:rsidRPr="00124C11">
              <w:rPr>
                <w:lang w:val="ro-MD"/>
              </w:rPr>
              <w:t xml:space="preserve">garanţia de bună execuţie a contractului, în cuantum de </w:t>
            </w:r>
            <w:r w:rsidR="00124C11">
              <w:rPr>
                <w:lang w:val="ro-MD"/>
              </w:rPr>
              <w:t>0%</w:t>
            </w:r>
            <w:r w:rsidR="00EA64B0" w:rsidRPr="00124C11">
              <w:rPr>
                <w:lang w:val="ro-MD"/>
              </w:rPr>
              <w:t xml:space="preserve">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F3D50">
            <w:pPr>
              <w:pStyle w:val="af3"/>
              <w:numPr>
                <w:ilvl w:val="1"/>
                <w:numId w:val="14"/>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EF3D50">
            <w:pPr>
              <w:pStyle w:val="a"/>
              <w:numPr>
                <w:ilvl w:val="0"/>
                <w:numId w:val="14"/>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9B7DDE3"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F27A85">
              <w:rPr>
                <w:lang w:val="ro-MD"/>
              </w:rPr>
              <w:t xml:space="preserve"> </w:t>
            </w:r>
            <w:r w:rsidR="00460653" w:rsidRPr="00FF430B">
              <w:rPr>
                <w:lang w:val="ro-MD"/>
              </w:rPr>
              <w:t xml:space="preserve">este </w:t>
            </w:r>
            <w:r w:rsidR="00460653" w:rsidRPr="00D556AD">
              <w:rPr>
                <w:color w:val="FF0000"/>
                <w:lang w:val="ro-MD"/>
              </w:rPr>
              <w:t xml:space="preserve">de  </w:t>
            </w:r>
            <w:r w:rsidR="00F27A85" w:rsidRPr="00D556AD">
              <w:rPr>
                <w:b/>
                <w:color w:val="FF0000"/>
                <w:lang w:val="ro-MD"/>
              </w:rPr>
              <w:t>5</w:t>
            </w:r>
            <w:r w:rsidR="00460653" w:rsidRPr="00D556AD">
              <w:rPr>
                <w:color w:val="FF0000"/>
                <w:lang w:val="ro-MD"/>
              </w:rPr>
              <w:t xml:space="preserve"> ani. </w:t>
            </w:r>
          </w:p>
          <w:p w14:paraId="1CEFAD7D"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EF3D50">
            <w:pPr>
              <w:pStyle w:val="a"/>
              <w:numPr>
                <w:ilvl w:val="0"/>
                <w:numId w:val="14"/>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EF3D50">
            <w:pPr>
              <w:pStyle w:val="a"/>
              <w:numPr>
                <w:ilvl w:val="0"/>
                <w:numId w:val="14"/>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F3D50">
            <w:pPr>
              <w:pStyle w:val="a"/>
              <w:numPr>
                <w:ilvl w:val="1"/>
                <w:numId w:val="14"/>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F3D50">
            <w:pPr>
              <w:pStyle w:val="a"/>
              <w:numPr>
                <w:ilvl w:val="0"/>
                <w:numId w:val="14"/>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EF3D50">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2E2488FC" w14:textId="5D4D2449" w:rsidR="00E22640" w:rsidRPr="00FF430B" w:rsidRDefault="00E22640" w:rsidP="00B77F2B">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w:t>
            </w:r>
            <w:r w:rsidR="00B77F2B">
              <w:rPr>
                <w:lang w:val="ro-MD"/>
              </w:rPr>
              <w:t>.</w:t>
            </w:r>
            <w:r w:rsidRPr="00FF430B">
              <w:rPr>
                <w:lang w:val="ro-MD"/>
              </w:rPr>
              <w:t>.</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EF3D50">
            <w:pPr>
              <w:pStyle w:val="a"/>
              <w:numPr>
                <w:ilvl w:val="0"/>
                <w:numId w:val="14"/>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EF3D50">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F3D50">
            <w:pPr>
              <w:pStyle w:val="af3"/>
              <w:numPr>
                <w:ilvl w:val="1"/>
                <w:numId w:val="14"/>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F3D50">
            <w:pPr>
              <w:pStyle w:val="af3"/>
              <w:numPr>
                <w:ilvl w:val="1"/>
                <w:numId w:val="14"/>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34F7743F" w:rsidR="00877B36" w:rsidRDefault="00877B36" w:rsidP="00877B36">
            <w:pPr>
              <w:tabs>
                <w:tab w:val="left" w:pos="2295"/>
              </w:tabs>
              <w:jc w:val="both"/>
              <w:rPr>
                <w:lang w:val="ro-MD"/>
              </w:rPr>
            </w:pPr>
          </w:p>
          <w:p w14:paraId="143375EC" w14:textId="153F9AD4" w:rsidR="00D93094" w:rsidRDefault="00D93094" w:rsidP="00877B36">
            <w:pPr>
              <w:tabs>
                <w:tab w:val="left" w:pos="2295"/>
              </w:tabs>
              <w:jc w:val="both"/>
              <w:rPr>
                <w:lang w:val="ro-MD"/>
              </w:rPr>
            </w:pPr>
          </w:p>
          <w:p w14:paraId="4423846B" w14:textId="219BC8B3" w:rsidR="00D93094" w:rsidRDefault="00D93094" w:rsidP="00877B36">
            <w:pPr>
              <w:tabs>
                <w:tab w:val="left" w:pos="2295"/>
              </w:tabs>
              <w:jc w:val="both"/>
              <w:rPr>
                <w:lang w:val="ro-MD"/>
              </w:rPr>
            </w:pPr>
          </w:p>
          <w:p w14:paraId="706F4DF8" w14:textId="790F2637" w:rsidR="00D93094" w:rsidRDefault="00D93094" w:rsidP="00877B36">
            <w:pPr>
              <w:tabs>
                <w:tab w:val="left" w:pos="2295"/>
              </w:tabs>
              <w:jc w:val="both"/>
              <w:rPr>
                <w:lang w:val="ro-MD"/>
              </w:rPr>
            </w:pPr>
          </w:p>
          <w:p w14:paraId="553A0763" w14:textId="2E3A4119" w:rsidR="00D93094" w:rsidRDefault="00D93094" w:rsidP="00877B36">
            <w:pPr>
              <w:tabs>
                <w:tab w:val="left" w:pos="2295"/>
              </w:tabs>
              <w:jc w:val="both"/>
              <w:rPr>
                <w:lang w:val="ro-MD"/>
              </w:rPr>
            </w:pPr>
          </w:p>
          <w:p w14:paraId="0BE037A6" w14:textId="33C38D6F" w:rsidR="00D93094" w:rsidRDefault="00D93094" w:rsidP="00877B36">
            <w:pPr>
              <w:tabs>
                <w:tab w:val="left" w:pos="2295"/>
              </w:tabs>
              <w:jc w:val="both"/>
              <w:rPr>
                <w:lang w:val="ro-MD"/>
              </w:rPr>
            </w:pPr>
          </w:p>
          <w:p w14:paraId="7015A2A7" w14:textId="77777777" w:rsidR="00D93094" w:rsidRPr="00FF430B" w:rsidRDefault="00D93094"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54DBDAAB" w:rsidR="00877B36" w:rsidRPr="00FF430B" w:rsidRDefault="00877B36" w:rsidP="00877B36">
            <w:pPr>
              <w:pStyle w:val="a"/>
              <w:numPr>
                <w:ilvl w:val="0"/>
                <w:numId w:val="0"/>
              </w:numPr>
              <w:tabs>
                <w:tab w:val="left" w:pos="2295"/>
              </w:tabs>
              <w:ind w:left="3240"/>
              <w:rPr>
                <w:lang w:val="ro-MD"/>
              </w:rPr>
            </w:pPr>
            <w:r w:rsidRPr="00FF430B">
              <w:rPr>
                <w:b/>
                <w:lang w:val="ro-MD"/>
              </w:rPr>
              <w:t>SPECIALE A</w:t>
            </w:r>
            <w:r w:rsidR="00B27A1D">
              <w:rPr>
                <w:b/>
                <w:lang w:val="ro-MD"/>
              </w:rPr>
              <w:t>LE</w:t>
            </w:r>
            <w:r w:rsidRPr="00FF430B">
              <w:rPr>
                <w:b/>
                <w:lang w:val="ro-MD"/>
              </w:rPr>
              <w:t xml:space="preserve">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F3D50">
            <w:pPr>
              <w:pStyle w:val="a"/>
              <w:numPr>
                <w:ilvl w:val="0"/>
                <w:numId w:val="14"/>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58D27334" w:rsidR="00460653" w:rsidRDefault="00460653" w:rsidP="002B4D12">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C9A8A3A" w14:textId="77777777" w:rsidR="006B05C7" w:rsidRPr="00FF430B" w:rsidRDefault="006B05C7" w:rsidP="002B4D12">
            <w:pPr>
              <w:pStyle w:val="a"/>
              <w:numPr>
                <w:ilvl w:val="0"/>
                <w:numId w:val="0"/>
              </w:numPr>
              <w:tabs>
                <w:tab w:val="clear" w:pos="1134"/>
                <w:tab w:val="left" w:pos="2685"/>
              </w:tabs>
              <w:spacing w:line="27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19F7FAF8" w14:textId="2DDD0EC5" w:rsidR="007E709D" w:rsidRPr="001D1893" w:rsidRDefault="007E709D" w:rsidP="004D7C86">
            <w:pPr>
              <w:tabs>
                <w:tab w:val="left" w:pos="2295"/>
              </w:tabs>
              <w:jc w:val="right"/>
              <w:rPr>
                <w:b/>
                <w:bCs/>
                <w:i/>
                <w:iCs/>
                <w:lang w:val="ro-MD"/>
              </w:rPr>
            </w:pPr>
            <w:r w:rsidRPr="001D1893">
              <w:rPr>
                <w:b/>
                <w:bCs/>
                <w:i/>
                <w:iCs/>
                <w:lang w:val="ro-MD"/>
              </w:rPr>
              <w:t xml:space="preserve">Anexa nr. </w:t>
            </w:r>
            <w:r w:rsidR="004D7C86" w:rsidRPr="001D1893">
              <w:rPr>
                <w:b/>
                <w:bCs/>
                <w:i/>
                <w:iCs/>
                <w:lang w:val="ro-MD"/>
              </w:rPr>
              <w:t>1</w:t>
            </w:r>
          </w:p>
          <w:p w14:paraId="5963C5BF" w14:textId="77777777" w:rsidR="007E709D" w:rsidRPr="001D1893" w:rsidRDefault="00C33344" w:rsidP="004D7C86">
            <w:pPr>
              <w:tabs>
                <w:tab w:val="left" w:pos="2295"/>
              </w:tabs>
              <w:jc w:val="right"/>
              <w:rPr>
                <w:b/>
                <w:bCs/>
                <w:i/>
                <w:iCs/>
                <w:lang w:val="ro-MD"/>
              </w:rPr>
            </w:pPr>
            <w:r w:rsidRPr="001D1893">
              <w:rPr>
                <w:b/>
                <w:bCs/>
                <w:i/>
                <w:iCs/>
                <w:lang w:val="ro-MD"/>
              </w:rPr>
              <w:t>l</w:t>
            </w:r>
            <w:r w:rsidR="00892A6D" w:rsidRPr="001D1893">
              <w:rPr>
                <w:b/>
                <w:bCs/>
                <w:i/>
                <w:iCs/>
                <w:lang w:val="ro-MD"/>
              </w:rPr>
              <w:t>a C</w:t>
            </w:r>
            <w:r w:rsidR="007E709D" w:rsidRPr="001D1893">
              <w:rPr>
                <w:b/>
                <w:bCs/>
                <w:i/>
                <w:iCs/>
                <w:lang w:val="ro-MD"/>
              </w:rPr>
              <w:t>ontractul nr. ___________</w:t>
            </w:r>
          </w:p>
          <w:p w14:paraId="63A61F6E" w14:textId="77777777" w:rsidR="007E709D" w:rsidRPr="001D1893" w:rsidRDefault="007E709D" w:rsidP="004D7C86">
            <w:pPr>
              <w:tabs>
                <w:tab w:val="left" w:pos="2295"/>
              </w:tabs>
              <w:jc w:val="right"/>
              <w:rPr>
                <w:b/>
                <w:bCs/>
                <w:i/>
                <w:iCs/>
                <w:lang w:val="ro-MD"/>
              </w:rPr>
            </w:pPr>
            <w:r w:rsidRPr="001D1893">
              <w:rPr>
                <w:b/>
                <w:bCs/>
                <w:i/>
                <w:iCs/>
                <w:lang w:val="ro-MD"/>
              </w:rPr>
              <w:t>Din „____”  _____ 20_______</w:t>
            </w:r>
          </w:p>
          <w:p w14:paraId="7710A024" w14:textId="77777777" w:rsidR="007E709D" w:rsidRPr="00FF430B" w:rsidRDefault="007E709D"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30" w:type="dxa"/>
              <w:tblLayout w:type="fixed"/>
              <w:tblCellMar>
                <w:top w:w="15" w:type="dxa"/>
                <w:left w:w="15" w:type="dxa"/>
                <w:bottom w:w="15" w:type="dxa"/>
                <w:right w:w="15" w:type="dxa"/>
              </w:tblCellMar>
              <w:tblLook w:val="04A0" w:firstRow="1" w:lastRow="0" w:firstColumn="1" w:lastColumn="0" w:noHBand="0" w:noVBand="1"/>
            </w:tblPr>
            <w:tblGrid>
              <w:gridCol w:w="436"/>
              <w:gridCol w:w="2999"/>
              <w:gridCol w:w="709"/>
              <w:gridCol w:w="2268"/>
              <w:gridCol w:w="1842"/>
              <w:gridCol w:w="1276"/>
            </w:tblGrid>
            <w:tr w:rsidR="007E709D" w:rsidRPr="00EC30C2" w14:paraId="49F0A33E" w14:textId="77777777" w:rsidTr="008B20BF">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242E36E" w14:textId="77777777" w:rsidR="007E709D" w:rsidRPr="00FF430B" w:rsidRDefault="007E709D" w:rsidP="001D1893">
                  <w:pPr>
                    <w:jc w:val="center"/>
                    <w:rPr>
                      <w:b/>
                      <w:bCs/>
                      <w:noProof w:val="0"/>
                      <w:lang w:val="ro-MD"/>
                    </w:rPr>
                  </w:pPr>
                  <w:r w:rsidRPr="00FF430B">
                    <w:rPr>
                      <w:b/>
                      <w:bCs/>
                      <w:noProof w:val="0"/>
                      <w:lang w:val="ro-MD"/>
                    </w:rPr>
                    <w:t>Nr.</w:t>
                  </w:r>
                </w:p>
              </w:tc>
              <w:tc>
                <w:tcPr>
                  <w:tcW w:w="29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1BB13A" w14:textId="77777777" w:rsidR="007E709D" w:rsidRPr="00FF430B" w:rsidRDefault="007E709D" w:rsidP="001D189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06AD5BD" w14:textId="77777777" w:rsidR="007E709D" w:rsidRPr="00FF430B" w:rsidRDefault="007E709D" w:rsidP="001D1893">
                  <w:pPr>
                    <w:jc w:val="center"/>
                    <w:rPr>
                      <w:b/>
                      <w:bCs/>
                      <w:noProof w:val="0"/>
                      <w:lang w:val="ro-MD"/>
                    </w:rPr>
                  </w:pPr>
                  <w:r w:rsidRPr="00FF430B">
                    <w:rPr>
                      <w:b/>
                      <w:bCs/>
                      <w:noProof w:val="0"/>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046E9149" w14:textId="7FD18094" w:rsidR="007E709D" w:rsidRPr="00FF430B" w:rsidRDefault="007E709D" w:rsidP="001D1893">
                  <w:pPr>
                    <w:jc w:val="center"/>
                    <w:rPr>
                      <w:b/>
                      <w:bCs/>
                      <w:noProof w:val="0"/>
                      <w:lang w:val="ro-MD"/>
                    </w:rPr>
                  </w:pPr>
                  <w:r w:rsidRPr="00FF430B">
                    <w:rPr>
                      <w:b/>
                      <w:lang w:val="ro-MD"/>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0C861B5" w14:textId="77777777" w:rsidR="007E709D" w:rsidRPr="00FF430B" w:rsidRDefault="007E709D" w:rsidP="001D1893">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1D1893">
                  <w:pPr>
                    <w:jc w:val="center"/>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F7FA5B4" w14:textId="77777777" w:rsidR="001223E6" w:rsidRPr="00FF430B" w:rsidRDefault="007E709D" w:rsidP="001D1893">
                  <w:pPr>
                    <w:jc w:val="center"/>
                    <w:rPr>
                      <w:b/>
                      <w:bCs/>
                      <w:noProof w:val="0"/>
                      <w:lang w:val="ro-MD"/>
                    </w:rPr>
                  </w:pPr>
                  <w:r w:rsidRPr="00FF430B">
                    <w:rPr>
                      <w:b/>
                      <w:bCs/>
                      <w:noProof w:val="0"/>
                      <w:lang w:val="ro-MD"/>
                    </w:rPr>
                    <w:t>Standarde de</w:t>
                  </w:r>
                </w:p>
                <w:p w14:paraId="0F04E5CD" w14:textId="77777777" w:rsidR="007E709D" w:rsidRPr="00FF430B" w:rsidRDefault="007E709D" w:rsidP="001D1893">
                  <w:pPr>
                    <w:jc w:val="center"/>
                    <w:rPr>
                      <w:b/>
                      <w:bCs/>
                      <w:noProof w:val="0"/>
                      <w:lang w:val="ro-MD"/>
                    </w:rPr>
                  </w:pPr>
                  <w:r w:rsidRPr="00FF430B">
                    <w:rPr>
                      <w:b/>
                      <w:bCs/>
                      <w:noProof w:val="0"/>
                      <w:lang w:val="ro-MD"/>
                    </w:rPr>
                    <w:t>referinţă</w:t>
                  </w:r>
                </w:p>
              </w:tc>
            </w:tr>
            <w:tr w:rsidR="007E709D" w:rsidRPr="00EC30C2" w14:paraId="30C0C7E2"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99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79C3344" w:rsidR="007E709D" w:rsidRPr="00FF430B" w:rsidRDefault="00D556AD" w:rsidP="001D1893">
                  <w:pPr>
                    <w:jc w:val="center"/>
                    <w:rPr>
                      <w:noProof w:val="0"/>
                      <w:lang w:val="ro-MD"/>
                    </w:rPr>
                  </w:pPr>
                  <w:r>
                    <w:rPr>
                      <w:lang w:eastAsia="ru-RU"/>
                    </w:rPr>
                    <w:t>Lucrări de construcţie a reţelelor exterioare şi interioare de alimentare</w:t>
                  </w:r>
                  <w:r w:rsidR="00631F68">
                    <w:rPr>
                      <w:lang w:eastAsia="ru-RU"/>
                    </w:rPr>
                    <w:t xml:space="preserve"> cu apă</w:t>
                  </w:r>
                  <w:r>
                    <w:rPr>
                      <w:lang w:eastAsia="ru-RU"/>
                    </w:rPr>
                    <w:t xml:space="preserve"> şi canalizare a imobilului SCT Nisporeni din str. Alexandru cel Bun nr. 55, or. Nisporeni</w:t>
                  </w:r>
                  <w:r w:rsidR="00124C11">
                    <w:rPr>
                      <w:lang w:eastAsia="ru-RU"/>
                    </w:rPr>
                    <w:t xml:space="preserve"> - repetat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F0737CF" w:rsidR="007E709D" w:rsidRPr="00FF430B" w:rsidRDefault="001D1893" w:rsidP="001D1893">
                  <w:pPr>
                    <w:tabs>
                      <w:tab w:val="left" w:pos="284"/>
                      <w:tab w:val="right" w:pos="426"/>
                    </w:tabs>
                    <w:jc w:val="center"/>
                    <w:rPr>
                      <w:noProof w:val="0"/>
                      <w:lang w:val="ro-MD"/>
                    </w:rPr>
                  </w:pPr>
                  <w:r w:rsidRPr="00DE232C">
                    <w:rPr>
                      <w:bCs/>
                      <w:lang w:val="ro-MD" w:eastAsia="ru-RU"/>
                    </w:rPr>
                    <w:t>45</w:t>
                  </w:r>
                  <w:r w:rsidR="00165A4F">
                    <w:rPr>
                      <w:bCs/>
                      <w:lang w:val="ro-MD" w:eastAsia="ru-RU"/>
                    </w:rPr>
                    <w:t>2</w:t>
                  </w:r>
                  <w:r w:rsidRPr="00DE232C">
                    <w:rPr>
                      <w:bCs/>
                      <w:lang w:val="ro-MD" w:eastAsia="ru-RU"/>
                    </w:rPr>
                    <w:t>00000-</w:t>
                  </w:r>
                  <w:r w:rsidR="00165A4F">
                    <w:rPr>
                      <w:bCs/>
                      <w:lang w:val="ro-MD" w:eastAsia="ru-RU"/>
                    </w:rPr>
                    <w:t>9</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674C77" w14:textId="77777777" w:rsidR="00DE0B2E" w:rsidRPr="00306E09" w:rsidRDefault="00DE0B2E" w:rsidP="00DE0B2E">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p>
                <w:p w14:paraId="5990E114" w14:textId="34ED3B8F" w:rsidR="007E709D" w:rsidRPr="00FF430B" w:rsidRDefault="00DE0B2E" w:rsidP="00DE0B2E">
                  <w:pPr>
                    <w:jc w:val="center"/>
                    <w:rPr>
                      <w:noProof w:val="0"/>
                      <w:lang w:val="ro-MD"/>
                    </w:rPr>
                  </w:pPr>
                  <w:r w:rsidRPr="00306E09">
                    <w:rPr>
                      <w:bCs/>
                      <w:i/>
                      <w:iCs/>
                      <w:noProof w:val="0"/>
                      <w:lang w:eastAsia="ru-RU"/>
                    </w:rPr>
                    <w:t xml:space="preserve">Ministrului </w:t>
                  </w:r>
                  <w:proofErr w:type="spellStart"/>
                  <w:r w:rsidRPr="00306E09">
                    <w:rPr>
                      <w:bCs/>
                      <w:i/>
                      <w:iCs/>
                      <w:noProof w:val="0"/>
                      <w:lang w:eastAsia="ru-RU"/>
                    </w:rPr>
                    <w:t>Finanţelor</w:t>
                  </w:r>
                  <w:proofErr w:type="spellEnd"/>
                  <w:r w:rsidRPr="00306E09">
                    <w:rPr>
                      <w:bCs/>
                      <w:i/>
                      <w:iCs/>
                    </w:rPr>
                    <w:t xml:space="preserve"> </w:t>
                  </w:r>
                  <w:r w:rsidRPr="00306E09">
                    <w:rPr>
                      <w:bCs/>
                      <w:i/>
                      <w:iCs/>
                      <w:noProof w:val="0"/>
                      <w:lang w:eastAsia="ru-RU"/>
                    </w:rPr>
                    <w:t>nr. 69 din 7 mai 2021</w:t>
                  </w:r>
                  <w:r w:rsidRPr="00306E09">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1D1893">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1D1893">
                  <w:pPr>
                    <w:jc w:val="both"/>
                    <w:rPr>
                      <w:noProof w:val="0"/>
                      <w:lang w:val="ro-MD"/>
                    </w:rPr>
                  </w:pPr>
                </w:p>
              </w:tc>
            </w:tr>
            <w:tr w:rsidR="007E709D" w:rsidRPr="00EC30C2" w14:paraId="49FDA97A"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9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0327F" w:rsidRPr="00EC30C2" w14:paraId="0BADA6D4" w14:textId="77777777" w:rsidTr="00F71F11">
              <w:tc>
                <w:tcPr>
                  <w:tcW w:w="9530" w:type="dxa"/>
                  <w:gridSpan w:val="6"/>
                  <w:tcBorders>
                    <w:top w:val="single" w:sz="6" w:space="0" w:color="000000"/>
                    <w:left w:val="nil"/>
                    <w:bottom w:val="nil"/>
                    <w:right w:val="nil"/>
                  </w:tcBorders>
                </w:tcPr>
                <w:p w14:paraId="1E3F51C0" w14:textId="77777777" w:rsidR="0070327F" w:rsidRPr="00FF430B" w:rsidRDefault="0070327F" w:rsidP="004D7C86">
                  <w:pPr>
                    <w:jc w:val="both"/>
                    <w:rPr>
                      <w:noProof w:val="0"/>
                      <w:lang w:val="ro-MD"/>
                    </w:rPr>
                  </w:pPr>
                </w:p>
                <w:p w14:paraId="517D072D" w14:textId="77777777" w:rsidR="0070327F" w:rsidRDefault="0070327F" w:rsidP="0070327F">
                  <w:pPr>
                    <w:jc w:val="center"/>
                    <w:rPr>
                      <w:b/>
                      <w:bCs/>
                      <w:noProof w:val="0"/>
                      <w:lang w:val="ro-MD"/>
                    </w:rPr>
                  </w:pPr>
                  <w:r w:rsidRPr="00FF430B">
                    <w:rPr>
                      <w:b/>
                      <w:bCs/>
                      <w:noProof w:val="0"/>
                      <w:lang w:val="ro-MD"/>
                    </w:rPr>
                    <w:t>SEMNĂTURILE PĂRŢILOR</w:t>
                  </w:r>
                </w:p>
                <w:p w14:paraId="2D64B62D" w14:textId="4AFC70B7" w:rsidR="0070327F" w:rsidRPr="00C46268" w:rsidRDefault="0070327F" w:rsidP="0070327F">
                  <w:pPr>
                    <w:jc w:val="center"/>
                    <w:rPr>
                      <w:noProof w:val="0"/>
                      <w:sz w:val="12"/>
                      <w:szCs w:val="12"/>
                      <w:lang w:val="ro-MD"/>
                    </w:rPr>
                  </w:pPr>
                </w:p>
              </w:tc>
            </w:tr>
            <w:tr w:rsidR="0070327F" w:rsidRPr="00EC30C2" w14:paraId="23344E58" w14:textId="77777777" w:rsidTr="00F71F11">
              <w:tc>
                <w:tcPr>
                  <w:tcW w:w="9530" w:type="dxa"/>
                  <w:gridSpan w:val="6"/>
                  <w:tcBorders>
                    <w:top w:val="nil"/>
                    <w:left w:val="nil"/>
                    <w:bottom w:val="nil"/>
                    <w:right w:val="nil"/>
                  </w:tcBorders>
                  <w:tcMar>
                    <w:top w:w="24" w:type="dxa"/>
                    <w:left w:w="48" w:type="dxa"/>
                    <w:bottom w:w="24" w:type="dxa"/>
                    <w:right w:w="48" w:type="dxa"/>
                  </w:tcMar>
                  <w:hideMark/>
                </w:tcPr>
                <w:p w14:paraId="4B22F345" w14:textId="479C01D6" w:rsidR="0070327F" w:rsidRPr="00FF430B" w:rsidRDefault="0070327F" w:rsidP="007E709D">
                  <w:pPr>
                    <w:rPr>
                      <w:noProof w:val="0"/>
                      <w:lang w:val="ro-MD"/>
                    </w:rPr>
                  </w:pPr>
                  <w:r>
                    <w:rPr>
                      <w:b/>
                      <w:bCs/>
                      <w:noProof w:val="0"/>
                      <w:lang w:val="ro-MD"/>
                    </w:rPr>
                    <w:t xml:space="preserve">                         </w:t>
                  </w:r>
                  <w:r w:rsidRPr="006A7C1C">
                    <w:rPr>
                      <w:b/>
                      <w:bCs/>
                      <w:noProof w:val="0"/>
                      <w:lang w:val="ro-MD"/>
                    </w:rPr>
                    <w:t>ANTREPRENORU</w:t>
                  </w:r>
                  <w:r>
                    <w:rPr>
                      <w:b/>
                      <w:bCs/>
                      <w:noProof w:val="0"/>
                      <w:lang w:val="ro-MD"/>
                    </w:rPr>
                    <w:t>L</w:t>
                  </w:r>
                  <w:r w:rsidRPr="00FF430B">
                    <w:rPr>
                      <w:b/>
                      <w:bCs/>
                      <w:noProof w:val="0"/>
                      <w:lang w:val="ro-MD"/>
                    </w:rPr>
                    <w:t xml:space="preserve">                               BENEFICIAR</w:t>
                  </w:r>
                </w:p>
                <w:p w14:paraId="16DB761C" w14:textId="77777777" w:rsidR="0070327F" w:rsidRPr="00FF430B" w:rsidRDefault="0070327F" w:rsidP="004D7C86">
                  <w:pPr>
                    <w:ind w:firstLine="567"/>
                    <w:jc w:val="both"/>
                    <w:rPr>
                      <w:noProof w:val="0"/>
                      <w:lang w:val="ro-MD"/>
                    </w:rPr>
                  </w:pPr>
                  <w:r w:rsidRPr="00FF430B">
                    <w:rPr>
                      <w:noProof w:val="0"/>
                      <w:lang w:val="ro-MD"/>
                    </w:rPr>
                    <w:t> </w:t>
                  </w:r>
                </w:p>
                <w:p w14:paraId="7C4ED40E" w14:textId="77777777" w:rsidR="0070327F" w:rsidRPr="00FF430B" w:rsidRDefault="0070327F" w:rsidP="007E709D">
                  <w:pPr>
                    <w:rPr>
                      <w:noProof w:val="0"/>
                      <w:lang w:val="ro-MD"/>
                    </w:rPr>
                  </w:pPr>
                </w:p>
                <w:p w14:paraId="772A0CA7" w14:textId="77777777" w:rsidR="0070327F" w:rsidRPr="00FF430B" w:rsidRDefault="0070327F" w:rsidP="003E7B03">
                  <w:pPr>
                    <w:jc w:val="both"/>
                    <w:rPr>
                      <w:noProof w:val="0"/>
                      <w:lang w:val="ro-MD"/>
                    </w:rPr>
                  </w:pPr>
                </w:p>
              </w:tc>
            </w:tr>
          </w:tbl>
          <w:p w14:paraId="3EFB5ACB" w14:textId="77777777" w:rsidR="00385C85" w:rsidRPr="00FF430B" w:rsidRDefault="00385C85" w:rsidP="00196AB4">
            <w:pPr>
              <w:tabs>
                <w:tab w:val="left" w:pos="2295"/>
              </w:tabs>
              <w:jc w:val="both"/>
              <w:rPr>
                <w:lang w:val="ro-MD"/>
              </w:rPr>
            </w:pPr>
          </w:p>
          <w:p w14:paraId="3DCD8166" w14:textId="77777777" w:rsidR="008B20BF" w:rsidRDefault="008B20BF" w:rsidP="004D7C86">
            <w:pPr>
              <w:jc w:val="right"/>
              <w:rPr>
                <w:b/>
                <w:bCs/>
                <w:i/>
                <w:iCs/>
                <w:noProof w:val="0"/>
                <w:lang w:val="ro-MD"/>
              </w:rPr>
            </w:pPr>
          </w:p>
          <w:p w14:paraId="23EE9EF3" w14:textId="486AA1C9" w:rsidR="00803E7E" w:rsidRPr="0070327F" w:rsidRDefault="00803E7E" w:rsidP="004D7C86">
            <w:pPr>
              <w:jc w:val="right"/>
              <w:rPr>
                <w:b/>
                <w:bCs/>
                <w:i/>
                <w:iCs/>
                <w:noProof w:val="0"/>
                <w:lang w:val="ro-MD"/>
              </w:rPr>
            </w:pPr>
            <w:r w:rsidRPr="0070327F">
              <w:rPr>
                <w:b/>
                <w:bCs/>
                <w:i/>
                <w:iCs/>
                <w:noProof w:val="0"/>
                <w:lang w:val="ro-MD"/>
              </w:rPr>
              <w:t>Anexa nr.</w:t>
            </w:r>
            <w:r w:rsidR="00FF5CB2" w:rsidRPr="0070327F">
              <w:rPr>
                <w:b/>
                <w:bCs/>
                <w:i/>
                <w:iCs/>
                <w:noProof w:val="0"/>
                <w:lang w:val="ro-MD"/>
              </w:rPr>
              <w:t xml:space="preserve"> </w:t>
            </w:r>
            <w:r w:rsidR="004D7C86" w:rsidRPr="0070327F">
              <w:rPr>
                <w:b/>
                <w:bCs/>
                <w:i/>
                <w:iCs/>
                <w:noProof w:val="0"/>
                <w:lang w:val="ro-MD"/>
              </w:rPr>
              <w:t>2</w:t>
            </w:r>
          </w:p>
          <w:p w14:paraId="0DB1B9B5" w14:textId="77777777" w:rsidR="0070327F" w:rsidRPr="001D1893" w:rsidRDefault="0070327F" w:rsidP="0070327F">
            <w:pPr>
              <w:tabs>
                <w:tab w:val="left" w:pos="2295"/>
              </w:tabs>
              <w:jc w:val="right"/>
              <w:rPr>
                <w:b/>
                <w:bCs/>
                <w:i/>
                <w:iCs/>
                <w:lang w:val="ro-MD"/>
              </w:rPr>
            </w:pPr>
            <w:r w:rsidRPr="001D1893">
              <w:rPr>
                <w:b/>
                <w:bCs/>
                <w:i/>
                <w:iCs/>
                <w:lang w:val="ro-MD"/>
              </w:rPr>
              <w:t>la Contractul nr. ___________</w:t>
            </w:r>
          </w:p>
          <w:p w14:paraId="762E0947" w14:textId="77777777" w:rsidR="0070327F" w:rsidRPr="001D1893" w:rsidRDefault="0070327F" w:rsidP="0070327F">
            <w:pPr>
              <w:tabs>
                <w:tab w:val="left" w:pos="2295"/>
              </w:tabs>
              <w:jc w:val="right"/>
              <w:rPr>
                <w:b/>
                <w:bCs/>
                <w:i/>
                <w:iCs/>
                <w:lang w:val="ro-MD"/>
              </w:rPr>
            </w:pPr>
            <w:r w:rsidRPr="001D1893">
              <w:rPr>
                <w:b/>
                <w:bCs/>
                <w:i/>
                <w:iCs/>
                <w:lang w:val="ro-MD"/>
              </w:rPr>
              <w:t>Din „____”  _____ 20_______</w:t>
            </w:r>
          </w:p>
          <w:p w14:paraId="6B954B68" w14:textId="008538E4" w:rsidR="004D7C86" w:rsidRDefault="004D7C86" w:rsidP="006A7C1C">
            <w:pPr>
              <w:keepNext/>
              <w:keepLines/>
              <w:spacing w:before="200"/>
              <w:jc w:val="both"/>
              <w:outlineLvl w:val="2"/>
              <w:rPr>
                <w:noProof w:val="0"/>
                <w:lang w:val="ro-MD"/>
              </w:rPr>
            </w:pPr>
          </w:p>
          <w:p w14:paraId="5589590D" w14:textId="728D04DD" w:rsidR="00803E7E" w:rsidRPr="00FF430B" w:rsidRDefault="00803E7E" w:rsidP="0070327F">
            <w:pPr>
              <w:ind w:firstLine="567"/>
              <w:jc w:val="both"/>
              <w:rPr>
                <w:noProof w:val="0"/>
                <w:lang w:val="ro-MD"/>
              </w:rPr>
            </w:pPr>
            <w:r w:rsidRPr="00FF430B">
              <w:rPr>
                <w:b/>
                <w:noProof w:val="0"/>
                <w:lang w:val="ro-MD"/>
              </w:rPr>
              <w:t>SPECIFICAŢII DE PREŢ</w:t>
            </w:r>
          </w:p>
          <w:p w14:paraId="08641A62" w14:textId="77777777" w:rsidR="00385C85" w:rsidRPr="00FF430B" w:rsidRDefault="00385C85" w:rsidP="00196AB4">
            <w:pPr>
              <w:tabs>
                <w:tab w:val="left" w:pos="2295"/>
              </w:tabs>
              <w:jc w:val="both"/>
              <w:rPr>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708"/>
              <w:gridCol w:w="993"/>
              <w:gridCol w:w="992"/>
              <w:gridCol w:w="992"/>
              <w:gridCol w:w="992"/>
              <w:gridCol w:w="2268"/>
            </w:tblGrid>
            <w:tr w:rsidR="0070327F" w:rsidRPr="00C46268" w14:paraId="0AF33F55" w14:textId="77777777" w:rsidTr="00B7686D">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1F0719F" w14:textId="16AC4FA3" w:rsidR="0070327F" w:rsidRPr="00C46268" w:rsidRDefault="0070327F" w:rsidP="00C46268">
                  <w:pPr>
                    <w:jc w:val="both"/>
                    <w:rPr>
                      <w:b/>
                      <w:bCs/>
                      <w:noProof w:val="0"/>
                      <w:lang w:val="ro-MD"/>
                    </w:rPr>
                  </w:pPr>
                  <w:r w:rsidRPr="00C46268">
                    <w:rPr>
                      <w:b/>
                      <w:bCs/>
                      <w:noProof w:val="0"/>
                      <w:lang w:val="ro-MD"/>
                    </w:rPr>
                    <w:t>Nr</w:t>
                  </w:r>
                  <w:r w:rsidR="00C46268">
                    <w:rPr>
                      <w:b/>
                      <w:bCs/>
                      <w:noProof w:val="0"/>
                      <w:lang w:val="ro-MD"/>
                    </w:rPr>
                    <w:t xml:space="preserve"> d/o</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43828F"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Denumirea</w:t>
                  </w:r>
                </w:p>
                <w:p w14:paraId="38F4585B"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lucrărilor</w:t>
                  </w:r>
                </w:p>
                <w:p w14:paraId="10EE7293" w14:textId="77777777" w:rsidR="0070327F" w:rsidRPr="00C46268" w:rsidRDefault="0070327F" w:rsidP="00C46268">
                  <w:pPr>
                    <w:tabs>
                      <w:tab w:val="left" w:pos="369"/>
                    </w:tabs>
                    <w:jc w:val="center"/>
                    <w:rPr>
                      <w:b/>
                      <w:bCs/>
                      <w:noProof w:val="0"/>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6AE1A9D" w14:textId="77777777" w:rsidR="0070327F" w:rsidRPr="00C46268" w:rsidRDefault="0070327F" w:rsidP="00C46268">
                  <w:pPr>
                    <w:jc w:val="both"/>
                    <w:rPr>
                      <w:b/>
                      <w:bCs/>
                      <w:noProof w:val="0"/>
                      <w:lang w:val="ro-MD"/>
                    </w:rPr>
                  </w:pPr>
                  <w:r w:rsidRPr="00C46268">
                    <w:rPr>
                      <w:b/>
                      <w:bCs/>
                      <w:noProof w:val="0"/>
                      <w:lang w:val="ro-MD"/>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3FCF22" w14:textId="77777777" w:rsidR="0070327F" w:rsidRPr="00C46268" w:rsidRDefault="0070327F" w:rsidP="00C46268">
                  <w:pPr>
                    <w:jc w:val="center"/>
                    <w:rPr>
                      <w:b/>
                      <w:bCs/>
                      <w:noProof w:val="0"/>
                      <w:lang w:val="ro-MD"/>
                    </w:rPr>
                  </w:pPr>
                  <w:r w:rsidRPr="00C46268">
                    <w:rPr>
                      <w:b/>
                      <w:bCs/>
                      <w:noProof w:val="0"/>
                      <w:lang w:val="ro-MD"/>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F439056" w14:textId="77777777" w:rsidR="009B5B39" w:rsidRDefault="0070327F" w:rsidP="00B7686D">
                  <w:pPr>
                    <w:jc w:val="center"/>
                    <w:rPr>
                      <w:b/>
                      <w:bCs/>
                      <w:noProof w:val="0"/>
                      <w:lang w:val="ro-MD"/>
                    </w:rPr>
                  </w:pPr>
                  <w:r w:rsidRPr="00C46268">
                    <w:rPr>
                      <w:b/>
                      <w:bCs/>
                      <w:noProof w:val="0"/>
                      <w:lang w:val="ro-MD"/>
                    </w:rPr>
                    <w:t>Cantita</w:t>
                  </w:r>
                </w:p>
                <w:p w14:paraId="2AF9F384" w14:textId="6640CE9F" w:rsidR="0070327F" w:rsidRPr="00C46268" w:rsidRDefault="0070327F" w:rsidP="00B7686D">
                  <w:pPr>
                    <w:jc w:val="center"/>
                    <w:rPr>
                      <w:b/>
                      <w:bCs/>
                      <w:noProof w:val="0"/>
                      <w:lang w:val="ro-MD"/>
                    </w:rPr>
                  </w:pPr>
                  <w:r w:rsidRPr="00C46268">
                    <w:rPr>
                      <w:b/>
                      <w:bCs/>
                      <w:noProof w:val="0"/>
                      <w:lang w:val="ro-MD"/>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1FFD037" w14:textId="468D14EB" w:rsidR="0070327F" w:rsidRPr="00C46268" w:rsidRDefault="0070327F" w:rsidP="00C46268">
                  <w:pPr>
                    <w:jc w:val="center"/>
                    <w:rPr>
                      <w:b/>
                      <w:bCs/>
                      <w:noProof w:val="0"/>
                      <w:lang w:val="ro-MD"/>
                    </w:rPr>
                  </w:pPr>
                  <w:r w:rsidRPr="00C46268">
                    <w:rPr>
                      <w:b/>
                      <w:bCs/>
                      <w:noProof w:val="0"/>
                      <w:lang w:val="ro-MD"/>
                    </w:rPr>
                    <w:t xml:space="preserve">Preţul unitar </w:t>
                  </w:r>
                  <w:r w:rsidR="00C46268" w:rsidRPr="00C46268">
                    <w:rPr>
                      <w:b/>
                      <w:bCs/>
                      <w:noProof w:val="0"/>
                      <w:lang w:val="ro-MD"/>
                    </w:rPr>
                    <w:t>i</w:t>
                  </w:r>
                  <w:r w:rsidRPr="00C46268">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DE3BE39" w14:textId="32BF0326" w:rsidR="0070327F" w:rsidRPr="00C46268" w:rsidRDefault="0070327F" w:rsidP="00C46268">
                  <w:pPr>
                    <w:jc w:val="center"/>
                    <w:rPr>
                      <w:b/>
                      <w:bCs/>
                      <w:noProof w:val="0"/>
                      <w:lang w:val="ro-MD"/>
                    </w:rPr>
                  </w:pPr>
                  <w:r w:rsidRPr="00C46268">
                    <w:rPr>
                      <w:b/>
                      <w:bCs/>
                      <w:noProof w:val="0"/>
                      <w:lang w:val="ro-MD"/>
                    </w:rPr>
                    <w:t>Suma</w:t>
                  </w:r>
                  <w:r w:rsidR="00C46268" w:rsidRPr="00C46268">
                    <w:rPr>
                      <w:b/>
                      <w:bCs/>
                      <w:noProof w:val="0"/>
                      <w:lang w:val="ro-MD"/>
                    </w:rPr>
                    <w:t xml:space="preserve"> </w:t>
                  </w:r>
                  <w:r w:rsidRPr="00C46268">
                    <w:rPr>
                      <w:b/>
                      <w:bCs/>
                      <w:noProof w:val="0"/>
                      <w:lang w:val="ro-MD"/>
                    </w:rPr>
                    <w:t xml:space="preserve">lei MD, </w:t>
                  </w:r>
                  <w:r w:rsidR="00C46268" w:rsidRPr="00C46268">
                    <w:rPr>
                      <w:b/>
                      <w:bCs/>
                      <w:noProof w:val="0"/>
                      <w:lang w:val="ro-MD"/>
                    </w:rPr>
                    <w:t>i</w:t>
                  </w:r>
                  <w:r w:rsidRPr="00C46268">
                    <w:rPr>
                      <w:b/>
                      <w:bCs/>
                      <w:noProof w:val="0"/>
                      <w:lang w:val="ro-MD"/>
                    </w:rPr>
                    <w:t>nclusiv TVA</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056E4C" w14:textId="77777777" w:rsidR="0070327F" w:rsidRPr="00C46268" w:rsidRDefault="0070327F" w:rsidP="00C46268">
                  <w:pPr>
                    <w:jc w:val="center"/>
                    <w:rPr>
                      <w:b/>
                      <w:bCs/>
                      <w:noProof w:val="0"/>
                      <w:lang w:val="ro-MD"/>
                    </w:rPr>
                  </w:pPr>
                  <w:r w:rsidRPr="00C46268">
                    <w:rPr>
                      <w:b/>
                      <w:bCs/>
                      <w:noProof w:val="0"/>
                      <w:lang w:val="ro-MD"/>
                    </w:rPr>
                    <w:t>Termenii de executare</w:t>
                  </w:r>
                </w:p>
                <w:p w14:paraId="3C650811" w14:textId="77777777" w:rsidR="0070327F" w:rsidRPr="00C46268" w:rsidRDefault="0070327F" w:rsidP="00C46268">
                  <w:pPr>
                    <w:tabs>
                      <w:tab w:val="left" w:pos="1134"/>
                    </w:tabs>
                    <w:outlineLvl w:val="0"/>
                    <w:rPr>
                      <w:b/>
                      <w:bCs/>
                      <w:noProof w:val="0"/>
                      <w:lang w:val="ro-MD"/>
                    </w:rPr>
                  </w:pPr>
                </w:p>
              </w:tc>
            </w:tr>
            <w:tr w:rsidR="00C46268" w:rsidRPr="00C46268" w14:paraId="4A213F73"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15A79" w14:textId="77777777" w:rsidR="0070327F" w:rsidRPr="00C46268" w:rsidRDefault="0070327F" w:rsidP="00C46268">
                  <w:pPr>
                    <w:jc w:val="both"/>
                    <w:rPr>
                      <w:noProof w:val="0"/>
                      <w:lang w:val="ro-MD"/>
                    </w:rPr>
                  </w:pPr>
                  <w:r w:rsidRPr="00C46268">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8AF71" w14:textId="5C71CBF9" w:rsidR="0070327F" w:rsidRPr="00C46268" w:rsidRDefault="00D556AD" w:rsidP="003A1BFC">
                  <w:pPr>
                    <w:jc w:val="center"/>
                    <w:rPr>
                      <w:noProof w:val="0"/>
                      <w:lang w:val="ro-MD"/>
                    </w:rPr>
                  </w:pPr>
                  <w:r>
                    <w:rPr>
                      <w:lang w:eastAsia="ru-RU"/>
                    </w:rPr>
                    <w:t>Lucrări de construcţie a reţelelor exterioare şi interioare de alimentare</w:t>
                  </w:r>
                  <w:r w:rsidR="00CC1E66">
                    <w:rPr>
                      <w:lang w:eastAsia="ru-RU"/>
                    </w:rPr>
                    <w:t xml:space="preserve"> cu apă</w:t>
                  </w:r>
                  <w:r>
                    <w:rPr>
                      <w:lang w:eastAsia="ru-RU"/>
                    </w:rPr>
                    <w:t xml:space="preserve"> şi canalizare a imobilului SCT Nisporeni din str. Alexandru cel Bun nr. 55, or. Nisporeni</w:t>
                  </w:r>
                  <w:r w:rsidR="00124C11">
                    <w:rPr>
                      <w:lang w:eastAsia="ru-RU"/>
                    </w:rPr>
                    <w:t xml:space="preserve"> - repetat</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F79F0" w14:textId="6FACCA83" w:rsidR="0070327F" w:rsidRPr="00C46268" w:rsidRDefault="0070327F" w:rsidP="00EB6CBB">
                  <w:pPr>
                    <w:keepNext/>
                    <w:keepLines/>
                    <w:jc w:val="center"/>
                    <w:outlineLvl w:val="2"/>
                    <w:rPr>
                      <w:noProof w:val="0"/>
                      <w:lang w:val="ro-MD"/>
                    </w:rPr>
                  </w:pPr>
                  <w:r w:rsidRPr="00C46268">
                    <w:rPr>
                      <w:bCs/>
                      <w:lang w:val="ro-MD" w:eastAsia="ru-RU"/>
                    </w:rPr>
                    <w:t>45</w:t>
                  </w:r>
                  <w:r w:rsidR="00165A4F">
                    <w:rPr>
                      <w:bCs/>
                      <w:lang w:val="ro-MD" w:eastAsia="ru-RU"/>
                    </w:rPr>
                    <w:t>2</w:t>
                  </w:r>
                  <w:r w:rsidRPr="00C46268">
                    <w:rPr>
                      <w:bCs/>
                      <w:lang w:val="ro-MD" w:eastAsia="ru-RU"/>
                    </w:rPr>
                    <w:t>00000-</w:t>
                  </w:r>
                  <w:r w:rsidR="00165A4F">
                    <w:rPr>
                      <w:bCs/>
                      <w:lang w:val="ro-MD" w:eastAsia="ru-RU"/>
                    </w:rPr>
                    <w:t>9</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B5B7A5"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52E50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C85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86ACF"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64492" w14:textId="53CD65C7" w:rsidR="0070327F" w:rsidRPr="00461FF5" w:rsidRDefault="00C46268" w:rsidP="00461FF5">
                  <w:pPr>
                    <w:shd w:val="clear" w:color="auto" w:fill="FFFFFF" w:themeFill="background1"/>
                    <w:tabs>
                      <w:tab w:val="left" w:pos="0"/>
                      <w:tab w:val="left" w:pos="284"/>
                      <w:tab w:val="left" w:pos="426"/>
                    </w:tabs>
                    <w:jc w:val="center"/>
                    <w:rPr>
                      <w:b/>
                      <w:noProof w:val="0"/>
                      <w:lang w:val="ro-MD" w:eastAsia="ru-RU"/>
                    </w:rPr>
                  </w:pPr>
                  <w:r w:rsidRPr="00C46268">
                    <w:rPr>
                      <w:bCs/>
                      <w:i/>
                      <w:iCs/>
                      <w:noProof w:val="0"/>
                      <w:lang w:val="ro-MD" w:eastAsia="ru-RU"/>
                    </w:rPr>
                    <w:t xml:space="preserve">Lucrările vor fi executate în termen </w:t>
                  </w:r>
                  <w:r w:rsidR="00461FF5" w:rsidRPr="00461FF5">
                    <w:rPr>
                      <w:bCs/>
                      <w:i/>
                      <w:iCs/>
                      <w:noProof w:val="0"/>
                      <w:lang w:val="ro-MD" w:eastAsia="ru-RU"/>
                    </w:rPr>
                    <w:t xml:space="preserve">de </w:t>
                  </w:r>
                  <w:r w:rsidR="00D556AD">
                    <w:rPr>
                      <w:bCs/>
                      <w:i/>
                      <w:iCs/>
                      <w:noProof w:val="0"/>
                      <w:lang w:val="ro-MD" w:eastAsia="ru-RU"/>
                    </w:rPr>
                    <w:t>50</w:t>
                  </w:r>
                  <w:r w:rsidR="00461FF5" w:rsidRPr="00461FF5">
                    <w:rPr>
                      <w:bCs/>
                      <w:i/>
                      <w:iCs/>
                      <w:noProof w:val="0"/>
                      <w:lang w:val="ro-MD" w:eastAsia="ru-RU"/>
                    </w:rPr>
                    <w:t xml:space="preserve"> de zile calendaristice din data semnării contractului de achiziţii publice</w:t>
                  </w:r>
                  <w:r w:rsidRPr="00C46268">
                    <w:rPr>
                      <w:bCs/>
                      <w:i/>
                      <w:iCs/>
                      <w:noProof w:val="0"/>
                      <w:lang w:val="ro-MD" w:eastAsia="ru-RU"/>
                    </w:rPr>
                    <w:t>.</w:t>
                  </w:r>
                </w:p>
              </w:tc>
            </w:tr>
            <w:tr w:rsidR="00C46268" w:rsidRPr="00C46268" w14:paraId="54F65A4D"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C0846"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5C0B" w14:textId="77777777" w:rsidR="0070327F" w:rsidRPr="00C46268" w:rsidRDefault="0070327F" w:rsidP="00C46268">
                  <w:pPr>
                    <w:jc w:val="both"/>
                    <w:rPr>
                      <w:noProof w:val="0"/>
                      <w:lang w:val="ro-MD"/>
                    </w:rPr>
                  </w:pPr>
                  <w:r w:rsidRPr="00C46268">
                    <w:rPr>
                      <w:b/>
                      <w:bCs/>
                      <w:noProof w:val="0"/>
                      <w:lang w:val="ro-MD"/>
                    </w:rPr>
                    <w:t>TOTAL</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DA26" w14:textId="77777777" w:rsidR="0070327F" w:rsidRPr="00C46268" w:rsidRDefault="0070327F" w:rsidP="00C46268">
                  <w:pPr>
                    <w:keepNext/>
                    <w:keepLines/>
                    <w:jc w:val="both"/>
                    <w:outlineLvl w:val="2"/>
                    <w:rPr>
                      <w:noProof w:val="0"/>
                      <w:lang w:val="ro-MD"/>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E0F0"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7D9"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6AA"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3B1C"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F64AF" w14:textId="77777777" w:rsidR="0070327F" w:rsidRPr="00C46268" w:rsidRDefault="0070327F" w:rsidP="00C46268">
                  <w:pPr>
                    <w:keepNext/>
                    <w:keepLines/>
                    <w:jc w:val="both"/>
                    <w:outlineLvl w:val="2"/>
                    <w:rPr>
                      <w:noProof w:val="0"/>
                      <w:lang w:val="ro-MD"/>
                    </w:rPr>
                  </w:pPr>
                </w:p>
              </w:tc>
            </w:tr>
            <w:tr w:rsidR="0070327F" w:rsidRPr="00C46268" w14:paraId="7AB37B3C" w14:textId="77777777" w:rsidTr="0070327F">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7F59CD38" w14:textId="77777777" w:rsidR="00C46268" w:rsidRPr="00C46268" w:rsidRDefault="00C46268" w:rsidP="00C46268">
                  <w:pPr>
                    <w:jc w:val="center"/>
                    <w:rPr>
                      <w:b/>
                      <w:bCs/>
                      <w:noProof w:val="0"/>
                      <w:sz w:val="12"/>
                      <w:szCs w:val="12"/>
                      <w:lang w:val="ro-MD"/>
                    </w:rPr>
                  </w:pPr>
                </w:p>
                <w:p w14:paraId="58D4D22B" w14:textId="77777777" w:rsidR="00EF399F" w:rsidRDefault="00EF399F" w:rsidP="00C46268">
                  <w:pPr>
                    <w:jc w:val="center"/>
                    <w:rPr>
                      <w:b/>
                      <w:bCs/>
                      <w:noProof w:val="0"/>
                      <w:lang w:val="ro-MD"/>
                    </w:rPr>
                  </w:pPr>
                </w:p>
                <w:p w14:paraId="669C2777" w14:textId="35A367E0" w:rsidR="0070327F" w:rsidRDefault="0070327F" w:rsidP="00C46268">
                  <w:pPr>
                    <w:jc w:val="center"/>
                    <w:rPr>
                      <w:b/>
                      <w:bCs/>
                      <w:noProof w:val="0"/>
                      <w:lang w:val="ro-MD"/>
                    </w:rPr>
                  </w:pPr>
                  <w:r w:rsidRPr="00C46268">
                    <w:rPr>
                      <w:b/>
                      <w:bCs/>
                      <w:noProof w:val="0"/>
                      <w:lang w:val="ro-MD"/>
                    </w:rPr>
                    <w:t>SEMNĂTURILE PĂRŢILOR</w:t>
                  </w:r>
                </w:p>
                <w:p w14:paraId="5AF91CD9" w14:textId="77777777" w:rsidR="00C46268" w:rsidRPr="00C46268" w:rsidRDefault="00C46268" w:rsidP="00C46268">
                  <w:pPr>
                    <w:jc w:val="center"/>
                    <w:rPr>
                      <w:b/>
                      <w:bCs/>
                      <w:noProof w:val="0"/>
                      <w:sz w:val="12"/>
                      <w:szCs w:val="12"/>
                      <w:lang w:val="ro-MD"/>
                    </w:rPr>
                  </w:pPr>
                </w:p>
                <w:p w14:paraId="0FA2FC3D" w14:textId="4EB03ADB" w:rsidR="0070327F" w:rsidRPr="00C46268" w:rsidRDefault="00C46268" w:rsidP="000B56B6">
                  <w:pPr>
                    <w:jc w:val="center"/>
                    <w:rPr>
                      <w:noProof w:val="0"/>
                      <w:lang w:val="ro-MD"/>
                    </w:rPr>
                  </w:pPr>
                  <w:r w:rsidRPr="006A7C1C">
                    <w:rPr>
                      <w:b/>
                      <w:bCs/>
                      <w:noProof w:val="0"/>
                      <w:lang w:val="ro-MD"/>
                    </w:rPr>
                    <w:t>ANTREPRENORU</w:t>
                  </w:r>
                  <w:r>
                    <w:rPr>
                      <w:b/>
                      <w:bCs/>
                      <w:noProof w:val="0"/>
                      <w:lang w:val="ro-MD"/>
                    </w:rPr>
                    <w:t>L</w:t>
                  </w:r>
                  <w:r w:rsidRPr="00FF430B">
                    <w:rPr>
                      <w:b/>
                      <w:bCs/>
                      <w:noProof w:val="0"/>
                      <w:lang w:val="ro-MD"/>
                    </w:rPr>
                    <w:t xml:space="preserve">                               BENEFICIAR</w:t>
                  </w: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0B56B6">
      <w:pPr>
        <w:jc w:val="both"/>
        <w:rPr>
          <w:lang w:val="ro-MD"/>
        </w:rPr>
      </w:pPr>
    </w:p>
    <w:sectPr w:rsidR="001F6E5A"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10523F" w:rsidRDefault="0010523F" w:rsidP="00A20ACF">
      <w:r>
        <w:separator/>
      </w:r>
    </w:p>
  </w:endnote>
  <w:endnote w:type="continuationSeparator" w:id="0">
    <w:p w14:paraId="446DCCA4" w14:textId="77777777" w:rsidR="0010523F" w:rsidRDefault="001052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10523F" w:rsidRDefault="0010523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10523F" w:rsidRDefault="0010523F">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10523F" w:rsidRDefault="001052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10523F" w:rsidRDefault="0010523F" w:rsidP="00A20ACF">
      <w:r>
        <w:separator/>
      </w:r>
    </w:p>
  </w:footnote>
  <w:footnote w:type="continuationSeparator" w:id="0">
    <w:p w14:paraId="266C1249" w14:textId="77777777" w:rsidR="0010523F" w:rsidRDefault="001052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3C65"/>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C11"/>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A4F"/>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43D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1F4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C02"/>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584"/>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DA4"/>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580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5CE"/>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1F68"/>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0BF"/>
    <w:rsid w:val="00684D44"/>
    <w:rsid w:val="006901DE"/>
    <w:rsid w:val="006904AB"/>
    <w:rsid w:val="006911D3"/>
    <w:rsid w:val="00694A09"/>
    <w:rsid w:val="00694C64"/>
    <w:rsid w:val="00694C7B"/>
    <w:rsid w:val="00694E99"/>
    <w:rsid w:val="0069507C"/>
    <w:rsid w:val="006957AA"/>
    <w:rsid w:val="00696992"/>
    <w:rsid w:val="00697101"/>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217"/>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0717C"/>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3D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5CA"/>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2EE"/>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1ECE"/>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040E"/>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E6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6AD"/>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1F"/>
    <w:rsid w:val="00F26535"/>
    <w:rsid w:val="00F26D37"/>
    <w:rsid w:val="00F27A85"/>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A6DE9-1886-4E72-B86F-AB1321C2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29</Pages>
  <Words>9464</Words>
  <Characters>53950</Characters>
  <Application>Microsoft Office Word</Application>
  <DocSecurity>0</DocSecurity>
  <Lines>449</Lines>
  <Paragraphs>126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187</cp:revision>
  <cp:lastPrinted>2022-02-15T13:03:00Z</cp:lastPrinted>
  <dcterms:created xsi:type="dcterms:W3CDTF">2021-06-14T10:00:00Z</dcterms:created>
  <dcterms:modified xsi:type="dcterms:W3CDTF">2022-06-14T11:05:00Z</dcterms:modified>
</cp:coreProperties>
</file>