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a8"/>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neavînd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Default="00BE49DD" w:rsidP="00950D18">
      <w:pPr>
        <w:pStyle w:val="a8"/>
        <w:tabs>
          <w:tab w:val="left" w:pos="567"/>
        </w:tabs>
        <w:spacing w:line="360" w:lineRule="auto"/>
        <w:rPr>
          <w:rFonts w:ascii="Times New Roman" w:hAnsi="Times New Roman"/>
          <w:szCs w:val="24"/>
        </w:rPr>
      </w:pPr>
    </w:p>
    <w:p w14:paraId="457F3FD7" w14:textId="77777777" w:rsidR="001F113D" w:rsidRDefault="001F113D"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garantia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începînd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Nu se execută vreo condiţie, specificată în documen</w:t>
      </w:r>
      <w:r w:rsidR="008726D2" w:rsidRPr="001B44CC">
        <w:rPr>
          <w:rFonts w:ascii="Times New Roman" w:hAnsi="Times New Roman"/>
          <w:szCs w:val="24"/>
        </w:rPr>
        <w:t xml:space="preserve">ația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DA79D2" w14:textId="77777777" w:rsidR="0003293D" w:rsidRDefault="0003293D" w:rsidP="0085226A">
      <w:pPr>
        <w:jc w:val="right"/>
        <w:rPr>
          <w:b/>
          <w:bCs/>
          <w:i/>
          <w:iCs/>
        </w:rPr>
      </w:pPr>
      <w:bookmarkStart w:id="3" w:name="_Toc449692098"/>
      <w:bookmarkEnd w:id="2"/>
    </w:p>
    <w:p w14:paraId="16985D8C" w14:textId="6C5B9E72" w:rsidR="0085226A" w:rsidRDefault="0085226A" w:rsidP="0085226A">
      <w:pPr>
        <w:jc w:val="right"/>
        <w:rPr>
          <w:b/>
          <w:bCs/>
          <w:i/>
          <w:iCs/>
          <w:sz w:val="22"/>
        </w:rPr>
      </w:pPr>
      <w:r>
        <w:rPr>
          <w:b/>
          <w:bCs/>
          <w:i/>
          <w:iCs/>
        </w:rPr>
        <w:t>Anexa nr. 10</w:t>
      </w:r>
    </w:p>
    <w:p w14:paraId="6E498B43" w14:textId="77777777" w:rsidR="0085226A" w:rsidRDefault="0085226A" w:rsidP="0085226A">
      <w:pPr>
        <w:tabs>
          <w:tab w:val="left" w:pos="5103"/>
          <w:tab w:val="left" w:pos="10348"/>
        </w:tabs>
        <w:jc w:val="right"/>
        <w:rPr>
          <w:b/>
          <w:bCs/>
          <w:i/>
          <w:iCs/>
        </w:rPr>
      </w:pPr>
      <w:r>
        <w:rPr>
          <w:b/>
          <w:i/>
          <w:iCs/>
        </w:rPr>
        <w:t>la</w:t>
      </w:r>
      <w:r>
        <w:rPr>
          <w:b/>
          <w:bCs/>
          <w:i/>
          <w:iCs/>
          <w:lang w:eastAsia="ru-RU"/>
        </w:rPr>
        <w:t xml:space="preserve"> Documentația standard</w:t>
      </w:r>
      <w:r>
        <w:rPr>
          <w:b/>
          <w:bCs/>
          <w:i/>
          <w:iCs/>
        </w:rPr>
        <w:t xml:space="preserve"> </w:t>
      </w:r>
      <w:r>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Pr>
          <w:b/>
          <w:bCs/>
          <w:i/>
          <w:iCs/>
          <w:lang w:eastAsia="ru-RU"/>
        </w:rPr>
        <w:t>Ministrului Finanţelor</w:t>
      </w:r>
      <w:r>
        <w:rPr>
          <w:b/>
          <w:bCs/>
          <w:i/>
          <w:iCs/>
        </w:rPr>
        <w:t xml:space="preserve"> </w:t>
      </w:r>
      <w:r>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0CDEC837" w14:textId="77777777" w:rsidR="00E14789" w:rsidRPr="001B44CC" w:rsidRDefault="00E14789" w:rsidP="00E14789">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42321E36" w14:textId="77777777" w:rsidR="0085226A" w:rsidRDefault="0085226A" w:rsidP="0085226A">
      <w:pPr>
        <w:jc w:val="both"/>
        <w:rPr>
          <w:lang w:eastAsia="zh-CN"/>
        </w:rPr>
      </w:pPr>
    </w:p>
    <w:p w14:paraId="17BDDC7B" w14:textId="77777777" w:rsidR="0085226A" w:rsidRDefault="0085226A" w:rsidP="0085226A">
      <w:pPr>
        <w:jc w:val="center"/>
        <w:rPr>
          <w:b/>
        </w:rPr>
      </w:pPr>
    </w:p>
    <w:p w14:paraId="69C00C82" w14:textId="77777777" w:rsidR="0085226A" w:rsidRDefault="0085226A" w:rsidP="0085226A">
      <w:pPr>
        <w:tabs>
          <w:tab w:val="left" w:pos="567"/>
        </w:tabs>
        <w:jc w:val="center"/>
        <w:rPr>
          <w:b/>
          <w:noProof w:val="0"/>
          <w:sz w:val="28"/>
          <w:szCs w:val="28"/>
        </w:rPr>
      </w:pPr>
      <w:r>
        <w:rPr>
          <w:b/>
          <w:szCs w:val="28"/>
        </w:rPr>
        <w:t>GRAFIC DE  EXECUTARE A LUCRĂRILOR</w:t>
      </w:r>
    </w:p>
    <w:p w14:paraId="07ACCF6A" w14:textId="77777777" w:rsidR="0085226A" w:rsidRDefault="0085226A" w:rsidP="0085226A">
      <w:pPr>
        <w:tabs>
          <w:tab w:val="left" w:pos="567"/>
        </w:tabs>
      </w:pPr>
      <w:r>
        <w:t>_____________________________________________________________________________</w:t>
      </w:r>
    </w:p>
    <w:p w14:paraId="5450E19E" w14:textId="77777777" w:rsidR="00154248" w:rsidRDefault="00154248" w:rsidP="005F0686">
      <w:pPr>
        <w:tabs>
          <w:tab w:val="left" w:pos="567"/>
        </w:tabs>
        <w:jc w:val="center"/>
        <w:rPr>
          <w:i/>
          <w:iCs/>
          <w:noProof w:val="0"/>
        </w:rPr>
      </w:pPr>
      <w:r w:rsidRPr="00154248">
        <w:rPr>
          <w:i/>
          <w:iCs/>
          <w:noProof w:val="0"/>
        </w:rPr>
        <w:t xml:space="preserve">Lucrări de reparație a fațadei și amenajarea teritoriului CM Anenii Noi </w:t>
      </w:r>
    </w:p>
    <w:p w14:paraId="37037BB0" w14:textId="1BACEEC6" w:rsidR="00154248" w:rsidRDefault="00154248" w:rsidP="005F0686">
      <w:pPr>
        <w:tabs>
          <w:tab w:val="left" w:pos="567"/>
        </w:tabs>
        <w:jc w:val="center"/>
        <w:rPr>
          <w:i/>
          <w:iCs/>
          <w:noProof w:val="0"/>
        </w:rPr>
      </w:pPr>
      <w:r w:rsidRPr="00154248">
        <w:rPr>
          <w:i/>
          <w:iCs/>
          <w:noProof w:val="0"/>
        </w:rPr>
        <w:t xml:space="preserve">din str. A. Suvorov, nr. 2B, or. Anenii Noi </w:t>
      </w:r>
    </w:p>
    <w:p w14:paraId="3DC89B2C" w14:textId="3D711A1C" w:rsidR="005F0686" w:rsidRDefault="005F0686" w:rsidP="005F0686">
      <w:pPr>
        <w:tabs>
          <w:tab w:val="left" w:pos="567"/>
        </w:tabs>
        <w:jc w:val="center"/>
        <w:rPr>
          <w:noProof w:val="0"/>
          <w:sz w:val="20"/>
          <w:szCs w:val="20"/>
        </w:rPr>
      </w:pPr>
      <w:r w:rsidRPr="005F0686">
        <w:rPr>
          <w:noProof w:val="0"/>
          <w:sz w:val="20"/>
          <w:szCs w:val="20"/>
        </w:rPr>
        <w:t>(denumirea lucrărilor)</w:t>
      </w:r>
    </w:p>
    <w:p w14:paraId="30A47B38" w14:textId="77777777" w:rsidR="003B426D" w:rsidRPr="005F0686" w:rsidRDefault="003B426D" w:rsidP="005F0686">
      <w:pPr>
        <w:tabs>
          <w:tab w:val="left" w:pos="567"/>
        </w:tabs>
        <w:jc w:val="center"/>
        <w:rPr>
          <w:noProof w:val="0"/>
          <w:sz w:val="20"/>
          <w:szCs w:val="20"/>
        </w:rPr>
      </w:pPr>
    </w:p>
    <w:tbl>
      <w:tblPr>
        <w:tblW w:w="8508" w:type="dxa"/>
        <w:tblInd w:w="250" w:type="dxa"/>
        <w:tblLayout w:type="fixed"/>
        <w:tblLook w:val="04A0" w:firstRow="1" w:lastRow="0" w:firstColumn="1" w:lastColumn="0" w:noHBand="0" w:noVBand="1"/>
      </w:tblPr>
      <w:tblGrid>
        <w:gridCol w:w="568"/>
        <w:gridCol w:w="3600"/>
        <w:gridCol w:w="358"/>
        <w:gridCol w:w="358"/>
        <w:gridCol w:w="358"/>
        <w:gridCol w:w="359"/>
        <w:gridCol w:w="359"/>
        <w:gridCol w:w="359"/>
        <w:gridCol w:w="359"/>
        <w:gridCol w:w="359"/>
        <w:gridCol w:w="359"/>
        <w:gridCol w:w="401"/>
        <w:gridCol w:w="371"/>
        <w:gridCol w:w="340"/>
      </w:tblGrid>
      <w:tr w:rsidR="00154248" w:rsidRPr="005A3AEC" w14:paraId="7D6379DB" w14:textId="77777777" w:rsidTr="00B50A79">
        <w:trPr>
          <w:trHeight w:val="75"/>
        </w:trPr>
        <w:tc>
          <w:tcPr>
            <w:tcW w:w="568" w:type="dxa"/>
            <w:vMerge w:val="restart"/>
            <w:tcBorders>
              <w:top w:val="single" w:sz="8" w:space="0" w:color="auto"/>
              <w:left w:val="single" w:sz="8" w:space="0" w:color="auto"/>
              <w:bottom w:val="single" w:sz="8" w:space="0" w:color="000000"/>
              <w:right w:val="nil"/>
            </w:tcBorders>
            <w:shd w:val="clear" w:color="000000" w:fill="D9D9D9"/>
            <w:vAlign w:val="center"/>
            <w:hideMark/>
          </w:tcPr>
          <w:p w14:paraId="55D0501E" w14:textId="77777777" w:rsidR="00154248" w:rsidRPr="005A3AEC" w:rsidRDefault="00154248" w:rsidP="00B50A79">
            <w:pPr>
              <w:jc w:val="center"/>
              <w:rPr>
                <w:color w:val="000000"/>
                <w:lang w:val="ru-RU" w:eastAsia="ru-RU"/>
              </w:rPr>
            </w:pPr>
            <w:r w:rsidRPr="005A3AEC">
              <w:rPr>
                <w:color w:val="000000"/>
                <w:lang w:val="ru-RU" w:eastAsia="ru-RU"/>
              </w:rPr>
              <w:t>Nr. d/o</w:t>
            </w:r>
          </w:p>
        </w:tc>
        <w:tc>
          <w:tcPr>
            <w:tcW w:w="36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39E60CC" w14:textId="77777777" w:rsidR="00154248" w:rsidRPr="005A3AEC" w:rsidRDefault="00154248" w:rsidP="00B50A79">
            <w:pPr>
              <w:jc w:val="center"/>
              <w:rPr>
                <w:color w:val="000000"/>
                <w:lang w:val="en-US" w:eastAsia="ru-RU"/>
              </w:rPr>
            </w:pPr>
            <w:r w:rsidRPr="005A3AEC">
              <w:rPr>
                <w:color w:val="000000"/>
                <w:lang w:val="en-US" w:eastAsia="ru-RU"/>
              </w:rPr>
              <w:t>Grupa de obiecte/denumirea obiectului</w:t>
            </w:r>
          </w:p>
        </w:tc>
        <w:tc>
          <w:tcPr>
            <w:tcW w:w="4340" w:type="dxa"/>
            <w:gridSpan w:val="12"/>
            <w:tcBorders>
              <w:top w:val="single" w:sz="8" w:space="0" w:color="auto"/>
              <w:left w:val="nil"/>
              <w:bottom w:val="single" w:sz="8" w:space="0" w:color="auto"/>
              <w:right w:val="single" w:sz="8" w:space="0" w:color="000000"/>
            </w:tcBorders>
            <w:shd w:val="clear" w:color="000000" w:fill="D9D9D9"/>
            <w:vAlign w:val="center"/>
            <w:hideMark/>
          </w:tcPr>
          <w:p w14:paraId="5DF43A0A" w14:textId="77777777" w:rsidR="00154248" w:rsidRPr="005A3AEC" w:rsidRDefault="00154248" w:rsidP="00B50A79">
            <w:pPr>
              <w:jc w:val="center"/>
              <w:rPr>
                <w:b/>
                <w:bCs/>
                <w:color w:val="000000"/>
                <w:lang w:val="ru-RU" w:eastAsia="ru-RU"/>
              </w:rPr>
            </w:pPr>
            <w:r w:rsidRPr="005A3AEC">
              <w:rPr>
                <w:b/>
                <w:bCs/>
                <w:color w:val="000000"/>
                <w:lang w:val="ru-RU" w:eastAsia="ru-RU"/>
              </w:rPr>
              <w:t>Anul 1</w:t>
            </w:r>
          </w:p>
        </w:tc>
      </w:tr>
      <w:tr w:rsidR="00154248" w:rsidRPr="005A3AEC" w14:paraId="421C5D8D" w14:textId="77777777" w:rsidTr="00B50A79">
        <w:trPr>
          <w:trHeight w:val="137"/>
        </w:trPr>
        <w:tc>
          <w:tcPr>
            <w:tcW w:w="568" w:type="dxa"/>
            <w:vMerge/>
            <w:tcBorders>
              <w:top w:val="single" w:sz="8" w:space="0" w:color="auto"/>
              <w:left w:val="single" w:sz="8" w:space="0" w:color="auto"/>
              <w:bottom w:val="single" w:sz="8" w:space="0" w:color="000000"/>
              <w:right w:val="nil"/>
            </w:tcBorders>
            <w:vAlign w:val="center"/>
            <w:hideMark/>
          </w:tcPr>
          <w:p w14:paraId="6C46B9CC" w14:textId="77777777" w:rsidR="00154248" w:rsidRPr="005A3AEC" w:rsidRDefault="00154248" w:rsidP="00B50A79">
            <w:pPr>
              <w:rPr>
                <w:color w:val="000000"/>
                <w:lang w:val="ru-RU" w:eastAsia="ru-RU"/>
              </w:rPr>
            </w:pPr>
          </w:p>
        </w:tc>
        <w:tc>
          <w:tcPr>
            <w:tcW w:w="3600" w:type="dxa"/>
            <w:vMerge/>
            <w:tcBorders>
              <w:top w:val="single" w:sz="8" w:space="0" w:color="auto"/>
              <w:left w:val="single" w:sz="8" w:space="0" w:color="auto"/>
              <w:bottom w:val="single" w:sz="8" w:space="0" w:color="000000"/>
              <w:right w:val="single" w:sz="8" w:space="0" w:color="auto"/>
            </w:tcBorders>
            <w:vAlign w:val="center"/>
            <w:hideMark/>
          </w:tcPr>
          <w:p w14:paraId="7052AF08" w14:textId="77777777" w:rsidR="00154248" w:rsidRPr="005A3AEC" w:rsidRDefault="00154248" w:rsidP="00B50A79">
            <w:pPr>
              <w:rPr>
                <w:color w:val="000000"/>
                <w:lang w:val="ru-RU" w:eastAsia="ru-RU"/>
              </w:rPr>
            </w:pPr>
          </w:p>
        </w:tc>
        <w:tc>
          <w:tcPr>
            <w:tcW w:w="1433" w:type="dxa"/>
            <w:gridSpan w:val="4"/>
            <w:tcBorders>
              <w:top w:val="single" w:sz="8" w:space="0" w:color="auto"/>
              <w:left w:val="nil"/>
              <w:bottom w:val="single" w:sz="8" w:space="0" w:color="auto"/>
              <w:right w:val="single" w:sz="8" w:space="0" w:color="000000"/>
            </w:tcBorders>
            <w:shd w:val="clear" w:color="000000" w:fill="D9D9D9"/>
            <w:vAlign w:val="center"/>
            <w:hideMark/>
          </w:tcPr>
          <w:p w14:paraId="2F11C3B6" w14:textId="77777777" w:rsidR="00154248" w:rsidRPr="005A3AEC" w:rsidRDefault="00154248" w:rsidP="00B50A79">
            <w:pPr>
              <w:rPr>
                <w:b/>
                <w:bCs/>
                <w:color w:val="000000"/>
                <w:lang w:val="ru-RU" w:eastAsia="ru-RU"/>
              </w:rPr>
            </w:pPr>
            <w:r w:rsidRPr="005A3AEC">
              <w:rPr>
                <w:b/>
                <w:bCs/>
                <w:color w:val="000000"/>
                <w:lang w:val="ru-RU" w:eastAsia="ru-RU"/>
              </w:rPr>
              <w:t>Luna 1</w:t>
            </w:r>
          </w:p>
        </w:tc>
        <w:tc>
          <w:tcPr>
            <w:tcW w:w="1436" w:type="dxa"/>
            <w:gridSpan w:val="4"/>
            <w:tcBorders>
              <w:top w:val="single" w:sz="8" w:space="0" w:color="auto"/>
              <w:left w:val="nil"/>
              <w:bottom w:val="single" w:sz="8" w:space="0" w:color="auto"/>
              <w:right w:val="single" w:sz="8" w:space="0" w:color="000000"/>
            </w:tcBorders>
            <w:shd w:val="clear" w:color="000000" w:fill="D9D9D9"/>
            <w:vAlign w:val="center"/>
            <w:hideMark/>
          </w:tcPr>
          <w:p w14:paraId="578DF60E" w14:textId="77777777" w:rsidR="00154248" w:rsidRPr="005A3AEC" w:rsidRDefault="00154248" w:rsidP="00B50A79">
            <w:pPr>
              <w:rPr>
                <w:b/>
                <w:bCs/>
                <w:color w:val="000000"/>
                <w:lang w:val="ru-RU" w:eastAsia="ru-RU"/>
              </w:rPr>
            </w:pPr>
            <w:r w:rsidRPr="005A3AEC">
              <w:rPr>
                <w:b/>
                <w:bCs/>
                <w:color w:val="000000"/>
                <w:lang w:val="ru-RU" w:eastAsia="ru-RU"/>
              </w:rPr>
              <w:t>Luna 2</w:t>
            </w:r>
          </w:p>
        </w:tc>
        <w:tc>
          <w:tcPr>
            <w:tcW w:w="1471" w:type="dxa"/>
            <w:gridSpan w:val="4"/>
            <w:tcBorders>
              <w:top w:val="single" w:sz="8" w:space="0" w:color="auto"/>
              <w:left w:val="nil"/>
              <w:bottom w:val="single" w:sz="8" w:space="0" w:color="auto"/>
              <w:right w:val="single" w:sz="8" w:space="0" w:color="000000"/>
            </w:tcBorders>
            <w:shd w:val="clear" w:color="000000" w:fill="D9D9D9"/>
            <w:vAlign w:val="center"/>
            <w:hideMark/>
          </w:tcPr>
          <w:p w14:paraId="7C256839" w14:textId="77777777" w:rsidR="00154248" w:rsidRPr="005A3AEC" w:rsidRDefault="00154248" w:rsidP="00B50A79">
            <w:pPr>
              <w:rPr>
                <w:b/>
                <w:bCs/>
                <w:color w:val="000000"/>
                <w:lang w:val="ru-RU" w:eastAsia="ru-RU"/>
              </w:rPr>
            </w:pPr>
            <w:r w:rsidRPr="005A3AEC">
              <w:rPr>
                <w:b/>
                <w:bCs/>
                <w:color w:val="000000"/>
                <w:lang w:val="ru-RU" w:eastAsia="ru-RU"/>
              </w:rPr>
              <w:t>Luna 3</w:t>
            </w:r>
          </w:p>
        </w:tc>
      </w:tr>
      <w:tr w:rsidR="00154248" w:rsidRPr="005A3AEC" w14:paraId="121C7B0B" w14:textId="77777777" w:rsidTr="00B50A79">
        <w:trPr>
          <w:trHeight w:val="60"/>
        </w:trPr>
        <w:tc>
          <w:tcPr>
            <w:tcW w:w="568" w:type="dxa"/>
            <w:vMerge/>
            <w:tcBorders>
              <w:top w:val="single" w:sz="8" w:space="0" w:color="auto"/>
              <w:left w:val="single" w:sz="8" w:space="0" w:color="auto"/>
              <w:bottom w:val="single" w:sz="8" w:space="0" w:color="000000"/>
              <w:right w:val="nil"/>
            </w:tcBorders>
            <w:vAlign w:val="center"/>
            <w:hideMark/>
          </w:tcPr>
          <w:p w14:paraId="553DB407" w14:textId="77777777" w:rsidR="00154248" w:rsidRPr="005A3AEC" w:rsidRDefault="00154248" w:rsidP="00B50A79">
            <w:pPr>
              <w:rPr>
                <w:color w:val="000000"/>
                <w:lang w:val="ru-RU" w:eastAsia="ru-RU"/>
              </w:rPr>
            </w:pPr>
          </w:p>
        </w:tc>
        <w:tc>
          <w:tcPr>
            <w:tcW w:w="3600" w:type="dxa"/>
            <w:vMerge/>
            <w:tcBorders>
              <w:top w:val="single" w:sz="8" w:space="0" w:color="auto"/>
              <w:left w:val="single" w:sz="8" w:space="0" w:color="auto"/>
              <w:bottom w:val="single" w:sz="8" w:space="0" w:color="000000"/>
              <w:right w:val="single" w:sz="8" w:space="0" w:color="auto"/>
            </w:tcBorders>
            <w:vAlign w:val="center"/>
            <w:hideMark/>
          </w:tcPr>
          <w:p w14:paraId="3B304729" w14:textId="77777777" w:rsidR="00154248" w:rsidRPr="005A3AEC" w:rsidRDefault="00154248" w:rsidP="00B50A79">
            <w:pPr>
              <w:rPr>
                <w:color w:val="000000"/>
                <w:lang w:val="ru-RU" w:eastAsia="ru-RU"/>
              </w:rPr>
            </w:pPr>
          </w:p>
        </w:tc>
        <w:tc>
          <w:tcPr>
            <w:tcW w:w="358" w:type="dxa"/>
            <w:tcBorders>
              <w:top w:val="nil"/>
              <w:left w:val="nil"/>
              <w:bottom w:val="single" w:sz="8" w:space="0" w:color="auto"/>
              <w:right w:val="single" w:sz="8" w:space="0" w:color="auto"/>
            </w:tcBorders>
            <w:shd w:val="clear" w:color="000000" w:fill="D9D9D9"/>
            <w:vAlign w:val="center"/>
            <w:hideMark/>
          </w:tcPr>
          <w:p w14:paraId="4626C8D6" w14:textId="77777777" w:rsidR="00154248" w:rsidRPr="005A3AEC" w:rsidRDefault="00154248" w:rsidP="00B50A79">
            <w:pPr>
              <w:jc w:val="right"/>
              <w:rPr>
                <w:b/>
                <w:bCs/>
                <w:color w:val="000000"/>
                <w:lang w:val="ru-RU" w:eastAsia="ru-RU"/>
              </w:rPr>
            </w:pPr>
            <w:r w:rsidRPr="005A3AEC">
              <w:rPr>
                <w:b/>
                <w:bCs/>
                <w:color w:val="000000"/>
                <w:lang w:val="ru-RU" w:eastAsia="ru-RU"/>
              </w:rPr>
              <w:t>1</w:t>
            </w:r>
          </w:p>
        </w:tc>
        <w:tc>
          <w:tcPr>
            <w:tcW w:w="358" w:type="dxa"/>
            <w:tcBorders>
              <w:top w:val="nil"/>
              <w:left w:val="nil"/>
              <w:bottom w:val="single" w:sz="8" w:space="0" w:color="auto"/>
              <w:right w:val="single" w:sz="8" w:space="0" w:color="auto"/>
            </w:tcBorders>
            <w:shd w:val="clear" w:color="000000" w:fill="D9D9D9"/>
            <w:vAlign w:val="center"/>
            <w:hideMark/>
          </w:tcPr>
          <w:p w14:paraId="58F38485" w14:textId="77777777" w:rsidR="00154248" w:rsidRPr="005A3AEC" w:rsidRDefault="00154248" w:rsidP="00B50A79">
            <w:pPr>
              <w:jc w:val="right"/>
              <w:rPr>
                <w:b/>
                <w:bCs/>
                <w:color w:val="000000"/>
                <w:lang w:val="ru-RU" w:eastAsia="ru-RU"/>
              </w:rPr>
            </w:pPr>
            <w:r w:rsidRPr="005A3AEC">
              <w:rPr>
                <w:b/>
                <w:bCs/>
                <w:color w:val="000000"/>
                <w:lang w:val="ru-RU" w:eastAsia="ru-RU"/>
              </w:rPr>
              <w:t>2</w:t>
            </w:r>
          </w:p>
        </w:tc>
        <w:tc>
          <w:tcPr>
            <w:tcW w:w="358" w:type="dxa"/>
            <w:tcBorders>
              <w:top w:val="nil"/>
              <w:left w:val="nil"/>
              <w:bottom w:val="single" w:sz="8" w:space="0" w:color="auto"/>
              <w:right w:val="single" w:sz="8" w:space="0" w:color="auto"/>
            </w:tcBorders>
            <w:shd w:val="clear" w:color="000000" w:fill="D9D9D9"/>
            <w:vAlign w:val="center"/>
            <w:hideMark/>
          </w:tcPr>
          <w:p w14:paraId="112FC6CC" w14:textId="77777777" w:rsidR="00154248" w:rsidRPr="005A3AEC" w:rsidRDefault="00154248" w:rsidP="00B50A79">
            <w:pPr>
              <w:jc w:val="right"/>
              <w:rPr>
                <w:b/>
                <w:bCs/>
                <w:color w:val="000000"/>
                <w:lang w:val="ru-RU" w:eastAsia="ru-RU"/>
              </w:rPr>
            </w:pPr>
            <w:r w:rsidRPr="005A3AEC">
              <w:rPr>
                <w:b/>
                <w:bCs/>
                <w:color w:val="000000"/>
                <w:lang w:val="ru-RU" w:eastAsia="ru-RU"/>
              </w:rPr>
              <w:t>3</w:t>
            </w:r>
          </w:p>
        </w:tc>
        <w:tc>
          <w:tcPr>
            <w:tcW w:w="359" w:type="dxa"/>
            <w:tcBorders>
              <w:top w:val="nil"/>
              <w:left w:val="nil"/>
              <w:bottom w:val="single" w:sz="8" w:space="0" w:color="auto"/>
              <w:right w:val="single" w:sz="8" w:space="0" w:color="auto"/>
            </w:tcBorders>
            <w:shd w:val="clear" w:color="000000" w:fill="D9D9D9"/>
            <w:vAlign w:val="center"/>
            <w:hideMark/>
          </w:tcPr>
          <w:p w14:paraId="70EA49D6" w14:textId="77777777" w:rsidR="00154248" w:rsidRPr="005A3AEC" w:rsidRDefault="00154248" w:rsidP="00B50A79">
            <w:pPr>
              <w:jc w:val="right"/>
              <w:rPr>
                <w:b/>
                <w:bCs/>
                <w:color w:val="000000"/>
                <w:lang w:val="ru-RU" w:eastAsia="ru-RU"/>
              </w:rPr>
            </w:pPr>
            <w:r w:rsidRPr="005A3AEC">
              <w:rPr>
                <w:b/>
                <w:bCs/>
                <w:color w:val="000000"/>
                <w:lang w:val="ru-RU" w:eastAsia="ru-RU"/>
              </w:rPr>
              <w:t>4</w:t>
            </w:r>
          </w:p>
        </w:tc>
        <w:tc>
          <w:tcPr>
            <w:tcW w:w="359" w:type="dxa"/>
            <w:tcBorders>
              <w:top w:val="nil"/>
              <w:left w:val="nil"/>
              <w:bottom w:val="single" w:sz="8" w:space="0" w:color="auto"/>
              <w:right w:val="single" w:sz="8" w:space="0" w:color="auto"/>
            </w:tcBorders>
            <w:shd w:val="clear" w:color="000000" w:fill="D9D9D9"/>
            <w:vAlign w:val="center"/>
            <w:hideMark/>
          </w:tcPr>
          <w:p w14:paraId="671F8CC1" w14:textId="77777777" w:rsidR="00154248" w:rsidRPr="005A3AEC" w:rsidRDefault="00154248" w:rsidP="00B50A79">
            <w:pPr>
              <w:jc w:val="right"/>
              <w:rPr>
                <w:b/>
                <w:bCs/>
                <w:color w:val="000000"/>
                <w:lang w:val="ru-RU" w:eastAsia="ru-RU"/>
              </w:rPr>
            </w:pPr>
            <w:r w:rsidRPr="005A3AEC">
              <w:rPr>
                <w:b/>
                <w:bCs/>
                <w:color w:val="000000"/>
                <w:lang w:val="ru-RU" w:eastAsia="ru-RU"/>
              </w:rPr>
              <w:t>5</w:t>
            </w:r>
          </w:p>
        </w:tc>
        <w:tc>
          <w:tcPr>
            <w:tcW w:w="359" w:type="dxa"/>
            <w:tcBorders>
              <w:top w:val="nil"/>
              <w:left w:val="nil"/>
              <w:bottom w:val="single" w:sz="8" w:space="0" w:color="auto"/>
              <w:right w:val="single" w:sz="8" w:space="0" w:color="auto"/>
            </w:tcBorders>
            <w:shd w:val="clear" w:color="000000" w:fill="D9D9D9"/>
            <w:vAlign w:val="center"/>
            <w:hideMark/>
          </w:tcPr>
          <w:p w14:paraId="4067A540" w14:textId="77777777" w:rsidR="00154248" w:rsidRPr="005A3AEC" w:rsidRDefault="00154248" w:rsidP="00B50A79">
            <w:pPr>
              <w:jc w:val="right"/>
              <w:rPr>
                <w:b/>
                <w:bCs/>
                <w:color w:val="000000"/>
                <w:lang w:val="ru-RU" w:eastAsia="ru-RU"/>
              </w:rPr>
            </w:pPr>
            <w:r w:rsidRPr="005A3AEC">
              <w:rPr>
                <w:b/>
                <w:bCs/>
                <w:color w:val="000000"/>
                <w:lang w:val="ru-RU" w:eastAsia="ru-RU"/>
              </w:rPr>
              <w:t>6</w:t>
            </w:r>
          </w:p>
        </w:tc>
        <w:tc>
          <w:tcPr>
            <w:tcW w:w="359" w:type="dxa"/>
            <w:tcBorders>
              <w:top w:val="nil"/>
              <w:left w:val="nil"/>
              <w:bottom w:val="single" w:sz="8" w:space="0" w:color="auto"/>
              <w:right w:val="single" w:sz="8" w:space="0" w:color="auto"/>
            </w:tcBorders>
            <w:shd w:val="clear" w:color="000000" w:fill="D9D9D9"/>
            <w:vAlign w:val="center"/>
            <w:hideMark/>
          </w:tcPr>
          <w:p w14:paraId="633B599F" w14:textId="77777777" w:rsidR="00154248" w:rsidRPr="005A3AEC" w:rsidRDefault="00154248" w:rsidP="00B50A79">
            <w:pPr>
              <w:jc w:val="right"/>
              <w:rPr>
                <w:b/>
                <w:bCs/>
                <w:color w:val="000000"/>
                <w:lang w:val="ru-RU" w:eastAsia="ru-RU"/>
              </w:rPr>
            </w:pPr>
            <w:r w:rsidRPr="005A3AEC">
              <w:rPr>
                <w:b/>
                <w:bCs/>
                <w:color w:val="000000"/>
                <w:lang w:val="ru-RU" w:eastAsia="ru-RU"/>
              </w:rPr>
              <w:t>7</w:t>
            </w:r>
          </w:p>
        </w:tc>
        <w:tc>
          <w:tcPr>
            <w:tcW w:w="359" w:type="dxa"/>
            <w:tcBorders>
              <w:top w:val="nil"/>
              <w:left w:val="nil"/>
              <w:bottom w:val="single" w:sz="8" w:space="0" w:color="auto"/>
              <w:right w:val="single" w:sz="8" w:space="0" w:color="auto"/>
            </w:tcBorders>
            <w:shd w:val="clear" w:color="000000" w:fill="D9D9D9"/>
            <w:vAlign w:val="center"/>
            <w:hideMark/>
          </w:tcPr>
          <w:p w14:paraId="76EA0CA3" w14:textId="77777777" w:rsidR="00154248" w:rsidRPr="005A3AEC" w:rsidRDefault="00154248" w:rsidP="00B50A79">
            <w:pPr>
              <w:jc w:val="right"/>
              <w:rPr>
                <w:b/>
                <w:bCs/>
                <w:color w:val="000000"/>
                <w:lang w:val="ru-RU" w:eastAsia="ru-RU"/>
              </w:rPr>
            </w:pPr>
            <w:r w:rsidRPr="005A3AEC">
              <w:rPr>
                <w:b/>
                <w:bCs/>
                <w:color w:val="000000"/>
                <w:lang w:val="ru-RU" w:eastAsia="ru-RU"/>
              </w:rPr>
              <w:t>8</w:t>
            </w:r>
          </w:p>
        </w:tc>
        <w:tc>
          <w:tcPr>
            <w:tcW w:w="359" w:type="dxa"/>
            <w:tcBorders>
              <w:top w:val="nil"/>
              <w:left w:val="nil"/>
              <w:bottom w:val="single" w:sz="8" w:space="0" w:color="auto"/>
              <w:right w:val="single" w:sz="8" w:space="0" w:color="auto"/>
            </w:tcBorders>
            <w:shd w:val="clear" w:color="000000" w:fill="D9D9D9"/>
            <w:vAlign w:val="center"/>
            <w:hideMark/>
          </w:tcPr>
          <w:p w14:paraId="0BF3CE4A" w14:textId="77777777" w:rsidR="00154248" w:rsidRPr="005A3AEC" w:rsidRDefault="00154248" w:rsidP="00B50A79">
            <w:pPr>
              <w:jc w:val="right"/>
              <w:rPr>
                <w:b/>
                <w:bCs/>
                <w:color w:val="000000"/>
                <w:lang w:val="ru-RU" w:eastAsia="ru-RU"/>
              </w:rPr>
            </w:pPr>
            <w:r w:rsidRPr="005A3AEC">
              <w:rPr>
                <w:b/>
                <w:bCs/>
                <w:color w:val="000000"/>
                <w:lang w:val="ru-RU" w:eastAsia="ru-RU"/>
              </w:rPr>
              <w:t>9</w:t>
            </w:r>
          </w:p>
        </w:tc>
        <w:tc>
          <w:tcPr>
            <w:tcW w:w="401" w:type="dxa"/>
            <w:tcBorders>
              <w:top w:val="nil"/>
              <w:left w:val="nil"/>
              <w:bottom w:val="single" w:sz="8" w:space="0" w:color="auto"/>
              <w:right w:val="single" w:sz="8" w:space="0" w:color="auto"/>
            </w:tcBorders>
            <w:shd w:val="clear" w:color="000000" w:fill="D9D9D9"/>
            <w:vAlign w:val="center"/>
            <w:hideMark/>
          </w:tcPr>
          <w:p w14:paraId="233DB724" w14:textId="77777777" w:rsidR="00154248" w:rsidRPr="005A3AEC" w:rsidRDefault="00154248" w:rsidP="00B50A79">
            <w:pPr>
              <w:jc w:val="right"/>
              <w:rPr>
                <w:b/>
                <w:bCs/>
                <w:color w:val="000000"/>
                <w:lang w:val="ru-RU" w:eastAsia="ru-RU"/>
              </w:rPr>
            </w:pPr>
            <w:r w:rsidRPr="005A3AEC">
              <w:rPr>
                <w:b/>
                <w:bCs/>
                <w:color w:val="000000"/>
                <w:lang w:val="ru-RU" w:eastAsia="ru-RU"/>
              </w:rPr>
              <w:t>10</w:t>
            </w:r>
          </w:p>
        </w:tc>
        <w:tc>
          <w:tcPr>
            <w:tcW w:w="371" w:type="dxa"/>
            <w:tcBorders>
              <w:top w:val="nil"/>
              <w:left w:val="nil"/>
              <w:bottom w:val="single" w:sz="8" w:space="0" w:color="auto"/>
              <w:right w:val="single" w:sz="8" w:space="0" w:color="auto"/>
            </w:tcBorders>
            <w:shd w:val="clear" w:color="000000" w:fill="D9D9D9"/>
            <w:vAlign w:val="center"/>
            <w:hideMark/>
          </w:tcPr>
          <w:p w14:paraId="11A793C8" w14:textId="77777777" w:rsidR="00154248" w:rsidRPr="005A3AEC" w:rsidRDefault="00154248" w:rsidP="00B50A79">
            <w:pPr>
              <w:jc w:val="right"/>
              <w:rPr>
                <w:b/>
                <w:bCs/>
                <w:color w:val="000000"/>
                <w:lang w:val="ru-RU" w:eastAsia="ru-RU"/>
              </w:rPr>
            </w:pPr>
            <w:r w:rsidRPr="005A3AEC">
              <w:rPr>
                <w:b/>
                <w:bCs/>
                <w:color w:val="000000"/>
                <w:lang w:val="ru-RU" w:eastAsia="ru-RU"/>
              </w:rPr>
              <w:t>11</w:t>
            </w:r>
          </w:p>
        </w:tc>
        <w:tc>
          <w:tcPr>
            <w:tcW w:w="340" w:type="dxa"/>
            <w:tcBorders>
              <w:top w:val="nil"/>
              <w:left w:val="nil"/>
              <w:bottom w:val="single" w:sz="8" w:space="0" w:color="auto"/>
              <w:right w:val="single" w:sz="8" w:space="0" w:color="auto"/>
            </w:tcBorders>
            <w:shd w:val="clear" w:color="000000" w:fill="D9D9D9"/>
            <w:vAlign w:val="center"/>
            <w:hideMark/>
          </w:tcPr>
          <w:p w14:paraId="64DD1FDE" w14:textId="77777777" w:rsidR="00154248" w:rsidRPr="005A3AEC" w:rsidRDefault="00154248" w:rsidP="00B50A79">
            <w:pPr>
              <w:jc w:val="right"/>
              <w:rPr>
                <w:b/>
                <w:bCs/>
                <w:color w:val="000000"/>
                <w:lang w:val="ru-RU" w:eastAsia="ru-RU"/>
              </w:rPr>
            </w:pPr>
            <w:r w:rsidRPr="005A3AEC">
              <w:rPr>
                <w:b/>
                <w:bCs/>
                <w:color w:val="000000"/>
                <w:lang w:val="ru-RU" w:eastAsia="ru-RU"/>
              </w:rPr>
              <w:t>12</w:t>
            </w:r>
          </w:p>
        </w:tc>
      </w:tr>
      <w:tr w:rsidR="00154248" w:rsidRPr="005A3AEC" w14:paraId="2AFB35CA" w14:textId="77777777" w:rsidTr="00B50A79">
        <w:trPr>
          <w:trHeight w:val="330"/>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69A8FDFB" w14:textId="77777777" w:rsidR="00154248" w:rsidRPr="005A3AEC" w:rsidRDefault="00154248" w:rsidP="00B50A79">
            <w:pPr>
              <w:jc w:val="center"/>
              <w:rPr>
                <w:color w:val="000000"/>
                <w:lang w:val="ru-RU" w:eastAsia="ru-RU"/>
              </w:rPr>
            </w:pPr>
            <w:r w:rsidRPr="005A3AEC">
              <w:rPr>
                <w:color w:val="000000"/>
                <w:lang w:val="ru-RU" w:eastAsia="ru-RU"/>
              </w:rPr>
              <w:t>1</w:t>
            </w:r>
          </w:p>
        </w:tc>
        <w:tc>
          <w:tcPr>
            <w:tcW w:w="3600" w:type="dxa"/>
            <w:tcBorders>
              <w:top w:val="nil"/>
              <w:left w:val="nil"/>
              <w:bottom w:val="single" w:sz="8" w:space="0" w:color="auto"/>
              <w:right w:val="single" w:sz="8" w:space="0" w:color="auto"/>
            </w:tcBorders>
            <w:shd w:val="clear" w:color="000000" w:fill="FFFFFF"/>
            <w:vAlign w:val="center"/>
            <w:hideMark/>
          </w:tcPr>
          <w:p w14:paraId="13246DBD" w14:textId="77777777" w:rsidR="00154248" w:rsidRPr="005A3AEC" w:rsidRDefault="00154248" w:rsidP="00B50A79">
            <w:pPr>
              <w:rPr>
                <w:color w:val="000000"/>
                <w:lang w:val="ru-RU" w:eastAsia="ru-RU"/>
              </w:rPr>
            </w:pPr>
            <w:r w:rsidRPr="005A3AEC">
              <w:rPr>
                <w:color w:val="000000"/>
                <w:lang w:val="ru-RU" w:eastAsia="ru-RU"/>
              </w:rPr>
              <w:t>Organizare de şantier</w:t>
            </w:r>
          </w:p>
        </w:tc>
        <w:tc>
          <w:tcPr>
            <w:tcW w:w="358" w:type="dxa"/>
            <w:tcBorders>
              <w:top w:val="nil"/>
              <w:left w:val="nil"/>
              <w:bottom w:val="single" w:sz="8" w:space="0" w:color="auto"/>
              <w:right w:val="single" w:sz="4" w:space="0" w:color="auto"/>
            </w:tcBorders>
            <w:shd w:val="clear" w:color="000000" w:fill="FFFFFF"/>
            <w:vAlign w:val="center"/>
            <w:hideMark/>
          </w:tcPr>
          <w:p w14:paraId="7792A02F" w14:textId="77777777" w:rsidR="00154248" w:rsidRPr="005A3AEC" w:rsidRDefault="00154248" w:rsidP="00B50A79">
            <w:pPr>
              <w:rPr>
                <w:color w:val="000000"/>
                <w:lang w:val="ru-RU" w:eastAsia="ru-RU"/>
              </w:rPr>
            </w:pPr>
            <w:r w:rsidRPr="005A3AEC">
              <w:rPr>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4F181193" w14:textId="77777777" w:rsidR="00154248" w:rsidRPr="005A3AEC" w:rsidRDefault="00154248" w:rsidP="00B50A79">
            <w:pPr>
              <w:rPr>
                <w:color w:val="000000"/>
                <w:lang w:val="ru-RU" w:eastAsia="ru-RU"/>
              </w:rPr>
            </w:pPr>
            <w:r w:rsidRPr="005A3AEC">
              <w:rPr>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696720D2" w14:textId="77777777" w:rsidR="00154248" w:rsidRPr="005A3AEC" w:rsidRDefault="00154248" w:rsidP="00B50A79">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4631220" w14:textId="77777777" w:rsidR="00154248" w:rsidRPr="005A3AEC" w:rsidRDefault="00154248" w:rsidP="00B50A79">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57BB1670" w14:textId="77777777" w:rsidR="00154248" w:rsidRPr="005A3AEC" w:rsidRDefault="00154248" w:rsidP="00B50A79">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F58A519" w14:textId="77777777" w:rsidR="00154248" w:rsidRPr="005A3AEC" w:rsidRDefault="00154248" w:rsidP="00B50A79">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46C284D3" w14:textId="77777777" w:rsidR="00154248" w:rsidRPr="005A3AEC" w:rsidRDefault="00154248" w:rsidP="00B50A79">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2F6E7D34" w14:textId="77777777" w:rsidR="00154248" w:rsidRPr="005A3AEC" w:rsidRDefault="00154248" w:rsidP="00B50A79">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CC5F29B" w14:textId="77777777" w:rsidR="00154248" w:rsidRPr="005A3AEC" w:rsidRDefault="00154248" w:rsidP="00B50A79">
            <w:pPr>
              <w:rPr>
                <w:color w:val="000000"/>
                <w:lang w:val="ru-RU" w:eastAsia="ru-RU"/>
              </w:rPr>
            </w:pPr>
            <w:r w:rsidRPr="005A3AEC">
              <w:rPr>
                <w:color w:val="000000"/>
                <w:lang w:val="ru-RU" w:eastAsia="ru-RU"/>
              </w:rPr>
              <w:t> </w:t>
            </w:r>
          </w:p>
        </w:tc>
        <w:tc>
          <w:tcPr>
            <w:tcW w:w="401" w:type="dxa"/>
            <w:tcBorders>
              <w:top w:val="nil"/>
              <w:left w:val="nil"/>
              <w:bottom w:val="single" w:sz="8" w:space="0" w:color="auto"/>
              <w:right w:val="single" w:sz="4" w:space="0" w:color="auto"/>
            </w:tcBorders>
            <w:shd w:val="clear" w:color="auto" w:fill="FFFFFF" w:themeFill="background1"/>
            <w:vAlign w:val="center"/>
            <w:hideMark/>
          </w:tcPr>
          <w:p w14:paraId="10F8FF6D" w14:textId="77777777" w:rsidR="00154248" w:rsidRPr="005A3AEC" w:rsidRDefault="00154248" w:rsidP="00B50A79">
            <w:pPr>
              <w:rPr>
                <w:color w:val="000000"/>
                <w:lang w:val="ru-RU" w:eastAsia="ru-RU"/>
              </w:rPr>
            </w:pPr>
            <w:r w:rsidRPr="005A3AEC">
              <w:rPr>
                <w:color w:val="000000"/>
                <w:lang w:val="ru-RU" w:eastAsia="ru-RU"/>
              </w:rPr>
              <w:t> </w:t>
            </w:r>
          </w:p>
        </w:tc>
        <w:tc>
          <w:tcPr>
            <w:tcW w:w="371" w:type="dxa"/>
            <w:tcBorders>
              <w:top w:val="nil"/>
              <w:left w:val="nil"/>
              <w:bottom w:val="single" w:sz="8" w:space="0" w:color="auto"/>
              <w:right w:val="single" w:sz="4" w:space="0" w:color="auto"/>
            </w:tcBorders>
            <w:shd w:val="clear" w:color="auto" w:fill="E7E6E6" w:themeFill="background2"/>
            <w:vAlign w:val="center"/>
            <w:hideMark/>
          </w:tcPr>
          <w:p w14:paraId="3B6BA747" w14:textId="77777777" w:rsidR="00154248" w:rsidRPr="005A3AEC" w:rsidRDefault="00154248" w:rsidP="00B50A79">
            <w:pPr>
              <w:rPr>
                <w:color w:val="000000"/>
                <w:lang w:val="ru-RU" w:eastAsia="ru-RU"/>
              </w:rPr>
            </w:pPr>
            <w:r w:rsidRPr="005A3AEC">
              <w:rPr>
                <w:color w:val="000000"/>
                <w:lang w:val="ru-RU" w:eastAsia="ru-RU"/>
              </w:rPr>
              <w:t> </w:t>
            </w:r>
          </w:p>
        </w:tc>
        <w:tc>
          <w:tcPr>
            <w:tcW w:w="340" w:type="dxa"/>
            <w:tcBorders>
              <w:top w:val="nil"/>
              <w:left w:val="nil"/>
              <w:bottom w:val="single" w:sz="8" w:space="0" w:color="auto"/>
              <w:right w:val="single" w:sz="4" w:space="0" w:color="auto"/>
            </w:tcBorders>
            <w:shd w:val="clear" w:color="auto" w:fill="E7E6E6" w:themeFill="background2"/>
            <w:vAlign w:val="center"/>
            <w:hideMark/>
          </w:tcPr>
          <w:p w14:paraId="2BFD2EDA" w14:textId="77777777" w:rsidR="00154248" w:rsidRPr="005A3AEC" w:rsidRDefault="00154248" w:rsidP="00B50A79">
            <w:pPr>
              <w:rPr>
                <w:color w:val="000000"/>
                <w:lang w:val="ru-RU" w:eastAsia="ru-RU"/>
              </w:rPr>
            </w:pPr>
            <w:r w:rsidRPr="005A3AEC">
              <w:rPr>
                <w:color w:val="000000"/>
                <w:lang w:val="ru-RU" w:eastAsia="ru-RU"/>
              </w:rPr>
              <w:t> </w:t>
            </w:r>
          </w:p>
        </w:tc>
      </w:tr>
      <w:tr w:rsidR="00154248" w:rsidRPr="005A3AEC" w14:paraId="726F5ECC" w14:textId="77777777" w:rsidTr="00B50A79">
        <w:trPr>
          <w:trHeight w:val="551"/>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024B6300" w14:textId="77777777" w:rsidR="00154248" w:rsidRPr="00F5730C" w:rsidRDefault="00154248" w:rsidP="00B50A79">
            <w:pPr>
              <w:jc w:val="center"/>
              <w:rPr>
                <w:color w:val="000000"/>
                <w:lang w:val="ro-MD" w:eastAsia="ru-RU"/>
              </w:rPr>
            </w:pPr>
            <w:r>
              <w:rPr>
                <w:color w:val="000000"/>
                <w:lang w:val="ro-MD" w:eastAsia="ru-RU"/>
              </w:rPr>
              <w:t>2</w:t>
            </w:r>
          </w:p>
        </w:tc>
        <w:tc>
          <w:tcPr>
            <w:tcW w:w="3600" w:type="dxa"/>
            <w:tcBorders>
              <w:top w:val="nil"/>
              <w:left w:val="nil"/>
              <w:bottom w:val="nil"/>
              <w:right w:val="single" w:sz="8" w:space="0" w:color="auto"/>
            </w:tcBorders>
            <w:shd w:val="clear" w:color="000000" w:fill="FFFFFF"/>
            <w:vAlign w:val="center"/>
            <w:hideMark/>
          </w:tcPr>
          <w:p w14:paraId="21219799" w14:textId="77777777" w:rsidR="00154248" w:rsidRPr="00FE22A9" w:rsidRDefault="00154248" w:rsidP="00B50A79">
            <w:pPr>
              <w:rPr>
                <w:b/>
                <w:bCs/>
                <w:color w:val="000000"/>
                <w:lang w:val="en-US" w:eastAsia="ru-RU"/>
              </w:rPr>
            </w:pPr>
            <w:r>
              <w:rPr>
                <w:color w:val="000000"/>
                <w:lang w:val="en-US" w:eastAsia="ru-RU"/>
              </w:rPr>
              <w:t>Repara</w:t>
            </w:r>
            <w:r>
              <w:rPr>
                <w:color w:val="000000"/>
                <w:lang w:val="ro-MD" w:eastAsia="ru-RU"/>
              </w:rPr>
              <w:t xml:space="preserve">ție </w:t>
            </w:r>
            <w:r>
              <w:rPr>
                <w:color w:val="000000"/>
                <w:lang w:val="en-US" w:eastAsia="ru-RU"/>
              </w:rPr>
              <w:t xml:space="preserve">rampă, balustradă din inox </w:t>
            </w:r>
          </w:p>
        </w:tc>
        <w:tc>
          <w:tcPr>
            <w:tcW w:w="358" w:type="dxa"/>
            <w:tcBorders>
              <w:top w:val="nil"/>
              <w:left w:val="nil"/>
              <w:bottom w:val="single" w:sz="4" w:space="0" w:color="auto"/>
              <w:right w:val="single" w:sz="4" w:space="0" w:color="auto"/>
            </w:tcBorders>
            <w:shd w:val="clear" w:color="000000" w:fill="FFFFFF"/>
            <w:vAlign w:val="center"/>
            <w:hideMark/>
          </w:tcPr>
          <w:p w14:paraId="20C17C96" w14:textId="77777777" w:rsidR="00154248" w:rsidRPr="00C20827" w:rsidRDefault="00154248" w:rsidP="00B50A79">
            <w:pPr>
              <w:rPr>
                <w:color w:val="000000"/>
                <w:lang w:val="en-US" w:eastAsia="ru-RU"/>
              </w:rPr>
            </w:pPr>
            <w:r w:rsidRPr="00C20827">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9D55338" w14:textId="77777777" w:rsidR="00154248" w:rsidRPr="00C20827" w:rsidRDefault="00154248" w:rsidP="00B50A79">
            <w:pPr>
              <w:rPr>
                <w:color w:val="000000"/>
                <w:lang w:val="en-US" w:eastAsia="ru-RU"/>
              </w:rPr>
            </w:pPr>
            <w:r w:rsidRPr="00C20827">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47E6652F" w14:textId="77777777" w:rsidR="00154248" w:rsidRPr="00C20827" w:rsidRDefault="00154248" w:rsidP="00B50A79">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CC48DBE" w14:textId="77777777" w:rsidR="00154248" w:rsidRPr="00C20827" w:rsidRDefault="00154248" w:rsidP="00B50A79">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B7EB1C7" w14:textId="77777777" w:rsidR="00154248" w:rsidRPr="00C20827" w:rsidRDefault="00154248" w:rsidP="00B50A79">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676ED98" w14:textId="77777777" w:rsidR="00154248" w:rsidRPr="00C20827" w:rsidRDefault="00154248" w:rsidP="00B50A79">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B85B2F1" w14:textId="77777777" w:rsidR="00154248" w:rsidRPr="00C20827" w:rsidRDefault="00154248" w:rsidP="00B50A79">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32E8F68" w14:textId="77777777" w:rsidR="00154248" w:rsidRPr="00C20827" w:rsidRDefault="00154248" w:rsidP="00B50A79">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C406A09" w14:textId="77777777" w:rsidR="00154248" w:rsidRPr="00C20827" w:rsidRDefault="00154248" w:rsidP="00B50A79">
            <w:pPr>
              <w:rPr>
                <w:color w:val="000000"/>
                <w:lang w:val="en-US" w:eastAsia="ru-RU"/>
              </w:rPr>
            </w:pPr>
            <w:r w:rsidRPr="00C20827">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7E30D2A0" w14:textId="77777777" w:rsidR="00154248" w:rsidRPr="00C20827" w:rsidRDefault="00154248" w:rsidP="00B50A79">
            <w:pPr>
              <w:rPr>
                <w:color w:val="000000"/>
                <w:lang w:val="en-US" w:eastAsia="ru-RU"/>
              </w:rPr>
            </w:pPr>
            <w:r w:rsidRPr="00C20827">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320D51F7" w14:textId="77777777" w:rsidR="00154248" w:rsidRPr="00C20827" w:rsidRDefault="00154248" w:rsidP="00B50A79">
            <w:pPr>
              <w:rPr>
                <w:color w:val="000000"/>
                <w:lang w:val="en-US" w:eastAsia="ru-RU"/>
              </w:rPr>
            </w:pPr>
            <w:r w:rsidRPr="00C20827">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440E44BA" w14:textId="77777777" w:rsidR="00154248" w:rsidRPr="00C20827" w:rsidRDefault="00154248" w:rsidP="00B50A79">
            <w:pPr>
              <w:rPr>
                <w:color w:val="000000"/>
                <w:lang w:val="en-US" w:eastAsia="ru-RU"/>
              </w:rPr>
            </w:pPr>
            <w:r w:rsidRPr="00C20827">
              <w:rPr>
                <w:color w:val="000000"/>
                <w:lang w:val="en-US" w:eastAsia="ru-RU"/>
              </w:rPr>
              <w:t> </w:t>
            </w:r>
          </w:p>
        </w:tc>
      </w:tr>
      <w:tr w:rsidR="00154248" w:rsidRPr="005A3AEC" w14:paraId="0DE62663" w14:textId="77777777" w:rsidTr="00B50A79">
        <w:trPr>
          <w:trHeight w:val="120"/>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3594A009" w14:textId="77777777" w:rsidR="00154248" w:rsidRPr="00F5730C" w:rsidRDefault="00154248" w:rsidP="00B50A79">
            <w:pPr>
              <w:jc w:val="center"/>
              <w:rPr>
                <w:color w:val="000000"/>
                <w:lang w:val="ro-MD" w:eastAsia="ru-RU"/>
              </w:rPr>
            </w:pPr>
            <w:r>
              <w:rPr>
                <w:color w:val="000000"/>
                <w:lang w:val="ro-MD" w:eastAsia="ru-RU"/>
              </w:rPr>
              <w:t>3</w:t>
            </w:r>
          </w:p>
        </w:tc>
        <w:tc>
          <w:tcPr>
            <w:tcW w:w="3600" w:type="dxa"/>
            <w:tcBorders>
              <w:top w:val="single" w:sz="4" w:space="0" w:color="auto"/>
              <w:left w:val="nil"/>
              <w:bottom w:val="nil"/>
              <w:right w:val="single" w:sz="8" w:space="0" w:color="auto"/>
            </w:tcBorders>
            <w:shd w:val="clear" w:color="000000" w:fill="FFFFFF"/>
            <w:vAlign w:val="center"/>
            <w:hideMark/>
          </w:tcPr>
          <w:p w14:paraId="21CC50B7" w14:textId="77777777" w:rsidR="00154248" w:rsidRPr="00F5730C" w:rsidRDefault="00154248" w:rsidP="00B50A79">
            <w:pPr>
              <w:rPr>
                <w:color w:val="000000"/>
                <w:lang w:val="ro-MD" w:eastAsia="ru-RU"/>
              </w:rPr>
            </w:pPr>
            <w:r>
              <w:rPr>
                <w:color w:val="000000"/>
                <w:lang w:val="ro-MD" w:eastAsia="ru-RU"/>
              </w:rPr>
              <w:t>Reparația scărilor exterioare</w:t>
            </w:r>
          </w:p>
        </w:tc>
        <w:tc>
          <w:tcPr>
            <w:tcW w:w="358" w:type="dxa"/>
            <w:tcBorders>
              <w:top w:val="nil"/>
              <w:left w:val="nil"/>
              <w:bottom w:val="single" w:sz="4" w:space="0" w:color="auto"/>
              <w:right w:val="single" w:sz="4" w:space="0" w:color="auto"/>
            </w:tcBorders>
            <w:shd w:val="clear" w:color="000000" w:fill="FFFFFF"/>
            <w:vAlign w:val="center"/>
            <w:hideMark/>
          </w:tcPr>
          <w:p w14:paraId="36412EFC" w14:textId="77777777" w:rsidR="00154248" w:rsidRPr="00FE22A9" w:rsidRDefault="00154248" w:rsidP="00B50A79">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7DB43D5B" w14:textId="77777777" w:rsidR="00154248" w:rsidRPr="00FE22A9" w:rsidRDefault="00154248" w:rsidP="00B50A79">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06A2B4AA"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AF980C0"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0CD18EC"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1741E10A"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563052A"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2C9EF81"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7F5FA23" w14:textId="77777777" w:rsidR="00154248" w:rsidRPr="00FE22A9" w:rsidRDefault="00154248" w:rsidP="00B50A79">
            <w:pPr>
              <w:rPr>
                <w:color w:val="000000"/>
                <w:lang w:val="en-US" w:eastAsia="ru-RU"/>
              </w:rPr>
            </w:pPr>
            <w:r w:rsidRPr="00FE22A9">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2289D520" w14:textId="77777777" w:rsidR="00154248" w:rsidRPr="00FE22A9" w:rsidRDefault="00154248" w:rsidP="00B50A79">
            <w:pPr>
              <w:rPr>
                <w:color w:val="000000"/>
                <w:lang w:val="en-US" w:eastAsia="ru-RU"/>
              </w:rPr>
            </w:pPr>
            <w:r w:rsidRPr="00FE22A9">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1CC2003F" w14:textId="77777777" w:rsidR="00154248" w:rsidRPr="00FE22A9" w:rsidRDefault="00154248" w:rsidP="00B50A79">
            <w:pPr>
              <w:rPr>
                <w:color w:val="000000"/>
                <w:lang w:val="en-US" w:eastAsia="ru-RU"/>
              </w:rPr>
            </w:pPr>
            <w:r w:rsidRPr="00FE22A9">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59903FA3" w14:textId="77777777" w:rsidR="00154248" w:rsidRPr="00FE22A9" w:rsidRDefault="00154248" w:rsidP="00B50A79">
            <w:pPr>
              <w:rPr>
                <w:color w:val="000000"/>
                <w:lang w:val="en-US" w:eastAsia="ru-RU"/>
              </w:rPr>
            </w:pPr>
            <w:r w:rsidRPr="00FE22A9">
              <w:rPr>
                <w:color w:val="000000"/>
                <w:lang w:val="en-US" w:eastAsia="ru-RU"/>
              </w:rPr>
              <w:t> </w:t>
            </w:r>
          </w:p>
        </w:tc>
      </w:tr>
      <w:tr w:rsidR="00154248" w:rsidRPr="005A3AEC" w14:paraId="5F5AD6E6" w14:textId="77777777" w:rsidTr="00B50A79">
        <w:trPr>
          <w:trHeight w:val="355"/>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515B5318" w14:textId="77777777" w:rsidR="00154248" w:rsidRPr="00F5730C" w:rsidRDefault="00154248" w:rsidP="00B50A79">
            <w:pPr>
              <w:jc w:val="center"/>
              <w:rPr>
                <w:color w:val="000000"/>
                <w:lang w:val="ro-MD" w:eastAsia="ru-RU"/>
              </w:rPr>
            </w:pPr>
            <w:r>
              <w:rPr>
                <w:color w:val="000000"/>
                <w:lang w:val="ro-MD" w:eastAsia="ru-RU"/>
              </w:rPr>
              <w:t>4</w:t>
            </w:r>
          </w:p>
        </w:tc>
        <w:tc>
          <w:tcPr>
            <w:tcW w:w="3600" w:type="dxa"/>
            <w:tcBorders>
              <w:top w:val="single" w:sz="4" w:space="0" w:color="auto"/>
              <w:left w:val="nil"/>
              <w:bottom w:val="nil"/>
              <w:right w:val="single" w:sz="8" w:space="0" w:color="auto"/>
            </w:tcBorders>
            <w:shd w:val="clear" w:color="000000" w:fill="FFFFFF"/>
            <w:vAlign w:val="center"/>
            <w:hideMark/>
          </w:tcPr>
          <w:p w14:paraId="378FA339" w14:textId="77777777" w:rsidR="00154248" w:rsidRPr="00F5730C" w:rsidRDefault="00154248" w:rsidP="00B50A79">
            <w:pPr>
              <w:rPr>
                <w:color w:val="000000"/>
                <w:lang w:val="ro-MD" w:eastAsia="ru-RU"/>
              </w:rPr>
            </w:pPr>
            <w:r>
              <w:rPr>
                <w:color w:val="000000"/>
                <w:lang w:val="ro-MD" w:eastAsia="ru-RU"/>
              </w:rPr>
              <w:t>Reparația peretelui suport al rampei</w:t>
            </w:r>
          </w:p>
        </w:tc>
        <w:tc>
          <w:tcPr>
            <w:tcW w:w="358" w:type="dxa"/>
            <w:tcBorders>
              <w:top w:val="nil"/>
              <w:left w:val="nil"/>
              <w:bottom w:val="single" w:sz="4" w:space="0" w:color="auto"/>
              <w:right w:val="single" w:sz="4" w:space="0" w:color="auto"/>
            </w:tcBorders>
            <w:shd w:val="clear" w:color="000000" w:fill="FFFFFF"/>
            <w:vAlign w:val="center"/>
            <w:hideMark/>
          </w:tcPr>
          <w:p w14:paraId="1C75A3F1" w14:textId="77777777" w:rsidR="00154248" w:rsidRPr="00FE22A9" w:rsidRDefault="00154248" w:rsidP="00B50A79">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681F0D0B" w14:textId="77777777" w:rsidR="00154248" w:rsidRPr="00FE22A9" w:rsidRDefault="00154248" w:rsidP="00B50A79">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0A445D8E"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BC5BC0B"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BCBD952"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65D0B37"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A83EA2A"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1BB1509"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122FAEC" w14:textId="77777777" w:rsidR="00154248" w:rsidRPr="00FE22A9" w:rsidRDefault="00154248" w:rsidP="00B50A79">
            <w:pPr>
              <w:rPr>
                <w:color w:val="000000"/>
                <w:lang w:val="en-US" w:eastAsia="ru-RU"/>
              </w:rPr>
            </w:pPr>
            <w:r w:rsidRPr="00FE22A9">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260104EE" w14:textId="77777777" w:rsidR="00154248" w:rsidRPr="00FE22A9" w:rsidRDefault="00154248" w:rsidP="00B50A79">
            <w:pPr>
              <w:rPr>
                <w:color w:val="000000"/>
                <w:lang w:val="en-US" w:eastAsia="ru-RU"/>
              </w:rPr>
            </w:pPr>
            <w:r w:rsidRPr="00FE22A9">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1026E618" w14:textId="77777777" w:rsidR="00154248" w:rsidRPr="00FE22A9" w:rsidRDefault="00154248" w:rsidP="00B50A79">
            <w:pPr>
              <w:rPr>
                <w:color w:val="000000"/>
                <w:lang w:val="en-US" w:eastAsia="ru-RU"/>
              </w:rPr>
            </w:pPr>
            <w:r w:rsidRPr="00FE22A9">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3F55F312" w14:textId="77777777" w:rsidR="00154248" w:rsidRPr="00FE22A9" w:rsidRDefault="00154248" w:rsidP="00B50A79">
            <w:pPr>
              <w:rPr>
                <w:color w:val="000000"/>
                <w:lang w:val="en-US" w:eastAsia="ru-RU"/>
              </w:rPr>
            </w:pPr>
            <w:r w:rsidRPr="00FE22A9">
              <w:rPr>
                <w:color w:val="000000"/>
                <w:lang w:val="en-US" w:eastAsia="ru-RU"/>
              </w:rPr>
              <w:t> </w:t>
            </w:r>
          </w:p>
        </w:tc>
      </w:tr>
      <w:tr w:rsidR="00154248" w:rsidRPr="005A3AEC" w14:paraId="69B786FB" w14:textId="77777777" w:rsidTr="00B50A79">
        <w:trPr>
          <w:trHeight w:val="246"/>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3AF31BD5" w14:textId="77777777" w:rsidR="00154248" w:rsidRPr="00F5730C" w:rsidRDefault="00154248" w:rsidP="00B50A79">
            <w:pPr>
              <w:jc w:val="center"/>
              <w:rPr>
                <w:color w:val="000000"/>
                <w:lang w:val="ro-MD" w:eastAsia="ru-RU"/>
              </w:rPr>
            </w:pPr>
            <w:r>
              <w:rPr>
                <w:color w:val="000000"/>
                <w:lang w:val="ro-MD" w:eastAsia="ru-RU"/>
              </w:rPr>
              <w:t>5</w:t>
            </w:r>
          </w:p>
        </w:tc>
        <w:tc>
          <w:tcPr>
            <w:tcW w:w="3600" w:type="dxa"/>
            <w:tcBorders>
              <w:top w:val="single" w:sz="4" w:space="0" w:color="auto"/>
              <w:left w:val="nil"/>
              <w:bottom w:val="single" w:sz="4" w:space="0" w:color="auto"/>
              <w:right w:val="single" w:sz="8" w:space="0" w:color="auto"/>
            </w:tcBorders>
            <w:shd w:val="clear" w:color="000000" w:fill="FFFFFF"/>
            <w:vAlign w:val="center"/>
            <w:hideMark/>
          </w:tcPr>
          <w:p w14:paraId="1B7F91E6" w14:textId="77777777" w:rsidR="00154248" w:rsidRPr="00F5730C" w:rsidRDefault="00154248" w:rsidP="00B50A79">
            <w:pPr>
              <w:rPr>
                <w:color w:val="000000"/>
                <w:lang w:val="ro-MD" w:eastAsia="ru-RU"/>
              </w:rPr>
            </w:pPr>
            <w:r>
              <w:rPr>
                <w:color w:val="000000"/>
                <w:lang w:val="ro-MD" w:eastAsia="ru-RU"/>
              </w:rPr>
              <w:t>Reparația fațadei</w:t>
            </w:r>
          </w:p>
        </w:tc>
        <w:tc>
          <w:tcPr>
            <w:tcW w:w="358" w:type="dxa"/>
            <w:tcBorders>
              <w:top w:val="nil"/>
              <w:left w:val="nil"/>
              <w:bottom w:val="single" w:sz="4" w:space="0" w:color="auto"/>
              <w:right w:val="single" w:sz="4" w:space="0" w:color="auto"/>
            </w:tcBorders>
            <w:shd w:val="clear" w:color="000000" w:fill="FFFFFF"/>
            <w:vAlign w:val="center"/>
            <w:hideMark/>
          </w:tcPr>
          <w:p w14:paraId="080CDE07" w14:textId="77777777" w:rsidR="00154248" w:rsidRPr="00FE22A9" w:rsidRDefault="00154248" w:rsidP="00B50A79">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70AE723B" w14:textId="77777777" w:rsidR="00154248" w:rsidRPr="00FE22A9" w:rsidRDefault="00154248" w:rsidP="00B50A79">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6F612A68"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DA4C40D"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50212B2"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B9406C4"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8D44758"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2C1F960" w14:textId="77777777" w:rsidR="00154248" w:rsidRPr="00FE22A9" w:rsidRDefault="00154248" w:rsidP="00B50A79">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6889BC2" w14:textId="77777777" w:rsidR="00154248" w:rsidRPr="00FE22A9" w:rsidRDefault="00154248" w:rsidP="00B50A79">
            <w:pPr>
              <w:rPr>
                <w:color w:val="000000"/>
                <w:lang w:val="en-US" w:eastAsia="ru-RU"/>
              </w:rPr>
            </w:pPr>
            <w:r w:rsidRPr="00FE22A9">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51CC510B" w14:textId="77777777" w:rsidR="00154248" w:rsidRPr="00FE22A9" w:rsidRDefault="00154248" w:rsidP="00B50A79">
            <w:pPr>
              <w:rPr>
                <w:color w:val="000000"/>
                <w:lang w:val="en-US" w:eastAsia="ru-RU"/>
              </w:rPr>
            </w:pPr>
            <w:r w:rsidRPr="00FE22A9">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264DFE98" w14:textId="77777777" w:rsidR="00154248" w:rsidRPr="00FE22A9" w:rsidRDefault="00154248" w:rsidP="00B50A79">
            <w:pPr>
              <w:rPr>
                <w:color w:val="000000"/>
                <w:lang w:val="en-US" w:eastAsia="ru-RU"/>
              </w:rPr>
            </w:pPr>
            <w:r w:rsidRPr="00FE22A9">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192CE0C4" w14:textId="77777777" w:rsidR="00154248" w:rsidRPr="00FE22A9" w:rsidRDefault="00154248" w:rsidP="00B50A79">
            <w:pPr>
              <w:rPr>
                <w:color w:val="000000"/>
                <w:lang w:val="en-US" w:eastAsia="ru-RU"/>
              </w:rPr>
            </w:pPr>
            <w:r w:rsidRPr="00FE22A9">
              <w:rPr>
                <w:color w:val="000000"/>
                <w:lang w:val="en-US" w:eastAsia="ru-RU"/>
              </w:rPr>
              <w:t> </w:t>
            </w:r>
          </w:p>
        </w:tc>
      </w:tr>
      <w:tr w:rsidR="00154248" w:rsidRPr="005A3AEC" w14:paraId="0C25C45A" w14:textId="77777777" w:rsidTr="00B50A79">
        <w:trPr>
          <w:trHeight w:val="79"/>
        </w:trPr>
        <w:tc>
          <w:tcPr>
            <w:tcW w:w="568" w:type="dxa"/>
            <w:tcBorders>
              <w:top w:val="nil"/>
              <w:left w:val="single" w:sz="8" w:space="0" w:color="auto"/>
              <w:bottom w:val="single" w:sz="4" w:space="0" w:color="auto"/>
              <w:right w:val="single" w:sz="8" w:space="0" w:color="auto"/>
            </w:tcBorders>
            <w:shd w:val="clear" w:color="000000" w:fill="FFFFFF"/>
            <w:vAlign w:val="center"/>
            <w:hideMark/>
          </w:tcPr>
          <w:p w14:paraId="40C24BD6" w14:textId="77777777" w:rsidR="00154248" w:rsidRPr="00F5730C" w:rsidRDefault="00154248" w:rsidP="00B50A79">
            <w:pPr>
              <w:jc w:val="center"/>
              <w:rPr>
                <w:color w:val="000000"/>
                <w:lang w:val="ro-MD" w:eastAsia="ru-RU"/>
              </w:rPr>
            </w:pPr>
            <w:r>
              <w:rPr>
                <w:color w:val="000000"/>
                <w:lang w:val="ro-MD" w:eastAsia="ru-RU"/>
              </w:rPr>
              <w:t>6</w:t>
            </w:r>
          </w:p>
        </w:tc>
        <w:tc>
          <w:tcPr>
            <w:tcW w:w="3600" w:type="dxa"/>
            <w:tcBorders>
              <w:top w:val="single" w:sz="4" w:space="0" w:color="auto"/>
              <w:left w:val="nil"/>
              <w:bottom w:val="single" w:sz="4" w:space="0" w:color="auto"/>
              <w:right w:val="single" w:sz="8" w:space="0" w:color="auto"/>
            </w:tcBorders>
            <w:shd w:val="clear" w:color="000000" w:fill="FFFFFF"/>
            <w:vAlign w:val="center"/>
            <w:hideMark/>
          </w:tcPr>
          <w:p w14:paraId="78E425DC" w14:textId="77777777" w:rsidR="00154248" w:rsidRPr="00F5730C" w:rsidRDefault="00154248" w:rsidP="00B50A79">
            <w:pPr>
              <w:rPr>
                <w:color w:val="000000"/>
                <w:lang w:val="ro-MD" w:eastAsia="ru-RU"/>
              </w:rPr>
            </w:pPr>
            <w:r>
              <w:rPr>
                <w:color w:val="000000"/>
                <w:lang w:val="ro-MD" w:eastAsia="ru-RU"/>
              </w:rPr>
              <w:t>Reparația acoperiș</w:t>
            </w:r>
          </w:p>
        </w:tc>
        <w:tc>
          <w:tcPr>
            <w:tcW w:w="358" w:type="dxa"/>
            <w:tcBorders>
              <w:top w:val="nil"/>
              <w:left w:val="nil"/>
              <w:bottom w:val="single" w:sz="4" w:space="0" w:color="auto"/>
              <w:right w:val="single" w:sz="4" w:space="0" w:color="auto"/>
            </w:tcBorders>
            <w:shd w:val="clear" w:color="000000" w:fill="FFFFFF"/>
            <w:vAlign w:val="center"/>
            <w:hideMark/>
          </w:tcPr>
          <w:p w14:paraId="638D4FF2" w14:textId="77777777" w:rsidR="00154248" w:rsidRPr="005A3AEC" w:rsidRDefault="00154248" w:rsidP="00B50A79">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F40EDD3" w14:textId="77777777" w:rsidR="00154248" w:rsidRPr="005A3AEC" w:rsidRDefault="00154248" w:rsidP="00B50A79">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8F09B9C" w14:textId="77777777" w:rsidR="00154248" w:rsidRPr="005A3AEC" w:rsidRDefault="00154248" w:rsidP="00B50A79">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18E6EFE" w14:textId="77777777" w:rsidR="00154248" w:rsidRPr="005A3AEC" w:rsidRDefault="00154248" w:rsidP="00B50A79">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044A60B" w14:textId="77777777" w:rsidR="00154248" w:rsidRPr="005A3AEC" w:rsidRDefault="00154248" w:rsidP="00B50A79">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4A2CE6F" w14:textId="77777777" w:rsidR="00154248" w:rsidRPr="005A3AEC" w:rsidRDefault="00154248" w:rsidP="00B50A79">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4D666D8" w14:textId="77777777" w:rsidR="00154248" w:rsidRPr="005A3AEC" w:rsidRDefault="00154248" w:rsidP="00B50A79">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034434F" w14:textId="77777777" w:rsidR="00154248" w:rsidRPr="005A3AEC" w:rsidRDefault="00154248" w:rsidP="00B50A79">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0071B8C" w14:textId="77777777" w:rsidR="00154248" w:rsidRPr="005A3AEC" w:rsidRDefault="00154248" w:rsidP="00B50A79">
            <w:pPr>
              <w:rPr>
                <w:color w:val="000000"/>
                <w:lang w:val="ru-RU" w:eastAsia="ru-RU"/>
              </w:rPr>
            </w:pPr>
            <w:r w:rsidRPr="005A3AEC">
              <w:rPr>
                <w:color w:val="000000"/>
                <w:lang w:val="ru-RU"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2BB88847" w14:textId="77777777" w:rsidR="00154248" w:rsidRPr="005A3AEC" w:rsidRDefault="00154248" w:rsidP="00B50A79">
            <w:pPr>
              <w:rPr>
                <w:color w:val="000000"/>
                <w:lang w:val="ru-RU" w:eastAsia="ru-RU"/>
              </w:rPr>
            </w:pPr>
            <w:r w:rsidRPr="005A3AEC">
              <w:rPr>
                <w:color w:val="000000"/>
                <w:lang w:val="ru-RU"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6150CB08" w14:textId="77777777" w:rsidR="00154248" w:rsidRPr="005A3AEC" w:rsidRDefault="00154248" w:rsidP="00B50A79">
            <w:pPr>
              <w:rPr>
                <w:color w:val="000000"/>
                <w:lang w:val="ru-RU" w:eastAsia="ru-RU"/>
              </w:rPr>
            </w:pPr>
            <w:r w:rsidRPr="005A3AEC">
              <w:rPr>
                <w:color w:val="000000"/>
                <w:lang w:val="ru-RU"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7389E511" w14:textId="77777777" w:rsidR="00154248" w:rsidRPr="005A3AEC" w:rsidRDefault="00154248" w:rsidP="00B50A79">
            <w:pPr>
              <w:rPr>
                <w:color w:val="000000"/>
                <w:lang w:val="ru-RU" w:eastAsia="ru-RU"/>
              </w:rPr>
            </w:pPr>
            <w:r w:rsidRPr="005A3AEC">
              <w:rPr>
                <w:color w:val="000000"/>
                <w:lang w:val="ru-RU" w:eastAsia="ru-RU"/>
              </w:rPr>
              <w:t> </w:t>
            </w:r>
          </w:p>
        </w:tc>
      </w:tr>
      <w:tr w:rsidR="00154248" w:rsidRPr="005A3AEC" w14:paraId="1A8960FF" w14:textId="77777777" w:rsidTr="00B50A79">
        <w:trPr>
          <w:trHeight w:val="79"/>
        </w:trPr>
        <w:tc>
          <w:tcPr>
            <w:tcW w:w="568" w:type="dxa"/>
            <w:tcBorders>
              <w:top w:val="single" w:sz="4" w:space="0" w:color="auto"/>
              <w:left w:val="single" w:sz="8" w:space="0" w:color="auto"/>
              <w:bottom w:val="single" w:sz="8" w:space="0" w:color="000000"/>
              <w:right w:val="single" w:sz="8" w:space="0" w:color="auto"/>
            </w:tcBorders>
            <w:shd w:val="clear" w:color="000000" w:fill="FFFFFF"/>
            <w:vAlign w:val="center"/>
          </w:tcPr>
          <w:p w14:paraId="1FEA57E3" w14:textId="77777777" w:rsidR="00154248" w:rsidRDefault="00154248" w:rsidP="00B50A79">
            <w:pPr>
              <w:jc w:val="center"/>
              <w:rPr>
                <w:color w:val="000000"/>
                <w:lang w:val="ro-MD" w:eastAsia="ru-RU"/>
              </w:rPr>
            </w:pPr>
            <w:r>
              <w:rPr>
                <w:color w:val="000000"/>
                <w:lang w:val="ro-MD" w:eastAsia="ru-RU"/>
              </w:rPr>
              <w:t>7</w:t>
            </w:r>
          </w:p>
        </w:tc>
        <w:tc>
          <w:tcPr>
            <w:tcW w:w="3600" w:type="dxa"/>
            <w:tcBorders>
              <w:top w:val="single" w:sz="4" w:space="0" w:color="auto"/>
              <w:left w:val="nil"/>
              <w:bottom w:val="single" w:sz="4" w:space="0" w:color="auto"/>
              <w:right w:val="single" w:sz="8" w:space="0" w:color="auto"/>
            </w:tcBorders>
            <w:shd w:val="clear" w:color="000000" w:fill="FFFFFF"/>
            <w:vAlign w:val="center"/>
          </w:tcPr>
          <w:p w14:paraId="7C3A52DD" w14:textId="77777777" w:rsidR="00154248" w:rsidRDefault="00154248" w:rsidP="00B50A79">
            <w:pPr>
              <w:rPr>
                <w:color w:val="000000"/>
                <w:lang w:val="ro-MD" w:eastAsia="ru-RU"/>
              </w:rPr>
            </w:pPr>
            <w:r>
              <w:rPr>
                <w:color w:val="000000"/>
                <w:lang w:val="ro-MD" w:eastAsia="ru-RU"/>
              </w:rPr>
              <w:t>Lucrări interioare</w:t>
            </w:r>
          </w:p>
        </w:tc>
        <w:tc>
          <w:tcPr>
            <w:tcW w:w="358" w:type="dxa"/>
            <w:tcBorders>
              <w:top w:val="single" w:sz="4" w:space="0" w:color="auto"/>
              <w:left w:val="nil"/>
              <w:bottom w:val="single" w:sz="4" w:space="0" w:color="auto"/>
              <w:right w:val="single" w:sz="4" w:space="0" w:color="auto"/>
            </w:tcBorders>
            <w:shd w:val="clear" w:color="000000" w:fill="FFFFFF"/>
            <w:vAlign w:val="center"/>
          </w:tcPr>
          <w:p w14:paraId="6489D95A" w14:textId="77777777" w:rsidR="00154248" w:rsidRPr="005A3AEC" w:rsidRDefault="00154248" w:rsidP="00B50A79">
            <w:pPr>
              <w:rPr>
                <w:color w:val="000000"/>
                <w:lang w:val="ru-RU" w:eastAsia="ru-RU"/>
              </w:rPr>
            </w:pPr>
          </w:p>
        </w:tc>
        <w:tc>
          <w:tcPr>
            <w:tcW w:w="358" w:type="dxa"/>
            <w:tcBorders>
              <w:top w:val="single" w:sz="4" w:space="0" w:color="auto"/>
              <w:left w:val="nil"/>
              <w:bottom w:val="single" w:sz="4" w:space="0" w:color="auto"/>
              <w:right w:val="single" w:sz="4" w:space="0" w:color="auto"/>
            </w:tcBorders>
            <w:shd w:val="clear" w:color="000000" w:fill="FFFFFF"/>
            <w:vAlign w:val="center"/>
          </w:tcPr>
          <w:p w14:paraId="17642F49" w14:textId="77777777" w:rsidR="00154248" w:rsidRPr="005A3AEC" w:rsidRDefault="00154248" w:rsidP="00B50A79">
            <w:pPr>
              <w:rPr>
                <w:color w:val="000000"/>
                <w:lang w:val="ru-RU" w:eastAsia="ru-RU"/>
              </w:rPr>
            </w:pPr>
          </w:p>
        </w:tc>
        <w:tc>
          <w:tcPr>
            <w:tcW w:w="358" w:type="dxa"/>
            <w:tcBorders>
              <w:top w:val="single" w:sz="4" w:space="0" w:color="auto"/>
              <w:left w:val="nil"/>
              <w:bottom w:val="single" w:sz="4" w:space="0" w:color="auto"/>
              <w:right w:val="single" w:sz="4" w:space="0" w:color="auto"/>
            </w:tcBorders>
            <w:shd w:val="clear" w:color="000000" w:fill="FFFFFF"/>
            <w:vAlign w:val="center"/>
          </w:tcPr>
          <w:p w14:paraId="7976B1F9" w14:textId="77777777" w:rsidR="00154248" w:rsidRPr="005A3AEC" w:rsidRDefault="00154248" w:rsidP="00B50A79">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59968EF9" w14:textId="77777777" w:rsidR="00154248" w:rsidRPr="005A3AEC" w:rsidRDefault="00154248" w:rsidP="00B50A79">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7FF7C77C" w14:textId="77777777" w:rsidR="00154248" w:rsidRPr="005A3AEC" w:rsidRDefault="00154248" w:rsidP="00B50A79">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5FACE8DD" w14:textId="77777777" w:rsidR="00154248" w:rsidRPr="005A3AEC" w:rsidRDefault="00154248" w:rsidP="00B50A79">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076E5A34" w14:textId="77777777" w:rsidR="00154248" w:rsidRPr="005A3AEC" w:rsidRDefault="00154248" w:rsidP="00B50A79">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2F87304B" w14:textId="77777777" w:rsidR="00154248" w:rsidRPr="005A3AEC" w:rsidRDefault="00154248" w:rsidP="00B50A79">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705477F2" w14:textId="77777777" w:rsidR="00154248" w:rsidRPr="005A3AEC" w:rsidRDefault="00154248" w:rsidP="00B50A79">
            <w:pPr>
              <w:rPr>
                <w:color w:val="000000"/>
                <w:lang w:val="ru-RU" w:eastAsia="ru-RU"/>
              </w:rPr>
            </w:pPr>
          </w:p>
        </w:tc>
        <w:tc>
          <w:tcPr>
            <w:tcW w:w="401" w:type="dxa"/>
            <w:tcBorders>
              <w:top w:val="single" w:sz="4" w:space="0" w:color="auto"/>
              <w:left w:val="nil"/>
              <w:bottom w:val="single" w:sz="4" w:space="0" w:color="auto"/>
              <w:right w:val="single" w:sz="4" w:space="0" w:color="auto"/>
            </w:tcBorders>
            <w:shd w:val="clear" w:color="auto" w:fill="FFFFFF" w:themeFill="background1"/>
            <w:vAlign w:val="center"/>
          </w:tcPr>
          <w:p w14:paraId="738A82C9" w14:textId="77777777" w:rsidR="00154248" w:rsidRPr="005A3AEC" w:rsidRDefault="00154248" w:rsidP="00B50A79">
            <w:pPr>
              <w:rPr>
                <w:color w:val="000000"/>
                <w:lang w:val="ru-RU" w:eastAsia="ru-RU"/>
              </w:rPr>
            </w:pPr>
          </w:p>
        </w:tc>
        <w:tc>
          <w:tcPr>
            <w:tcW w:w="371" w:type="dxa"/>
            <w:tcBorders>
              <w:top w:val="single" w:sz="4" w:space="0" w:color="auto"/>
              <w:left w:val="nil"/>
              <w:bottom w:val="single" w:sz="4" w:space="0" w:color="auto"/>
              <w:right w:val="single" w:sz="4" w:space="0" w:color="auto"/>
            </w:tcBorders>
            <w:shd w:val="clear" w:color="auto" w:fill="E7E6E6" w:themeFill="background2"/>
            <w:vAlign w:val="center"/>
          </w:tcPr>
          <w:p w14:paraId="23C84D3C" w14:textId="77777777" w:rsidR="00154248" w:rsidRPr="005A3AEC" w:rsidRDefault="00154248" w:rsidP="00B50A79">
            <w:pPr>
              <w:rPr>
                <w:color w:val="000000"/>
                <w:lang w:val="ru-RU" w:eastAsia="ru-RU"/>
              </w:rPr>
            </w:pPr>
          </w:p>
        </w:tc>
        <w:tc>
          <w:tcPr>
            <w:tcW w:w="340" w:type="dxa"/>
            <w:tcBorders>
              <w:top w:val="single" w:sz="4" w:space="0" w:color="auto"/>
              <w:left w:val="nil"/>
              <w:bottom w:val="single" w:sz="4" w:space="0" w:color="auto"/>
              <w:right w:val="single" w:sz="4" w:space="0" w:color="auto"/>
            </w:tcBorders>
            <w:shd w:val="clear" w:color="auto" w:fill="E7E6E6" w:themeFill="background2"/>
            <w:vAlign w:val="center"/>
          </w:tcPr>
          <w:p w14:paraId="5647C625" w14:textId="77777777" w:rsidR="00154248" w:rsidRPr="005A3AEC" w:rsidRDefault="00154248" w:rsidP="00B50A79">
            <w:pPr>
              <w:rPr>
                <w:color w:val="000000"/>
                <w:lang w:val="ru-RU" w:eastAsia="ru-RU"/>
              </w:rPr>
            </w:pPr>
          </w:p>
        </w:tc>
      </w:tr>
    </w:tbl>
    <w:p w14:paraId="53F5BB47" w14:textId="77777777" w:rsidR="005F0686" w:rsidRPr="005F0686" w:rsidRDefault="005F0686" w:rsidP="005F0686">
      <w:pPr>
        <w:tabs>
          <w:tab w:val="left" w:pos="567"/>
        </w:tabs>
        <w:rPr>
          <w:noProof w:val="0"/>
        </w:rPr>
      </w:pPr>
    </w:p>
    <w:p w14:paraId="188C7E2D" w14:textId="77777777" w:rsidR="005F0686" w:rsidRPr="005F0686" w:rsidRDefault="005F0686" w:rsidP="005F0686">
      <w:pPr>
        <w:jc w:val="both"/>
      </w:pPr>
    </w:p>
    <w:p w14:paraId="60D1563E" w14:textId="77777777" w:rsidR="005F0686" w:rsidRPr="005F0686" w:rsidRDefault="005F0686" w:rsidP="005F0686">
      <w:pPr>
        <w:jc w:val="both"/>
      </w:pPr>
    </w:p>
    <w:p w14:paraId="59E676D1" w14:textId="77777777" w:rsidR="005F0686" w:rsidRPr="005F0686" w:rsidRDefault="005F0686" w:rsidP="005F0686">
      <w:pPr>
        <w:ind w:left="284"/>
        <w:jc w:val="both"/>
        <w:rPr>
          <w:rFonts w:eastAsia="PMingLiU"/>
          <w:lang w:eastAsia="zh-CN"/>
        </w:rPr>
      </w:pPr>
      <w:r w:rsidRPr="005F0686">
        <w:rPr>
          <w:rFonts w:eastAsia="PMingLiU"/>
          <w:lang w:eastAsia="zh-CN"/>
        </w:rPr>
        <w:t>Semnat: _________________________________________</w:t>
      </w:r>
    </w:p>
    <w:p w14:paraId="79691826" w14:textId="77777777" w:rsidR="005F0686" w:rsidRPr="005F0686" w:rsidRDefault="005F0686" w:rsidP="005F0686">
      <w:pPr>
        <w:ind w:left="284"/>
        <w:jc w:val="both"/>
        <w:rPr>
          <w:rFonts w:eastAsia="PMingLiU"/>
          <w:lang w:eastAsia="zh-CN"/>
        </w:rPr>
      </w:pPr>
      <w:r w:rsidRPr="005F0686">
        <w:rPr>
          <w:rFonts w:eastAsia="PMingLiU"/>
          <w:lang w:eastAsia="zh-CN"/>
        </w:rPr>
        <w:t>Nume: __________________________________________</w:t>
      </w:r>
    </w:p>
    <w:p w14:paraId="4FD05D0B" w14:textId="77777777" w:rsidR="005F0686" w:rsidRPr="005F0686" w:rsidRDefault="005F0686" w:rsidP="005F0686">
      <w:pPr>
        <w:ind w:left="284"/>
        <w:jc w:val="both"/>
        <w:rPr>
          <w:rFonts w:eastAsia="PMingLiU"/>
          <w:lang w:eastAsia="zh-CN"/>
        </w:rPr>
      </w:pPr>
      <w:r w:rsidRPr="005F0686">
        <w:rPr>
          <w:rFonts w:eastAsia="PMingLiU"/>
          <w:lang w:eastAsia="zh-CN"/>
        </w:rPr>
        <w:t>Funcţia în cadrul întreprinderii: ____________________________</w:t>
      </w:r>
    </w:p>
    <w:p w14:paraId="078E56ED" w14:textId="77777777" w:rsidR="005F0686" w:rsidRPr="005F0686" w:rsidRDefault="005F0686" w:rsidP="005F0686">
      <w:pPr>
        <w:ind w:left="284"/>
        <w:jc w:val="both"/>
        <w:rPr>
          <w:rFonts w:eastAsia="PMingLiU"/>
          <w:lang w:eastAsia="zh-CN"/>
        </w:rPr>
      </w:pPr>
      <w:r w:rsidRPr="005F0686">
        <w:rPr>
          <w:rFonts w:eastAsia="PMingLiU"/>
          <w:lang w:eastAsia="zh-CN"/>
        </w:rPr>
        <w:t>Denumirea întreprinderii: _________________________________</w:t>
      </w:r>
    </w:p>
    <w:p w14:paraId="7AA97319" w14:textId="77777777" w:rsidR="005F0686" w:rsidRPr="005F0686" w:rsidRDefault="005F0686" w:rsidP="005F0686">
      <w:pPr>
        <w:jc w:val="both"/>
        <w:rPr>
          <w:rFonts w:eastAsia="PMingLiU"/>
          <w:lang w:eastAsia="zh-CN"/>
        </w:rPr>
      </w:pPr>
    </w:p>
    <w:p w14:paraId="132D3334" w14:textId="77777777" w:rsidR="0085226A" w:rsidRDefault="0085226A" w:rsidP="0085226A">
      <w:pPr>
        <w:jc w:val="both"/>
        <w:rPr>
          <w:rFonts w:eastAsia="PMingLiU"/>
          <w:lang w:eastAsia="zh-CN"/>
        </w:rPr>
      </w:pPr>
    </w:p>
    <w:p w14:paraId="481203B8" w14:textId="77777777" w:rsidR="0085226A" w:rsidRDefault="0085226A" w:rsidP="0085226A">
      <w:pPr>
        <w:jc w:val="both"/>
        <w:rPr>
          <w:rFonts w:eastAsia="PMingLiU"/>
          <w:lang w:eastAsia="zh-CN"/>
        </w:rPr>
      </w:pPr>
    </w:p>
    <w:p w14:paraId="76257BAA" w14:textId="77777777" w:rsidR="0085226A" w:rsidRDefault="0085226A" w:rsidP="0085226A">
      <w:pPr>
        <w:ind w:firstLine="709"/>
        <w:jc w:val="both"/>
        <w:rPr>
          <w:rFonts w:eastAsiaTheme="minorHAnsi" w:cstheme="minorBidi"/>
          <w:noProof w:val="0"/>
          <w:sz w:val="28"/>
          <w:szCs w:val="22"/>
        </w:rPr>
      </w:pPr>
    </w:p>
    <w:p w14:paraId="43311FF2" w14:textId="77777777" w:rsidR="005C5524" w:rsidRDefault="005C5524" w:rsidP="005C5524">
      <w:pPr>
        <w:ind w:firstLine="709"/>
        <w:jc w:val="both"/>
      </w:pPr>
    </w:p>
    <w:p w14:paraId="17061016" w14:textId="77777777" w:rsidR="0085226A" w:rsidRDefault="0085226A" w:rsidP="005C5524">
      <w:pPr>
        <w:ind w:firstLine="709"/>
        <w:jc w:val="both"/>
      </w:pPr>
    </w:p>
    <w:p w14:paraId="5EA3E20C" w14:textId="77777777" w:rsidR="0085226A" w:rsidRDefault="0085226A" w:rsidP="005C5524">
      <w:pPr>
        <w:ind w:firstLine="709"/>
        <w:jc w:val="both"/>
      </w:pPr>
    </w:p>
    <w:p w14:paraId="5023E031" w14:textId="77777777" w:rsidR="0085226A" w:rsidRDefault="0085226A" w:rsidP="005C5524">
      <w:pPr>
        <w:ind w:firstLine="709"/>
        <w:jc w:val="both"/>
      </w:pPr>
    </w:p>
    <w:p w14:paraId="11552887" w14:textId="77777777" w:rsidR="00307798" w:rsidRDefault="00307798" w:rsidP="003B426D">
      <w:pPr>
        <w:jc w:val="both"/>
      </w:pPr>
    </w:p>
    <w:p w14:paraId="0B00856F" w14:textId="77777777" w:rsidR="00307798" w:rsidRDefault="00307798" w:rsidP="005C5524">
      <w:pPr>
        <w:ind w:firstLine="709"/>
        <w:jc w:val="both"/>
      </w:pPr>
    </w:p>
    <w:p w14:paraId="2E0BA441" w14:textId="075368FA" w:rsidR="00307798" w:rsidRDefault="00307798" w:rsidP="005C5524">
      <w:pPr>
        <w:ind w:firstLine="709"/>
        <w:jc w:val="both"/>
      </w:pPr>
    </w:p>
    <w:p w14:paraId="25EEEDF4" w14:textId="5A2B66C8" w:rsidR="00C95597" w:rsidRDefault="00C95597" w:rsidP="005C5524">
      <w:pPr>
        <w:ind w:firstLine="709"/>
        <w:jc w:val="both"/>
      </w:pPr>
    </w:p>
    <w:p w14:paraId="4E12E8E3" w14:textId="467D2B53" w:rsidR="00C95597" w:rsidRDefault="00C95597" w:rsidP="005C5524">
      <w:pPr>
        <w:ind w:firstLine="709"/>
        <w:jc w:val="both"/>
      </w:pPr>
    </w:p>
    <w:p w14:paraId="4AF3E758" w14:textId="77777777" w:rsidR="00C95597" w:rsidRDefault="00C95597" w:rsidP="005C5524">
      <w:pPr>
        <w:ind w:firstLine="709"/>
        <w:jc w:val="both"/>
      </w:pPr>
    </w:p>
    <w:p w14:paraId="0AEE90E0" w14:textId="77777777" w:rsidR="005F0686" w:rsidRDefault="005F0686" w:rsidP="005C5524">
      <w:pPr>
        <w:ind w:firstLine="709"/>
        <w:jc w:val="both"/>
      </w:pPr>
    </w:p>
    <w:p w14:paraId="7DD8CAB1" w14:textId="77777777" w:rsidR="005F0686" w:rsidRDefault="005F0686" w:rsidP="005C5524">
      <w:pPr>
        <w:ind w:firstLine="709"/>
        <w:jc w:val="both"/>
      </w:pPr>
    </w:p>
    <w:p w14:paraId="65B8CC8C" w14:textId="77777777" w:rsidR="00307798" w:rsidRDefault="00307798" w:rsidP="005C5524">
      <w:pPr>
        <w:ind w:firstLine="709"/>
        <w:jc w:val="both"/>
      </w:pPr>
    </w:p>
    <w:p w14:paraId="0FA91C8B" w14:textId="77777777" w:rsidR="00307798" w:rsidRDefault="00307798" w:rsidP="005C5524">
      <w:pPr>
        <w:ind w:firstLine="709"/>
        <w:jc w:val="both"/>
      </w:pPr>
    </w:p>
    <w:p w14:paraId="7B4BBB3A" w14:textId="77777777" w:rsidR="0085226A" w:rsidRDefault="0085226A" w:rsidP="005C5524">
      <w:pPr>
        <w:ind w:firstLine="709"/>
        <w:jc w:val="both"/>
      </w:pPr>
    </w:p>
    <w:p w14:paraId="07E34268" w14:textId="07E3DBAB"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4"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4"/>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5"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6" w:name="_Toc449632664"/>
      <w:bookmarkStart w:id="7" w:name="_Toc449633156"/>
      <w:bookmarkStart w:id="8" w:name="_Toc449692111"/>
      <w:r w:rsidRPr="001B44CC">
        <w:rPr>
          <w:rFonts w:eastAsia="PMingLiU"/>
          <w:b/>
          <w:bCs/>
          <w:iCs/>
          <w:lang w:eastAsia="zh-CN"/>
        </w:rPr>
        <w:t>DECLARAŢIE</w:t>
      </w:r>
      <w:bookmarkEnd w:id="6"/>
      <w:bookmarkEnd w:id="7"/>
      <w:bookmarkEnd w:id="8"/>
    </w:p>
    <w:p w14:paraId="67C4C32D" w14:textId="77777777" w:rsidR="00CA0DF5" w:rsidRPr="001B44CC"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9"/>
      <w:bookmarkEnd w:id="10"/>
      <w:bookmarkEnd w:id="11"/>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27109B">
          <w:footerReference w:type="first" r:id="rId8"/>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2" w:name="_Toc449692115"/>
      <w:bookmarkEnd w:id="5"/>
      <w:r>
        <w:rPr>
          <w:b/>
          <w:bCs/>
          <w:i/>
          <w:iCs/>
          <w:noProof w:val="0"/>
        </w:rPr>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70196486" w14:textId="7777777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2"/>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71D928ED" w14:textId="77777777" w:rsidR="006620F8" w:rsidRPr="001B44CC" w:rsidRDefault="0003591A"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Pr="001B44CC">
        <w:rPr>
          <w:rFonts w:eastAsia="PMingLiU"/>
          <w:b/>
          <w:bCs/>
          <w:lang w:eastAsia="zh-CN"/>
        </w:rPr>
        <w:t xml:space="preserve">Agenția pentru </w:t>
      </w:r>
      <w:r w:rsidRPr="001B44CC">
        <w:rPr>
          <w:rFonts w:eastAsia="PMingLiU"/>
          <w:b/>
          <w:bCs/>
          <w:lang w:eastAsia="zh-CN"/>
        </w:rPr>
        <w:br/>
        <w:t xml:space="preserve">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235C52BB" w14:textId="77777777" w:rsidR="0028251A" w:rsidRDefault="0028251A" w:rsidP="000C5DFB">
      <w:pPr>
        <w:jc w:val="right"/>
        <w:rPr>
          <w:b/>
          <w:bCs/>
          <w:i/>
          <w:iCs/>
          <w:noProof w:val="0"/>
        </w:rPr>
      </w:pPr>
    </w:p>
    <w:p w14:paraId="2F88AB91" w14:textId="77777777" w:rsidR="00F813FB" w:rsidRPr="001B44CC" w:rsidRDefault="00F813FB" w:rsidP="000C5DFB">
      <w:pPr>
        <w:jc w:val="right"/>
        <w:rPr>
          <w:b/>
          <w:bCs/>
          <w:i/>
          <w:iCs/>
          <w:noProof w:val="0"/>
        </w:rPr>
      </w:pPr>
    </w:p>
    <w:p w14:paraId="2107A66D" w14:textId="77777777" w:rsidR="0028251A" w:rsidRPr="001B44CC" w:rsidRDefault="0028251A" w:rsidP="000C5DFB">
      <w:pPr>
        <w:jc w:val="right"/>
        <w:rPr>
          <w:b/>
          <w:bCs/>
          <w:i/>
          <w:iCs/>
          <w:noProof w:val="0"/>
        </w:rPr>
      </w:pPr>
    </w:p>
    <w:p w14:paraId="37F837D0" w14:textId="27DE9505" w:rsidR="000C5DFB" w:rsidRPr="001B44CC" w:rsidRDefault="000C5DFB" w:rsidP="000C5DFB">
      <w:pPr>
        <w:jc w:val="right"/>
        <w:rPr>
          <w:b/>
          <w:bCs/>
          <w:i/>
          <w:iCs/>
          <w:noProof w:val="0"/>
          <w:sz w:val="22"/>
          <w:szCs w:val="22"/>
        </w:rPr>
      </w:pPr>
      <w:r w:rsidRPr="001B44CC">
        <w:rPr>
          <w:b/>
          <w:bCs/>
          <w:i/>
          <w:iCs/>
          <w:noProof w:val="0"/>
        </w:rPr>
        <w:t>Anexa nr.</w:t>
      </w:r>
      <w:r w:rsidR="00FF5CB2" w:rsidRPr="001B44CC">
        <w:rPr>
          <w:b/>
          <w:bCs/>
          <w:i/>
          <w:iCs/>
          <w:noProof w:val="0"/>
        </w:rPr>
        <w:t xml:space="preserve"> </w:t>
      </w:r>
      <w:r w:rsidR="00D8130E" w:rsidRPr="001B44CC">
        <w:rPr>
          <w:b/>
          <w:bCs/>
          <w:i/>
          <w:iCs/>
          <w:noProof w:val="0"/>
        </w:rPr>
        <w:t>23</w:t>
      </w:r>
    </w:p>
    <w:p w14:paraId="7293D19F" w14:textId="77777777" w:rsidR="00FE4E58" w:rsidRPr="001B44CC" w:rsidRDefault="00FE4E58" w:rsidP="00FE4E58">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BDDC516" w14:textId="77777777" w:rsidR="00FE4E58" w:rsidRPr="001B44CC" w:rsidRDefault="00FE4E58" w:rsidP="00FE4E58">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54EF5BF" w14:textId="77777777" w:rsidR="00EF3D50" w:rsidRPr="001B44CC" w:rsidRDefault="00EF3D50" w:rsidP="00EF3D50">
      <w:pPr>
        <w:keepNext/>
        <w:keepLines/>
        <w:ind w:left="360" w:hanging="360"/>
        <w:outlineLvl w:val="1"/>
        <w:rPr>
          <w:b/>
          <w:i/>
          <w:iCs/>
          <w:color w:val="2E74B5" w:themeColor="accent1" w:themeShade="BF"/>
          <w:sz w:val="28"/>
          <w:szCs w:val="28"/>
        </w:rPr>
      </w:pPr>
    </w:p>
    <w:p w14:paraId="5A9EB6FC" w14:textId="77777777" w:rsidR="003A4533" w:rsidRPr="001B44CC" w:rsidRDefault="003A4533" w:rsidP="00EF3D50">
      <w:pPr>
        <w:keepNext/>
        <w:keepLines/>
        <w:ind w:left="360" w:hanging="360"/>
        <w:outlineLvl w:val="1"/>
        <w:rPr>
          <w:b/>
          <w:i/>
          <w:iCs/>
          <w:color w:val="2E74B5" w:themeColor="accent1" w:themeShade="BF"/>
          <w:sz w:val="28"/>
          <w:szCs w:val="28"/>
        </w:rPr>
      </w:pPr>
    </w:p>
    <w:p w14:paraId="19EA6511" w14:textId="16411A68" w:rsidR="00EF3D50" w:rsidRPr="001B44CC" w:rsidRDefault="00EF3D50" w:rsidP="00EF3D50">
      <w:pPr>
        <w:keepNext/>
        <w:keepLines/>
        <w:ind w:left="360" w:hanging="360"/>
        <w:outlineLvl w:val="1"/>
        <w:rPr>
          <w:rFonts w:eastAsiaTheme="majorEastAsia"/>
          <w:b/>
          <w:noProof w:val="0"/>
        </w:rPr>
      </w:pPr>
      <w:r w:rsidRPr="001B44CC">
        <w:rPr>
          <w:b/>
          <w:i/>
          <w:iCs/>
          <w:color w:val="2E74B5" w:themeColor="accent1" w:themeShade="BF"/>
          <w:sz w:val="28"/>
          <w:szCs w:val="28"/>
        </w:rPr>
        <w:t>Se completează de către autoritatea contractantă.</w:t>
      </w:r>
    </w:p>
    <w:p w14:paraId="3033C26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1B44CC" w:rsidRDefault="0003591A" w:rsidP="006C4C0E">
      <w:pPr>
        <w:pStyle w:val="2"/>
        <w:spacing w:before="0"/>
        <w:jc w:val="center"/>
        <w:rPr>
          <w:rFonts w:ascii="Times New Roman" w:hAnsi="Times New Roman" w:cs="Times New Roman"/>
          <w:bCs w:val="0"/>
          <w:color w:val="auto"/>
          <w:sz w:val="28"/>
          <w:szCs w:val="28"/>
        </w:rPr>
      </w:pPr>
      <w:bookmarkStart w:id="13" w:name="_Toc449692118"/>
      <w:bookmarkStart w:id="14" w:name="_Toc390252621"/>
      <w:r w:rsidRPr="001B44CC">
        <w:rPr>
          <w:rFonts w:ascii="Times New Roman" w:hAnsi="Times New Roman" w:cs="Times New Roman"/>
          <w:bCs w:val="0"/>
          <w:color w:val="auto"/>
          <w:sz w:val="28"/>
          <w:szCs w:val="28"/>
        </w:rPr>
        <w:t>CAIET DE SARCINI</w:t>
      </w:r>
      <w:bookmarkEnd w:id="13"/>
    </w:p>
    <w:p w14:paraId="22EEB0D8" w14:textId="25CF5789" w:rsidR="006C4C0E" w:rsidRPr="001B44CC" w:rsidRDefault="0003591A" w:rsidP="006C4C0E">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14:paraId="3A031953" w14:textId="445389C2" w:rsidR="005D708F" w:rsidRPr="001B44CC" w:rsidRDefault="0003591A" w:rsidP="006C4C0E">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w:t>
      </w:r>
      <w:r w:rsidR="00EF3D50" w:rsidRPr="001B44CC">
        <w:rPr>
          <w:rFonts w:ascii="Times New Roman" w:hAnsi="Times New Roman" w:cs="Times New Roman"/>
          <w:color w:val="auto"/>
          <w:sz w:val="24"/>
          <w:szCs w:val="24"/>
        </w:rPr>
        <w:t xml:space="preserve"> </w:t>
      </w:r>
      <w:r w:rsidRPr="001B44CC">
        <w:rPr>
          <w:rFonts w:ascii="Times New Roman" w:hAnsi="Times New Roman" w:cs="Times New Roman"/>
          <w:color w:val="auto"/>
          <w:sz w:val="24"/>
          <w:szCs w:val="24"/>
        </w:rPr>
        <w:t>1 – LISTA CU CANTITĂȚILE DE LUCRĂRI</w:t>
      </w:r>
      <w:bookmarkEnd w:id="14"/>
    </w:p>
    <w:p w14:paraId="23EF4A3D" w14:textId="77777777" w:rsidR="006C4C0E" w:rsidRPr="001B44CC" w:rsidRDefault="006C4C0E" w:rsidP="006C4C0E">
      <w:pPr>
        <w:pStyle w:val="2"/>
        <w:spacing w:before="0"/>
        <w:jc w:val="center"/>
        <w:rPr>
          <w:rFonts w:ascii="Times New Roman" w:hAnsi="Times New Roman" w:cs="Times New Roman"/>
          <w:bCs w:val="0"/>
          <w:i/>
          <w:color w:val="auto"/>
        </w:rPr>
      </w:pPr>
    </w:p>
    <w:p w14:paraId="49391497" w14:textId="77777777" w:rsidR="00233538" w:rsidRPr="001B44CC" w:rsidRDefault="0003591A" w:rsidP="006C4C0E">
      <w:pPr>
        <w:pStyle w:val="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14:paraId="2DD7BE65" w14:textId="77777777" w:rsidR="00E71F7B" w:rsidRPr="001B44CC" w:rsidRDefault="00E71F7B" w:rsidP="00196AB4">
      <w:pPr>
        <w:jc w:val="both"/>
      </w:pPr>
    </w:p>
    <w:p w14:paraId="23B70912" w14:textId="77777777" w:rsidR="00E71F7B" w:rsidRPr="001B44CC" w:rsidRDefault="00E71F7B" w:rsidP="00196AB4">
      <w:pPr>
        <w:pStyle w:val="a"/>
        <w:numPr>
          <w:ilvl w:val="0"/>
          <w:numId w:val="0"/>
        </w:numPr>
        <w:rPr>
          <w:lang w:val="ro-RO"/>
        </w:rPr>
      </w:pPr>
    </w:p>
    <w:p w14:paraId="4BCAA577" w14:textId="3EA9E706" w:rsidR="007F0EF9" w:rsidRPr="00BC74A8" w:rsidRDefault="0003591A" w:rsidP="007F0EF9">
      <w:pPr>
        <w:ind w:left="-108" w:firstLine="817"/>
        <w:jc w:val="both"/>
        <w:rPr>
          <w:b/>
          <w:bCs/>
          <w:i/>
          <w:iCs/>
        </w:rPr>
      </w:pPr>
      <w:r w:rsidRPr="001B44CC">
        <w:rPr>
          <w:b/>
          <w:bCs/>
        </w:rPr>
        <w:t>Obiectul</w:t>
      </w:r>
      <w:r w:rsidR="00D00466" w:rsidRPr="001B44CC">
        <w:rPr>
          <w:b/>
          <w:bCs/>
        </w:rPr>
        <w:t>:</w:t>
      </w:r>
      <w:r w:rsidR="00D00466" w:rsidRPr="001B44CC">
        <w:t xml:space="preserve"> </w:t>
      </w:r>
      <w:r w:rsidR="000C7A67" w:rsidRPr="000C7A67">
        <w:rPr>
          <w:i/>
          <w:iCs/>
          <w:lang w:eastAsia="ru-RU"/>
        </w:rPr>
        <w:t>Lucrări de reparație a fațadei și amenajarea teritoriului CM Anenii Noi din str. A. Suvorov, nr. 2B, or. Anenii Noi</w:t>
      </w:r>
    </w:p>
    <w:p w14:paraId="6EFC4702" w14:textId="05DEB4CC" w:rsidR="00233538" w:rsidRPr="001B44CC" w:rsidRDefault="0003591A" w:rsidP="007F0EF9">
      <w:pPr>
        <w:ind w:left="-108" w:firstLine="817"/>
        <w:jc w:val="both"/>
        <w:rPr>
          <w:i/>
        </w:rPr>
      </w:pPr>
      <w:r w:rsidRPr="001B44CC">
        <w:rPr>
          <w:b/>
          <w:bCs/>
        </w:rPr>
        <w:t>Autoritatea contractantă</w:t>
      </w:r>
      <w:r w:rsidR="00D00466" w:rsidRPr="001B44CC">
        <w:t xml:space="preserve">: </w:t>
      </w:r>
      <w:r w:rsidR="00D00466" w:rsidRPr="001B44CC">
        <w:rPr>
          <w:i/>
          <w:iCs/>
        </w:rPr>
        <w:t>Agenția Servicii Publice, mun.</w:t>
      </w:r>
      <w:r w:rsidR="00D00466" w:rsidRPr="001B44CC">
        <w:rPr>
          <w:b/>
          <w:i/>
          <w:iCs/>
        </w:rPr>
        <w:t xml:space="preserve"> </w:t>
      </w:r>
      <w:r w:rsidR="00D00466" w:rsidRPr="001B44CC">
        <w:rPr>
          <w:i/>
          <w:iCs/>
        </w:rPr>
        <w:t>Chişinău, str. A. Puşkin, 42</w:t>
      </w:r>
    </w:p>
    <w:p w14:paraId="16402914" w14:textId="77777777" w:rsidR="00D00466" w:rsidRPr="001B44CC" w:rsidRDefault="00D00466" w:rsidP="00196AB4">
      <w:pPr>
        <w:pStyle w:val="cp"/>
        <w:ind w:firstLine="709"/>
        <w:jc w:val="both"/>
        <w:rPr>
          <w:sz w:val="12"/>
          <w:szCs w:val="12"/>
        </w:rPr>
      </w:pPr>
    </w:p>
    <w:p w14:paraId="497A99E6" w14:textId="6FC49036" w:rsidR="001225E0" w:rsidRPr="001B44CC" w:rsidRDefault="0003591A" w:rsidP="00603794">
      <w:pPr>
        <w:pStyle w:val="cp"/>
        <w:ind w:firstLine="709"/>
        <w:jc w:val="both"/>
        <w:rPr>
          <w:rStyle w:val="fontstyle01"/>
          <w:rFonts w:eastAsiaTheme="majorEastAsia"/>
          <w:i/>
          <w:iCs/>
        </w:rPr>
      </w:pPr>
      <w:r w:rsidRPr="001B44CC">
        <w:t>1. Descriere generală</w:t>
      </w:r>
      <w:r w:rsidR="001F113D">
        <w:t>:</w:t>
      </w:r>
      <w:r w:rsidR="005E0DA9" w:rsidRPr="001B44CC">
        <w:t xml:space="preserve"> </w:t>
      </w:r>
      <w:r w:rsidR="00C25120" w:rsidRPr="00C25120">
        <w:rPr>
          <w:b w:val="0"/>
          <w:i/>
        </w:rPr>
        <w:t>La edificiul CM Anenii Noi din str. A. Suvorov, nr. 2B, or. Anenii Noi, se vor efectua lucrări de reparaţii a fațadei, înlocuirea pardoselii rampei și a peretelui support, reparația burlanelor</w:t>
      </w:r>
      <w:bookmarkStart w:id="15" w:name="_GoBack"/>
      <w:bookmarkEnd w:id="15"/>
      <w:r w:rsidR="00742122" w:rsidRPr="00742122">
        <w:rPr>
          <w:b w:val="0"/>
          <w:bCs w:val="0"/>
          <w:i/>
          <w:iCs/>
        </w:rPr>
        <w:t>.</w:t>
      </w:r>
    </w:p>
    <w:p w14:paraId="2CECA462" w14:textId="713CEDC5" w:rsidR="00D00466" w:rsidRPr="001B44CC" w:rsidRDefault="00603794" w:rsidP="00603794">
      <w:pPr>
        <w:pStyle w:val="cp"/>
        <w:ind w:firstLine="709"/>
        <w:jc w:val="both"/>
        <w:rPr>
          <w:b w:val="0"/>
          <w:bCs w:val="0"/>
          <w:i/>
          <w:iCs/>
          <w:sz w:val="20"/>
          <w:szCs w:val="20"/>
        </w:rPr>
      </w:pPr>
      <w:r w:rsidRPr="001B44CC">
        <w:rPr>
          <w:rStyle w:val="fontstyle01"/>
          <w:b/>
          <w:bCs/>
          <w:i/>
          <w:iCs/>
        </w:rPr>
        <w:t xml:space="preserve"> </w:t>
      </w:r>
      <w:r w:rsidR="00D00466" w:rsidRPr="001B44CC">
        <w:rPr>
          <w:b w:val="0"/>
          <w:bCs w:val="0"/>
          <w:sz w:val="20"/>
          <w:szCs w:val="20"/>
        </w:rPr>
        <w:t>A</w:t>
      </w:r>
      <w:r w:rsidR="0003591A" w:rsidRPr="001B44CC">
        <w:rPr>
          <w:b w:val="0"/>
          <w:bCs w:val="0"/>
          <w:sz w:val="20"/>
          <w:szCs w:val="20"/>
        </w:rPr>
        <w:t>dresa (şantierul) lucrărilor, descrierea generală a obiectelor lucrării, detalii specifice de amplasare etc.</w:t>
      </w:r>
    </w:p>
    <w:p w14:paraId="0F19A3E7" w14:textId="32D7659A" w:rsidR="0011151D" w:rsidRPr="00742122" w:rsidRDefault="00D00466" w:rsidP="00AF7407">
      <w:pPr>
        <w:spacing w:after="240"/>
        <w:ind w:left="709"/>
        <w:jc w:val="both"/>
        <w:rPr>
          <w:i/>
        </w:rPr>
      </w:pPr>
      <w:r w:rsidRPr="001B44CC">
        <w:rPr>
          <w:rFonts w:ascii="TimesNewRomanPS-BoldMT" w:hAnsi="TimesNewRomanPS-BoldMT"/>
          <w:b/>
          <w:bCs/>
          <w:i/>
          <w:iCs/>
          <w:color w:val="000000"/>
        </w:rPr>
        <w:br/>
      </w:r>
      <w:r w:rsidR="0003591A" w:rsidRPr="001B44CC">
        <w:rPr>
          <w:b/>
        </w:rPr>
        <w:t>2. Informaţii şi proiectare</w:t>
      </w:r>
      <w:r w:rsidR="00DF08C3" w:rsidRPr="001B44CC">
        <w:rPr>
          <w:b/>
        </w:rPr>
        <w:t xml:space="preserve">: </w:t>
      </w:r>
      <w:r w:rsidR="00742122" w:rsidRPr="00742122">
        <w:rPr>
          <w:i/>
        </w:rPr>
        <w:t>nu se aplică</w:t>
      </w:r>
      <w:r w:rsidR="00AF7407">
        <w:rPr>
          <w:i/>
        </w:rPr>
        <w:t>.</w:t>
      </w:r>
    </w:p>
    <w:p w14:paraId="14514418" w14:textId="77777777" w:rsidR="00761B5A" w:rsidRDefault="0003591A" w:rsidP="00761B5A">
      <w:pPr>
        <w:ind w:left="709"/>
        <w:jc w:val="both"/>
        <w:rPr>
          <w:b/>
        </w:rPr>
      </w:pPr>
      <w:r w:rsidRPr="001B44CC">
        <w:rPr>
          <w:b/>
        </w:rPr>
        <w:t>3. Materiale, compatibilităţi, reglementări tehnice şi standarde utilizate</w:t>
      </w:r>
      <w:r w:rsidR="005706A9" w:rsidRPr="001B44CC">
        <w:rPr>
          <w:b/>
        </w:rPr>
        <w:t xml:space="preserve">: </w:t>
      </w:r>
    </w:p>
    <w:p w14:paraId="4377B0B8" w14:textId="647FA021" w:rsidR="00761B5A" w:rsidRPr="00761B5A" w:rsidRDefault="00761B5A" w:rsidP="00761B5A">
      <w:pPr>
        <w:tabs>
          <w:tab w:val="left" w:pos="1134"/>
        </w:tabs>
        <w:ind w:left="709" w:firstLine="284"/>
        <w:jc w:val="both"/>
        <w:rPr>
          <w:bCs/>
          <w:i/>
          <w:iCs/>
          <w:noProof w:val="0"/>
          <w:lang w:eastAsia="ru-RU"/>
        </w:rPr>
      </w:pPr>
      <w:r w:rsidRPr="00761B5A">
        <w:rPr>
          <w:bCs/>
          <w:i/>
          <w:iCs/>
          <w:noProof w:val="0"/>
          <w:lang w:eastAsia="ru-RU"/>
        </w:rPr>
        <w:t>•  Legea privind calitatea în construcții nr. 721 din 02.02.1996.</w:t>
      </w:r>
    </w:p>
    <w:p w14:paraId="61C362FA" w14:textId="0F2EF44C" w:rsidR="00761B5A" w:rsidRPr="00761B5A" w:rsidRDefault="00761B5A" w:rsidP="00761B5A">
      <w:pPr>
        <w:tabs>
          <w:tab w:val="left" w:pos="1134"/>
        </w:tabs>
        <w:ind w:left="709" w:firstLine="284"/>
        <w:jc w:val="both"/>
        <w:rPr>
          <w:bCs/>
          <w:i/>
          <w:iCs/>
          <w:noProof w:val="0"/>
          <w:lang w:eastAsia="ru-RU"/>
        </w:rPr>
      </w:pPr>
      <w:r w:rsidRPr="00761B5A">
        <w:rPr>
          <w:bCs/>
          <w:i/>
          <w:iCs/>
          <w:noProof w:val="0"/>
          <w:lang w:eastAsia="ru-RU"/>
        </w:rPr>
        <w:t>•  CP L.01.01-2012 – codul practic pentru lucrări în construcții</w:t>
      </w:r>
    </w:p>
    <w:p w14:paraId="72AC6CFC" w14:textId="09C9DA9A" w:rsidR="006E40CE" w:rsidRPr="00761B5A" w:rsidRDefault="00761B5A" w:rsidP="00AF7407">
      <w:pPr>
        <w:tabs>
          <w:tab w:val="left" w:pos="1134"/>
        </w:tabs>
        <w:spacing w:after="240"/>
        <w:ind w:left="709" w:firstLine="284"/>
        <w:jc w:val="both"/>
        <w:rPr>
          <w:b/>
          <w:i/>
          <w:sz w:val="12"/>
          <w:szCs w:val="12"/>
        </w:rPr>
      </w:pPr>
      <w:r w:rsidRPr="00761B5A">
        <w:rPr>
          <w:bCs/>
          <w:i/>
          <w:iCs/>
          <w:noProof w:val="0"/>
          <w:lang w:eastAsia="ru-RU"/>
        </w:rPr>
        <w:t xml:space="preserve">•  Standardele ISO </w:t>
      </w:r>
    </w:p>
    <w:p w14:paraId="70CC699B" w14:textId="2E9FF373" w:rsidR="00233538" w:rsidRPr="001B44CC" w:rsidRDefault="0003591A" w:rsidP="00196AB4">
      <w:pPr>
        <w:ind w:firstLine="709"/>
        <w:jc w:val="both"/>
        <w:rPr>
          <w:b/>
        </w:rPr>
      </w:pPr>
      <w:r w:rsidRPr="001B44CC">
        <w:rPr>
          <w:b/>
        </w:rPr>
        <w:t>4. Mostre</w:t>
      </w:r>
      <w:r w:rsidR="005C3734" w:rsidRPr="001B44CC">
        <w:rPr>
          <w:b/>
        </w:rPr>
        <w:t xml:space="preserve">: </w:t>
      </w:r>
    </w:p>
    <w:p w14:paraId="3779170F" w14:textId="4AD0CBF7" w:rsidR="005D4BD0" w:rsidRDefault="00C12275" w:rsidP="00196AB4">
      <w:pPr>
        <w:ind w:firstLine="709"/>
        <w:jc w:val="both"/>
        <w:rPr>
          <w:i/>
        </w:rPr>
      </w:pPr>
      <w:r w:rsidRPr="00C12275">
        <w:rPr>
          <w:i/>
        </w:rPr>
        <w:t>Pentru lucrările de finisare vor fi prezentate mostre spre coordonare cu Beneficiarul</w:t>
      </w:r>
      <w:r w:rsidR="00A91F1D">
        <w:rPr>
          <w:i/>
        </w:rPr>
        <w:t>.</w:t>
      </w:r>
    </w:p>
    <w:p w14:paraId="6C319563" w14:textId="77777777" w:rsidR="00C12275" w:rsidRPr="001B44CC" w:rsidRDefault="00C12275" w:rsidP="00196AB4">
      <w:pPr>
        <w:ind w:firstLine="709"/>
        <w:jc w:val="both"/>
        <w:rPr>
          <w:sz w:val="12"/>
          <w:szCs w:val="12"/>
        </w:rPr>
      </w:pPr>
    </w:p>
    <w:p w14:paraId="6D6119DD" w14:textId="77777777" w:rsidR="005D4BD0" w:rsidRPr="001B44CC" w:rsidRDefault="00316C81" w:rsidP="005D4BD0">
      <w:pPr>
        <w:ind w:firstLine="709"/>
        <w:jc w:val="both"/>
        <w:rPr>
          <w:b/>
        </w:rPr>
      </w:pPr>
      <w:r w:rsidRPr="001B44CC">
        <w:rPr>
          <w:b/>
        </w:rPr>
        <w:t xml:space="preserve">5. </w:t>
      </w:r>
      <w:r w:rsidR="0003591A" w:rsidRPr="001B44CC">
        <w:rPr>
          <w:b/>
        </w:rPr>
        <w:t>Furnizarea, păstrarea, protecţia materialelor şi a lucrărilor. Securitatea construcţiilor şi a terenurilor aferente</w:t>
      </w:r>
      <w:r w:rsidR="005D4BD0" w:rsidRPr="001B44CC">
        <w:rPr>
          <w:b/>
        </w:rPr>
        <w:t xml:space="preserve">: </w:t>
      </w:r>
      <w:r w:rsidR="005D4BD0" w:rsidRPr="001B44CC">
        <w:rPr>
          <w:bCs/>
          <w:i/>
          <w:iCs/>
        </w:rPr>
        <w:t>nu se aplică.</w:t>
      </w:r>
    </w:p>
    <w:p w14:paraId="7309186A" w14:textId="26EB52E1" w:rsidR="00233538" w:rsidRPr="001B44CC" w:rsidRDefault="0003591A" w:rsidP="00196AB4">
      <w:pPr>
        <w:ind w:firstLine="709"/>
        <w:jc w:val="both"/>
        <w:rPr>
          <w:sz w:val="20"/>
          <w:szCs w:val="20"/>
        </w:rPr>
      </w:pPr>
      <w:r w:rsidRPr="001B44CC">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1B44CC" w:rsidRDefault="005D4BD0" w:rsidP="00196AB4">
      <w:pPr>
        <w:ind w:firstLine="709"/>
        <w:jc w:val="both"/>
        <w:rPr>
          <w:sz w:val="12"/>
          <w:szCs w:val="12"/>
        </w:rPr>
      </w:pPr>
    </w:p>
    <w:p w14:paraId="59B53B16" w14:textId="77777777" w:rsidR="005D4BD0" w:rsidRPr="001B44CC" w:rsidRDefault="0003591A" w:rsidP="005D4BD0">
      <w:pPr>
        <w:ind w:firstLine="709"/>
        <w:jc w:val="both"/>
        <w:rPr>
          <w:b/>
        </w:rPr>
      </w:pPr>
      <w:r w:rsidRPr="001B44CC">
        <w:rPr>
          <w:b/>
        </w:rPr>
        <w:t>6. Încercări, instrucţiuni, garanţii ale furnizorilor, desene şi scheme de execuţie</w:t>
      </w:r>
      <w:r w:rsidR="005D4BD0" w:rsidRPr="001B44CC">
        <w:rPr>
          <w:b/>
        </w:rPr>
        <w:t xml:space="preserve">: </w:t>
      </w:r>
      <w:r w:rsidR="005D4BD0" w:rsidRPr="001B44CC">
        <w:rPr>
          <w:bCs/>
          <w:i/>
          <w:iCs/>
        </w:rPr>
        <w:t>nu se aplică.</w:t>
      </w:r>
    </w:p>
    <w:p w14:paraId="2D8FBB24" w14:textId="77777777" w:rsidR="00233538" w:rsidRPr="001B44CC" w:rsidRDefault="0003591A" w:rsidP="00196AB4">
      <w:pPr>
        <w:ind w:firstLine="709"/>
        <w:jc w:val="both"/>
        <w:rPr>
          <w:sz w:val="20"/>
          <w:szCs w:val="20"/>
        </w:rPr>
      </w:pPr>
      <w:r w:rsidRPr="001B44CC">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1B44CC" w:rsidRDefault="005D4BD0" w:rsidP="00196AB4">
      <w:pPr>
        <w:ind w:firstLine="709"/>
        <w:jc w:val="both"/>
        <w:rPr>
          <w:b/>
          <w:sz w:val="12"/>
          <w:szCs w:val="12"/>
        </w:rPr>
      </w:pPr>
    </w:p>
    <w:p w14:paraId="19EAE304" w14:textId="6B0064C2" w:rsidR="005D4BD0" w:rsidRDefault="0003591A" w:rsidP="005D4BD0">
      <w:pPr>
        <w:ind w:firstLine="709"/>
        <w:jc w:val="both"/>
        <w:rPr>
          <w:b/>
        </w:rPr>
      </w:pPr>
      <w:r w:rsidRPr="001B44CC">
        <w:rPr>
          <w:b/>
        </w:rPr>
        <w:t>7. Remedierea viciilor ascunse şi a defectelor</w:t>
      </w:r>
      <w:r w:rsidR="005D4BD0" w:rsidRPr="001B44CC">
        <w:rPr>
          <w:b/>
        </w:rPr>
        <w:t xml:space="preserve">: </w:t>
      </w:r>
    </w:p>
    <w:p w14:paraId="092647F6" w14:textId="0B1A7AC6" w:rsidR="00A2081D" w:rsidRPr="00AF7407" w:rsidRDefault="00A2081D" w:rsidP="005D4BD0">
      <w:pPr>
        <w:ind w:firstLine="709"/>
        <w:jc w:val="both"/>
        <w:rPr>
          <w:i/>
          <w:iCs/>
        </w:rPr>
      </w:pPr>
      <w:r w:rsidRPr="00AF7407">
        <w:rPr>
          <w:i/>
          <w:iCs/>
        </w:rPr>
        <w:t>Antreprenorul este obligat să înlăture în scurt timp orice defect sau lucrare necalitativă constatată de reprezentanții Beneficiarului</w:t>
      </w:r>
      <w:r w:rsidR="00AF7407">
        <w:rPr>
          <w:i/>
          <w:iCs/>
        </w:rPr>
        <w:t>.</w:t>
      </w:r>
    </w:p>
    <w:p w14:paraId="0BD999F9" w14:textId="77777777" w:rsidR="00233538" w:rsidRPr="001B44CC" w:rsidRDefault="0003591A" w:rsidP="00196AB4">
      <w:pPr>
        <w:ind w:firstLine="709"/>
        <w:jc w:val="both"/>
        <w:rPr>
          <w:sz w:val="20"/>
          <w:szCs w:val="20"/>
        </w:rPr>
      </w:pPr>
      <w:r w:rsidRPr="001B44CC">
        <w:rPr>
          <w:sz w:val="20"/>
          <w:szCs w:val="20"/>
        </w:rPr>
        <w:t>Se precizează modalitatea de constatare şi remediere a viciilor ascunse şi a defectelor, responsabilii de remediere.</w:t>
      </w:r>
    </w:p>
    <w:p w14:paraId="447644CB" w14:textId="77777777" w:rsidR="005D4BD0" w:rsidRPr="001B44CC" w:rsidRDefault="005D4BD0" w:rsidP="00196AB4">
      <w:pPr>
        <w:ind w:firstLine="709"/>
        <w:jc w:val="both"/>
        <w:rPr>
          <w:b/>
          <w:sz w:val="12"/>
          <w:szCs w:val="12"/>
        </w:rPr>
      </w:pPr>
    </w:p>
    <w:p w14:paraId="13D5A4EF" w14:textId="77777777" w:rsidR="005D4BD0" w:rsidRPr="001B44CC" w:rsidRDefault="0003591A" w:rsidP="005D4BD0">
      <w:pPr>
        <w:ind w:firstLine="709"/>
        <w:jc w:val="both"/>
        <w:rPr>
          <w:b/>
        </w:rPr>
      </w:pPr>
      <w:r w:rsidRPr="001B44CC">
        <w:rPr>
          <w:b/>
        </w:rPr>
        <w:t>8. Trasarea geodezică a lucrărilor, toleranţe de execuţie</w:t>
      </w:r>
      <w:r w:rsidR="005D4BD0" w:rsidRPr="001B44CC">
        <w:rPr>
          <w:b/>
        </w:rPr>
        <w:t xml:space="preserve">: </w:t>
      </w:r>
      <w:r w:rsidR="005D4BD0" w:rsidRPr="001B44CC">
        <w:rPr>
          <w:bCs/>
          <w:i/>
          <w:iCs/>
        </w:rPr>
        <w:t>nu se aplică.</w:t>
      </w:r>
    </w:p>
    <w:p w14:paraId="02D2A38E" w14:textId="77777777" w:rsidR="00233538" w:rsidRPr="001B44CC" w:rsidRDefault="0003591A" w:rsidP="00196AB4">
      <w:pPr>
        <w:ind w:firstLine="709"/>
        <w:jc w:val="both"/>
        <w:rPr>
          <w:sz w:val="20"/>
          <w:szCs w:val="20"/>
        </w:rPr>
      </w:pPr>
      <w:r w:rsidRPr="001B44CC">
        <w:rPr>
          <w:sz w:val="20"/>
          <w:szCs w:val="20"/>
        </w:rPr>
        <w:t>Se precizează modalităţile de trasare geodezică, bornele, reperele, picheţii, jaloanele, aliniamentele; toleranţele admise la executarea lucrărilor.</w:t>
      </w:r>
    </w:p>
    <w:p w14:paraId="322EAC6B" w14:textId="77777777" w:rsidR="005D4BD0" w:rsidRPr="001B44CC" w:rsidRDefault="005D4BD0" w:rsidP="00196AB4">
      <w:pPr>
        <w:ind w:firstLine="709"/>
        <w:jc w:val="both"/>
        <w:rPr>
          <w:b/>
          <w:sz w:val="12"/>
          <w:szCs w:val="12"/>
        </w:rPr>
      </w:pPr>
    </w:p>
    <w:p w14:paraId="20A5C364" w14:textId="77777777" w:rsidR="005D4BD0" w:rsidRPr="001B44CC" w:rsidRDefault="0003591A" w:rsidP="005D4BD0">
      <w:pPr>
        <w:ind w:firstLine="709"/>
        <w:jc w:val="both"/>
        <w:rPr>
          <w:b/>
        </w:rPr>
      </w:pPr>
      <w:r w:rsidRPr="001B44CC">
        <w:rPr>
          <w:b/>
        </w:rPr>
        <w:t>9. Parametrii de calcul ai elementelor constructive</w:t>
      </w:r>
      <w:r w:rsidR="005D4BD0" w:rsidRPr="001B44CC">
        <w:rPr>
          <w:b/>
        </w:rPr>
        <w:t xml:space="preserve">: </w:t>
      </w:r>
      <w:r w:rsidR="005D4BD0" w:rsidRPr="001B44CC">
        <w:rPr>
          <w:bCs/>
          <w:i/>
          <w:iCs/>
        </w:rPr>
        <w:t>nu se aplică.</w:t>
      </w:r>
    </w:p>
    <w:p w14:paraId="558E0213" w14:textId="77777777" w:rsidR="00233538" w:rsidRPr="001B44CC" w:rsidRDefault="0003591A" w:rsidP="00196AB4">
      <w:pPr>
        <w:ind w:firstLine="709"/>
        <w:jc w:val="both"/>
        <w:rPr>
          <w:sz w:val="20"/>
          <w:szCs w:val="20"/>
        </w:rPr>
      </w:pPr>
      <w:r w:rsidRPr="001B44CC">
        <w:rPr>
          <w:sz w:val="20"/>
          <w:szCs w:val="20"/>
        </w:rPr>
        <w:t>Se precizează sarcinile luate în calcul: seismicitatea, acţiunile, alţi parametri.</w:t>
      </w:r>
    </w:p>
    <w:p w14:paraId="69FF09E3" w14:textId="77777777" w:rsidR="005D4BD0" w:rsidRPr="001B44CC" w:rsidRDefault="005D4BD0" w:rsidP="00196AB4">
      <w:pPr>
        <w:ind w:firstLine="709"/>
        <w:jc w:val="both"/>
        <w:rPr>
          <w:b/>
          <w:sz w:val="20"/>
          <w:szCs w:val="20"/>
        </w:rPr>
      </w:pPr>
    </w:p>
    <w:p w14:paraId="41029509" w14:textId="77777777" w:rsidR="005D4BD0" w:rsidRPr="001B44CC" w:rsidRDefault="0003591A" w:rsidP="005D4BD0">
      <w:pPr>
        <w:ind w:firstLine="709"/>
        <w:jc w:val="both"/>
        <w:rPr>
          <w:b/>
        </w:rPr>
      </w:pPr>
      <w:r w:rsidRPr="001B44CC">
        <w:rPr>
          <w:b/>
        </w:rPr>
        <w:t>10. Criterii privind calculul sistemelor de încălzire, ventilare şi condiţionare a aerului</w:t>
      </w:r>
      <w:r w:rsidR="005D4BD0" w:rsidRPr="001B44CC">
        <w:rPr>
          <w:b/>
        </w:rPr>
        <w:t xml:space="preserve">: </w:t>
      </w:r>
      <w:r w:rsidR="005D4BD0" w:rsidRPr="001B44CC">
        <w:rPr>
          <w:bCs/>
          <w:i/>
          <w:iCs/>
        </w:rPr>
        <w:t>nu se aplică.</w:t>
      </w:r>
    </w:p>
    <w:p w14:paraId="4A0B3B1D" w14:textId="401E76FA" w:rsidR="00233538" w:rsidRPr="001B44CC" w:rsidRDefault="0003591A" w:rsidP="00196AB4">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1B44CC" w:rsidRDefault="005D4BD0" w:rsidP="00196AB4">
      <w:pPr>
        <w:ind w:firstLine="709"/>
        <w:jc w:val="both"/>
        <w:rPr>
          <w:sz w:val="12"/>
          <w:szCs w:val="12"/>
        </w:rPr>
      </w:pPr>
    </w:p>
    <w:p w14:paraId="22AA25FE" w14:textId="77777777" w:rsidR="005D4BD0" w:rsidRPr="001B44CC" w:rsidRDefault="0003591A" w:rsidP="005D4BD0">
      <w:pPr>
        <w:ind w:firstLine="709"/>
        <w:jc w:val="both"/>
        <w:rPr>
          <w:b/>
        </w:rPr>
      </w:pPr>
      <w:r w:rsidRPr="001B44CC">
        <w:rPr>
          <w:b/>
        </w:rPr>
        <w:t>11. Nivelul admis al zgomotului şi al vibraţiilor</w:t>
      </w:r>
      <w:r w:rsidR="005D4BD0" w:rsidRPr="001B44CC">
        <w:rPr>
          <w:b/>
        </w:rPr>
        <w:t xml:space="preserve">: </w:t>
      </w:r>
      <w:r w:rsidR="005D4BD0" w:rsidRPr="001B44CC">
        <w:rPr>
          <w:bCs/>
          <w:i/>
          <w:iCs/>
        </w:rPr>
        <w:t>nu se aplică.</w:t>
      </w:r>
    </w:p>
    <w:p w14:paraId="6EED5FA4" w14:textId="77777777" w:rsidR="00233538" w:rsidRPr="001B44CC" w:rsidRDefault="0003591A" w:rsidP="00196AB4">
      <w:pPr>
        <w:ind w:firstLine="709"/>
        <w:jc w:val="both"/>
        <w:rPr>
          <w:sz w:val="20"/>
          <w:szCs w:val="20"/>
        </w:rPr>
      </w:pPr>
      <w:r w:rsidRPr="001B44CC">
        <w:rPr>
          <w:sz w:val="20"/>
          <w:szCs w:val="20"/>
        </w:rPr>
        <w:t>Se precizează mărimea acestor niveluri pentru diferite spaţii; măsurile de reducere a zgomotului şi a vibraţiilor.</w:t>
      </w:r>
    </w:p>
    <w:p w14:paraId="18074748" w14:textId="77777777" w:rsidR="005D4BD0" w:rsidRPr="001B44CC" w:rsidRDefault="005D4BD0" w:rsidP="00196AB4">
      <w:pPr>
        <w:ind w:firstLine="709"/>
        <w:jc w:val="both"/>
        <w:rPr>
          <w:b/>
          <w:sz w:val="12"/>
          <w:szCs w:val="12"/>
        </w:rPr>
      </w:pPr>
    </w:p>
    <w:p w14:paraId="477EFDB7" w14:textId="77777777" w:rsidR="005D4BD0" w:rsidRPr="001B44CC" w:rsidRDefault="0003591A" w:rsidP="005D4BD0">
      <w:pPr>
        <w:ind w:firstLine="709"/>
        <w:jc w:val="both"/>
        <w:rPr>
          <w:b/>
        </w:rPr>
      </w:pPr>
      <w:r w:rsidRPr="001B44CC">
        <w:rPr>
          <w:b/>
        </w:rPr>
        <w:t>12. Cerinţe privind montarea utilajelor şi a instalaţiilor</w:t>
      </w:r>
      <w:r w:rsidR="005D4BD0" w:rsidRPr="001B44CC">
        <w:rPr>
          <w:b/>
        </w:rPr>
        <w:t xml:space="preserve">: </w:t>
      </w:r>
      <w:r w:rsidR="005D4BD0" w:rsidRPr="001B44CC">
        <w:rPr>
          <w:bCs/>
          <w:i/>
          <w:iCs/>
        </w:rPr>
        <w:t>nu se aplică.</w:t>
      </w:r>
    </w:p>
    <w:p w14:paraId="42683C60" w14:textId="77777777" w:rsidR="00233538" w:rsidRPr="001B44CC" w:rsidRDefault="0003591A" w:rsidP="00196AB4">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14:paraId="25FB596A" w14:textId="77777777" w:rsidR="005D4BD0" w:rsidRPr="001B44CC" w:rsidRDefault="005D4BD0" w:rsidP="00196AB4">
      <w:pPr>
        <w:ind w:firstLine="709"/>
        <w:jc w:val="both"/>
        <w:rPr>
          <w:b/>
          <w:sz w:val="12"/>
          <w:szCs w:val="12"/>
        </w:rPr>
      </w:pPr>
    </w:p>
    <w:p w14:paraId="66D9275E" w14:textId="75A951AA" w:rsidR="005D4BD0" w:rsidRPr="001B44CC" w:rsidRDefault="0003591A" w:rsidP="005D4BD0">
      <w:pPr>
        <w:ind w:firstLine="709"/>
        <w:jc w:val="both"/>
        <w:rPr>
          <w:b/>
        </w:rPr>
      </w:pPr>
      <w:r w:rsidRPr="001B44CC">
        <w:rPr>
          <w:b/>
        </w:rPr>
        <w:t>13. Lucrări de construcţii aferente montării instalaţiilor</w:t>
      </w:r>
      <w:r w:rsidR="005D4BD0" w:rsidRPr="001B44CC">
        <w:rPr>
          <w:b/>
        </w:rPr>
        <w:t xml:space="preserve">: </w:t>
      </w:r>
      <w:r w:rsidR="00AF7407">
        <w:rPr>
          <w:i/>
        </w:rPr>
        <w:t xml:space="preserve">nu se </w:t>
      </w:r>
      <w:r w:rsidR="00C57E77">
        <w:rPr>
          <w:i/>
          <w:lang w:val="en-US"/>
        </w:rPr>
        <w:t>aplic</w:t>
      </w:r>
      <w:r w:rsidR="00C57E77">
        <w:rPr>
          <w:i/>
        </w:rPr>
        <w:t>ă</w:t>
      </w:r>
      <w:r w:rsidR="005D4BD0" w:rsidRPr="001B44CC">
        <w:rPr>
          <w:bCs/>
          <w:i/>
          <w:iCs/>
        </w:rPr>
        <w:t>.</w:t>
      </w:r>
    </w:p>
    <w:p w14:paraId="59045E14" w14:textId="77777777" w:rsidR="00233538" w:rsidRPr="001B44CC" w:rsidRDefault="0003591A" w:rsidP="00196AB4">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1B44CC" w:rsidRDefault="005D4BD0" w:rsidP="00196AB4">
      <w:pPr>
        <w:ind w:firstLine="709"/>
        <w:jc w:val="both"/>
        <w:rPr>
          <w:b/>
          <w:sz w:val="12"/>
          <w:szCs w:val="12"/>
        </w:rPr>
      </w:pPr>
    </w:p>
    <w:p w14:paraId="290BC428" w14:textId="77777777" w:rsidR="005D4BD0" w:rsidRPr="001B44CC" w:rsidRDefault="0003591A" w:rsidP="005D4BD0">
      <w:pPr>
        <w:ind w:firstLine="709"/>
        <w:jc w:val="both"/>
        <w:rPr>
          <w:b/>
        </w:rPr>
      </w:pPr>
      <w:r w:rsidRPr="001B44CC">
        <w:rPr>
          <w:b/>
        </w:rPr>
        <w:t>14. Articole, produse şi piese necesare instalaţiilor</w:t>
      </w:r>
      <w:r w:rsidR="005D4BD0" w:rsidRPr="001B44CC">
        <w:rPr>
          <w:b/>
        </w:rPr>
        <w:t xml:space="preserve">: </w:t>
      </w:r>
      <w:r w:rsidR="005D4BD0" w:rsidRPr="001B44CC">
        <w:rPr>
          <w:bCs/>
          <w:i/>
          <w:iCs/>
        </w:rPr>
        <w:t>nu se aplică.</w:t>
      </w:r>
    </w:p>
    <w:p w14:paraId="091069AB" w14:textId="77777777" w:rsidR="00233538" w:rsidRPr="001B44CC" w:rsidRDefault="0003591A" w:rsidP="00196AB4">
      <w:pPr>
        <w:ind w:firstLine="709"/>
        <w:jc w:val="both"/>
      </w:pPr>
      <w:r w:rsidRPr="001B44CC">
        <w:rPr>
          <w:sz w:val="20"/>
          <w:szCs w:val="20"/>
        </w:rPr>
        <w:t>Se precizează furnizorul articolelor, produselor şi pieselor necesare instalaţiilor; tipurile şi cantitatea</w:t>
      </w:r>
      <w:r w:rsidRPr="001B44CC">
        <w:t>.</w:t>
      </w:r>
    </w:p>
    <w:p w14:paraId="6BD88AFC" w14:textId="77777777" w:rsidR="005D4BD0" w:rsidRPr="001B44CC" w:rsidRDefault="005D4BD0" w:rsidP="00196AB4">
      <w:pPr>
        <w:ind w:firstLine="709"/>
        <w:jc w:val="both"/>
        <w:rPr>
          <w:b/>
          <w:sz w:val="12"/>
          <w:szCs w:val="12"/>
        </w:rPr>
      </w:pPr>
    </w:p>
    <w:p w14:paraId="4F92BBC8" w14:textId="5C3D4866" w:rsidR="00C537A6" w:rsidRPr="001B44CC" w:rsidRDefault="0003591A" w:rsidP="00C537A6">
      <w:pPr>
        <w:ind w:firstLine="709"/>
        <w:jc w:val="both"/>
        <w:rPr>
          <w:b/>
        </w:rPr>
      </w:pPr>
      <w:r w:rsidRPr="001B44CC">
        <w:rPr>
          <w:b/>
        </w:rPr>
        <w:t>15. Echipamentele, instalaţiile, utilajele, sculele, instrumentele, dispozitivele şi alte obiecte necesare pentru executarea lucrărilor</w:t>
      </w:r>
      <w:r w:rsidR="00C537A6" w:rsidRPr="001B44CC">
        <w:rPr>
          <w:b/>
        </w:rPr>
        <w:t xml:space="preserve">: </w:t>
      </w:r>
      <w:r w:rsidR="00761B5A" w:rsidRPr="00761B5A">
        <w:rPr>
          <w:bCs/>
          <w:i/>
          <w:iCs/>
        </w:rPr>
        <w:t>Conform listei cantităților de lucrări</w:t>
      </w:r>
      <w:r w:rsidR="00C537A6" w:rsidRPr="001B44CC">
        <w:rPr>
          <w:bCs/>
          <w:i/>
          <w:iCs/>
        </w:rPr>
        <w:t>.</w:t>
      </w:r>
    </w:p>
    <w:p w14:paraId="389310BB" w14:textId="77777777" w:rsidR="00233538" w:rsidRPr="001B44CC" w:rsidRDefault="0003591A" w:rsidP="00196AB4">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1B44CC" w:rsidRDefault="005D4BD0" w:rsidP="00196AB4">
      <w:pPr>
        <w:ind w:firstLine="709"/>
        <w:jc w:val="both"/>
        <w:rPr>
          <w:b/>
          <w:sz w:val="12"/>
          <w:szCs w:val="12"/>
        </w:rPr>
      </w:pPr>
    </w:p>
    <w:p w14:paraId="36B68CEA" w14:textId="690D477A" w:rsidR="00C537A6" w:rsidRPr="001B44CC" w:rsidRDefault="0003591A" w:rsidP="00C537A6">
      <w:pPr>
        <w:ind w:firstLine="709"/>
        <w:jc w:val="both"/>
        <w:rPr>
          <w:b/>
        </w:rPr>
      </w:pPr>
      <w:r w:rsidRPr="001B44CC">
        <w:rPr>
          <w:b/>
        </w:rPr>
        <w:t>16. Definiţii</w:t>
      </w:r>
      <w:r w:rsidR="00C537A6" w:rsidRPr="001B44CC">
        <w:rPr>
          <w:b/>
        </w:rPr>
        <w:t xml:space="preserve">: </w:t>
      </w:r>
      <w:r w:rsidR="00C537A6" w:rsidRPr="001B44CC">
        <w:rPr>
          <w:bCs/>
          <w:i/>
          <w:iCs/>
        </w:rPr>
        <w:t xml:space="preserve">nu se </w:t>
      </w:r>
      <w:r w:rsidR="000C20E0" w:rsidRPr="001B44CC">
        <w:rPr>
          <w:bCs/>
          <w:i/>
          <w:iCs/>
        </w:rPr>
        <w:t>atestă</w:t>
      </w:r>
      <w:r w:rsidR="00C537A6" w:rsidRPr="001B44CC">
        <w:rPr>
          <w:bCs/>
          <w:i/>
          <w:iCs/>
        </w:rPr>
        <w:t>.</w:t>
      </w:r>
    </w:p>
    <w:p w14:paraId="794266A4" w14:textId="77777777" w:rsidR="00233538" w:rsidRPr="001B44CC" w:rsidRDefault="0003591A" w:rsidP="00196AB4">
      <w:pPr>
        <w:ind w:firstLine="709"/>
        <w:jc w:val="both"/>
        <w:rPr>
          <w:sz w:val="20"/>
          <w:szCs w:val="20"/>
        </w:rPr>
      </w:pPr>
      <w:r w:rsidRPr="001B44CC">
        <w:rPr>
          <w:sz w:val="20"/>
          <w:szCs w:val="20"/>
        </w:rPr>
        <w:t>Se precizează termenii şi definiţiile utilizate în caietul de sarcini şi unele caracteristici.</w:t>
      </w:r>
    </w:p>
    <w:p w14:paraId="16104C52" w14:textId="77777777" w:rsidR="005D4BD0" w:rsidRPr="001B44CC" w:rsidRDefault="005D4BD0" w:rsidP="00196AB4">
      <w:pPr>
        <w:ind w:firstLine="709"/>
        <w:jc w:val="both"/>
        <w:rPr>
          <w:b/>
          <w:sz w:val="12"/>
          <w:szCs w:val="12"/>
        </w:rPr>
      </w:pPr>
    </w:p>
    <w:p w14:paraId="036896FF" w14:textId="4413614E" w:rsidR="00233538" w:rsidRPr="001B44CC" w:rsidRDefault="0003591A" w:rsidP="00196AB4">
      <w:pPr>
        <w:ind w:firstLine="709"/>
        <w:jc w:val="both"/>
        <w:rPr>
          <w:b/>
        </w:rPr>
      </w:pPr>
      <w:r w:rsidRPr="001B44CC">
        <w:rPr>
          <w:b/>
        </w:rPr>
        <w:t>17. Cerinţe privind calculul costului</w:t>
      </w:r>
      <w:r w:rsidR="004F61B3" w:rsidRPr="001B44CC">
        <w:rPr>
          <w:b/>
        </w:rPr>
        <w:t xml:space="preserve">: </w:t>
      </w:r>
      <w:r w:rsidR="00761B5A" w:rsidRPr="00761B5A">
        <w:rPr>
          <w:bCs/>
          <w:i/>
          <w:iCs/>
        </w:rPr>
        <w:t>În conformitate cu CP L.01.01-2012.</w:t>
      </w:r>
    </w:p>
    <w:p w14:paraId="5E755A06" w14:textId="77777777" w:rsidR="00233538" w:rsidRPr="001B44CC" w:rsidRDefault="0003591A" w:rsidP="00196AB4">
      <w:pPr>
        <w:ind w:firstLine="709"/>
        <w:jc w:val="both"/>
        <w:rPr>
          <w:sz w:val="20"/>
          <w:szCs w:val="20"/>
        </w:rPr>
      </w:pPr>
      <w:r w:rsidRPr="001B44CC">
        <w:rPr>
          <w:sz w:val="20"/>
          <w:szCs w:val="20"/>
        </w:rPr>
        <w:t xml:space="preserve">Se precizează modalitatea de calculare a costului ofertei, prin trimitere la actele normative în domeniu. </w:t>
      </w:r>
    </w:p>
    <w:p w14:paraId="38E568C3" w14:textId="77777777" w:rsidR="005D4BD0" w:rsidRPr="001B44CC" w:rsidRDefault="005D4BD0" w:rsidP="00196AB4">
      <w:pPr>
        <w:ind w:firstLine="709"/>
        <w:jc w:val="both"/>
        <w:rPr>
          <w:b/>
          <w:sz w:val="12"/>
          <w:szCs w:val="12"/>
        </w:rPr>
      </w:pPr>
    </w:p>
    <w:p w14:paraId="570B8A85" w14:textId="1DDC46FC" w:rsidR="00F4030F" w:rsidRPr="00853CFF" w:rsidRDefault="00F4030F" w:rsidP="00196AB4">
      <w:pPr>
        <w:ind w:firstLine="709"/>
        <w:jc w:val="both"/>
        <w:rPr>
          <w:b/>
        </w:rPr>
      </w:pPr>
      <w:r w:rsidRPr="00853CFF">
        <w:rPr>
          <w:b/>
        </w:rPr>
        <w:t>18. Documente obligatorii la depunerea ofertei</w:t>
      </w:r>
      <w:r w:rsidR="00BF5D8D" w:rsidRPr="00853CFF">
        <w:rPr>
          <w:b/>
        </w:rPr>
        <w:t xml:space="preserve">: </w:t>
      </w:r>
      <w:r w:rsidR="005515D6" w:rsidRPr="00853CFF">
        <w:rPr>
          <w:bCs/>
          <w:i/>
          <w:iCs/>
        </w:rPr>
        <w:t>Conform pct. 17</w:t>
      </w:r>
      <w:r w:rsidR="005515D6" w:rsidRPr="00853CFF">
        <w:rPr>
          <w:i/>
          <w:iCs/>
        </w:rPr>
        <w:t xml:space="preserve"> din Anunțul de participare.</w:t>
      </w:r>
    </w:p>
    <w:p w14:paraId="70CDF132" w14:textId="5251144A" w:rsidR="00F4030F" w:rsidRPr="00853CFF" w:rsidRDefault="009A6B71" w:rsidP="00F4030F">
      <w:pPr>
        <w:ind w:firstLine="709"/>
        <w:jc w:val="both"/>
        <w:rPr>
          <w:sz w:val="20"/>
          <w:szCs w:val="20"/>
        </w:rPr>
      </w:pPr>
      <w:r w:rsidRPr="00853CFF">
        <w:rPr>
          <w:sz w:val="20"/>
          <w:szCs w:val="20"/>
        </w:rPr>
        <w:t>La punctul</w:t>
      </w:r>
      <w:r w:rsidR="00F4030F" w:rsidRPr="00853CFF">
        <w:rPr>
          <w:sz w:val="20"/>
          <w:szCs w:val="20"/>
        </w:rPr>
        <w:t xml:space="preserve"> dat autoritatea contractantă indică care documente sunt obligatorii de a fi prezentate la depunerea ofertei</w:t>
      </w:r>
      <w:r w:rsidRPr="00853CFF">
        <w:rPr>
          <w:sz w:val="20"/>
          <w:szCs w:val="20"/>
        </w:rPr>
        <w:t xml:space="preserve"> prin intermediul SIA RSAP</w:t>
      </w:r>
      <w:r w:rsidR="00F4030F" w:rsidRPr="00853CFF">
        <w:rPr>
          <w:sz w:val="20"/>
          <w:szCs w:val="20"/>
        </w:rPr>
        <w:t>. La fel</w:t>
      </w:r>
      <w:r w:rsidRPr="00853CFF">
        <w:rPr>
          <w:sz w:val="20"/>
          <w:szCs w:val="20"/>
        </w:rPr>
        <w:t>, tot aici</w:t>
      </w:r>
      <w:r w:rsidR="009D665E" w:rsidRPr="00853CFF">
        <w:rPr>
          <w:sz w:val="20"/>
          <w:szCs w:val="20"/>
        </w:rPr>
        <w:t>se indică</w:t>
      </w:r>
      <w:r w:rsidR="00F4030F" w:rsidRPr="00853CFF">
        <w:rPr>
          <w:sz w:val="20"/>
          <w:szCs w:val="20"/>
        </w:rPr>
        <w:t xml:space="preserve"> documentele c</w:t>
      </w:r>
      <w:r w:rsidRPr="00853CFF">
        <w:rPr>
          <w:sz w:val="20"/>
          <w:szCs w:val="20"/>
        </w:rPr>
        <w:t>e conțin</w:t>
      </w:r>
      <w:r w:rsidR="00F4030F" w:rsidRPr="00853CFF">
        <w:rPr>
          <w:sz w:val="20"/>
          <w:szCs w:val="20"/>
        </w:rPr>
        <w:t xml:space="preserve"> date cu caracter personal, care nu se </w:t>
      </w:r>
      <w:r w:rsidRPr="00853CFF">
        <w:rPr>
          <w:sz w:val="20"/>
          <w:szCs w:val="20"/>
        </w:rPr>
        <w:t>depun prin intermediul SIA RSAP</w:t>
      </w:r>
      <w:r w:rsidR="00F4030F" w:rsidRPr="00853CFF">
        <w:rPr>
          <w:sz w:val="20"/>
          <w:szCs w:val="20"/>
        </w:rPr>
        <w:t xml:space="preserve"> și </w:t>
      </w:r>
      <w:r w:rsidRPr="00853CFF">
        <w:rPr>
          <w:sz w:val="20"/>
          <w:szCs w:val="20"/>
        </w:rPr>
        <w:t xml:space="preserve">nu </w:t>
      </w:r>
      <w:r w:rsidR="00F4030F" w:rsidRPr="00853CFF">
        <w:rPr>
          <w:sz w:val="20"/>
          <w:szCs w:val="20"/>
        </w:rPr>
        <w:t>sunt publice pentru toți</w:t>
      </w:r>
      <w:r w:rsidRPr="00853CFF">
        <w:rPr>
          <w:sz w:val="20"/>
          <w:szCs w:val="20"/>
        </w:rPr>
        <w:t>.</w:t>
      </w:r>
    </w:p>
    <w:p w14:paraId="21768D0B" w14:textId="05941AFE" w:rsidR="005515D6" w:rsidRPr="00853CFF" w:rsidRDefault="005515D6" w:rsidP="005515D6">
      <w:pPr>
        <w:ind w:firstLine="709"/>
        <w:jc w:val="both"/>
        <w:rPr>
          <w:b/>
          <w:bCs/>
          <w:i/>
          <w:iCs/>
        </w:rPr>
      </w:pPr>
      <w:r w:rsidRPr="00853CFF">
        <w:rPr>
          <w:b/>
          <w:bCs/>
        </w:rPr>
        <w:t xml:space="preserve">Documentele ce conțin date cu caracter personal, care nu se depun prin intermediul SIA RSAP și nu sunt publice pentru toți: </w:t>
      </w:r>
      <w:r w:rsidRPr="00853CFF">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853CFF">
        <w:rPr>
          <w:i/>
          <w:iCs/>
          <w:lang w:eastAsia="ru-RU"/>
        </w:rPr>
        <w:t>aprobată prin Ordinul Ministrului finanţelor nr. 115 din 15.09.2021.</w:t>
      </w:r>
    </w:p>
    <w:p w14:paraId="77F8DE56" w14:textId="77777777" w:rsidR="005515D6" w:rsidRPr="00853CFF" w:rsidRDefault="005515D6" w:rsidP="00F4030F">
      <w:pPr>
        <w:ind w:firstLine="709"/>
        <w:jc w:val="both"/>
        <w:rPr>
          <w:sz w:val="20"/>
          <w:szCs w:val="20"/>
        </w:rPr>
      </w:pPr>
    </w:p>
    <w:p w14:paraId="5924C0D7" w14:textId="77777777" w:rsidR="005D4BD0" w:rsidRPr="00853CFF" w:rsidRDefault="005D4BD0" w:rsidP="00196AB4">
      <w:pPr>
        <w:ind w:firstLine="709"/>
        <w:jc w:val="both"/>
        <w:rPr>
          <w:b/>
          <w:sz w:val="12"/>
          <w:szCs w:val="12"/>
        </w:rPr>
      </w:pPr>
    </w:p>
    <w:p w14:paraId="1E441970" w14:textId="77777777" w:rsidR="009D0FE6" w:rsidRPr="00853CFF" w:rsidRDefault="00F4030F" w:rsidP="009D0FE6">
      <w:pPr>
        <w:ind w:firstLine="709"/>
        <w:jc w:val="both"/>
        <w:rPr>
          <w:b/>
        </w:rPr>
      </w:pPr>
      <w:r w:rsidRPr="00853CFF">
        <w:rPr>
          <w:b/>
        </w:rPr>
        <w:t>19. Documente obligatorii la evaluarea ofertelor</w:t>
      </w:r>
      <w:r w:rsidR="006A3ED1" w:rsidRPr="00853CFF">
        <w:rPr>
          <w:b/>
        </w:rPr>
        <w:t xml:space="preserve">: </w:t>
      </w:r>
      <w:r w:rsidR="009D0FE6" w:rsidRPr="00853CFF">
        <w:rPr>
          <w:bCs/>
          <w:i/>
          <w:iCs/>
        </w:rPr>
        <w:t>Conform pct. 17</w:t>
      </w:r>
      <w:r w:rsidR="009D0FE6" w:rsidRPr="00853CFF">
        <w:rPr>
          <w:i/>
          <w:iCs/>
        </w:rPr>
        <w:t xml:space="preserve"> din Anunțul de participare.</w:t>
      </w:r>
    </w:p>
    <w:p w14:paraId="6713D000" w14:textId="77777777" w:rsidR="009A6B71" w:rsidRPr="00853CFF" w:rsidRDefault="009A6B71" w:rsidP="009A6B71">
      <w:pPr>
        <w:ind w:firstLine="709"/>
        <w:jc w:val="both"/>
        <w:rPr>
          <w:sz w:val="20"/>
          <w:szCs w:val="20"/>
        </w:rPr>
      </w:pPr>
      <w:r w:rsidRPr="00853CFF">
        <w:rPr>
          <w:sz w:val="20"/>
          <w:szCs w:val="20"/>
        </w:rPr>
        <w:t xml:space="preserve">La punctul </w:t>
      </w:r>
      <w:r w:rsidR="00F4030F" w:rsidRPr="00853CFF">
        <w:rPr>
          <w:sz w:val="20"/>
          <w:szCs w:val="20"/>
        </w:rPr>
        <w:t xml:space="preserve">dat autoritatea contractantă indică care documente sunt obligatorii de a fi prezentate </w:t>
      </w:r>
      <w:r w:rsidRPr="00853CFF">
        <w:rPr>
          <w:sz w:val="20"/>
          <w:szCs w:val="20"/>
        </w:rPr>
        <w:t xml:space="preserve">în SIA RSAP </w:t>
      </w:r>
      <w:r w:rsidR="00F4030F" w:rsidRPr="00853CFF">
        <w:rPr>
          <w:sz w:val="20"/>
          <w:szCs w:val="20"/>
        </w:rPr>
        <w:t>la evaluarea ofertei</w:t>
      </w:r>
      <w:r w:rsidRPr="00853CFF">
        <w:rPr>
          <w:sz w:val="20"/>
          <w:szCs w:val="20"/>
        </w:rPr>
        <w:t xml:space="preserve">. La fel, tot aici </w:t>
      </w:r>
      <w:r w:rsidR="009D665E" w:rsidRPr="00853CFF">
        <w:rPr>
          <w:sz w:val="20"/>
          <w:szCs w:val="20"/>
        </w:rPr>
        <w:t>se</w:t>
      </w:r>
      <w:r w:rsidRPr="00853CFF">
        <w:rPr>
          <w:sz w:val="20"/>
          <w:szCs w:val="20"/>
        </w:rPr>
        <w:t xml:space="preserve"> indic</w:t>
      </w:r>
      <w:r w:rsidR="009D665E" w:rsidRPr="00853CFF">
        <w:rPr>
          <w:sz w:val="20"/>
          <w:szCs w:val="20"/>
        </w:rPr>
        <w:t>ă</w:t>
      </w:r>
      <w:r w:rsidRPr="00853CFF">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1B44CC" w:rsidRDefault="009D0FE6" w:rsidP="009D0FE6">
      <w:pPr>
        <w:ind w:firstLine="709"/>
        <w:jc w:val="both"/>
        <w:rPr>
          <w:b/>
          <w:bCs/>
          <w:i/>
          <w:iCs/>
        </w:rPr>
      </w:pPr>
      <w:r w:rsidRPr="00853CFF">
        <w:rPr>
          <w:b/>
          <w:bCs/>
        </w:rPr>
        <w:t>Documentele ce conțin date cu caracter personal, care nu</w:t>
      </w:r>
      <w:r w:rsidRPr="001B44CC">
        <w:rPr>
          <w:b/>
          <w:bCs/>
        </w:rPr>
        <w:t xml:space="preserve"> se depun prin intermediul SIA RSAP și nu sunt publice pentru toți: </w:t>
      </w:r>
      <w:r w:rsidR="00AA7567" w:rsidRPr="001B44CC">
        <w:rPr>
          <w:i/>
          <w:iCs/>
        </w:rPr>
        <w:t>-</w:t>
      </w:r>
    </w:p>
    <w:p w14:paraId="526D78C7" w14:textId="77777777" w:rsidR="00233538" w:rsidRPr="001B44CC" w:rsidRDefault="0003591A" w:rsidP="00196AB4">
      <w:pPr>
        <w:ind w:firstLine="709"/>
        <w:jc w:val="both"/>
      </w:pPr>
      <w:r w:rsidRPr="001B44CC">
        <w:t>------------------------</w:t>
      </w:r>
    </w:p>
    <w:p w14:paraId="4CBF5644" w14:textId="77777777" w:rsidR="00233538" w:rsidRPr="001B44CC" w:rsidRDefault="0003591A" w:rsidP="00196AB4">
      <w:pPr>
        <w:ind w:firstLine="709"/>
        <w:jc w:val="both"/>
        <w:rPr>
          <w:sz w:val="20"/>
          <w:szCs w:val="20"/>
        </w:rPr>
      </w:pPr>
      <w:r w:rsidRPr="001B44CC">
        <w:rPr>
          <w:i/>
          <w:iCs/>
          <w:sz w:val="20"/>
          <w:szCs w:val="20"/>
        </w:rPr>
        <w:t xml:space="preserve">Notă: Prezentul model al caietului de sarcini este orientativ şi poate fi completat sau modificat, precizat de către autoritatea contractantă, în funcţie de tipul şi specificul </w:t>
      </w:r>
      <w:r w:rsidR="008A652C" w:rsidRPr="001B44CC">
        <w:rPr>
          <w:i/>
          <w:iCs/>
          <w:sz w:val="20"/>
          <w:szCs w:val="20"/>
        </w:rPr>
        <w:t>lucrărilor</w:t>
      </w:r>
      <w:r w:rsidRPr="001B44CC">
        <w:rPr>
          <w:i/>
          <w:iCs/>
          <w:sz w:val="20"/>
          <w:szCs w:val="20"/>
        </w:rPr>
        <w:t>.</w:t>
      </w:r>
    </w:p>
    <w:p w14:paraId="635D3EBA" w14:textId="77777777" w:rsidR="00233538" w:rsidRPr="001B44CC" w:rsidRDefault="0003591A" w:rsidP="00196AB4">
      <w:pPr>
        <w:ind w:firstLine="709"/>
        <w:jc w:val="both"/>
      </w:pPr>
      <w:r w:rsidRPr="001B44CC">
        <w:t> </w:t>
      </w:r>
    </w:p>
    <w:p w14:paraId="06FC3E21" w14:textId="1A7B5180" w:rsidR="00FC594F" w:rsidRPr="00E8408B" w:rsidRDefault="0003591A" w:rsidP="00196AB4">
      <w:pPr>
        <w:jc w:val="both"/>
      </w:pPr>
      <w:r w:rsidRPr="001B44CC">
        <w:rPr>
          <w:bCs/>
        </w:rPr>
        <w:t>Autoritatea contractantă</w:t>
      </w:r>
      <w:r w:rsidR="006A3ED1" w:rsidRPr="001B44CC">
        <w:rPr>
          <w:bCs/>
        </w:rPr>
        <w:t>:</w:t>
      </w:r>
      <w:r w:rsidRPr="001B44CC">
        <w:rPr>
          <w:bCs/>
        </w:rPr>
        <w:t xml:space="preserve"> </w:t>
      </w:r>
      <w:r w:rsidRPr="001B44CC">
        <w:t> </w:t>
      </w:r>
      <w:r w:rsidR="006A3ED1" w:rsidRPr="001B44CC">
        <w:rPr>
          <w:b/>
          <w:bCs/>
          <w:i/>
          <w:iCs/>
          <w:u w:val="single"/>
        </w:rPr>
        <w:t>Agenția Servicii Publice</w:t>
      </w:r>
      <w:r w:rsidRPr="001B44CC">
        <w:t>              </w:t>
      </w:r>
      <w:r w:rsidR="006A3ED1" w:rsidRPr="001B44CC">
        <w:t xml:space="preserve">  </w:t>
      </w:r>
      <w:r w:rsidRPr="001B44CC">
        <w:rPr>
          <w:bCs/>
        </w:rPr>
        <w:t>Data</w:t>
      </w:r>
      <w:r w:rsidRPr="001B44CC">
        <w:t xml:space="preserve"> "____"______________</w:t>
      </w:r>
    </w:p>
    <w:p w14:paraId="425488FD" w14:textId="77777777" w:rsidR="00A55527" w:rsidRPr="001B44CC" w:rsidRDefault="00A55527" w:rsidP="00196AB4">
      <w:pPr>
        <w:jc w:val="both"/>
        <w:rPr>
          <w:b/>
        </w:rPr>
      </w:pPr>
    </w:p>
    <w:p w14:paraId="2378B997" w14:textId="77777777" w:rsidR="00B27D8B" w:rsidRDefault="00B27D8B" w:rsidP="00196AB4">
      <w:pPr>
        <w:jc w:val="both"/>
        <w:rPr>
          <w:b/>
        </w:rPr>
      </w:pPr>
    </w:p>
    <w:p w14:paraId="6F2022E6" w14:textId="77777777" w:rsidR="00CF42F7" w:rsidRDefault="00CF42F7" w:rsidP="00196AB4">
      <w:pPr>
        <w:jc w:val="both"/>
        <w:rPr>
          <w:b/>
        </w:rPr>
      </w:pPr>
    </w:p>
    <w:p w14:paraId="5A6A5F0F" w14:textId="77777777" w:rsidR="00CF42F7" w:rsidRDefault="00CF42F7" w:rsidP="00196AB4">
      <w:pPr>
        <w:jc w:val="both"/>
        <w:rPr>
          <w:b/>
        </w:rPr>
      </w:pPr>
    </w:p>
    <w:p w14:paraId="14A6AC69" w14:textId="77777777" w:rsidR="00CF42F7" w:rsidRPr="001B44CC" w:rsidRDefault="00CF42F7" w:rsidP="00196AB4">
      <w:pPr>
        <w:jc w:val="both"/>
        <w:rPr>
          <w:b/>
        </w:rPr>
      </w:pPr>
    </w:p>
    <w:p w14:paraId="56112218" w14:textId="26F860B6" w:rsidR="00E71F7B" w:rsidRPr="001B44CC"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Formularul de deviz nr.</w:t>
      </w:r>
      <w:r w:rsidR="00B62072" w:rsidRPr="001B44CC">
        <w:rPr>
          <w:rFonts w:ascii="Times New Roman" w:hAnsi="Times New Roman" w:cs="Times New Roman"/>
          <w:color w:val="auto"/>
          <w:sz w:val="28"/>
          <w:szCs w:val="28"/>
        </w:rPr>
        <w:t xml:space="preserve"> </w:t>
      </w:r>
      <w:r w:rsidRPr="001B44CC">
        <w:rPr>
          <w:rFonts w:ascii="Times New Roman" w:hAnsi="Times New Roman" w:cs="Times New Roman"/>
          <w:color w:val="auto"/>
          <w:sz w:val="28"/>
          <w:szCs w:val="28"/>
        </w:rPr>
        <w:t xml:space="preserve">1 – </w:t>
      </w:r>
      <w:r w:rsidR="005B24DA" w:rsidRPr="001B44CC">
        <w:rPr>
          <w:rFonts w:ascii="Times New Roman" w:hAnsi="Times New Roman" w:cs="Times New Roman"/>
          <w:color w:val="auto"/>
          <w:sz w:val="28"/>
          <w:szCs w:val="28"/>
        </w:rPr>
        <w:t>L</w:t>
      </w:r>
      <w:r w:rsidRPr="001B44CC">
        <w:rPr>
          <w:rFonts w:ascii="Times New Roman" w:hAnsi="Times New Roman" w:cs="Times New Roman"/>
          <w:color w:val="auto"/>
          <w:sz w:val="28"/>
          <w:szCs w:val="28"/>
        </w:rPr>
        <w:t>ista cu cantitățile de lucrări</w:t>
      </w:r>
    </w:p>
    <w:p w14:paraId="6A55CC41" w14:textId="77777777" w:rsidR="00E71F7B" w:rsidRPr="001B44CC" w:rsidRDefault="00E71F7B" w:rsidP="00196AB4">
      <w:pPr>
        <w:ind w:firstLine="709"/>
        <w:jc w:val="both"/>
        <w:rPr>
          <w:b/>
        </w:rPr>
      </w:pPr>
    </w:p>
    <w:p w14:paraId="10214C73" w14:textId="6390C56E" w:rsidR="007F0EF9" w:rsidRDefault="000858FA" w:rsidP="000858FA">
      <w:pPr>
        <w:ind w:firstLine="720"/>
        <w:jc w:val="both"/>
        <w:rPr>
          <w:i/>
          <w:iCs/>
        </w:rPr>
      </w:pPr>
      <w:r w:rsidRPr="001B44CC">
        <w:rPr>
          <w:b/>
          <w:bCs/>
        </w:rPr>
        <w:t>Obiectul:</w:t>
      </w:r>
      <w:r w:rsidRPr="001B44CC">
        <w:t xml:space="preserve"> </w:t>
      </w:r>
      <w:r w:rsidR="000C7A67" w:rsidRPr="000C7A67">
        <w:rPr>
          <w:i/>
          <w:iCs/>
        </w:rPr>
        <w:t>Lucrări de reparație a fațadei și amenajarea teritoriului CM Anenii Noi din str. A. Suvorov, nr. 2B, or. Anenii Noi</w:t>
      </w:r>
    </w:p>
    <w:p w14:paraId="43F30042" w14:textId="77777777" w:rsidR="000C7A67" w:rsidRDefault="000C7A67" w:rsidP="000858FA">
      <w:pPr>
        <w:ind w:firstLine="720"/>
        <w:jc w:val="both"/>
        <w:rPr>
          <w:rStyle w:val="fontstyle01"/>
          <w:rFonts w:ascii="Times New Roman" w:eastAsiaTheme="majorEastAsia" w:hAnsi="Times New Roman"/>
          <w:b w:val="0"/>
          <w:bCs w:val="0"/>
          <w:i/>
          <w:iCs/>
        </w:rPr>
      </w:pPr>
    </w:p>
    <w:p w14:paraId="087DCD67" w14:textId="5CED213F" w:rsidR="000858FA" w:rsidRPr="001B44CC" w:rsidRDefault="000858FA" w:rsidP="000858FA">
      <w:pPr>
        <w:ind w:firstLine="720"/>
        <w:jc w:val="both"/>
        <w:rPr>
          <w:i/>
          <w:iCs/>
        </w:rPr>
      </w:pPr>
      <w:r w:rsidRPr="001B44CC">
        <w:rPr>
          <w:b/>
          <w:bCs/>
        </w:rPr>
        <w:t>Autoritatea contractantă</w:t>
      </w:r>
      <w:r w:rsidRPr="001B44CC">
        <w:t xml:space="preserve">: </w:t>
      </w:r>
      <w:r w:rsidRPr="001B44CC">
        <w:rPr>
          <w:i/>
          <w:iCs/>
        </w:rPr>
        <w:t>Agenția Servicii Publice, mun.</w:t>
      </w:r>
      <w:r w:rsidRPr="001B44CC">
        <w:rPr>
          <w:b/>
          <w:i/>
          <w:iCs/>
        </w:rPr>
        <w:t xml:space="preserve"> </w:t>
      </w:r>
      <w:r w:rsidRPr="001B44CC">
        <w:rPr>
          <w:i/>
          <w:iCs/>
        </w:rPr>
        <w:t>Chişinău, str. A. Puşkin, 42</w:t>
      </w:r>
    </w:p>
    <w:p w14:paraId="2ED16D74" w14:textId="77777777" w:rsidR="00286D13" w:rsidRDefault="00286D13" w:rsidP="00286D13">
      <w:pPr>
        <w:jc w:val="center"/>
        <w:rPr>
          <w:b/>
          <w:bCs/>
          <w:sz w:val="32"/>
          <w:szCs w:val="32"/>
          <w:lang w:val="en-US"/>
        </w:rPr>
      </w:pPr>
    </w:p>
    <w:p w14:paraId="57D24CB5" w14:textId="7F434D22" w:rsidR="004076C6" w:rsidRPr="004076C6" w:rsidRDefault="004076C6" w:rsidP="004076C6">
      <w:pPr>
        <w:widowControl w:val="0"/>
        <w:suppressAutoHyphens/>
        <w:autoSpaceDE w:val="0"/>
        <w:ind w:right="-142"/>
        <w:rPr>
          <w:noProof w:val="0"/>
          <w:sz w:val="6"/>
          <w:szCs w:val="6"/>
          <w:lang w:val="en-US" w:eastAsia="ru-RU" w:bidi="ru-RU"/>
        </w:rPr>
      </w:pPr>
    </w:p>
    <w:p w14:paraId="3D62553B" w14:textId="77777777" w:rsidR="00F63431" w:rsidRPr="00F63431" w:rsidRDefault="00F63431" w:rsidP="00F63431">
      <w:pPr>
        <w:widowControl w:val="0"/>
        <w:suppressAutoHyphens/>
        <w:autoSpaceDE w:val="0"/>
        <w:jc w:val="center"/>
        <w:rPr>
          <w:b/>
          <w:bCs/>
          <w:noProof w:val="0"/>
          <w:sz w:val="32"/>
          <w:szCs w:val="32"/>
          <w:lang w:val="en-US" w:eastAsia="ru-RU" w:bidi="ru-RU"/>
        </w:rPr>
      </w:pPr>
      <w:r w:rsidRPr="00F63431">
        <w:rPr>
          <w:b/>
          <w:bCs/>
          <w:noProof w:val="0"/>
          <w:sz w:val="32"/>
          <w:szCs w:val="32"/>
          <w:lang w:val="en-US" w:eastAsia="ru-RU" w:bidi="ru-RU"/>
        </w:rPr>
        <w:t>Lista cu cantită</w:t>
      </w:r>
      <w:r w:rsidRPr="00F63431">
        <w:rPr>
          <w:b/>
          <w:bCs/>
          <w:noProof w:val="0"/>
          <w:sz w:val="32"/>
          <w:szCs w:val="32"/>
          <w:lang w:eastAsia="ru-RU" w:bidi="ru-RU"/>
        </w:rPr>
        <w:t>ţile de lucrări</w:t>
      </w:r>
      <w:r w:rsidRPr="00F63431">
        <w:rPr>
          <w:b/>
          <w:bCs/>
          <w:noProof w:val="0"/>
          <w:sz w:val="32"/>
          <w:szCs w:val="32"/>
          <w:lang w:val="en-US" w:eastAsia="ru-RU" w:bidi="ru-RU"/>
        </w:rPr>
        <w:t xml:space="preserve"> </w:t>
      </w:r>
    </w:p>
    <w:p w14:paraId="0074538A" w14:textId="659411C6" w:rsidR="00427C14" w:rsidRDefault="00427C14" w:rsidP="00427C14">
      <w:pP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2410"/>
        <w:gridCol w:w="2551"/>
      </w:tblGrid>
      <w:tr w:rsidR="00427C14" w:rsidRPr="00884147" w14:paraId="2B783F99" w14:textId="77777777" w:rsidTr="00B50A7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09B584F1" w14:textId="77777777" w:rsidR="00427C14" w:rsidRDefault="00427C14" w:rsidP="00B50A79">
            <w:pPr>
              <w:ind w:right="-108"/>
              <w:jc w:val="center"/>
              <w:rPr>
                <w:sz w:val="22"/>
                <w:szCs w:val="22"/>
                <w:lang w:val="en-US"/>
              </w:rPr>
            </w:pPr>
            <w:r>
              <w:rPr>
                <w:sz w:val="22"/>
                <w:szCs w:val="22"/>
                <w:lang w:val="en-US"/>
              </w:rPr>
              <w:t>№</w:t>
            </w:r>
          </w:p>
          <w:p w14:paraId="13B9C0AF" w14:textId="77777777" w:rsidR="00427C14" w:rsidRDefault="00427C14" w:rsidP="00B50A79">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5821C237" w14:textId="77777777" w:rsidR="00427C14" w:rsidRDefault="00427C14" w:rsidP="00B50A79">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402" w:type="dxa"/>
            <w:tcBorders>
              <w:top w:val="single" w:sz="4" w:space="0" w:color="auto"/>
              <w:bottom w:val="single" w:sz="4" w:space="0" w:color="auto"/>
            </w:tcBorders>
            <w:shd w:val="pct5" w:color="auto" w:fill="auto"/>
          </w:tcPr>
          <w:p w14:paraId="2224A8DD" w14:textId="77777777" w:rsidR="00427C14" w:rsidRDefault="00427C14" w:rsidP="00B50A79">
            <w:pPr>
              <w:jc w:val="center"/>
              <w:rPr>
                <w:sz w:val="22"/>
                <w:szCs w:val="22"/>
              </w:rPr>
            </w:pPr>
          </w:p>
          <w:p w14:paraId="736EDF3A" w14:textId="77777777" w:rsidR="00427C14" w:rsidRDefault="00427C14" w:rsidP="00B50A79">
            <w:pPr>
              <w:jc w:val="center"/>
              <w:rPr>
                <w:sz w:val="22"/>
                <w:szCs w:val="22"/>
                <w:lang w:val="en-US"/>
              </w:rPr>
            </w:pPr>
            <w:r>
              <w:rPr>
                <w:sz w:val="22"/>
                <w:szCs w:val="22"/>
              </w:rPr>
              <w:t xml:space="preserve">Denumire lucrări       </w:t>
            </w:r>
          </w:p>
        </w:tc>
        <w:tc>
          <w:tcPr>
            <w:tcW w:w="2410" w:type="dxa"/>
            <w:tcBorders>
              <w:top w:val="single" w:sz="4" w:space="0" w:color="auto"/>
              <w:bottom w:val="single" w:sz="4" w:space="0" w:color="auto"/>
            </w:tcBorders>
            <w:shd w:val="pct5" w:color="auto" w:fill="auto"/>
          </w:tcPr>
          <w:p w14:paraId="7F76B611" w14:textId="77777777" w:rsidR="00427C14" w:rsidRDefault="00427C14" w:rsidP="00B50A79">
            <w:pPr>
              <w:ind w:left="-108" w:right="-108"/>
              <w:jc w:val="center"/>
              <w:rPr>
                <w:sz w:val="22"/>
                <w:szCs w:val="22"/>
              </w:rPr>
            </w:pPr>
          </w:p>
          <w:p w14:paraId="0833B014" w14:textId="77777777" w:rsidR="00427C14" w:rsidRDefault="00427C14" w:rsidP="00B50A79">
            <w:pPr>
              <w:ind w:left="-108" w:right="-108"/>
              <w:jc w:val="center"/>
              <w:rPr>
                <w:sz w:val="22"/>
                <w:szCs w:val="22"/>
                <w:lang w:val="en-US"/>
              </w:rPr>
            </w:pPr>
            <w:r>
              <w:rPr>
                <w:sz w:val="22"/>
                <w:szCs w:val="22"/>
              </w:rPr>
              <w:t>U.M.</w:t>
            </w:r>
            <w:r>
              <w:rPr>
                <w:sz w:val="22"/>
                <w:szCs w:val="22"/>
                <w:lang w:val="en-US"/>
              </w:rPr>
              <w:t xml:space="preserve"> </w:t>
            </w:r>
          </w:p>
        </w:tc>
        <w:tc>
          <w:tcPr>
            <w:tcW w:w="2551" w:type="dxa"/>
            <w:tcBorders>
              <w:top w:val="single" w:sz="4" w:space="0" w:color="auto"/>
              <w:bottom w:val="single" w:sz="4" w:space="0" w:color="auto"/>
            </w:tcBorders>
            <w:shd w:val="pct5" w:color="auto" w:fill="auto"/>
          </w:tcPr>
          <w:p w14:paraId="41F69328" w14:textId="77777777" w:rsidR="00427C14" w:rsidRDefault="00427C14" w:rsidP="00B50A79">
            <w:pPr>
              <w:ind w:left="-108" w:right="-108"/>
              <w:jc w:val="center"/>
              <w:rPr>
                <w:sz w:val="22"/>
                <w:szCs w:val="22"/>
                <w:lang w:val="en-US"/>
              </w:rPr>
            </w:pPr>
            <w:r>
              <w:rPr>
                <w:sz w:val="22"/>
                <w:szCs w:val="22"/>
              </w:rPr>
              <w:t>Cantitate conform datelor din proiect</w:t>
            </w:r>
          </w:p>
        </w:tc>
      </w:tr>
    </w:tbl>
    <w:p w14:paraId="3F2C90CC" w14:textId="77777777" w:rsidR="00427C14" w:rsidRDefault="00427C14" w:rsidP="00427C14">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2410"/>
        <w:gridCol w:w="2551"/>
      </w:tblGrid>
      <w:tr w:rsidR="00427C14" w14:paraId="4E0AB7F8" w14:textId="77777777" w:rsidTr="00B50A7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BBBAF23" w14:textId="77777777" w:rsidR="00427C14" w:rsidRDefault="00427C14" w:rsidP="00B50A79">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A3AA110" w14:textId="77777777" w:rsidR="00427C14" w:rsidRDefault="00427C14" w:rsidP="00B50A79">
            <w:pPr>
              <w:ind w:left="-120" w:right="-108"/>
              <w:jc w:val="center"/>
              <w:rPr>
                <w:sz w:val="22"/>
                <w:szCs w:val="22"/>
                <w:lang w:val="en-US"/>
              </w:rPr>
            </w:pPr>
            <w:r>
              <w:rPr>
                <w:sz w:val="22"/>
                <w:szCs w:val="22"/>
                <w:lang w:val="en-US"/>
              </w:rPr>
              <w:t>2</w:t>
            </w:r>
          </w:p>
        </w:tc>
        <w:tc>
          <w:tcPr>
            <w:tcW w:w="3402" w:type="dxa"/>
            <w:gridSpan w:val="2"/>
            <w:tcBorders>
              <w:top w:val="single" w:sz="6" w:space="0" w:color="auto"/>
              <w:left w:val="single" w:sz="6" w:space="0" w:color="auto"/>
              <w:bottom w:val="double" w:sz="6" w:space="0" w:color="auto"/>
              <w:right w:val="nil"/>
            </w:tcBorders>
            <w:shd w:val="pct5" w:color="auto" w:fill="auto"/>
          </w:tcPr>
          <w:p w14:paraId="1641CA5E" w14:textId="77777777" w:rsidR="00427C14" w:rsidRDefault="00427C14" w:rsidP="00B50A79">
            <w:pPr>
              <w:jc w:val="center"/>
              <w:rPr>
                <w:sz w:val="22"/>
                <w:szCs w:val="22"/>
                <w:lang w:val="en-US"/>
              </w:rPr>
            </w:pPr>
            <w:r>
              <w:rPr>
                <w:sz w:val="22"/>
                <w:szCs w:val="22"/>
                <w:lang w:val="en-US"/>
              </w:rPr>
              <w:t>3</w:t>
            </w:r>
          </w:p>
        </w:tc>
        <w:tc>
          <w:tcPr>
            <w:tcW w:w="2410" w:type="dxa"/>
            <w:tcBorders>
              <w:top w:val="single" w:sz="6" w:space="0" w:color="auto"/>
              <w:left w:val="single" w:sz="6" w:space="0" w:color="auto"/>
              <w:bottom w:val="double" w:sz="6" w:space="0" w:color="auto"/>
              <w:right w:val="nil"/>
            </w:tcBorders>
            <w:shd w:val="pct5" w:color="auto" w:fill="auto"/>
          </w:tcPr>
          <w:p w14:paraId="74FD2CAC" w14:textId="77777777" w:rsidR="00427C14" w:rsidRDefault="00427C14" w:rsidP="00B50A79">
            <w:pPr>
              <w:ind w:left="-108" w:right="-108"/>
              <w:jc w:val="center"/>
              <w:rPr>
                <w:sz w:val="22"/>
                <w:szCs w:val="22"/>
                <w:lang w:val="en-US"/>
              </w:rPr>
            </w:pPr>
            <w:r>
              <w:rPr>
                <w:sz w:val="22"/>
                <w:szCs w:val="22"/>
                <w:lang w:val="en-US"/>
              </w:rPr>
              <w:t>4</w:t>
            </w:r>
          </w:p>
        </w:tc>
        <w:tc>
          <w:tcPr>
            <w:tcW w:w="2551" w:type="dxa"/>
            <w:tcBorders>
              <w:top w:val="single" w:sz="6" w:space="0" w:color="auto"/>
              <w:left w:val="single" w:sz="6" w:space="0" w:color="auto"/>
              <w:bottom w:val="double" w:sz="6" w:space="0" w:color="auto"/>
              <w:right w:val="nil"/>
            </w:tcBorders>
            <w:shd w:val="pct5" w:color="auto" w:fill="auto"/>
          </w:tcPr>
          <w:p w14:paraId="2FA7A8FD" w14:textId="77777777" w:rsidR="00427C14" w:rsidRDefault="00427C14" w:rsidP="00B50A79">
            <w:pPr>
              <w:ind w:left="-108" w:right="-108"/>
              <w:jc w:val="center"/>
              <w:rPr>
                <w:sz w:val="22"/>
                <w:szCs w:val="22"/>
                <w:lang w:val="en-US"/>
              </w:rPr>
            </w:pPr>
            <w:r>
              <w:rPr>
                <w:sz w:val="22"/>
                <w:szCs w:val="22"/>
                <w:lang w:val="en-US"/>
              </w:rPr>
              <w:t>5</w:t>
            </w:r>
          </w:p>
        </w:tc>
      </w:tr>
      <w:tr w:rsidR="00427C14" w14:paraId="4D88D075" w14:textId="77777777" w:rsidTr="00B50A79">
        <w:tblPrEx>
          <w:tblCellMar>
            <w:top w:w="0" w:type="dxa"/>
            <w:bottom w:w="0" w:type="dxa"/>
          </w:tblCellMar>
        </w:tblPrEx>
        <w:tc>
          <w:tcPr>
            <w:tcW w:w="709" w:type="dxa"/>
            <w:tcBorders>
              <w:top w:val="nil"/>
              <w:left w:val="single" w:sz="6" w:space="0" w:color="auto"/>
              <w:bottom w:val="nil"/>
              <w:right w:val="nil"/>
            </w:tcBorders>
          </w:tcPr>
          <w:p w14:paraId="0C407891" w14:textId="77777777" w:rsidR="00427C14" w:rsidRDefault="00427C14" w:rsidP="00B50A79">
            <w:pPr>
              <w:jc w:val="center"/>
              <w:rPr>
                <w:lang w:val="en-US"/>
              </w:rPr>
            </w:pPr>
          </w:p>
        </w:tc>
        <w:tc>
          <w:tcPr>
            <w:tcW w:w="1276" w:type="dxa"/>
            <w:gridSpan w:val="2"/>
            <w:tcBorders>
              <w:top w:val="nil"/>
              <w:left w:val="single" w:sz="6" w:space="0" w:color="auto"/>
              <w:bottom w:val="nil"/>
              <w:right w:val="nil"/>
            </w:tcBorders>
          </w:tcPr>
          <w:p w14:paraId="205E137E" w14:textId="77777777" w:rsidR="00427C14" w:rsidRDefault="00427C14" w:rsidP="00B50A79">
            <w:pPr>
              <w:rPr>
                <w:lang w:val="en-US"/>
              </w:rPr>
            </w:pPr>
          </w:p>
        </w:tc>
        <w:tc>
          <w:tcPr>
            <w:tcW w:w="3402" w:type="dxa"/>
            <w:gridSpan w:val="2"/>
            <w:tcBorders>
              <w:top w:val="nil"/>
              <w:left w:val="single" w:sz="6" w:space="0" w:color="auto"/>
              <w:bottom w:val="nil"/>
              <w:right w:val="single" w:sz="6" w:space="0" w:color="auto"/>
            </w:tcBorders>
          </w:tcPr>
          <w:p w14:paraId="541E80D2" w14:textId="77777777" w:rsidR="00427C14" w:rsidRPr="007F2714" w:rsidRDefault="00427C14" w:rsidP="00B50A79">
            <w:pPr>
              <w:rPr>
                <w:b/>
                <w:bCs/>
                <w:sz w:val="22"/>
                <w:szCs w:val="22"/>
                <w:lang w:val="en-US"/>
              </w:rPr>
            </w:pPr>
            <w:r w:rsidRPr="00B40365">
              <w:rPr>
                <w:b/>
                <w:bCs/>
                <w:sz w:val="22"/>
                <w:szCs w:val="22"/>
                <w:lang w:val="en-US"/>
              </w:rPr>
              <w:t>1. Rampa. Pardoseli</w:t>
            </w:r>
          </w:p>
          <w:p w14:paraId="3140CD09" w14:textId="77777777" w:rsidR="00427C14" w:rsidRPr="00B40365" w:rsidRDefault="00427C14" w:rsidP="00B50A79">
            <w:pPr>
              <w:rPr>
                <w:lang w:val="en-US"/>
              </w:rPr>
            </w:pPr>
          </w:p>
        </w:tc>
        <w:tc>
          <w:tcPr>
            <w:tcW w:w="2410" w:type="dxa"/>
            <w:tcBorders>
              <w:top w:val="nil"/>
              <w:left w:val="single" w:sz="6" w:space="0" w:color="auto"/>
              <w:bottom w:val="nil"/>
              <w:right w:val="nil"/>
            </w:tcBorders>
          </w:tcPr>
          <w:p w14:paraId="1E069675" w14:textId="77777777" w:rsidR="00427C14" w:rsidRDefault="00427C14" w:rsidP="00B50A79">
            <w:pPr>
              <w:rPr>
                <w:b/>
                <w:bCs/>
                <w:sz w:val="22"/>
                <w:szCs w:val="22"/>
                <w:lang w:val="en-US"/>
              </w:rPr>
            </w:pPr>
          </w:p>
        </w:tc>
        <w:tc>
          <w:tcPr>
            <w:tcW w:w="2551" w:type="dxa"/>
            <w:tcBorders>
              <w:top w:val="nil"/>
              <w:left w:val="single" w:sz="6" w:space="0" w:color="auto"/>
              <w:bottom w:val="nil"/>
              <w:right w:val="nil"/>
            </w:tcBorders>
          </w:tcPr>
          <w:p w14:paraId="7DC6C537" w14:textId="77777777" w:rsidR="00427C14" w:rsidRDefault="00427C14" w:rsidP="00B50A79">
            <w:pPr>
              <w:rPr>
                <w:lang w:val="en-US"/>
              </w:rPr>
            </w:pPr>
          </w:p>
        </w:tc>
      </w:tr>
      <w:tr w:rsidR="00427C14" w14:paraId="7666FB8B"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B1ED8D" w14:textId="77777777" w:rsidR="00427C14" w:rsidRDefault="00427C14" w:rsidP="00B50A79">
            <w:pPr>
              <w:rPr>
                <w:lang w:val="en-US"/>
              </w:rPr>
            </w:pPr>
            <w:r>
              <w:rPr>
                <w:lang w:val="en-US"/>
              </w:rPr>
              <w:t>1</w:t>
            </w:r>
          </w:p>
        </w:tc>
        <w:tc>
          <w:tcPr>
            <w:tcW w:w="1276" w:type="dxa"/>
            <w:gridSpan w:val="2"/>
            <w:tcBorders>
              <w:top w:val="single" w:sz="4" w:space="0" w:color="auto"/>
              <w:bottom w:val="single" w:sz="4" w:space="0" w:color="auto"/>
            </w:tcBorders>
          </w:tcPr>
          <w:p w14:paraId="08F2F3EC" w14:textId="77777777" w:rsidR="00427C14" w:rsidRDefault="00427C14" w:rsidP="00B50A79">
            <w:pPr>
              <w:rPr>
                <w:lang w:val="en-US"/>
              </w:rPr>
            </w:pPr>
            <w:r>
              <w:rPr>
                <w:lang w:val="en-US"/>
              </w:rPr>
              <w:t>RpCP45D</w:t>
            </w:r>
          </w:p>
          <w:p w14:paraId="6B8452F6"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E6FAA57" w14:textId="77777777" w:rsidR="00427C14" w:rsidRDefault="00427C14" w:rsidP="00B50A79">
            <w:pPr>
              <w:adjustRightInd w:val="0"/>
              <w:rPr>
                <w:rFonts w:ascii="Times New Roman CYR" w:hAnsi="Times New Roman CYR" w:cs="Times New Roman CYR"/>
                <w:sz w:val="16"/>
                <w:szCs w:val="16"/>
                <w:lang w:val="en-US"/>
              </w:rPr>
            </w:pPr>
            <w:r>
              <w:rPr>
                <w:lang w:val="en-US"/>
              </w:rPr>
              <w:t>Demontarea balustradelor, grilelor, parapetilor si imprejmuirilor metalice etc (Balustrada din inox, L=29,91 m)</w:t>
            </w:r>
            <w:r>
              <w:rPr>
                <w:rFonts w:ascii="Times New Roman CYR" w:hAnsi="Times New Roman CYR" w:cs="Times New Roman CYR"/>
                <w:sz w:val="16"/>
                <w:szCs w:val="16"/>
                <w:lang w:val="en-US"/>
              </w:rPr>
              <w:t xml:space="preserve"> </w:t>
            </w:r>
          </w:p>
          <w:p w14:paraId="2CE6B8ED"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A513676" w14:textId="77777777" w:rsidR="00427C14" w:rsidRDefault="00427C14" w:rsidP="00B50A79">
            <w:pPr>
              <w:jc w:val="center"/>
              <w:rPr>
                <w:lang w:val="en-US"/>
              </w:rPr>
            </w:pPr>
            <w:r>
              <w:rPr>
                <w:lang w:val="en-US"/>
              </w:rPr>
              <w:t>kg</w:t>
            </w:r>
          </w:p>
        </w:tc>
        <w:tc>
          <w:tcPr>
            <w:tcW w:w="2551" w:type="dxa"/>
            <w:tcBorders>
              <w:top w:val="single" w:sz="4" w:space="0" w:color="auto"/>
              <w:bottom w:val="single" w:sz="4" w:space="0" w:color="auto"/>
            </w:tcBorders>
            <w:vAlign w:val="center"/>
          </w:tcPr>
          <w:p w14:paraId="08A328F5" w14:textId="77777777" w:rsidR="00427C14" w:rsidRDefault="00427C14" w:rsidP="00B50A79">
            <w:pPr>
              <w:jc w:val="center"/>
              <w:rPr>
                <w:lang w:val="en-US"/>
              </w:rPr>
            </w:pPr>
            <w:r>
              <w:rPr>
                <w:lang w:val="en-US"/>
              </w:rPr>
              <w:t>215,3500</w:t>
            </w:r>
          </w:p>
        </w:tc>
      </w:tr>
      <w:tr w:rsidR="00427C14" w14:paraId="123B505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CCFAB4" w14:textId="77777777" w:rsidR="00427C14" w:rsidRDefault="00427C14" w:rsidP="00B50A79">
            <w:pPr>
              <w:rPr>
                <w:lang w:val="en-US"/>
              </w:rPr>
            </w:pPr>
          </w:p>
        </w:tc>
        <w:tc>
          <w:tcPr>
            <w:tcW w:w="1276" w:type="dxa"/>
            <w:gridSpan w:val="2"/>
            <w:tcBorders>
              <w:top w:val="nil"/>
              <w:bottom w:val="single" w:sz="2" w:space="0" w:color="auto"/>
            </w:tcBorders>
            <w:vAlign w:val="center"/>
          </w:tcPr>
          <w:p w14:paraId="3DBACB4B" w14:textId="77777777" w:rsidR="00427C14" w:rsidRDefault="00427C14" w:rsidP="00B50A79">
            <w:pPr>
              <w:jc w:val="center"/>
              <w:rPr>
                <w:sz w:val="16"/>
                <w:szCs w:val="16"/>
                <w:lang w:val="en-US"/>
              </w:rPr>
            </w:pPr>
            <w:r>
              <w:rPr>
                <w:sz w:val="16"/>
                <w:szCs w:val="16"/>
                <w:lang w:val="en-US"/>
              </w:rPr>
              <w:t>7214240021800</w:t>
            </w:r>
          </w:p>
        </w:tc>
        <w:tc>
          <w:tcPr>
            <w:tcW w:w="3402" w:type="dxa"/>
            <w:gridSpan w:val="2"/>
            <w:tcBorders>
              <w:top w:val="nil"/>
              <w:bottom w:val="single" w:sz="2" w:space="0" w:color="auto"/>
            </w:tcBorders>
          </w:tcPr>
          <w:p w14:paraId="4215D868" w14:textId="77777777" w:rsidR="00427C14" w:rsidRDefault="00427C14" w:rsidP="00B50A79">
            <w:pPr>
              <w:rPr>
                <w:lang w:val="en-US"/>
              </w:rPr>
            </w:pPr>
            <w:r>
              <w:rPr>
                <w:lang w:val="en-US"/>
              </w:rPr>
              <w:t>Lacatus mecanic</w:t>
            </w:r>
          </w:p>
        </w:tc>
        <w:tc>
          <w:tcPr>
            <w:tcW w:w="2410" w:type="dxa"/>
            <w:tcBorders>
              <w:top w:val="nil"/>
              <w:bottom w:val="single" w:sz="2" w:space="0" w:color="auto"/>
            </w:tcBorders>
          </w:tcPr>
          <w:p w14:paraId="5B1BF7A7"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AF8B4C2" w14:textId="77777777" w:rsidR="00427C14" w:rsidRDefault="00427C14" w:rsidP="00B50A79">
            <w:pPr>
              <w:rPr>
                <w:lang w:val="en-US"/>
              </w:rPr>
            </w:pPr>
            <w:r>
              <w:rPr>
                <w:lang w:val="en-US"/>
              </w:rPr>
              <w:t>4,3070</w:t>
            </w:r>
          </w:p>
        </w:tc>
      </w:tr>
      <w:tr w:rsidR="00427C14" w14:paraId="6AF4B02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5051A" w14:textId="77777777" w:rsidR="00427C14" w:rsidRDefault="00427C14" w:rsidP="00B50A79">
            <w:pPr>
              <w:rPr>
                <w:lang w:val="en-US"/>
              </w:rPr>
            </w:pPr>
          </w:p>
        </w:tc>
        <w:tc>
          <w:tcPr>
            <w:tcW w:w="1276" w:type="dxa"/>
            <w:gridSpan w:val="2"/>
            <w:tcBorders>
              <w:top w:val="nil"/>
              <w:bottom w:val="single" w:sz="2" w:space="0" w:color="auto"/>
            </w:tcBorders>
            <w:vAlign w:val="center"/>
          </w:tcPr>
          <w:p w14:paraId="72216978" w14:textId="77777777" w:rsidR="00427C14" w:rsidRDefault="00427C14" w:rsidP="00B50A79">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06D81530" w14:textId="77777777" w:rsidR="00427C14" w:rsidRDefault="00427C14" w:rsidP="00B50A79">
            <w:pPr>
              <w:rPr>
                <w:lang w:val="en-US"/>
              </w:rPr>
            </w:pPr>
            <w:r>
              <w:rPr>
                <w:lang w:val="en-US"/>
              </w:rPr>
              <w:t xml:space="preserve">Muncitor deservire </w:t>
            </w:r>
          </w:p>
        </w:tc>
        <w:tc>
          <w:tcPr>
            <w:tcW w:w="2410" w:type="dxa"/>
            <w:tcBorders>
              <w:top w:val="nil"/>
              <w:bottom w:val="single" w:sz="2" w:space="0" w:color="auto"/>
            </w:tcBorders>
          </w:tcPr>
          <w:p w14:paraId="2AB177D4"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54ECBFD" w14:textId="77777777" w:rsidR="00427C14" w:rsidRDefault="00427C14" w:rsidP="00B50A79">
            <w:pPr>
              <w:rPr>
                <w:lang w:val="en-US"/>
              </w:rPr>
            </w:pPr>
            <w:r>
              <w:rPr>
                <w:lang w:val="en-US"/>
              </w:rPr>
              <w:t>4,3070</w:t>
            </w:r>
          </w:p>
        </w:tc>
      </w:tr>
      <w:tr w:rsidR="00427C14" w14:paraId="5FD8A4B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16C320" w14:textId="77777777" w:rsidR="00427C14" w:rsidRDefault="00427C14" w:rsidP="00B50A79">
            <w:pPr>
              <w:rPr>
                <w:lang w:val="en-US"/>
              </w:rPr>
            </w:pPr>
          </w:p>
        </w:tc>
        <w:tc>
          <w:tcPr>
            <w:tcW w:w="1276" w:type="dxa"/>
            <w:gridSpan w:val="2"/>
            <w:tcBorders>
              <w:top w:val="nil"/>
              <w:bottom w:val="single" w:sz="2" w:space="0" w:color="auto"/>
            </w:tcBorders>
            <w:vAlign w:val="center"/>
          </w:tcPr>
          <w:p w14:paraId="2C487F50" w14:textId="77777777" w:rsidR="00427C14" w:rsidRDefault="00427C14" w:rsidP="00B50A79">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7448EDFC" w14:textId="77777777" w:rsidR="00427C14" w:rsidRDefault="00427C14" w:rsidP="00B50A79">
            <w:pPr>
              <w:rPr>
                <w:lang w:val="en-US"/>
              </w:rPr>
            </w:pPr>
            <w:r>
              <w:rPr>
                <w:lang w:val="en-US"/>
              </w:rPr>
              <w:t>Carbura de calciu tehnica (carbid) S102</w:t>
            </w:r>
          </w:p>
        </w:tc>
        <w:tc>
          <w:tcPr>
            <w:tcW w:w="2410" w:type="dxa"/>
            <w:tcBorders>
              <w:top w:val="nil"/>
              <w:bottom w:val="single" w:sz="2" w:space="0" w:color="auto"/>
            </w:tcBorders>
          </w:tcPr>
          <w:p w14:paraId="2CDED927" w14:textId="77777777" w:rsidR="00427C14" w:rsidRDefault="00427C14" w:rsidP="00B50A79">
            <w:pPr>
              <w:rPr>
                <w:lang w:val="en-US"/>
              </w:rPr>
            </w:pPr>
            <w:r>
              <w:rPr>
                <w:lang w:val="en-US"/>
              </w:rPr>
              <w:t>kg</w:t>
            </w:r>
          </w:p>
        </w:tc>
        <w:tc>
          <w:tcPr>
            <w:tcW w:w="2551" w:type="dxa"/>
            <w:tcBorders>
              <w:top w:val="nil"/>
              <w:bottom w:val="single" w:sz="2" w:space="0" w:color="auto"/>
            </w:tcBorders>
          </w:tcPr>
          <w:p w14:paraId="7C3D89B3" w14:textId="77777777" w:rsidR="00427C14" w:rsidRDefault="00427C14" w:rsidP="00B50A79">
            <w:pPr>
              <w:rPr>
                <w:lang w:val="en-US"/>
              </w:rPr>
            </w:pPr>
            <w:r>
              <w:rPr>
                <w:lang w:val="en-US"/>
              </w:rPr>
              <w:t>0,1723</w:t>
            </w:r>
          </w:p>
        </w:tc>
      </w:tr>
      <w:tr w:rsidR="00427C14" w14:paraId="79A6B59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34EBA9" w14:textId="77777777" w:rsidR="00427C14" w:rsidRDefault="00427C14" w:rsidP="00B50A79">
            <w:pPr>
              <w:rPr>
                <w:lang w:val="en-US"/>
              </w:rPr>
            </w:pPr>
          </w:p>
        </w:tc>
        <w:tc>
          <w:tcPr>
            <w:tcW w:w="1276" w:type="dxa"/>
            <w:gridSpan w:val="2"/>
            <w:tcBorders>
              <w:top w:val="nil"/>
              <w:bottom w:val="single" w:sz="2" w:space="0" w:color="auto"/>
            </w:tcBorders>
            <w:vAlign w:val="center"/>
          </w:tcPr>
          <w:p w14:paraId="2A4175AF" w14:textId="77777777" w:rsidR="00427C14" w:rsidRDefault="00427C14" w:rsidP="00B50A79">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2C4C7266" w14:textId="77777777" w:rsidR="00427C14" w:rsidRDefault="00427C14" w:rsidP="00B50A79">
            <w:pPr>
              <w:rPr>
                <w:lang w:val="en-US"/>
              </w:rPr>
            </w:pPr>
            <w:r>
              <w:rPr>
                <w:lang w:val="en-US"/>
              </w:rPr>
              <w:t>Oxigen tehnic gazos S2031</w:t>
            </w:r>
          </w:p>
        </w:tc>
        <w:tc>
          <w:tcPr>
            <w:tcW w:w="2410" w:type="dxa"/>
            <w:tcBorders>
              <w:top w:val="nil"/>
              <w:bottom w:val="single" w:sz="2" w:space="0" w:color="auto"/>
            </w:tcBorders>
          </w:tcPr>
          <w:p w14:paraId="0BCD72E6" w14:textId="77777777" w:rsidR="00427C14" w:rsidRDefault="00427C14" w:rsidP="00B50A79">
            <w:pPr>
              <w:rPr>
                <w:lang w:val="en-US"/>
              </w:rPr>
            </w:pPr>
            <w:r>
              <w:rPr>
                <w:lang w:val="en-US"/>
              </w:rPr>
              <w:t>m3</w:t>
            </w:r>
          </w:p>
        </w:tc>
        <w:tc>
          <w:tcPr>
            <w:tcW w:w="2551" w:type="dxa"/>
            <w:tcBorders>
              <w:top w:val="nil"/>
              <w:bottom w:val="single" w:sz="2" w:space="0" w:color="auto"/>
            </w:tcBorders>
          </w:tcPr>
          <w:p w14:paraId="63BD8BBD" w14:textId="77777777" w:rsidR="00427C14" w:rsidRDefault="00427C14" w:rsidP="00B50A79">
            <w:pPr>
              <w:rPr>
                <w:lang w:val="en-US"/>
              </w:rPr>
            </w:pPr>
            <w:r>
              <w:rPr>
                <w:lang w:val="en-US"/>
              </w:rPr>
              <w:t>0,2153</w:t>
            </w:r>
          </w:p>
        </w:tc>
      </w:tr>
      <w:tr w:rsidR="00427C14" w14:paraId="03F6104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922DB7" w14:textId="77777777" w:rsidR="00427C14" w:rsidRDefault="00427C14" w:rsidP="00B50A79">
            <w:pPr>
              <w:rPr>
                <w:lang w:val="en-US"/>
              </w:rPr>
            </w:pPr>
          </w:p>
        </w:tc>
        <w:tc>
          <w:tcPr>
            <w:tcW w:w="1276" w:type="dxa"/>
            <w:gridSpan w:val="2"/>
            <w:tcBorders>
              <w:top w:val="nil"/>
              <w:bottom w:val="single" w:sz="2" w:space="0" w:color="auto"/>
            </w:tcBorders>
            <w:vAlign w:val="center"/>
          </w:tcPr>
          <w:p w14:paraId="01F08BB1"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042BC059"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1D7ECEE8" w14:textId="77777777" w:rsidR="00427C14" w:rsidRDefault="00427C14" w:rsidP="00B50A79">
            <w:pPr>
              <w:rPr>
                <w:lang w:val="en-US"/>
              </w:rPr>
            </w:pPr>
            <w:r>
              <w:rPr>
                <w:lang w:val="en-US"/>
              </w:rPr>
              <w:t>h-ut</w:t>
            </w:r>
          </w:p>
        </w:tc>
        <w:tc>
          <w:tcPr>
            <w:tcW w:w="2551" w:type="dxa"/>
            <w:tcBorders>
              <w:top w:val="nil"/>
              <w:bottom w:val="single" w:sz="2" w:space="0" w:color="auto"/>
            </w:tcBorders>
          </w:tcPr>
          <w:p w14:paraId="24D46A13" w14:textId="77777777" w:rsidR="00427C14" w:rsidRDefault="00427C14" w:rsidP="00B50A79">
            <w:pPr>
              <w:rPr>
                <w:lang w:val="en-US"/>
              </w:rPr>
            </w:pPr>
            <w:r>
              <w:rPr>
                <w:lang w:val="en-US"/>
              </w:rPr>
              <w:t>0,6461</w:t>
            </w:r>
          </w:p>
        </w:tc>
      </w:tr>
      <w:tr w:rsidR="00427C14" w14:paraId="4A5C2EB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DBBD9E" w14:textId="77777777" w:rsidR="00427C14" w:rsidRDefault="00427C14" w:rsidP="00B50A79">
            <w:pPr>
              <w:rPr>
                <w:lang w:val="en-US"/>
              </w:rPr>
            </w:pPr>
          </w:p>
        </w:tc>
        <w:tc>
          <w:tcPr>
            <w:tcW w:w="1276" w:type="dxa"/>
            <w:gridSpan w:val="2"/>
            <w:tcBorders>
              <w:top w:val="nil"/>
              <w:bottom w:val="single" w:sz="2" w:space="0" w:color="auto"/>
            </w:tcBorders>
            <w:vAlign w:val="center"/>
          </w:tcPr>
          <w:p w14:paraId="3606003F" w14:textId="77777777" w:rsidR="00427C14" w:rsidRDefault="00427C14" w:rsidP="00B50A79">
            <w:pPr>
              <w:jc w:val="center"/>
              <w:rPr>
                <w:sz w:val="16"/>
                <w:szCs w:val="16"/>
                <w:lang w:val="en-US"/>
              </w:rPr>
            </w:pPr>
            <w:r>
              <w:rPr>
                <w:sz w:val="16"/>
                <w:szCs w:val="16"/>
                <w:lang w:val="en-US"/>
              </w:rPr>
              <w:t>3110500002401</w:t>
            </w:r>
          </w:p>
        </w:tc>
        <w:tc>
          <w:tcPr>
            <w:tcW w:w="3402" w:type="dxa"/>
            <w:gridSpan w:val="2"/>
            <w:tcBorders>
              <w:top w:val="nil"/>
              <w:bottom w:val="single" w:sz="2" w:space="0" w:color="auto"/>
            </w:tcBorders>
          </w:tcPr>
          <w:p w14:paraId="1F4448AB" w14:textId="77777777" w:rsidR="00427C14" w:rsidRDefault="00427C14" w:rsidP="00B50A79">
            <w:pPr>
              <w:rPr>
                <w:lang w:val="en-US"/>
              </w:rPr>
            </w:pPr>
            <w:r>
              <w:rPr>
                <w:lang w:val="en-US"/>
              </w:rPr>
              <w:t>Aparat de sudura 28-35 Kw</w:t>
            </w:r>
          </w:p>
        </w:tc>
        <w:tc>
          <w:tcPr>
            <w:tcW w:w="2410" w:type="dxa"/>
            <w:tcBorders>
              <w:top w:val="nil"/>
              <w:bottom w:val="single" w:sz="2" w:space="0" w:color="auto"/>
            </w:tcBorders>
          </w:tcPr>
          <w:p w14:paraId="19A486C4" w14:textId="77777777" w:rsidR="00427C14" w:rsidRDefault="00427C14" w:rsidP="00B50A79">
            <w:pPr>
              <w:rPr>
                <w:lang w:val="en-US"/>
              </w:rPr>
            </w:pPr>
            <w:r>
              <w:rPr>
                <w:lang w:val="en-US"/>
              </w:rPr>
              <w:t>h-ut</w:t>
            </w:r>
          </w:p>
        </w:tc>
        <w:tc>
          <w:tcPr>
            <w:tcW w:w="2551" w:type="dxa"/>
            <w:tcBorders>
              <w:top w:val="nil"/>
              <w:bottom w:val="single" w:sz="2" w:space="0" w:color="auto"/>
            </w:tcBorders>
          </w:tcPr>
          <w:p w14:paraId="57D2BAFC" w14:textId="77777777" w:rsidR="00427C14" w:rsidRDefault="00427C14" w:rsidP="00B50A79">
            <w:pPr>
              <w:rPr>
                <w:lang w:val="en-US"/>
              </w:rPr>
            </w:pPr>
            <w:r>
              <w:rPr>
                <w:lang w:val="en-US"/>
              </w:rPr>
              <w:t>1,0768</w:t>
            </w:r>
          </w:p>
        </w:tc>
      </w:tr>
      <w:tr w:rsidR="00427C14" w14:paraId="15270582"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8DBCD" w14:textId="77777777" w:rsidR="00427C14" w:rsidRDefault="00427C14" w:rsidP="00B50A79">
            <w:pPr>
              <w:rPr>
                <w:lang w:val="en-US"/>
              </w:rPr>
            </w:pPr>
            <w:r>
              <w:rPr>
                <w:lang w:val="en-US"/>
              </w:rPr>
              <w:t>2</w:t>
            </w:r>
          </w:p>
        </w:tc>
        <w:tc>
          <w:tcPr>
            <w:tcW w:w="1276" w:type="dxa"/>
            <w:gridSpan w:val="2"/>
            <w:tcBorders>
              <w:top w:val="single" w:sz="4" w:space="0" w:color="auto"/>
              <w:bottom w:val="single" w:sz="4" w:space="0" w:color="auto"/>
            </w:tcBorders>
          </w:tcPr>
          <w:p w14:paraId="30951F97" w14:textId="77777777" w:rsidR="00427C14" w:rsidRDefault="00427C14" w:rsidP="00B50A79">
            <w:pPr>
              <w:rPr>
                <w:lang w:val="en-US"/>
              </w:rPr>
            </w:pPr>
            <w:r>
              <w:rPr>
                <w:lang w:val="en-US"/>
              </w:rPr>
              <w:t>RpCM33A</w:t>
            </w:r>
          </w:p>
          <w:p w14:paraId="63E9AEB5"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6E04134" w14:textId="77777777" w:rsidR="00427C14" w:rsidRDefault="00427C14" w:rsidP="00B50A79">
            <w:pPr>
              <w:adjustRightInd w:val="0"/>
              <w:rPr>
                <w:rFonts w:ascii="Times New Roman CYR" w:hAnsi="Times New Roman CYR" w:cs="Times New Roman CYR"/>
                <w:sz w:val="16"/>
                <w:szCs w:val="16"/>
                <w:lang w:val="en-US"/>
              </w:rPr>
            </w:pPr>
            <w:r>
              <w:rPr>
                <w:lang w:val="en-US"/>
              </w:rPr>
              <w:t>Demontarea placajelor din gresie</w:t>
            </w:r>
            <w:r>
              <w:rPr>
                <w:rFonts w:ascii="Times New Roman CYR" w:hAnsi="Times New Roman CYR" w:cs="Times New Roman CYR"/>
                <w:sz w:val="16"/>
                <w:szCs w:val="16"/>
                <w:lang w:val="en-US"/>
              </w:rPr>
              <w:t xml:space="preserve"> </w:t>
            </w:r>
          </w:p>
          <w:p w14:paraId="34322D80"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4085787"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4F128938" w14:textId="77777777" w:rsidR="00427C14" w:rsidRDefault="00427C14" w:rsidP="00B50A79">
            <w:pPr>
              <w:jc w:val="center"/>
              <w:rPr>
                <w:lang w:val="en-US"/>
              </w:rPr>
            </w:pPr>
            <w:r>
              <w:rPr>
                <w:lang w:val="en-US"/>
              </w:rPr>
              <w:t>133,4500</w:t>
            </w:r>
          </w:p>
        </w:tc>
      </w:tr>
      <w:tr w:rsidR="00427C14" w14:paraId="722C8C5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0B0FBD" w14:textId="77777777" w:rsidR="00427C14" w:rsidRDefault="00427C14" w:rsidP="00B50A79">
            <w:pPr>
              <w:rPr>
                <w:lang w:val="en-US"/>
              </w:rPr>
            </w:pPr>
          </w:p>
        </w:tc>
        <w:tc>
          <w:tcPr>
            <w:tcW w:w="1276" w:type="dxa"/>
            <w:gridSpan w:val="2"/>
            <w:tcBorders>
              <w:top w:val="nil"/>
              <w:bottom w:val="single" w:sz="2" w:space="0" w:color="auto"/>
            </w:tcBorders>
            <w:vAlign w:val="center"/>
          </w:tcPr>
          <w:p w14:paraId="64679263" w14:textId="77777777" w:rsidR="00427C14" w:rsidRDefault="00427C14" w:rsidP="00B50A79">
            <w:pPr>
              <w:jc w:val="center"/>
              <w:rPr>
                <w:sz w:val="16"/>
                <w:szCs w:val="16"/>
                <w:lang w:val="en-US"/>
              </w:rPr>
            </w:pPr>
            <w:r>
              <w:rPr>
                <w:sz w:val="16"/>
                <w:szCs w:val="16"/>
                <w:lang w:val="en-US"/>
              </w:rPr>
              <w:t>7132010010900</w:t>
            </w:r>
          </w:p>
        </w:tc>
        <w:tc>
          <w:tcPr>
            <w:tcW w:w="3402" w:type="dxa"/>
            <w:gridSpan w:val="2"/>
            <w:tcBorders>
              <w:top w:val="nil"/>
              <w:bottom w:val="single" w:sz="2" w:space="0" w:color="auto"/>
            </w:tcBorders>
          </w:tcPr>
          <w:p w14:paraId="7467B9CD" w14:textId="77777777" w:rsidR="00427C14" w:rsidRDefault="00427C14" w:rsidP="00B50A79">
            <w:pPr>
              <w:rPr>
                <w:lang w:val="en-US"/>
              </w:rPr>
            </w:pPr>
            <w:r>
              <w:rPr>
                <w:lang w:val="en-US"/>
              </w:rPr>
              <w:t>Faiantar</w:t>
            </w:r>
          </w:p>
        </w:tc>
        <w:tc>
          <w:tcPr>
            <w:tcW w:w="2410" w:type="dxa"/>
            <w:tcBorders>
              <w:top w:val="nil"/>
              <w:bottom w:val="single" w:sz="2" w:space="0" w:color="auto"/>
            </w:tcBorders>
          </w:tcPr>
          <w:p w14:paraId="4A4FE58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62485C3" w14:textId="77777777" w:rsidR="00427C14" w:rsidRDefault="00427C14" w:rsidP="00B50A79">
            <w:pPr>
              <w:rPr>
                <w:lang w:val="en-US"/>
              </w:rPr>
            </w:pPr>
            <w:r>
              <w:rPr>
                <w:lang w:val="en-US"/>
              </w:rPr>
              <w:t>106,7600</w:t>
            </w:r>
          </w:p>
        </w:tc>
      </w:tr>
      <w:tr w:rsidR="00427C14" w14:paraId="5989E91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11B5CF" w14:textId="77777777" w:rsidR="00427C14" w:rsidRDefault="00427C14" w:rsidP="00B50A79">
            <w:pPr>
              <w:rPr>
                <w:lang w:val="en-US"/>
              </w:rPr>
            </w:pPr>
          </w:p>
        </w:tc>
        <w:tc>
          <w:tcPr>
            <w:tcW w:w="1276" w:type="dxa"/>
            <w:gridSpan w:val="2"/>
            <w:tcBorders>
              <w:top w:val="nil"/>
              <w:bottom w:val="single" w:sz="2" w:space="0" w:color="auto"/>
            </w:tcBorders>
            <w:vAlign w:val="center"/>
          </w:tcPr>
          <w:p w14:paraId="6C78A0EF"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AC2EFC0"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53748D90"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967ADF9" w14:textId="77777777" w:rsidR="00427C14" w:rsidRDefault="00427C14" w:rsidP="00B50A79">
            <w:pPr>
              <w:rPr>
                <w:lang w:val="en-US"/>
              </w:rPr>
            </w:pPr>
            <w:r>
              <w:rPr>
                <w:lang w:val="en-US"/>
              </w:rPr>
              <w:t>106,7600</w:t>
            </w:r>
          </w:p>
        </w:tc>
      </w:tr>
      <w:tr w:rsidR="00427C14" w14:paraId="0D18649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BF398C" w14:textId="77777777" w:rsidR="00427C14" w:rsidRDefault="00427C14" w:rsidP="00B50A79">
            <w:pPr>
              <w:rPr>
                <w:lang w:val="en-US"/>
              </w:rPr>
            </w:pPr>
          </w:p>
        </w:tc>
        <w:tc>
          <w:tcPr>
            <w:tcW w:w="1276" w:type="dxa"/>
            <w:gridSpan w:val="2"/>
            <w:tcBorders>
              <w:top w:val="nil"/>
              <w:bottom w:val="single" w:sz="2" w:space="0" w:color="auto"/>
            </w:tcBorders>
            <w:vAlign w:val="center"/>
          </w:tcPr>
          <w:p w14:paraId="350F79D1" w14:textId="77777777" w:rsidR="00427C14" w:rsidRDefault="00427C14" w:rsidP="00B50A79">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2DC1051E" w14:textId="77777777" w:rsidR="00427C14" w:rsidRDefault="00427C14" w:rsidP="00B50A79">
            <w:pPr>
              <w:rPr>
                <w:lang w:val="en-US"/>
              </w:rPr>
            </w:pPr>
            <w:r>
              <w:rPr>
                <w:lang w:val="en-US"/>
              </w:rPr>
              <w:t>Apa</w:t>
            </w:r>
          </w:p>
        </w:tc>
        <w:tc>
          <w:tcPr>
            <w:tcW w:w="2410" w:type="dxa"/>
            <w:tcBorders>
              <w:top w:val="nil"/>
              <w:bottom w:val="single" w:sz="2" w:space="0" w:color="auto"/>
            </w:tcBorders>
          </w:tcPr>
          <w:p w14:paraId="60EE2098" w14:textId="77777777" w:rsidR="00427C14" w:rsidRDefault="00427C14" w:rsidP="00B50A79">
            <w:pPr>
              <w:rPr>
                <w:lang w:val="en-US"/>
              </w:rPr>
            </w:pPr>
            <w:r>
              <w:rPr>
                <w:lang w:val="en-US"/>
              </w:rPr>
              <w:t>m3</w:t>
            </w:r>
          </w:p>
        </w:tc>
        <w:tc>
          <w:tcPr>
            <w:tcW w:w="2551" w:type="dxa"/>
            <w:tcBorders>
              <w:top w:val="nil"/>
              <w:bottom w:val="single" w:sz="2" w:space="0" w:color="auto"/>
            </w:tcBorders>
          </w:tcPr>
          <w:p w14:paraId="2A65591D" w14:textId="77777777" w:rsidR="00427C14" w:rsidRDefault="00427C14" w:rsidP="00B50A79">
            <w:pPr>
              <w:rPr>
                <w:lang w:val="en-US"/>
              </w:rPr>
            </w:pPr>
            <w:r>
              <w:rPr>
                <w:lang w:val="en-US"/>
              </w:rPr>
              <w:t>0,4003</w:t>
            </w:r>
          </w:p>
        </w:tc>
      </w:tr>
      <w:tr w:rsidR="00427C14" w14:paraId="23C6492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D87B8D" w14:textId="77777777" w:rsidR="00427C14" w:rsidRDefault="00427C14" w:rsidP="00B50A79">
            <w:pPr>
              <w:rPr>
                <w:lang w:val="en-US"/>
              </w:rPr>
            </w:pPr>
          </w:p>
        </w:tc>
        <w:tc>
          <w:tcPr>
            <w:tcW w:w="1276" w:type="dxa"/>
            <w:gridSpan w:val="2"/>
            <w:tcBorders>
              <w:top w:val="nil"/>
              <w:bottom w:val="single" w:sz="2" w:space="0" w:color="auto"/>
            </w:tcBorders>
            <w:vAlign w:val="center"/>
          </w:tcPr>
          <w:p w14:paraId="3B08C9FB" w14:textId="77777777" w:rsidR="00427C14" w:rsidRDefault="00427C14" w:rsidP="00B50A79">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B398277" w14:textId="77777777" w:rsidR="00427C14" w:rsidRDefault="00427C14" w:rsidP="00B50A79">
            <w:pPr>
              <w:rPr>
                <w:lang w:val="en-US"/>
              </w:rPr>
            </w:pPr>
            <w:r>
              <w:rPr>
                <w:lang w:val="en-US"/>
              </w:rPr>
              <w:t>Macara fereastra de 0,0015 MN (0,15 tf)</w:t>
            </w:r>
          </w:p>
        </w:tc>
        <w:tc>
          <w:tcPr>
            <w:tcW w:w="2410" w:type="dxa"/>
            <w:tcBorders>
              <w:top w:val="nil"/>
              <w:bottom w:val="single" w:sz="2" w:space="0" w:color="auto"/>
            </w:tcBorders>
          </w:tcPr>
          <w:p w14:paraId="484EF8BB" w14:textId="77777777" w:rsidR="00427C14" w:rsidRDefault="00427C14" w:rsidP="00B50A79">
            <w:pPr>
              <w:rPr>
                <w:lang w:val="en-US"/>
              </w:rPr>
            </w:pPr>
            <w:r>
              <w:rPr>
                <w:lang w:val="en-US"/>
              </w:rPr>
              <w:t>h-ut</w:t>
            </w:r>
          </w:p>
        </w:tc>
        <w:tc>
          <w:tcPr>
            <w:tcW w:w="2551" w:type="dxa"/>
            <w:tcBorders>
              <w:top w:val="nil"/>
              <w:bottom w:val="single" w:sz="2" w:space="0" w:color="auto"/>
            </w:tcBorders>
          </w:tcPr>
          <w:p w14:paraId="18A8EE2F" w14:textId="77777777" w:rsidR="00427C14" w:rsidRDefault="00427C14" w:rsidP="00B50A79">
            <w:pPr>
              <w:rPr>
                <w:lang w:val="en-US"/>
              </w:rPr>
            </w:pPr>
            <w:r>
              <w:rPr>
                <w:lang w:val="en-US"/>
              </w:rPr>
              <w:t>2,0017</w:t>
            </w:r>
          </w:p>
        </w:tc>
      </w:tr>
      <w:tr w:rsidR="00427C14" w14:paraId="2DD8A381"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F15355" w14:textId="77777777" w:rsidR="00427C14" w:rsidRDefault="00427C14" w:rsidP="00B50A79">
            <w:pPr>
              <w:rPr>
                <w:lang w:val="en-US"/>
              </w:rPr>
            </w:pPr>
            <w:r>
              <w:rPr>
                <w:lang w:val="en-US"/>
              </w:rPr>
              <w:t>3</w:t>
            </w:r>
          </w:p>
        </w:tc>
        <w:tc>
          <w:tcPr>
            <w:tcW w:w="1276" w:type="dxa"/>
            <w:gridSpan w:val="2"/>
            <w:tcBorders>
              <w:top w:val="single" w:sz="4" w:space="0" w:color="auto"/>
              <w:bottom w:val="single" w:sz="4" w:space="0" w:color="auto"/>
            </w:tcBorders>
          </w:tcPr>
          <w:p w14:paraId="2D16A884" w14:textId="77777777" w:rsidR="00427C14" w:rsidRDefault="00427C14" w:rsidP="00B50A79">
            <w:pPr>
              <w:rPr>
                <w:lang w:val="en-US"/>
              </w:rPr>
            </w:pPr>
            <w:r>
              <w:rPr>
                <w:lang w:val="en-US"/>
              </w:rPr>
              <w:t>RpCK42A</w:t>
            </w:r>
          </w:p>
          <w:p w14:paraId="594B921D"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3314B49" w14:textId="77777777" w:rsidR="00427C14" w:rsidRDefault="00427C14" w:rsidP="00B50A79">
            <w:pPr>
              <w:adjustRightInd w:val="0"/>
              <w:rPr>
                <w:rFonts w:ascii="Times New Roman CYR" w:hAnsi="Times New Roman CYR" w:cs="Times New Roman CYR"/>
                <w:sz w:val="16"/>
                <w:szCs w:val="16"/>
                <w:lang w:val="en-US"/>
              </w:rPr>
            </w:pPr>
            <w:r>
              <w:rPr>
                <w:lang w:val="en-US"/>
              </w:rPr>
              <w:t>Desfacerea stratului de mortar de ciment</w:t>
            </w:r>
            <w:r>
              <w:rPr>
                <w:rFonts w:ascii="Times New Roman CYR" w:hAnsi="Times New Roman CYR" w:cs="Times New Roman CYR"/>
                <w:sz w:val="16"/>
                <w:szCs w:val="16"/>
                <w:lang w:val="en-US"/>
              </w:rPr>
              <w:t xml:space="preserve"> </w:t>
            </w:r>
          </w:p>
          <w:p w14:paraId="552206CF"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156C247E"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70C0C1D3" w14:textId="77777777" w:rsidR="00427C14" w:rsidRDefault="00427C14" w:rsidP="00B50A79">
            <w:pPr>
              <w:jc w:val="center"/>
              <w:rPr>
                <w:lang w:val="en-US"/>
              </w:rPr>
            </w:pPr>
            <w:r>
              <w:rPr>
                <w:lang w:val="en-US"/>
              </w:rPr>
              <w:t>133,4500</w:t>
            </w:r>
          </w:p>
        </w:tc>
      </w:tr>
      <w:tr w:rsidR="00427C14" w14:paraId="317384A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055C69" w14:textId="77777777" w:rsidR="00427C14" w:rsidRDefault="00427C14" w:rsidP="00B50A79">
            <w:pPr>
              <w:rPr>
                <w:lang w:val="en-US"/>
              </w:rPr>
            </w:pPr>
          </w:p>
        </w:tc>
        <w:tc>
          <w:tcPr>
            <w:tcW w:w="1276" w:type="dxa"/>
            <w:gridSpan w:val="2"/>
            <w:tcBorders>
              <w:top w:val="nil"/>
              <w:bottom w:val="single" w:sz="2" w:space="0" w:color="auto"/>
            </w:tcBorders>
            <w:vAlign w:val="center"/>
          </w:tcPr>
          <w:p w14:paraId="47B70C19" w14:textId="77777777" w:rsidR="00427C14" w:rsidRDefault="00427C14" w:rsidP="00B50A79">
            <w:pPr>
              <w:jc w:val="center"/>
              <w:rPr>
                <w:sz w:val="16"/>
                <w:szCs w:val="16"/>
                <w:lang w:val="en-US"/>
              </w:rPr>
            </w:pPr>
            <w:r>
              <w:rPr>
                <w:sz w:val="16"/>
                <w:szCs w:val="16"/>
                <w:lang w:val="en-US"/>
              </w:rPr>
              <w:t>7132040012700</w:t>
            </w:r>
          </w:p>
        </w:tc>
        <w:tc>
          <w:tcPr>
            <w:tcW w:w="3402" w:type="dxa"/>
            <w:gridSpan w:val="2"/>
            <w:tcBorders>
              <w:top w:val="nil"/>
              <w:bottom w:val="single" w:sz="2" w:space="0" w:color="auto"/>
            </w:tcBorders>
          </w:tcPr>
          <w:p w14:paraId="545800E9" w14:textId="77777777" w:rsidR="00427C14" w:rsidRDefault="00427C14" w:rsidP="00B50A79">
            <w:pPr>
              <w:rPr>
                <w:lang w:val="en-US"/>
              </w:rPr>
            </w:pPr>
            <w:r>
              <w:rPr>
                <w:lang w:val="en-US"/>
              </w:rPr>
              <w:t>Parchetar</w:t>
            </w:r>
          </w:p>
        </w:tc>
        <w:tc>
          <w:tcPr>
            <w:tcW w:w="2410" w:type="dxa"/>
            <w:tcBorders>
              <w:top w:val="nil"/>
              <w:bottom w:val="single" w:sz="2" w:space="0" w:color="auto"/>
            </w:tcBorders>
          </w:tcPr>
          <w:p w14:paraId="4F27BEB7"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2CC44AD" w14:textId="77777777" w:rsidR="00427C14" w:rsidRDefault="00427C14" w:rsidP="00B50A79">
            <w:pPr>
              <w:rPr>
                <w:lang w:val="en-US"/>
              </w:rPr>
            </w:pPr>
            <w:r>
              <w:rPr>
                <w:lang w:val="en-US"/>
              </w:rPr>
              <w:t>20,0175</w:t>
            </w:r>
          </w:p>
        </w:tc>
      </w:tr>
      <w:tr w:rsidR="00427C14" w14:paraId="4300D7F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B4D269" w14:textId="77777777" w:rsidR="00427C14" w:rsidRDefault="00427C14" w:rsidP="00B50A79">
            <w:pPr>
              <w:rPr>
                <w:lang w:val="en-US"/>
              </w:rPr>
            </w:pPr>
          </w:p>
        </w:tc>
        <w:tc>
          <w:tcPr>
            <w:tcW w:w="1276" w:type="dxa"/>
            <w:gridSpan w:val="2"/>
            <w:tcBorders>
              <w:top w:val="nil"/>
              <w:bottom w:val="single" w:sz="2" w:space="0" w:color="auto"/>
            </w:tcBorders>
            <w:vAlign w:val="center"/>
          </w:tcPr>
          <w:p w14:paraId="2EF8D485"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AFDCC02"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15882C77"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41E8C80" w14:textId="77777777" w:rsidR="00427C14" w:rsidRDefault="00427C14" w:rsidP="00B50A79">
            <w:pPr>
              <w:rPr>
                <w:lang w:val="en-US"/>
              </w:rPr>
            </w:pPr>
            <w:r>
              <w:rPr>
                <w:lang w:val="en-US"/>
              </w:rPr>
              <w:t>20,0175</w:t>
            </w:r>
          </w:p>
        </w:tc>
      </w:tr>
      <w:tr w:rsidR="00427C14" w14:paraId="1148EB0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6A649F" w14:textId="77777777" w:rsidR="00427C14" w:rsidRDefault="00427C14" w:rsidP="00B50A79">
            <w:pPr>
              <w:rPr>
                <w:lang w:val="en-US"/>
              </w:rPr>
            </w:pPr>
          </w:p>
        </w:tc>
        <w:tc>
          <w:tcPr>
            <w:tcW w:w="1276" w:type="dxa"/>
            <w:gridSpan w:val="2"/>
            <w:tcBorders>
              <w:top w:val="nil"/>
              <w:bottom w:val="single" w:sz="2" w:space="0" w:color="auto"/>
            </w:tcBorders>
            <w:vAlign w:val="center"/>
          </w:tcPr>
          <w:p w14:paraId="16A2D03A" w14:textId="77777777" w:rsidR="00427C14" w:rsidRDefault="00427C14" w:rsidP="00B50A79">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7F1AF7D7" w14:textId="77777777" w:rsidR="00427C14" w:rsidRDefault="00427C14" w:rsidP="00B50A79">
            <w:pPr>
              <w:rPr>
                <w:lang w:val="en-US"/>
              </w:rPr>
            </w:pPr>
            <w:r>
              <w:rPr>
                <w:lang w:val="en-US"/>
              </w:rPr>
              <w:t>Apa</w:t>
            </w:r>
          </w:p>
        </w:tc>
        <w:tc>
          <w:tcPr>
            <w:tcW w:w="2410" w:type="dxa"/>
            <w:tcBorders>
              <w:top w:val="nil"/>
              <w:bottom w:val="single" w:sz="2" w:space="0" w:color="auto"/>
            </w:tcBorders>
          </w:tcPr>
          <w:p w14:paraId="48A2EAD7" w14:textId="77777777" w:rsidR="00427C14" w:rsidRDefault="00427C14" w:rsidP="00B50A79">
            <w:pPr>
              <w:rPr>
                <w:lang w:val="en-US"/>
              </w:rPr>
            </w:pPr>
            <w:r>
              <w:rPr>
                <w:lang w:val="en-US"/>
              </w:rPr>
              <w:t>m3</w:t>
            </w:r>
          </w:p>
        </w:tc>
        <w:tc>
          <w:tcPr>
            <w:tcW w:w="2551" w:type="dxa"/>
            <w:tcBorders>
              <w:top w:val="nil"/>
              <w:bottom w:val="single" w:sz="2" w:space="0" w:color="auto"/>
            </w:tcBorders>
          </w:tcPr>
          <w:p w14:paraId="2D181E23" w14:textId="77777777" w:rsidR="00427C14" w:rsidRDefault="00427C14" w:rsidP="00B50A79">
            <w:pPr>
              <w:rPr>
                <w:lang w:val="en-US"/>
              </w:rPr>
            </w:pPr>
            <w:r>
              <w:rPr>
                <w:lang w:val="en-US"/>
              </w:rPr>
              <w:t>6,6725</w:t>
            </w:r>
          </w:p>
        </w:tc>
      </w:tr>
      <w:tr w:rsidR="00427C14" w14:paraId="16655BC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6C2103" w14:textId="77777777" w:rsidR="00427C14" w:rsidRDefault="00427C14" w:rsidP="00B50A79">
            <w:pPr>
              <w:rPr>
                <w:lang w:val="en-US"/>
              </w:rPr>
            </w:pPr>
          </w:p>
        </w:tc>
        <w:tc>
          <w:tcPr>
            <w:tcW w:w="1276" w:type="dxa"/>
            <w:gridSpan w:val="2"/>
            <w:tcBorders>
              <w:top w:val="nil"/>
              <w:bottom w:val="single" w:sz="2" w:space="0" w:color="auto"/>
            </w:tcBorders>
            <w:vAlign w:val="center"/>
          </w:tcPr>
          <w:p w14:paraId="103B4AE8" w14:textId="77777777" w:rsidR="00427C14" w:rsidRDefault="00427C14" w:rsidP="00B50A79">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4DB55F73" w14:textId="77777777" w:rsidR="00427C14" w:rsidRDefault="00427C14" w:rsidP="00B50A79">
            <w:pPr>
              <w:rPr>
                <w:lang w:val="en-US"/>
              </w:rPr>
            </w:pPr>
            <w:r>
              <w:rPr>
                <w:lang w:val="en-US"/>
              </w:rPr>
              <w:t>Macara fereastra de 0,0015 MN (0,15 tf)</w:t>
            </w:r>
          </w:p>
        </w:tc>
        <w:tc>
          <w:tcPr>
            <w:tcW w:w="2410" w:type="dxa"/>
            <w:tcBorders>
              <w:top w:val="nil"/>
              <w:bottom w:val="single" w:sz="2" w:space="0" w:color="auto"/>
            </w:tcBorders>
          </w:tcPr>
          <w:p w14:paraId="421BAF52" w14:textId="77777777" w:rsidR="00427C14" w:rsidRDefault="00427C14" w:rsidP="00B50A79">
            <w:pPr>
              <w:rPr>
                <w:lang w:val="en-US"/>
              </w:rPr>
            </w:pPr>
            <w:r>
              <w:rPr>
                <w:lang w:val="en-US"/>
              </w:rPr>
              <w:t>h-ut</w:t>
            </w:r>
          </w:p>
        </w:tc>
        <w:tc>
          <w:tcPr>
            <w:tcW w:w="2551" w:type="dxa"/>
            <w:tcBorders>
              <w:top w:val="nil"/>
              <w:bottom w:val="single" w:sz="2" w:space="0" w:color="auto"/>
            </w:tcBorders>
          </w:tcPr>
          <w:p w14:paraId="3B21AFE3" w14:textId="77777777" w:rsidR="00427C14" w:rsidRDefault="00427C14" w:rsidP="00B50A79">
            <w:pPr>
              <w:rPr>
                <w:lang w:val="en-US"/>
              </w:rPr>
            </w:pPr>
            <w:r>
              <w:rPr>
                <w:lang w:val="en-US"/>
              </w:rPr>
              <w:t>5,3380</w:t>
            </w:r>
          </w:p>
        </w:tc>
      </w:tr>
      <w:tr w:rsidR="00427C14" w14:paraId="0FAFA065"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F9420" w14:textId="77777777" w:rsidR="00427C14" w:rsidRDefault="00427C14" w:rsidP="00B50A79">
            <w:pPr>
              <w:rPr>
                <w:lang w:val="en-US"/>
              </w:rPr>
            </w:pPr>
            <w:r>
              <w:rPr>
                <w:lang w:val="en-US"/>
              </w:rPr>
              <w:t>4</w:t>
            </w:r>
          </w:p>
        </w:tc>
        <w:tc>
          <w:tcPr>
            <w:tcW w:w="1276" w:type="dxa"/>
            <w:gridSpan w:val="2"/>
            <w:tcBorders>
              <w:top w:val="single" w:sz="4" w:space="0" w:color="auto"/>
              <w:bottom w:val="single" w:sz="4" w:space="0" w:color="auto"/>
            </w:tcBorders>
          </w:tcPr>
          <w:p w14:paraId="3E62627F" w14:textId="77777777" w:rsidR="00427C14" w:rsidRDefault="00427C14" w:rsidP="00B50A79">
            <w:pPr>
              <w:rPr>
                <w:lang w:val="en-US"/>
              </w:rPr>
            </w:pPr>
            <w:r>
              <w:rPr>
                <w:lang w:val="en-US"/>
              </w:rPr>
              <w:t>CN53A</w:t>
            </w:r>
          </w:p>
          <w:p w14:paraId="5F6977EE"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6C2ABE79" w14:textId="77777777" w:rsidR="00427C14" w:rsidRDefault="00427C14" w:rsidP="00B50A79">
            <w:pPr>
              <w:adjustRightInd w:val="0"/>
              <w:rPr>
                <w:rFonts w:ascii="Times New Roman CYR" w:hAnsi="Times New Roman CYR" w:cs="Times New Roman CYR"/>
                <w:sz w:val="16"/>
                <w:szCs w:val="16"/>
                <w:lang w:val="en-US"/>
              </w:rPr>
            </w:pPr>
            <w:r>
              <w:rPr>
                <w:lang w:val="en-US"/>
              </w:rPr>
              <w:t>Grunduirea suprafetelor - Betonocontact Consum 0,27 kg/m2</w:t>
            </w:r>
            <w:r>
              <w:rPr>
                <w:rFonts w:ascii="Times New Roman CYR" w:hAnsi="Times New Roman CYR" w:cs="Times New Roman CYR"/>
                <w:sz w:val="16"/>
                <w:szCs w:val="16"/>
                <w:lang w:val="en-US"/>
              </w:rPr>
              <w:t xml:space="preserve"> </w:t>
            </w:r>
          </w:p>
          <w:p w14:paraId="3EDA2011"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510D0C9C"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7CA98DBE" w14:textId="77777777" w:rsidR="00427C14" w:rsidRDefault="00427C14" w:rsidP="00B50A79">
            <w:pPr>
              <w:jc w:val="center"/>
              <w:rPr>
                <w:lang w:val="en-US"/>
              </w:rPr>
            </w:pPr>
            <w:r>
              <w:rPr>
                <w:lang w:val="en-US"/>
              </w:rPr>
              <w:t>133,4500</w:t>
            </w:r>
          </w:p>
        </w:tc>
      </w:tr>
      <w:tr w:rsidR="00427C14" w14:paraId="0E4E97F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A90B98" w14:textId="77777777" w:rsidR="00427C14" w:rsidRDefault="00427C14" w:rsidP="00B50A79">
            <w:pPr>
              <w:rPr>
                <w:lang w:val="en-US"/>
              </w:rPr>
            </w:pPr>
          </w:p>
        </w:tc>
        <w:tc>
          <w:tcPr>
            <w:tcW w:w="1276" w:type="dxa"/>
            <w:gridSpan w:val="2"/>
            <w:tcBorders>
              <w:top w:val="nil"/>
              <w:bottom w:val="single" w:sz="2" w:space="0" w:color="auto"/>
            </w:tcBorders>
            <w:vAlign w:val="center"/>
          </w:tcPr>
          <w:p w14:paraId="732EBC4E"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2FAE05D"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4D7E3C81"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EE41034" w14:textId="77777777" w:rsidR="00427C14" w:rsidRDefault="00427C14" w:rsidP="00B50A79">
            <w:pPr>
              <w:rPr>
                <w:lang w:val="en-US"/>
              </w:rPr>
            </w:pPr>
            <w:r>
              <w:rPr>
                <w:lang w:val="en-US"/>
              </w:rPr>
              <w:t>4,0035</w:t>
            </w:r>
          </w:p>
        </w:tc>
      </w:tr>
      <w:tr w:rsidR="00427C14" w14:paraId="39FA6A0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27FEE5" w14:textId="77777777" w:rsidR="00427C14" w:rsidRDefault="00427C14" w:rsidP="00B50A79">
            <w:pPr>
              <w:rPr>
                <w:lang w:val="en-US"/>
              </w:rPr>
            </w:pPr>
          </w:p>
        </w:tc>
        <w:tc>
          <w:tcPr>
            <w:tcW w:w="1276" w:type="dxa"/>
            <w:gridSpan w:val="2"/>
            <w:tcBorders>
              <w:top w:val="nil"/>
              <w:bottom w:val="single" w:sz="2" w:space="0" w:color="auto"/>
            </w:tcBorders>
            <w:vAlign w:val="center"/>
          </w:tcPr>
          <w:p w14:paraId="316A8B2E" w14:textId="77777777" w:rsidR="00427C14" w:rsidRDefault="00427C14" w:rsidP="00B50A79">
            <w:pPr>
              <w:jc w:val="center"/>
              <w:rPr>
                <w:sz w:val="16"/>
                <w:szCs w:val="16"/>
                <w:lang w:val="en-US"/>
              </w:rPr>
            </w:pPr>
            <w:r>
              <w:rPr>
                <w:sz w:val="16"/>
                <w:szCs w:val="16"/>
                <w:lang w:val="en-US"/>
              </w:rPr>
              <w:t>12416586105303</w:t>
            </w:r>
          </w:p>
        </w:tc>
        <w:tc>
          <w:tcPr>
            <w:tcW w:w="3402" w:type="dxa"/>
            <w:gridSpan w:val="2"/>
            <w:tcBorders>
              <w:top w:val="nil"/>
              <w:bottom w:val="single" w:sz="2" w:space="0" w:color="auto"/>
            </w:tcBorders>
          </w:tcPr>
          <w:p w14:paraId="5F6A4471" w14:textId="77777777" w:rsidR="00427C14" w:rsidRDefault="00427C14" w:rsidP="00B50A79">
            <w:pPr>
              <w:rPr>
                <w:lang w:val="en-US"/>
              </w:rPr>
            </w:pPr>
            <w:r>
              <w:rPr>
                <w:lang w:val="en-US"/>
              </w:rPr>
              <w:t>Amorsa-grund-Betonocantact</w:t>
            </w:r>
          </w:p>
        </w:tc>
        <w:tc>
          <w:tcPr>
            <w:tcW w:w="2410" w:type="dxa"/>
            <w:tcBorders>
              <w:top w:val="nil"/>
              <w:bottom w:val="single" w:sz="2" w:space="0" w:color="auto"/>
            </w:tcBorders>
          </w:tcPr>
          <w:p w14:paraId="0AD09000" w14:textId="77777777" w:rsidR="00427C14" w:rsidRDefault="00427C14" w:rsidP="00B50A79">
            <w:pPr>
              <w:rPr>
                <w:lang w:val="en-US"/>
              </w:rPr>
            </w:pPr>
            <w:r>
              <w:rPr>
                <w:lang w:val="en-US"/>
              </w:rPr>
              <w:t>kg</w:t>
            </w:r>
          </w:p>
        </w:tc>
        <w:tc>
          <w:tcPr>
            <w:tcW w:w="2551" w:type="dxa"/>
            <w:tcBorders>
              <w:top w:val="nil"/>
              <w:bottom w:val="single" w:sz="2" w:space="0" w:color="auto"/>
            </w:tcBorders>
          </w:tcPr>
          <w:p w14:paraId="7E310785" w14:textId="77777777" w:rsidR="00427C14" w:rsidRDefault="00427C14" w:rsidP="00B50A79">
            <w:pPr>
              <w:rPr>
                <w:lang w:val="en-US"/>
              </w:rPr>
            </w:pPr>
            <w:r>
              <w:rPr>
                <w:lang w:val="en-US"/>
              </w:rPr>
              <w:t>36,0315</w:t>
            </w:r>
          </w:p>
        </w:tc>
      </w:tr>
      <w:tr w:rsidR="00427C14" w14:paraId="7056964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C1AFC2" w14:textId="77777777" w:rsidR="00427C14" w:rsidRDefault="00427C14" w:rsidP="00B50A79">
            <w:pPr>
              <w:rPr>
                <w:lang w:val="en-US"/>
              </w:rPr>
            </w:pPr>
          </w:p>
        </w:tc>
        <w:tc>
          <w:tcPr>
            <w:tcW w:w="1276" w:type="dxa"/>
            <w:gridSpan w:val="2"/>
            <w:tcBorders>
              <w:top w:val="nil"/>
              <w:bottom w:val="single" w:sz="2" w:space="0" w:color="auto"/>
            </w:tcBorders>
            <w:vAlign w:val="center"/>
          </w:tcPr>
          <w:p w14:paraId="5F8087EE" w14:textId="77777777" w:rsidR="00427C14" w:rsidRDefault="00427C14" w:rsidP="00B50A79">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60EBA939" w14:textId="77777777" w:rsidR="00427C14" w:rsidRDefault="00427C14" w:rsidP="00B50A79">
            <w:pPr>
              <w:rPr>
                <w:lang w:val="en-US"/>
              </w:rPr>
            </w:pPr>
            <w:r>
              <w:rPr>
                <w:lang w:val="en-US"/>
              </w:rPr>
              <w:t>Hirtie pentru slefuit uscata</w:t>
            </w:r>
          </w:p>
        </w:tc>
        <w:tc>
          <w:tcPr>
            <w:tcW w:w="2410" w:type="dxa"/>
            <w:tcBorders>
              <w:top w:val="nil"/>
              <w:bottom w:val="single" w:sz="2" w:space="0" w:color="auto"/>
            </w:tcBorders>
          </w:tcPr>
          <w:p w14:paraId="4BC7E1E6" w14:textId="77777777" w:rsidR="00427C14" w:rsidRDefault="00427C14" w:rsidP="00B50A79">
            <w:pPr>
              <w:rPr>
                <w:lang w:val="en-US"/>
              </w:rPr>
            </w:pPr>
            <w:r>
              <w:rPr>
                <w:lang w:val="en-US"/>
              </w:rPr>
              <w:t>buc</w:t>
            </w:r>
          </w:p>
        </w:tc>
        <w:tc>
          <w:tcPr>
            <w:tcW w:w="2551" w:type="dxa"/>
            <w:tcBorders>
              <w:top w:val="nil"/>
              <w:bottom w:val="single" w:sz="2" w:space="0" w:color="auto"/>
            </w:tcBorders>
          </w:tcPr>
          <w:p w14:paraId="4E320780" w14:textId="77777777" w:rsidR="00427C14" w:rsidRDefault="00427C14" w:rsidP="00B50A79">
            <w:pPr>
              <w:rPr>
                <w:lang w:val="en-US"/>
              </w:rPr>
            </w:pPr>
            <w:r>
              <w:rPr>
                <w:lang w:val="en-US"/>
              </w:rPr>
              <w:t>6,6725</w:t>
            </w:r>
          </w:p>
        </w:tc>
      </w:tr>
      <w:tr w:rsidR="00427C14" w14:paraId="14499869"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CF5D3C" w14:textId="77777777" w:rsidR="00427C14" w:rsidRDefault="00427C14" w:rsidP="00B50A79">
            <w:pPr>
              <w:rPr>
                <w:lang w:val="en-US"/>
              </w:rPr>
            </w:pPr>
            <w:r>
              <w:rPr>
                <w:lang w:val="en-US"/>
              </w:rPr>
              <w:t>5</w:t>
            </w:r>
          </w:p>
        </w:tc>
        <w:tc>
          <w:tcPr>
            <w:tcW w:w="1276" w:type="dxa"/>
            <w:gridSpan w:val="2"/>
            <w:tcBorders>
              <w:top w:val="single" w:sz="4" w:space="0" w:color="auto"/>
              <w:bottom w:val="single" w:sz="4" w:space="0" w:color="auto"/>
            </w:tcBorders>
          </w:tcPr>
          <w:p w14:paraId="623898FE" w14:textId="77777777" w:rsidR="00427C14" w:rsidRDefault="00427C14" w:rsidP="00B50A79">
            <w:pPr>
              <w:rPr>
                <w:lang w:val="en-US"/>
              </w:rPr>
            </w:pPr>
            <w:r>
              <w:rPr>
                <w:lang w:val="en-US"/>
              </w:rPr>
              <w:t>CG01A</w:t>
            </w:r>
          </w:p>
          <w:p w14:paraId="30522C14"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5B71D301" w14:textId="77777777" w:rsidR="00427C14" w:rsidRDefault="00427C14" w:rsidP="00B50A79">
            <w:pPr>
              <w:adjustRightInd w:val="0"/>
              <w:rPr>
                <w:rFonts w:ascii="Times New Roman CYR" w:hAnsi="Times New Roman CYR" w:cs="Times New Roman CYR"/>
                <w:sz w:val="16"/>
                <w:szCs w:val="16"/>
                <w:lang w:val="en-US"/>
              </w:rPr>
            </w:pPr>
            <w:r>
              <w:rPr>
                <w:lang w:val="en-US"/>
              </w:rPr>
              <w:t xml:space="preserve">Strat suport pentru pardoseli executat din mortar din ciment M 150 de 3 cm grosime cu fata driscuita fin </w:t>
            </w:r>
            <w:r>
              <w:rPr>
                <w:rFonts w:ascii="Times New Roman CYR" w:hAnsi="Times New Roman CYR" w:cs="Times New Roman CYR"/>
                <w:sz w:val="16"/>
                <w:szCs w:val="16"/>
                <w:lang w:val="en-US"/>
              </w:rPr>
              <w:t xml:space="preserve"> </w:t>
            </w:r>
          </w:p>
          <w:p w14:paraId="38B8C21A"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2FB3923"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1ACBB774" w14:textId="77777777" w:rsidR="00427C14" w:rsidRDefault="00427C14" w:rsidP="00B50A79">
            <w:pPr>
              <w:jc w:val="center"/>
              <w:rPr>
                <w:lang w:val="en-US"/>
              </w:rPr>
            </w:pPr>
            <w:r>
              <w:rPr>
                <w:lang w:val="en-US"/>
              </w:rPr>
              <w:t>133,4500</w:t>
            </w:r>
          </w:p>
        </w:tc>
      </w:tr>
      <w:tr w:rsidR="00427C14" w14:paraId="770697B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68C19E" w14:textId="77777777" w:rsidR="00427C14" w:rsidRDefault="00427C14" w:rsidP="00B50A79">
            <w:pPr>
              <w:rPr>
                <w:lang w:val="en-US"/>
              </w:rPr>
            </w:pPr>
          </w:p>
        </w:tc>
        <w:tc>
          <w:tcPr>
            <w:tcW w:w="1276" w:type="dxa"/>
            <w:gridSpan w:val="2"/>
            <w:tcBorders>
              <w:top w:val="nil"/>
              <w:bottom w:val="single" w:sz="2" w:space="0" w:color="auto"/>
            </w:tcBorders>
            <w:vAlign w:val="center"/>
          </w:tcPr>
          <w:p w14:paraId="5BD8C38E" w14:textId="77777777" w:rsidR="00427C14" w:rsidRDefault="00427C14" w:rsidP="00B50A79">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25D313C7" w14:textId="77777777" w:rsidR="00427C14" w:rsidRDefault="00427C14" w:rsidP="00B50A79">
            <w:pPr>
              <w:rPr>
                <w:lang w:val="en-US"/>
              </w:rPr>
            </w:pPr>
            <w:r>
              <w:rPr>
                <w:lang w:val="en-US"/>
              </w:rPr>
              <w:t>Mozaicar</w:t>
            </w:r>
          </w:p>
        </w:tc>
        <w:tc>
          <w:tcPr>
            <w:tcW w:w="2410" w:type="dxa"/>
            <w:tcBorders>
              <w:top w:val="nil"/>
              <w:bottom w:val="single" w:sz="2" w:space="0" w:color="auto"/>
            </w:tcBorders>
          </w:tcPr>
          <w:p w14:paraId="2DAA7011"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E9A0D8B" w14:textId="77777777" w:rsidR="00427C14" w:rsidRDefault="00427C14" w:rsidP="00B50A79">
            <w:pPr>
              <w:rPr>
                <w:lang w:val="en-US"/>
              </w:rPr>
            </w:pPr>
            <w:r>
              <w:rPr>
                <w:lang w:val="en-US"/>
              </w:rPr>
              <w:t>80,0700</w:t>
            </w:r>
          </w:p>
        </w:tc>
      </w:tr>
      <w:tr w:rsidR="00427C14" w14:paraId="1C7AFDB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F80C72" w14:textId="77777777" w:rsidR="00427C14" w:rsidRDefault="00427C14" w:rsidP="00B50A79">
            <w:pPr>
              <w:rPr>
                <w:lang w:val="en-US"/>
              </w:rPr>
            </w:pPr>
          </w:p>
        </w:tc>
        <w:tc>
          <w:tcPr>
            <w:tcW w:w="1276" w:type="dxa"/>
            <w:gridSpan w:val="2"/>
            <w:tcBorders>
              <w:top w:val="nil"/>
              <w:bottom w:val="single" w:sz="2" w:space="0" w:color="auto"/>
            </w:tcBorders>
            <w:vAlign w:val="center"/>
          </w:tcPr>
          <w:p w14:paraId="110242B7" w14:textId="77777777" w:rsidR="00427C14" w:rsidRDefault="00427C14" w:rsidP="00B50A79">
            <w:pPr>
              <w:jc w:val="center"/>
              <w:rPr>
                <w:sz w:val="16"/>
                <w:szCs w:val="16"/>
                <w:lang w:val="en-US"/>
              </w:rPr>
            </w:pPr>
            <w:r>
              <w:rPr>
                <w:sz w:val="16"/>
                <w:szCs w:val="16"/>
                <w:lang w:val="en-US"/>
              </w:rPr>
              <w:t>2664102102010150</w:t>
            </w:r>
          </w:p>
        </w:tc>
        <w:tc>
          <w:tcPr>
            <w:tcW w:w="3402" w:type="dxa"/>
            <w:gridSpan w:val="2"/>
            <w:tcBorders>
              <w:top w:val="nil"/>
              <w:bottom w:val="single" w:sz="2" w:space="0" w:color="auto"/>
            </w:tcBorders>
          </w:tcPr>
          <w:p w14:paraId="1EC61D08" w14:textId="77777777" w:rsidR="00427C14" w:rsidRDefault="00427C14" w:rsidP="00B50A79">
            <w:pPr>
              <w:rPr>
                <w:lang w:val="en-US"/>
              </w:rPr>
            </w:pPr>
            <w:r>
              <w:rPr>
                <w:lang w:val="en-US"/>
              </w:rPr>
              <w:t>Mortar ciment M150</w:t>
            </w:r>
          </w:p>
        </w:tc>
        <w:tc>
          <w:tcPr>
            <w:tcW w:w="2410" w:type="dxa"/>
            <w:tcBorders>
              <w:top w:val="nil"/>
              <w:bottom w:val="single" w:sz="2" w:space="0" w:color="auto"/>
            </w:tcBorders>
          </w:tcPr>
          <w:p w14:paraId="31547860" w14:textId="77777777" w:rsidR="00427C14" w:rsidRDefault="00427C14" w:rsidP="00B50A79">
            <w:pPr>
              <w:rPr>
                <w:lang w:val="en-US"/>
              </w:rPr>
            </w:pPr>
            <w:r>
              <w:rPr>
                <w:lang w:val="en-US"/>
              </w:rPr>
              <w:t>m3</w:t>
            </w:r>
          </w:p>
        </w:tc>
        <w:tc>
          <w:tcPr>
            <w:tcW w:w="2551" w:type="dxa"/>
            <w:tcBorders>
              <w:top w:val="nil"/>
              <w:bottom w:val="single" w:sz="2" w:space="0" w:color="auto"/>
            </w:tcBorders>
          </w:tcPr>
          <w:p w14:paraId="109AC4C2" w14:textId="77777777" w:rsidR="00427C14" w:rsidRDefault="00427C14" w:rsidP="00B50A79">
            <w:pPr>
              <w:rPr>
                <w:lang w:val="en-US"/>
              </w:rPr>
            </w:pPr>
            <w:r>
              <w:rPr>
                <w:lang w:val="en-US"/>
              </w:rPr>
              <w:t>4,4039</w:t>
            </w:r>
          </w:p>
        </w:tc>
      </w:tr>
      <w:tr w:rsidR="00427C14" w14:paraId="4E40B8C5"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6390D9" w14:textId="77777777" w:rsidR="00427C14" w:rsidRDefault="00427C14" w:rsidP="00B50A79">
            <w:pPr>
              <w:rPr>
                <w:lang w:val="en-US"/>
              </w:rPr>
            </w:pPr>
            <w:r>
              <w:rPr>
                <w:lang w:val="en-US"/>
              </w:rPr>
              <w:t>6</w:t>
            </w:r>
          </w:p>
        </w:tc>
        <w:tc>
          <w:tcPr>
            <w:tcW w:w="1276" w:type="dxa"/>
            <w:gridSpan w:val="2"/>
            <w:tcBorders>
              <w:top w:val="single" w:sz="4" w:space="0" w:color="auto"/>
              <w:bottom w:val="single" w:sz="4" w:space="0" w:color="auto"/>
            </w:tcBorders>
          </w:tcPr>
          <w:p w14:paraId="47B89FFC" w14:textId="77777777" w:rsidR="00427C14" w:rsidRDefault="00427C14" w:rsidP="00B50A79">
            <w:pPr>
              <w:rPr>
                <w:lang w:val="en-US"/>
              </w:rPr>
            </w:pPr>
            <w:r>
              <w:rPr>
                <w:lang w:val="en-US"/>
              </w:rPr>
              <w:t>CC03C</w:t>
            </w:r>
          </w:p>
          <w:p w14:paraId="10DE6782"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F359B5A" w14:textId="77777777" w:rsidR="00427C14" w:rsidRDefault="00427C14" w:rsidP="00B50A79">
            <w:pPr>
              <w:adjustRightInd w:val="0"/>
              <w:rPr>
                <w:rFonts w:ascii="Times New Roman CYR" w:hAnsi="Times New Roman CYR" w:cs="Times New Roman CYR"/>
                <w:sz w:val="16"/>
                <w:szCs w:val="16"/>
                <w:lang w:val="en-US"/>
              </w:rPr>
            </w:pPr>
            <w:r>
              <w:rPr>
                <w:lang w:val="en-US"/>
              </w:rPr>
              <w:t>Montare plase sudate la inaltimi mai mici sau egale cu 35 m, la placi VrI D4 mm 150x150</w:t>
            </w:r>
            <w:r>
              <w:rPr>
                <w:rFonts w:ascii="Times New Roman CYR" w:hAnsi="Times New Roman CYR" w:cs="Times New Roman CYR"/>
                <w:sz w:val="16"/>
                <w:szCs w:val="16"/>
                <w:lang w:val="en-US"/>
              </w:rPr>
              <w:t xml:space="preserve"> </w:t>
            </w:r>
          </w:p>
          <w:p w14:paraId="06959D39"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4BD38CC" w14:textId="77777777" w:rsidR="00427C14" w:rsidRDefault="00427C14" w:rsidP="00B50A79">
            <w:pPr>
              <w:jc w:val="center"/>
              <w:rPr>
                <w:lang w:val="en-US"/>
              </w:rPr>
            </w:pPr>
            <w:r>
              <w:rPr>
                <w:lang w:val="en-US"/>
              </w:rPr>
              <w:t>kg</w:t>
            </w:r>
          </w:p>
        </w:tc>
        <w:tc>
          <w:tcPr>
            <w:tcW w:w="2551" w:type="dxa"/>
            <w:tcBorders>
              <w:top w:val="single" w:sz="4" w:space="0" w:color="auto"/>
              <w:bottom w:val="single" w:sz="4" w:space="0" w:color="auto"/>
            </w:tcBorders>
            <w:vAlign w:val="center"/>
          </w:tcPr>
          <w:p w14:paraId="5A38C093" w14:textId="77777777" w:rsidR="00427C14" w:rsidRDefault="00427C14" w:rsidP="00B50A79">
            <w:pPr>
              <w:jc w:val="center"/>
              <w:rPr>
                <w:lang w:val="en-US"/>
              </w:rPr>
            </w:pPr>
            <w:r>
              <w:rPr>
                <w:lang w:val="en-US"/>
              </w:rPr>
              <w:t>229,5200</w:t>
            </w:r>
          </w:p>
        </w:tc>
      </w:tr>
      <w:tr w:rsidR="00427C14" w14:paraId="77CED7C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D3097" w14:textId="77777777" w:rsidR="00427C14" w:rsidRDefault="00427C14" w:rsidP="00B50A79">
            <w:pPr>
              <w:rPr>
                <w:lang w:val="en-US"/>
              </w:rPr>
            </w:pPr>
          </w:p>
        </w:tc>
        <w:tc>
          <w:tcPr>
            <w:tcW w:w="1276" w:type="dxa"/>
            <w:gridSpan w:val="2"/>
            <w:tcBorders>
              <w:top w:val="nil"/>
              <w:bottom w:val="single" w:sz="2" w:space="0" w:color="auto"/>
            </w:tcBorders>
            <w:vAlign w:val="center"/>
          </w:tcPr>
          <w:p w14:paraId="433DCE39" w14:textId="77777777" w:rsidR="00427C14" w:rsidRDefault="00427C14" w:rsidP="00B50A79">
            <w:pPr>
              <w:jc w:val="center"/>
              <w:rPr>
                <w:sz w:val="16"/>
                <w:szCs w:val="16"/>
                <w:lang w:val="en-US"/>
              </w:rPr>
            </w:pPr>
            <w:r>
              <w:rPr>
                <w:sz w:val="16"/>
                <w:szCs w:val="16"/>
                <w:lang w:val="en-US"/>
              </w:rPr>
              <w:t>7123020011140</w:t>
            </w:r>
          </w:p>
        </w:tc>
        <w:tc>
          <w:tcPr>
            <w:tcW w:w="3402" w:type="dxa"/>
            <w:gridSpan w:val="2"/>
            <w:tcBorders>
              <w:top w:val="nil"/>
              <w:bottom w:val="single" w:sz="2" w:space="0" w:color="auto"/>
            </w:tcBorders>
          </w:tcPr>
          <w:p w14:paraId="351D317B" w14:textId="77777777" w:rsidR="00427C14" w:rsidRDefault="00427C14" w:rsidP="00B50A79">
            <w:pPr>
              <w:rPr>
                <w:lang w:val="en-US"/>
              </w:rPr>
            </w:pPr>
            <w:r>
              <w:rPr>
                <w:lang w:val="en-US"/>
              </w:rPr>
              <w:t>Fierar beton</w:t>
            </w:r>
          </w:p>
        </w:tc>
        <w:tc>
          <w:tcPr>
            <w:tcW w:w="2410" w:type="dxa"/>
            <w:tcBorders>
              <w:top w:val="nil"/>
              <w:bottom w:val="single" w:sz="2" w:space="0" w:color="auto"/>
            </w:tcBorders>
          </w:tcPr>
          <w:p w14:paraId="3C000E2E"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92CD406" w14:textId="77777777" w:rsidR="00427C14" w:rsidRDefault="00427C14" w:rsidP="00B50A79">
            <w:pPr>
              <w:rPr>
                <w:lang w:val="en-US"/>
              </w:rPr>
            </w:pPr>
            <w:r>
              <w:rPr>
                <w:lang w:val="en-US"/>
              </w:rPr>
              <w:t>5,7380</w:t>
            </w:r>
          </w:p>
        </w:tc>
      </w:tr>
      <w:tr w:rsidR="00427C14" w14:paraId="2B89144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39A358" w14:textId="77777777" w:rsidR="00427C14" w:rsidRDefault="00427C14" w:rsidP="00B50A79">
            <w:pPr>
              <w:rPr>
                <w:lang w:val="en-US"/>
              </w:rPr>
            </w:pPr>
          </w:p>
        </w:tc>
        <w:tc>
          <w:tcPr>
            <w:tcW w:w="1276" w:type="dxa"/>
            <w:gridSpan w:val="2"/>
            <w:tcBorders>
              <w:top w:val="nil"/>
              <w:bottom w:val="single" w:sz="2" w:space="0" w:color="auto"/>
            </w:tcBorders>
            <w:vAlign w:val="center"/>
          </w:tcPr>
          <w:p w14:paraId="1F3C5916"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9326CF8"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4E8B46FA"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02EB957" w14:textId="77777777" w:rsidR="00427C14" w:rsidRDefault="00427C14" w:rsidP="00B50A79">
            <w:pPr>
              <w:rPr>
                <w:lang w:val="en-US"/>
              </w:rPr>
            </w:pPr>
            <w:r>
              <w:rPr>
                <w:lang w:val="en-US"/>
              </w:rPr>
              <w:t>1,1476</w:t>
            </w:r>
          </w:p>
        </w:tc>
      </w:tr>
      <w:tr w:rsidR="00427C14" w14:paraId="6EC302B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DAA654" w14:textId="77777777" w:rsidR="00427C14" w:rsidRDefault="00427C14" w:rsidP="00B50A79">
            <w:pPr>
              <w:rPr>
                <w:lang w:val="en-US"/>
              </w:rPr>
            </w:pPr>
          </w:p>
        </w:tc>
        <w:tc>
          <w:tcPr>
            <w:tcW w:w="1276" w:type="dxa"/>
            <w:gridSpan w:val="2"/>
            <w:tcBorders>
              <w:top w:val="nil"/>
              <w:bottom w:val="single" w:sz="2" w:space="0" w:color="auto"/>
            </w:tcBorders>
            <w:vAlign w:val="center"/>
          </w:tcPr>
          <w:p w14:paraId="132BBE82" w14:textId="77777777" w:rsidR="00427C14" w:rsidRDefault="00427C14" w:rsidP="00B50A79">
            <w:pPr>
              <w:jc w:val="center"/>
              <w:rPr>
                <w:sz w:val="16"/>
                <w:szCs w:val="16"/>
                <w:lang w:val="en-US"/>
              </w:rPr>
            </w:pPr>
            <w:r>
              <w:rPr>
                <w:sz w:val="16"/>
                <w:szCs w:val="16"/>
                <w:lang w:val="en-US"/>
              </w:rPr>
              <w:t>2873122004100222</w:t>
            </w:r>
          </w:p>
        </w:tc>
        <w:tc>
          <w:tcPr>
            <w:tcW w:w="3402" w:type="dxa"/>
            <w:gridSpan w:val="2"/>
            <w:tcBorders>
              <w:top w:val="nil"/>
              <w:bottom w:val="single" w:sz="2" w:space="0" w:color="auto"/>
            </w:tcBorders>
          </w:tcPr>
          <w:p w14:paraId="10383A7A" w14:textId="77777777" w:rsidR="00427C14" w:rsidRDefault="00427C14" w:rsidP="00B50A79">
            <w:pPr>
              <w:rPr>
                <w:lang w:val="en-US"/>
              </w:rPr>
            </w:pPr>
            <w:r>
              <w:rPr>
                <w:lang w:val="en-US"/>
              </w:rPr>
              <w:t>Plase sudate VrI D4 mm 150x150</w:t>
            </w:r>
          </w:p>
        </w:tc>
        <w:tc>
          <w:tcPr>
            <w:tcW w:w="2410" w:type="dxa"/>
            <w:tcBorders>
              <w:top w:val="nil"/>
              <w:bottom w:val="single" w:sz="2" w:space="0" w:color="auto"/>
            </w:tcBorders>
          </w:tcPr>
          <w:p w14:paraId="5828051A" w14:textId="77777777" w:rsidR="00427C14" w:rsidRDefault="00427C14" w:rsidP="00B50A79">
            <w:pPr>
              <w:rPr>
                <w:lang w:val="en-US"/>
              </w:rPr>
            </w:pPr>
            <w:r>
              <w:rPr>
                <w:lang w:val="en-US"/>
              </w:rPr>
              <w:t>kg</w:t>
            </w:r>
          </w:p>
        </w:tc>
        <w:tc>
          <w:tcPr>
            <w:tcW w:w="2551" w:type="dxa"/>
            <w:tcBorders>
              <w:top w:val="nil"/>
              <w:bottom w:val="single" w:sz="2" w:space="0" w:color="auto"/>
            </w:tcBorders>
          </w:tcPr>
          <w:p w14:paraId="1258ABC9" w14:textId="77777777" w:rsidR="00427C14" w:rsidRDefault="00427C14" w:rsidP="00B50A79">
            <w:pPr>
              <w:rPr>
                <w:lang w:val="en-US"/>
              </w:rPr>
            </w:pPr>
            <w:r>
              <w:rPr>
                <w:lang w:val="en-US"/>
              </w:rPr>
              <w:t>231,8152</w:t>
            </w:r>
          </w:p>
        </w:tc>
      </w:tr>
      <w:tr w:rsidR="00427C14" w14:paraId="7D4044F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4C8910" w14:textId="77777777" w:rsidR="00427C14" w:rsidRDefault="00427C14" w:rsidP="00B50A79">
            <w:pPr>
              <w:rPr>
                <w:lang w:val="en-US"/>
              </w:rPr>
            </w:pPr>
          </w:p>
        </w:tc>
        <w:tc>
          <w:tcPr>
            <w:tcW w:w="1276" w:type="dxa"/>
            <w:gridSpan w:val="2"/>
            <w:tcBorders>
              <w:top w:val="nil"/>
              <w:bottom w:val="single" w:sz="2" w:space="0" w:color="auto"/>
            </w:tcBorders>
            <w:vAlign w:val="center"/>
          </w:tcPr>
          <w:p w14:paraId="75330F70" w14:textId="77777777" w:rsidR="00427C14" w:rsidRDefault="00427C14" w:rsidP="00B50A79">
            <w:pPr>
              <w:jc w:val="center"/>
              <w:rPr>
                <w:sz w:val="16"/>
                <w:szCs w:val="16"/>
                <w:lang w:val="en-US"/>
              </w:rPr>
            </w:pPr>
            <w:r>
              <w:rPr>
                <w:sz w:val="16"/>
                <w:szCs w:val="16"/>
                <w:lang w:val="en-US"/>
              </w:rPr>
              <w:t>2710602100000</w:t>
            </w:r>
          </w:p>
        </w:tc>
        <w:tc>
          <w:tcPr>
            <w:tcW w:w="3402" w:type="dxa"/>
            <w:gridSpan w:val="2"/>
            <w:tcBorders>
              <w:top w:val="nil"/>
              <w:bottom w:val="single" w:sz="2" w:space="0" w:color="auto"/>
            </w:tcBorders>
          </w:tcPr>
          <w:p w14:paraId="42E439B8" w14:textId="77777777" w:rsidR="00427C14" w:rsidRDefault="00427C14" w:rsidP="00B50A79">
            <w:pPr>
              <w:rPr>
                <w:lang w:val="en-US"/>
              </w:rPr>
            </w:pPr>
            <w:r>
              <w:rPr>
                <w:lang w:val="en-US"/>
              </w:rPr>
              <w:t>Otel beton OB 37 diam. mai mic sau egal de 8 mm</w:t>
            </w:r>
          </w:p>
        </w:tc>
        <w:tc>
          <w:tcPr>
            <w:tcW w:w="2410" w:type="dxa"/>
            <w:tcBorders>
              <w:top w:val="nil"/>
              <w:bottom w:val="single" w:sz="2" w:space="0" w:color="auto"/>
            </w:tcBorders>
          </w:tcPr>
          <w:p w14:paraId="48870F66" w14:textId="77777777" w:rsidR="00427C14" w:rsidRDefault="00427C14" w:rsidP="00B50A79">
            <w:pPr>
              <w:rPr>
                <w:lang w:val="en-US"/>
              </w:rPr>
            </w:pPr>
            <w:r>
              <w:rPr>
                <w:lang w:val="en-US"/>
              </w:rPr>
              <w:t>kg</w:t>
            </w:r>
          </w:p>
        </w:tc>
        <w:tc>
          <w:tcPr>
            <w:tcW w:w="2551" w:type="dxa"/>
            <w:tcBorders>
              <w:top w:val="nil"/>
              <w:bottom w:val="single" w:sz="2" w:space="0" w:color="auto"/>
            </w:tcBorders>
          </w:tcPr>
          <w:p w14:paraId="0066A7CE" w14:textId="77777777" w:rsidR="00427C14" w:rsidRDefault="00427C14" w:rsidP="00B50A79">
            <w:pPr>
              <w:rPr>
                <w:lang w:val="en-US"/>
              </w:rPr>
            </w:pPr>
            <w:r>
              <w:rPr>
                <w:lang w:val="en-US"/>
              </w:rPr>
              <w:t>1,1476</w:t>
            </w:r>
          </w:p>
        </w:tc>
      </w:tr>
      <w:tr w:rsidR="00427C14" w14:paraId="36601BA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A22A8C" w14:textId="77777777" w:rsidR="00427C14" w:rsidRDefault="00427C14" w:rsidP="00B50A79">
            <w:pPr>
              <w:rPr>
                <w:lang w:val="en-US"/>
              </w:rPr>
            </w:pPr>
          </w:p>
        </w:tc>
        <w:tc>
          <w:tcPr>
            <w:tcW w:w="1276" w:type="dxa"/>
            <w:gridSpan w:val="2"/>
            <w:tcBorders>
              <w:top w:val="nil"/>
              <w:bottom w:val="single" w:sz="2" w:space="0" w:color="auto"/>
            </w:tcBorders>
            <w:vAlign w:val="center"/>
          </w:tcPr>
          <w:p w14:paraId="5946FFEB" w14:textId="77777777" w:rsidR="00427C14" w:rsidRDefault="00427C14" w:rsidP="00B50A79">
            <w:pPr>
              <w:jc w:val="center"/>
              <w:rPr>
                <w:sz w:val="16"/>
                <w:szCs w:val="16"/>
                <w:lang w:val="en-US"/>
              </w:rPr>
            </w:pPr>
            <w:r>
              <w:rPr>
                <w:sz w:val="16"/>
                <w:szCs w:val="16"/>
                <w:lang w:val="en-US"/>
              </w:rPr>
              <w:t>2734113803881</w:t>
            </w:r>
          </w:p>
        </w:tc>
        <w:tc>
          <w:tcPr>
            <w:tcW w:w="3402" w:type="dxa"/>
            <w:gridSpan w:val="2"/>
            <w:tcBorders>
              <w:top w:val="nil"/>
              <w:bottom w:val="single" w:sz="2" w:space="0" w:color="auto"/>
            </w:tcBorders>
          </w:tcPr>
          <w:p w14:paraId="13D4CA04" w14:textId="77777777" w:rsidR="00427C14" w:rsidRDefault="00427C14" w:rsidP="00B50A79">
            <w:pPr>
              <w:rPr>
                <w:lang w:val="en-US"/>
              </w:rPr>
            </w:pPr>
            <w:r>
              <w:rPr>
                <w:lang w:val="en-US"/>
              </w:rPr>
              <w:t>Sirma din otel moale, neagra, D=1 mm</w:t>
            </w:r>
          </w:p>
        </w:tc>
        <w:tc>
          <w:tcPr>
            <w:tcW w:w="2410" w:type="dxa"/>
            <w:tcBorders>
              <w:top w:val="nil"/>
              <w:bottom w:val="single" w:sz="2" w:space="0" w:color="auto"/>
            </w:tcBorders>
          </w:tcPr>
          <w:p w14:paraId="6556C7A7" w14:textId="77777777" w:rsidR="00427C14" w:rsidRDefault="00427C14" w:rsidP="00B50A79">
            <w:pPr>
              <w:rPr>
                <w:lang w:val="en-US"/>
              </w:rPr>
            </w:pPr>
            <w:r>
              <w:rPr>
                <w:lang w:val="en-US"/>
              </w:rPr>
              <w:t>kg</w:t>
            </w:r>
          </w:p>
        </w:tc>
        <w:tc>
          <w:tcPr>
            <w:tcW w:w="2551" w:type="dxa"/>
            <w:tcBorders>
              <w:top w:val="nil"/>
              <w:bottom w:val="single" w:sz="2" w:space="0" w:color="auto"/>
            </w:tcBorders>
          </w:tcPr>
          <w:p w14:paraId="4D364774" w14:textId="77777777" w:rsidR="00427C14" w:rsidRDefault="00427C14" w:rsidP="00B50A79">
            <w:pPr>
              <w:rPr>
                <w:lang w:val="en-US"/>
              </w:rPr>
            </w:pPr>
            <w:r>
              <w:rPr>
                <w:lang w:val="en-US"/>
              </w:rPr>
              <w:t>2,2952</w:t>
            </w:r>
          </w:p>
        </w:tc>
      </w:tr>
      <w:tr w:rsidR="00427C14" w14:paraId="57A8B14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11F92A" w14:textId="77777777" w:rsidR="00427C14" w:rsidRDefault="00427C14" w:rsidP="00B50A79">
            <w:pPr>
              <w:rPr>
                <w:lang w:val="en-US"/>
              </w:rPr>
            </w:pPr>
          </w:p>
        </w:tc>
        <w:tc>
          <w:tcPr>
            <w:tcW w:w="1276" w:type="dxa"/>
            <w:gridSpan w:val="2"/>
            <w:tcBorders>
              <w:top w:val="nil"/>
              <w:bottom w:val="single" w:sz="2" w:space="0" w:color="auto"/>
            </w:tcBorders>
            <w:vAlign w:val="center"/>
          </w:tcPr>
          <w:p w14:paraId="6C9080C5" w14:textId="77777777" w:rsidR="00427C14" w:rsidRDefault="00427C14" w:rsidP="00B50A79">
            <w:pPr>
              <w:jc w:val="center"/>
              <w:rPr>
                <w:sz w:val="16"/>
                <w:szCs w:val="16"/>
                <w:lang w:val="en-US"/>
              </w:rPr>
            </w:pPr>
            <w:r>
              <w:rPr>
                <w:sz w:val="16"/>
                <w:szCs w:val="16"/>
                <w:lang w:val="en-US"/>
              </w:rPr>
              <w:t>2010237318750</w:t>
            </w:r>
          </w:p>
        </w:tc>
        <w:tc>
          <w:tcPr>
            <w:tcW w:w="3402" w:type="dxa"/>
            <w:gridSpan w:val="2"/>
            <w:tcBorders>
              <w:top w:val="nil"/>
              <w:bottom w:val="single" w:sz="2" w:space="0" w:color="auto"/>
            </w:tcBorders>
          </w:tcPr>
          <w:p w14:paraId="7EA8EE76" w14:textId="77777777" w:rsidR="00427C14" w:rsidRDefault="00427C14" w:rsidP="00B50A79">
            <w:pPr>
              <w:rPr>
                <w:lang w:val="en-US"/>
              </w:rPr>
            </w:pPr>
            <w:r>
              <w:rPr>
                <w:lang w:val="en-US"/>
              </w:rPr>
              <w:t xml:space="preserve">Distantieri </w:t>
            </w:r>
          </w:p>
        </w:tc>
        <w:tc>
          <w:tcPr>
            <w:tcW w:w="2410" w:type="dxa"/>
            <w:tcBorders>
              <w:top w:val="nil"/>
              <w:bottom w:val="single" w:sz="2" w:space="0" w:color="auto"/>
            </w:tcBorders>
          </w:tcPr>
          <w:p w14:paraId="31D13076" w14:textId="77777777" w:rsidR="00427C14" w:rsidRDefault="00427C14" w:rsidP="00B50A79">
            <w:pPr>
              <w:rPr>
                <w:lang w:val="en-US"/>
              </w:rPr>
            </w:pPr>
            <w:r>
              <w:rPr>
                <w:lang w:val="en-US"/>
              </w:rPr>
              <w:t>buc</w:t>
            </w:r>
          </w:p>
        </w:tc>
        <w:tc>
          <w:tcPr>
            <w:tcW w:w="2551" w:type="dxa"/>
            <w:tcBorders>
              <w:top w:val="nil"/>
              <w:bottom w:val="single" w:sz="2" w:space="0" w:color="auto"/>
            </w:tcBorders>
          </w:tcPr>
          <w:p w14:paraId="413CE1A1" w14:textId="77777777" w:rsidR="00427C14" w:rsidRDefault="00427C14" w:rsidP="00B50A79">
            <w:pPr>
              <w:rPr>
                <w:lang w:val="en-US"/>
              </w:rPr>
            </w:pPr>
            <w:r>
              <w:rPr>
                <w:lang w:val="en-US"/>
              </w:rPr>
              <w:t>68,8560</w:t>
            </w:r>
          </w:p>
        </w:tc>
      </w:tr>
      <w:tr w:rsidR="00427C14" w14:paraId="0D54630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50DA9" w14:textId="77777777" w:rsidR="00427C14" w:rsidRDefault="00427C14" w:rsidP="00B50A79">
            <w:pPr>
              <w:rPr>
                <w:lang w:val="en-US"/>
              </w:rPr>
            </w:pPr>
          </w:p>
        </w:tc>
        <w:tc>
          <w:tcPr>
            <w:tcW w:w="1276" w:type="dxa"/>
            <w:gridSpan w:val="2"/>
            <w:tcBorders>
              <w:top w:val="nil"/>
              <w:bottom w:val="single" w:sz="2" w:space="0" w:color="auto"/>
            </w:tcBorders>
            <w:vAlign w:val="center"/>
          </w:tcPr>
          <w:p w14:paraId="400A00AF" w14:textId="77777777" w:rsidR="00427C14" w:rsidRDefault="00427C14" w:rsidP="00B50A79">
            <w:pPr>
              <w:jc w:val="center"/>
              <w:rPr>
                <w:sz w:val="16"/>
                <w:szCs w:val="16"/>
                <w:lang w:val="en-US"/>
              </w:rPr>
            </w:pPr>
            <w:r>
              <w:rPr>
                <w:sz w:val="16"/>
                <w:szCs w:val="16"/>
                <w:lang w:val="en-US"/>
              </w:rPr>
              <w:t>2922140007000</w:t>
            </w:r>
          </w:p>
        </w:tc>
        <w:tc>
          <w:tcPr>
            <w:tcW w:w="3402" w:type="dxa"/>
            <w:gridSpan w:val="2"/>
            <w:tcBorders>
              <w:top w:val="nil"/>
              <w:bottom w:val="single" w:sz="2" w:space="0" w:color="auto"/>
            </w:tcBorders>
          </w:tcPr>
          <w:p w14:paraId="5AC90FD1" w14:textId="77777777" w:rsidR="00427C14" w:rsidRDefault="00427C14" w:rsidP="00B50A79">
            <w:pPr>
              <w:rPr>
                <w:lang w:val="en-US"/>
              </w:rPr>
            </w:pPr>
            <w:r>
              <w:rPr>
                <w:lang w:val="en-US"/>
              </w:rPr>
              <w:t xml:space="preserve">Macara </w:t>
            </w:r>
          </w:p>
        </w:tc>
        <w:tc>
          <w:tcPr>
            <w:tcW w:w="2410" w:type="dxa"/>
            <w:tcBorders>
              <w:top w:val="nil"/>
              <w:bottom w:val="single" w:sz="2" w:space="0" w:color="auto"/>
            </w:tcBorders>
          </w:tcPr>
          <w:p w14:paraId="6E70A163" w14:textId="77777777" w:rsidR="00427C14" w:rsidRDefault="00427C14" w:rsidP="00B50A79">
            <w:pPr>
              <w:rPr>
                <w:lang w:val="en-US"/>
              </w:rPr>
            </w:pPr>
            <w:r>
              <w:rPr>
                <w:lang w:val="en-US"/>
              </w:rPr>
              <w:t>h-ut</w:t>
            </w:r>
          </w:p>
        </w:tc>
        <w:tc>
          <w:tcPr>
            <w:tcW w:w="2551" w:type="dxa"/>
            <w:tcBorders>
              <w:top w:val="nil"/>
              <w:bottom w:val="single" w:sz="2" w:space="0" w:color="auto"/>
            </w:tcBorders>
          </w:tcPr>
          <w:p w14:paraId="71EC3259" w14:textId="77777777" w:rsidR="00427C14" w:rsidRDefault="00427C14" w:rsidP="00B50A79">
            <w:pPr>
              <w:rPr>
                <w:lang w:val="en-US"/>
              </w:rPr>
            </w:pPr>
            <w:r>
              <w:rPr>
                <w:lang w:val="en-US"/>
              </w:rPr>
              <w:t>0,1377</w:t>
            </w:r>
          </w:p>
        </w:tc>
      </w:tr>
      <w:tr w:rsidR="00427C14" w14:paraId="1DA0B422"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674C78" w14:textId="77777777" w:rsidR="00427C14" w:rsidRDefault="00427C14" w:rsidP="00B50A79">
            <w:pPr>
              <w:rPr>
                <w:lang w:val="en-US"/>
              </w:rPr>
            </w:pPr>
            <w:r>
              <w:rPr>
                <w:lang w:val="en-US"/>
              </w:rPr>
              <w:t>7</w:t>
            </w:r>
          </w:p>
        </w:tc>
        <w:tc>
          <w:tcPr>
            <w:tcW w:w="1276" w:type="dxa"/>
            <w:gridSpan w:val="2"/>
            <w:tcBorders>
              <w:top w:val="single" w:sz="4" w:space="0" w:color="auto"/>
              <w:bottom w:val="single" w:sz="4" w:space="0" w:color="auto"/>
            </w:tcBorders>
          </w:tcPr>
          <w:p w14:paraId="0AED8465" w14:textId="77777777" w:rsidR="00427C14" w:rsidRDefault="00427C14" w:rsidP="00B50A79">
            <w:pPr>
              <w:rPr>
                <w:lang w:val="en-US"/>
              </w:rPr>
            </w:pPr>
            <w:r>
              <w:rPr>
                <w:lang w:val="en-US"/>
              </w:rPr>
              <w:t>RpCE01B</w:t>
            </w:r>
          </w:p>
          <w:p w14:paraId="54FCC047"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7F69365C" w14:textId="77777777" w:rsidR="00427C14" w:rsidRDefault="00427C14" w:rsidP="00B50A79">
            <w:pPr>
              <w:adjustRightInd w:val="0"/>
              <w:rPr>
                <w:rFonts w:ascii="Times New Roman CYR" w:hAnsi="Times New Roman CYR" w:cs="Times New Roman CYR"/>
                <w:sz w:val="16"/>
                <w:szCs w:val="16"/>
                <w:lang w:val="en-US"/>
              </w:rPr>
            </w:pPr>
            <w:r>
              <w:rPr>
                <w:lang w:val="en-US"/>
              </w:rPr>
              <w:t>Amorsarea suprafetelor, pentru aplicarea izolatiei higrofuge, executata cu suspensie de bitum filerizat (SUBIF) la reparatii de balcoane sau terase orizontale sau inclinate</w:t>
            </w:r>
            <w:r>
              <w:rPr>
                <w:rFonts w:ascii="Times New Roman CYR" w:hAnsi="Times New Roman CYR" w:cs="Times New Roman CYR"/>
                <w:sz w:val="16"/>
                <w:szCs w:val="16"/>
                <w:lang w:val="en-US"/>
              </w:rPr>
              <w:t xml:space="preserve"> </w:t>
            </w:r>
          </w:p>
          <w:p w14:paraId="02576E12"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6F266BBF"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30007BF8" w14:textId="77777777" w:rsidR="00427C14" w:rsidRDefault="00427C14" w:rsidP="00B50A79">
            <w:pPr>
              <w:jc w:val="center"/>
              <w:rPr>
                <w:lang w:val="en-US"/>
              </w:rPr>
            </w:pPr>
            <w:r>
              <w:rPr>
                <w:lang w:val="en-US"/>
              </w:rPr>
              <w:t>133,4500</w:t>
            </w:r>
          </w:p>
        </w:tc>
      </w:tr>
      <w:tr w:rsidR="00427C14" w14:paraId="3D5DB40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2B4A6D" w14:textId="77777777" w:rsidR="00427C14" w:rsidRDefault="00427C14" w:rsidP="00B50A79">
            <w:pPr>
              <w:rPr>
                <w:lang w:val="en-US"/>
              </w:rPr>
            </w:pPr>
          </w:p>
        </w:tc>
        <w:tc>
          <w:tcPr>
            <w:tcW w:w="1276" w:type="dxa"/>
            <w:gridSpan w:val="2"/>
            <w:tcBorders>
              <w:top w:val="nil"/>
              <w:bottom w:val="single" w:sz="2" w:space="0" w:color="auto"/>
            </w:tcBorders>
            <w:vAlign w:val="center"/>
          </w:tcPr>
          <w:p w14:paraId="4CD31BC7" w14:textId="77777777" w:rsidR="00427C14" w:rsidRDefault="00427C14" w:rsidP="00B50A79">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14:paraId="59DD7583" w14:textId="77777777" w:rsidR="00427C14" w:rsidRDefault="00427C14" w:rsidP="00B50A79">
            <w:pPr>
              <w:rPr>
                <w:lang w:val="en-US"/>
              </w:rPr>
            </w:pPr>
            <w:r>
              <w:rPr>
                <w:lang w:val="en-US"/>
              </w:rPr>
              <w:t>Izolator hidrofug</w:t>
            </w:r>
          </w:p>
        </w:tc>
        <w:tc>
          <w:tcPr>
            <w:tcW w:w="2410" w:type="dxa"/>
            <w:tcBorders>
              <w:top w:val="nil"/>
              <w:bottom w:val="single" w:sz="2" w:space="0" w:color="auto"/>
            </w:tcBorders>
          </w:tcPr>
          <w:p w14:paraId="1FF202BA"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25F4EC6" w14:textId="77777777" w:rsidR="00427C14" w:rsidRDefault="00427C14" w:rsidP="00B50A79">
            <w:pPr>
              <w:rPr>
                <w:lang w:val="en-US"/>
              </w:rPr>
            </w:pPr>
            <w:r>
              <w:rPr>
                <w:lang w:val="en-US"/>
              </w:rPr>
              <w:t>5,3380</w:t>
            </w:r>
          </w:p>
        </w:tc>
      </w:tr>
      <w:tr w:rsidR="00427C14" w14:paraId="44F0BC9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D16AC8" w14:textId="77777777" w:rsidR="00427C14" w:rsidRDefault="00427C14" w:rsidP="00B50A79">
            <w:pPr>
              <w:rPr>
                <w:lang w:val="en-US"/>
              </w:rPr>
            </w:pPr>
          </w:p>
        </w:tc>
        <w:tc>
          <w:tcPr>
            <w:tcW w:w="1276" w:type="dxa"/>
            <w:gridSpan w:val="2"/>
            <w:tcBorders>
              <w:top w:val="nil"/>
              <w:bottom w:val="single" w:sz="2" w:space="0" w:color="auto"/>
            </w:tcBorders>
            <w:vAlign w:val="center"/>
          </w:tcPr>
          <w:p w14:paraId="52FA517F"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81562FB"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17831BF7"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BD491F9" w14:textId="77777777" w:rsidR="00427C14" w:rsidRDefault="00427C14" w:rsidP="00B50A79">
            <w:pPr>
              <w:rPr>
                <w:lang w:val="en-US"/>
              </w:rPr>
            </w:pPr>
            <w:r>
              <w:rPr>
                <w:lang w:val="en-US"/>
              </w:rPr>
              <w:t>4,0035</w:t>
            </w:r>
          </w:p>
        </w:tc>
      </w:tr>
      <w:tr w:rsidR="00427C14" w14:paraId="57E697A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80FE52" w14:textId="77777777" w:rsidR="00427C14" w:rsidRDefault="00427C14" w:rsidP="00B50A79">
            <w:pPr>
              <w:rPr>
                <w:lang w:val="en-US"/>
              </w:rPr>
            </w:pPr>
          </w:p>
        </w:tc>
        <w:tc>
          <w:tcPr>
            <w:tcW w:w="1276" w:type="dxa"/>
            <w:gridSpan w:val="2"/>
            <w:tcBorders>
              <w:top w:val="nil"/>
              <w:bottom w:val="single" w:sz="2" w:space="0" w:color="auto"/>
            </w:tcBorders>
            <w:vAlign w:val="center"/>
          </w:tcPr>
          <w:p w14:paraId="09A97279" w14:textId="77777777" w:rsidR="00427C14" w:rsidRDefault="00427C14" w:rsidP="00B50A79">
            <w:pPr>
              <w:jc w:val="center"/>
              <w:rPr>
                <w:sz w:val="16"/>
                <w:szCs w:val="16"/>
                <w:lang w:val="en-US"/>
              </w:rPr>
            </w:pPr>
            <w:r>
              <w:rPr>
                <w:sz w:val="16"/>
                <w:szCs w:val="16"/>
                <w:lang w:val="en-US"/>
              </w:rPr>
              <w:t>2413317346000</w:t>
            </w:r>
          </w:p>
        </w:tc>
        <w:tc>
          <w:tcPr>
            <w:tcW w:w="3402" w:type="dxa"/>
            <w:gridSpan w:val="2"/>
            <w:tcBorders>
              <w:top w:val="nil"/>
              <w:bottom w:val="single" w:sz="2" w:space="0" w:color="auto"/>
            </w:tcBorders>
          </w:tcPr>
          <w:p w14:paraId="449947E6" w14:textId="77777777" w:rsidR="00427C14" w:rsidRDefault="00427C14" w:rsidP="00B50A79">
            <w:pPr>
              <w:rPr>
                <w:lang w:val="en-US"/>
              </w:rPr>
            </w:pPr>
            <w:r>
              <w:rPr>
                <w:lang w:val="en-US"/>
              </w:rPr>
              <w:t>Suspensie de bitum filerizat-subif</w:t>
            </w:r>
          </w:p>
        </w:tc>
        <w:tc>
          <w:tcPr>
            <w:tcW w:w="2410" w:type="dxa"/>
            <w:tcBorders>
              <w:top w:val="nil"/>
              <w:bottom w:val="single" w:sz="2" w:space="0" w:color="auto"/>
            </w:tcBorders>
          </w:tcPr>
          <w:p w14:paraId="47682862" w14:textId="77777777" w:rsidR="00427C14" w:rsidRDefault="00427C14" w:rsidP="00B50A79">
            <w:pPr>
              <w:rPr>
                <w:lang w:val="en-US"/>
              </w:rPr>
            </w:pPr>
            <w:r>
              <w:rPr>
                <w:lang w:val="en-US"/>
              </w:rPr>
              <w:t>kg</w:t>
            </w:r>
          </w:p>
        </w:tc>
        <w:tc>
          <w:tcPr>
            <w:tcW w:w="2551" w:type="dxa"/>
            <w:tcBorders>
              <w:top w:val="nil"/>
              <w:bottom w:val="single" w:sz="2" w:space="0" w:color="auto"/>
            </w:tcBorders>
          </w:tcPr>
          <w:p w14:paraId="01E20BAD" w14:textId="77777777" w:rsidR="00427C14" w:rsidRDefault="00427C14" w:rsidP="00B50A79">
            <w:pPr>
              <w:rPr>
                <w:lang w:val="en-US"/>
              </w:rPr>
            </w:pPr>
            <w:r>
              <w:rPr>
                <w:lang w:val="en-US"/>
              </w:rPr>
              <w:t>96,2174</w:t>
            </w:r>
          </w:p>
        </w:tc>
      </w:tr>
      <w:tr w:rsidR="00427C14" w14:paraId="7588BDE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55D205" w14:textId="77777777" w:rsidR="00427C14" w:rsidRDefault="00427C14" w:rsidP="00B50A79">
            <w:pPr>
              <w:rPr>
                <w:lang w:val="en-US"/>
              </w:rPr>
            </w:pPr>
          </w:p>
        </w:tc>
        <w:tc>
          <w:tcPr>
            <w:tcW w:w="1276" w:type="dxa"/>
            <w:gridSpan w:val="2"/>
            <w:tcBorders>
              <w:top w:val="nil"/>
              <w:bottom w:val="single" w:sz="2" w:space="0" w:color="auto"/>
            </w:tcBorders>
            <w:vAlign w:val="center"/>
          </w:tcPr>
          <w:p w14:paraId="2B66D233"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29AB3D7"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23F1F342" w14:textId="77777777" w:rsidR="00427C14" w:rsidRDefault="00427C14" w:rsidP="00B50A79">
            <w:pPr>
              <w:rPr>
                <w:lang w:val="en-US"/>
              </w:rPr>
            </w:pPr>
            <w:r>
              <w:rPr>
                <w:lang w:val="en-US"/>
              </w:rPr>
              <w:t>m3</w:t>
            </w:r>
          </w:p>
        </w:tc>
        <w:tc>
          <w:tcPr>
            <w:tcW w:w="2551" w:type="dxa"/>
            <w:tcBorders>
              <w:top w:val="nil"/>
              <w:bottom w:val="single" w:sz="2" w:space="0" w:color="auto"/>
            </w:tcBorders>
          </w:tcPr>
          <w:p w14:paraId="140DEEA4" w14:textId="77777777" w:rsidR="00427C14" w:rsidRDefault="00427C14" w:rsidP="00B50A79">
            <w:pPr>
              <w:rPr>
                <w:lang w:val="en-US"/>
              </w:rPr>
            </w:pPr>
            <w:r>
              <w:rPr>
                <w:lang w:val="en-US"/>
              </w:rPr>
              <w:t>0,2749</w:t>
            </w:r>
          </w:p>
        </w:tc>
      </w:tr>
      <w:tr w:rsidR="00427C14" w14:paraId="7093F7A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E93256" w14:textId="77777777" w:rsidR="00427C14" w:rsidRDefault="00427C14" w:rsidP="00B50A79">
            <w:pPr>
              <w:rPr>
                <w:lang w:val="en-US"/>
              </w:rPr>
            </w:pPr>
          </w:p>
        </w:tc>
        <w:tc>
          <w:tcPr>
            <w:tcW w:w="1276" w:type="dxa"/>
            <w:gridSpan w:val="2"/>
            <w:tcBorders>
              <w:top w:val="nil"/>
              <w:bottom w:val="single" w:sz="2" w:space="0" w:color="auto"/>
            </w:tcBorders>
            <w:vAlign w:val="center"/>
          </w:tcPr>
          <w:p w14:paraId="223CDFBE"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14602EFA"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48F6F414" w14:textId="77777777" w:rsidR="00427C14" w:rsidRDefault="00427C14" w:rsidP="00B50A79">
            <w:pPr>
              <w:rPr>
                <w:lang w:val="en-US"/>
              </w:rPr>
            </w:pPr>
            <w:r>
              <w:rPr>
                <w:lang w:val="en-US"/>
              </w:rPr>
              <w:t>h-ut</w:t>
            </w:r>
          </w:p>
        </w:tc>
        <w:tc>
          <w:tcPr>
            <w:tcW w:w="2551" w:type="dxa"/>
            <w:tcBorders>
              <w:top w:val="nil"/>
              <w:bottom w:val="single" w:sz="2" w:space="0" w:color="auto"/>
            </w:tcBorders>
          </w:tcPr>
          <w:p w14:paraId="44FE7324" w14:textId="77777777" w:rsidR="00427C14" w:rsidRDefault="00427C14" w:rsidP="00B50A79">
            <w:pPr>
              <w:rPr>
                <w:lang w:val="en-US"/>
              </w:rPr>
            </w:pPr>
            <w:r>
              <w:rPr>
                <w:lang w:val="en-US"/>
              </w:rPr>
              <w:t>0,4003</w:t>
            </w:r>
          </w:p>
        </w:tc>
      </w:tr>
      <w:tr w:rsidR="00427C14" w14:paraId="57477A9C"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91B29D" w14:textId="77777777" w:rsidR="00427C14" w:rsidRDefault="00427C14" w:rsidP="00B50A79">
            <w:pPr>
              <w:rPr>
                <w:lang w:val="en-US"/>
              </w:rPr>
            </w:pPr>
            <w:r>
              <w:rPr>
                <w:lang w:val="en-US"/>
              </w:rPr>
              <w:t>8</w:t>
            </w:r>
          </w:p>
        </w:tc>
        <w:tc>
          <w:tcPr>
            <w:tcW w:w="1276" w:type="dxa"/>
            <w:gridSpan w:val="2"/>
            <w:tcBorders>
              <w:top w:val="single" w:sz="4" w:space="0" w:color="auto"/>
              <w:bottom w:val="single" w:sz="4" w:space="0" w:color="auto"/>
            </w:tcBorders>
          </w:tcPr>
          <w:p w14:paraId="2B7E1A29" w14:textId="77777777" w:rsidR="00427C14" w:rsidRDefault="00427C14" w:rsidP="00B50A79">
            <w:pPr>
              <w:rPr>
                <w:lang w:val="en-US"/>
              </w:rPr>
            </w:pPr>
            <w:r>
              <w:rPr>
                <w:lang w:val="en-US"/>
              </w:rPr>
              <w:t>RpCI34A</w:t>
            </w:r>
          </w:p>
          <w:p w14:paraId="1FBE6ABE"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6711B850" w14:textId="77777777" w:rsidR="00427C14" w:rsidRDefault="00427C14" w:rsidP="00B50A79">
            <w:pPr>
              <w:adjustRightInd w:val="0"/>
              <w:rPr>
                <w:rFonts w:ascii="Times New Roman CYR" w:hAnsi="Times New Roman CYR" w:cs="Times New Roman CYR"/>
                <w:sz w:val="16"/>
                <w:szCs w:val="16"/>
                <w:lang w:val="en-US"/>
              </w:rPr>
            </w:pPr>
            <w:r>
              <w:rPr>
                <w:lang w:val="en-US"/>
              </w:rPr>
              <w:t>Invelitori la acoperisuri cu membrane bituminoase lipite cu flacara in sistem monostrat pe suprafata orizontale montate pe suport continuu (Tehnoelast EKP)</w:t>
            </w:r>
            <w:r>
              <w:rPr>
                <w:rFonts w:ascii="Times New Roman CYR" w:hAnsi="Times New Roman CYR" w:cs="Times New Roman CYR"/>
                <w:sz w:val="16"/>
                <w:szCs w:val="16"/>
                <w:lang w:val="en-US"/>
              </w:rPr>
              <w:t xml:space="preserve"> </w:t>
            </w:r>
          </w:p>
          <w:p w14:paraId="2DD8C53B"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70133F0C"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2D66AEAA" w14:textId="77777777" w:rsidR="00427C14" w:rsidRDefault="00427C14" w:rsidP="00B50A79">
            <w:pPr>
              <w:jc w:val="center"/>
              <w:rPr>
                <w:lang w:val="en-US"/>
              </w:rPr>
            </w:pPr>
            <w:r>
              <w:rPr>
                <w:lang w:val="en-US"/>
              </w:rPr>
              <w:t>133,4500</w:t>
            </w:r>
          </w:p>
        </w:tc>
      </w:tr>
      <w:tr w:rsidR="00427C14" w14:paraId="152EF98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379E1E" w14:textId="77777777" w:rsidR="00427C14" w:rsidRDefault="00427C14" w:rsidP="00B50A79">
            <w:pPr>
              <w:rPr>
                <w:lang w:val="en-US"/>
              </w:rPr>
            </w:pPr>
          </w:p>
        </w:tc>
        <w:tc>
          <w:tcPr>
            <w:tcW w:w="1276" w:type="dxa"/>
            <w:gridSpan w:val="2"/>
            <w:tcBorders>
              <w:top w:val="nil"/>
              <w:bottom w:val="single" w:sz="2" w:space="0" w:color="auto"/>
            </w:tcBorders>
            <w:vAlign w:val="center"/>
          </w:tcPr>
          <w:p w14:paraId="2CB9D0DF" w14:textId="77777777" w:rsidR="00427C14" w:rsidRDefault="00427C14" w:rsidP="00B50A79">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14:paraId="6F8ECB1C" w14:textId="77777777" w:rsidR="00427C14" w:rsidRDefault="00427C14" w:rsidP="00B50A79">
            <w:pPr>
              <w:rPr>
                <w:lang w:val="en-US"/>
              </w:rPr>
            </w:pPr>
            <w:r>
              <w:rPr>
                <w:lang w:val="en-US"/>
              </w:rPr>
              <w:t>Izolator hidrofug</w:t>
            </w:r>
          </w:p>
        </w:tc>
        <w:tc>
          <w:tcPr>
            <w:tcW w:w="2410" w:type="dxa"/>
            <w:tcBorders>
              <w:top w:val="nil"/>
              <w:bottom w:val="single" w:sz="2" w:space="0" w:color="auto"/>
            </w:tcBorders>
          </w:tcPr>
          <w:p w14:paraId="5412D1AE"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102D840" w14:textId="77777777" w:rsidR="00427C14" w:rsidRDefault="00427C14" w:rsidP="00B50A79">
            <w:pPr>
              <w:rPr>
                <w:lang w:val="en-US"/>
              </w:rPr>
            </w:pPr>
            <w:r>
              <w:rPr>
                <w:lang w:val="en-US"/>
              </w:rPr>
              <w:t>97,4185</w:t>
            </w:r>
          </w:p>
        </w:tc>
      </w:tr>
      <w:tr w:rsidR="00427C14" w14:paraId="234A632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266CDB" w14:textId="77777777" w:rsidR="00427C14" w:rsidRDefault="00427C14" w:rsidP="00B50A79">
            <w:pPr>
              <w:rPr>
                <w:lang w:val="en-US"/>
              </w:rPr>
            </w:pPr>
          </w:p>
        </w:tc>
        <w:tc>
          <w:tcPr>
            <w:tcW w:w="1276" w:type="dxa"/>
            <w:gridSpan w:val="2"/>
            <w:tcBorders>
              <w:top w:val="nil"/>
              <w:bottom w:val="single" w:sz="2" w:space="0" w:color="auto"/>
            </w:tcBorders>
            <w:vAlign w:val="center"/>
          </w:tcPr>
          <w:p w14:paraId="4B2AE0BB"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6FC313D"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53F9B9B1"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E558E8C" w14:textId="77777777" w:rsidR="00427C14" w:rsidRDefault="00427C14" w:rsidP="00B50A79">
            <w:pPr>
              <w:rPr>
                <w:lang w:val="en-US"/>
              </w:rPr>
            </w:pPr>
            <w:r>
              <w:rPr>
                <w:lang w:val="en-US"/>
              </w:rPr>
              <w:t>20,0175</w:t>
            </w:r>
          </w:p>
        </w:tc>
      </w:tr>
      <w:tr w:rsidR="00427C14" w14:paraId="1898142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C9D3C2" w14:textId="77777777" w:rsidR="00427C14" w:rsidRDefault="00427C14" w:rsidP="00B50A79">
            <w:pPr>
              <w:rPr>
                <w:lang w:val="en-US"/>
              </w:rPr>
            </w:pPr>
          </w:p>
        </w:tc>
        <w:tc>
          <w:tcPr>
            <w:tcW w:w="1276" w:type="dxa"/>
            <w:gridSpan w:val="2"/>
            <w:tcBorders>
              <w:top w:val="nil"/>
              <w:bottom w:val="single" w:sz="2" w:space="0" w:color="auto"/>
            </w:tcBorders>
            <w:vAlign w:val="center"/>
          </w:tcPr>
          <w:p w14:paraId="14CDB376" w14:textId="77777777" w:rsidR="00427C14" w:rsidRDefault="00427C14" w:rsidP="00B50A79">
            <w:pPr>
              <w:jc w:val="center"/>
              <w:rPr>
                <w:sz w:val="16"/>
                <w:szCs w:val="16"/>
                <w:lang w:val="en-US"/>
              </w:rPr>
            </w:pPr>
            <w:r>
              <w:rPr>
                <w:sz w:val="16"/>
                <w:szCs w:val="16"/>
                <w:lang w:val="en-US"/>
              </w:rPr>
              <w:t>268213260047022</w:t>
            </w:r>
          </w:p>
        </w:tc>
        <w:tc>
          <w:tcPr>
            <w:tcW w:w="3402" w:type="dxa"/>
            <w:gridSpan w:val="2"/>
            <w:tcBorders>
              <w:top w:val="nil"/>
              <w:bottom w:val="single" w:sz="2" w:space="0" w:color="auto"/>
            </w:tcBorders>
          </w:tcPr>
          <w:p w14:paraId="326A849E" w14:textId="77777777" w:rsidR="00427C14" w:rsidRDefault="00427C14" w:rsidP="00B50A79">
            <w:pPr>
              <w:rPr>
                <w:lang w:val="en-US"/>
              </w:rPr>
            </w:pPr>
            <w:r>
              <w:rPr>
                <w:lang w:val="en-US"/>
              </w:rPr>
              <w:t>Membrane bituminoase - Tehnoelast EKP</w:t>
            </w:r>
          </w:p>
        </w:tc>
        <w:tc>
          <w:tcPr>
            <w:tcW w:w="2410" w:type="dxa"/>
            <w:tcBorders>
              <w:top w:val="nil"/>
              <w:bottom w:val="single" w:sz="2" w:space="0" w:color="auto"/>
            </w:tcBorders>
          </w:tcPr>
          <w:p w14:paraId="3B6E7791" w14:textId="77777777" w:rsidR="00427C14" w:rsidRDefault="00427C14" w:rsidP="00B50A79">
            <w:pPr>
              <w:rPr>
                <w:lang w:val="en-US"/>
              </w:rPr>
            </w:pPr>
            <w:r>
              <w:rPr>
                <w:lang w:val="en-US"/>
              </w:rPr>
              <w:t>m2</w:t>
            </w:r>
          </w:p>
        </w:tc>
        <w:tc>
          <w:tcPr>
            <w:tcW w:w="2551" w:type="dxa"/>
            <w:tcBorders>
              <w:top w:val="nil"/>
              <w:bottom w:val="single" w:sz="2" w:space="0" w:color="auto"/>
            </w:tcBorders>
          </w:tcPr>
          <w:p w14:paraId="17EDCB2C" w14:textId="77777777" w:rsidR="00427C14" w:rsidRDefault="00427C14" w:rsidP="00B50A79">
            <w:pPr>
              <w:rPr>
                <w:lang w:val="en-US"/>
              </w:rPr>
            </w:pPr>
            <w:r>
              <w:rPr>
                <w:lang w:val="en-US"/>
              </w:rPr>
              <w:t>161,9082</w:t>
            </w:r>
          </w:p>
        </w:tc>
      </w:tr>
      <w:tr w:rsidR="00427C14" w14:paraId="17EEC1B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48F1DC" w14:textId="77777777" w:rsidR="00427C14" w:rsidRDefault="00427C14" w:rsidP="00B50A79">
            <w:pPr>
              <w:rPr>
                <w:lang w:val="en-US"/>
              </w:rPr>
            </w:pPr>
          </w:p>
        </w:tc>
        <w:tc>
          <w:tcPr>
            <w:tcW w:w="1276" w:type="dxa"/>
            <w:gridSpan w:val="2"/>
            <w:tcBorders>
              <w:top w:val="nil"/>
              <w:bottom w:val="single" w:sz="2" w:space="0" w:color="auto"/>
            </w:tcBorders>
            <w:vAlign w:val="center"/>
          </w:tcPr>
          <w:p w14:paraId="12733D6C" w14:textId="77777777" w:rsidR="00427C14" w:rsidRDefault="00427C14" w:rsidP="00B50A79">
            <w:pPr>
              <w:jc w:val="center"/>
              <w:rPr>
                <w:sz w:val="16"/>
                <w:szCs w:val="16"/>
                <w:lang w:val="en-US"/>
              </w:rPr>
            </w:pPr>
            <w:r>
              <w:rPr>
                <w:sz w:val="16"/>
                <w:szCs w:val="16"/>
                <w:lang w:val="en-US"/>
              </w:rPr>
              <w:t>1120206201035</w:t>
            </w:r>
          </w:p>
        </w:tc>
        <w:tc>
          <w:tcPr>
            <w:tcW w:w="3402" w:type="dxa"/>
            <w:gridSpan w:val="2"/>
            <w:tcBorders>
              <w:top w:val="nil"/>
              <w:bottom w:val="single" w:sz="2" w:space="0" w:color="auto"/>
            </w:tcBorders>
          </w:tcPr>
          <w:p w14:paraId="6A080A0F" w14:textId="77777777" w:rsidR="00427C14" w:rsidRDefault="00427C14" w:rsidP="00B50A79">
            <w:pPr>
              <w:rPr>
                <w:lang w:val="en-US"/>
              </w:rPr>
            </w:pPr>
            <w:r>
              <w:rPr>
                <w:lang w:val="en-US"/>
              </w:rPr>
              <w:t>Gaz metan in butelii</w:t>
            </w:r>
          </w:p>
        </w:tc>
        <w:tc>
          <w:tcPr>
            <w:tcW w:w="2410" w:type="dxa"/>
            <w:tcBorders>
              <w:top w:val="nil"/>
              <w:bottom w:val="single" w:sz="2" w:space="0" w:color="auto"/>
            </w:tcBorders>
          </w:tcPr>
          <w:p w14:paraId="5176D9A2" w14:textId="77777777" w:rsidR="00427C14" w:rsidRDefault="00427C14" w:rsidP="00B50A79">
            <w:pPr>
              <w:rPr>
                <w:lang w:val="en-US"/>
              </w:rPr>
            </w:pPr>
            <w:r>
              <w:rPr>
                <w:lang w:val="en-US"/>
              </w:rPr>
              <w:t>kg</w:t>
            </w:r>
          </w:p>
        </w:tc>
        <w:tc>
          <w:tcPr>
            <w:tcW w:w="2551" w:type="dxa"/>
            <w:tcBorders>
              <w:top w:val="nil"/>
              <w:bottom w:val="single" w:sz="2" w:space="0" w:color="auto"/>
            </w:tcBorders>
          </w:tcPr>
          <w:p w14:paraId="5788032D" w14:textId="77777777" w:rsidR="00427C14" w:rsidRDefault="00427C14" w:rsidP="00B50A79">
            <w:pPr>
              <w:rPr>
                <w:lang w:val="en-US"/>
              </w:rPr>
            </w:pPr>
            <w:r>
              <w:rPr>
                <w:lang w:val="en-US"/>
              </w:rPr>
              <w:t>42,2369</w:t>
            </w:r>
          </w:p>
        </w:tc>
      </w:tr>
      <w:tr w:rsidR="00427C14" w14:paraId="756E8A1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89962B" w14:textId="77777777" w:rsidR="00427C14" w:rsidRDefault="00427C14" w:rsidP="00B50A79">
            <w:pPr>
              <w:rPr>
                <w:lang w:val="en-US"/>
              </w:rPr>
            </w:pPr>
          </w:p>
        </w:tc>
        <w:tc>
          <w:tcPr>
            <w:tcW w:w="1276" w:type="dxa"/>
            <w:gridSpan w:val="2"/>
            <w:tcBorders>
              <w:top w:val="nil"/>
              <w:bottom w:val="single" w:sz="2" w:space="0" w:color="auto"/>
            </w:tcBorders>
            <w:vAlign w:val="center"/>
          </w:tcPr>
          <w:p w14:paraId="6252B48E"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19E589A0"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15DD7108" w14:textId="77777777" w:rsidR="00427C14" w:rsidRDefault="00427C14" w:rsidP="00B50A79">
            <w:pPr>
              <w:rPr>
                <w:lang w:val="en-US"/>
              </w:rPr>
            </w:pPr>
            <w:r>
              <w:rPr>
                <w:lang w:val="en-US"/>
              </w:rPr>
              <w:t>h-ut</w:t>
            </w:r>
          </w:p>
        </w:tc>
        <w:tc>
          <w:tcPr>
            <w:tcW w:w="2551" w:type="dxa"/>
            <w:tcBorders>
              <w:top w:val="nil"/>
              <w:bottom w:val="single" w:sz="2" w:space="0" w:color="auto"/>
            </w:tcBorders>
          </w:tcPr>
          <w:p w14:paraId="6B45F255" w14:textId="77777777" w:rsidR="00427C14" w:rsidRDefault="00427C14" w:rsidP="00B50A79">
            <w:pPr>
              <w:rPr>
                <w:lang w:val="en-US"/>
              </w:rPr>
            </w:pPr>
            <w:r>
              <w:rPr>
                <w:lang w:val="en-US"/>
              </w:rPr>
              <w:t>6,6725</w:t>
            </w:r>
          </w:p>
        </w:tc>
      </w:tr>
      <w:tr w:rsidR="00427C14" w14:paraId="0B8DC4E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B4345A" w14:textId="77777777" w:rsidR="00427C14" w:rsidRDefault="00427C14" w:rsidP="00B50A79">
            <w:pPr>
              <w:rPr>
                <w:lang w:val="en-US"/>
              </w:rPr>
            </w:pPr>
          </w:p>
        </w:tc>
        <w:tc>
          <w:tcPr>
            <w:tcW w:w="1276" w:type="dxa"/>
            <w:gridSpan w:val="2"/>
            <w:tcBorders>
              <w:top w:val="nil"/>
              <w:bottom w:val="single" w:sz="2" w:space="0" w:color="auto"/>
            </w:tcBorders>
            <w:vAlign w:val="center"/>
          </w:tcPr>
          <w:p w14:paraId="184929C1" w14:textId="77777777" w:rsidR="00427C14" w:rsidRDefault="00427C14" w:rsidP="00B50A79">
            <w:pPr>
              <w:jc w:val="center"/>
              <w:rPr>
                <w:sz w:val="16"/>
                <w:szCs w:val="16"/>
                <w:lang w:val="en-US"/>
              </w:rPr>
            </w:pPr>
            <w:r>
              <w:rPr>
                <w:sz w:val="16"/>
                <w:szCs w:val="16"/>
                <w:lang w:val="en-US"/>
              </w:rPr>
              <w:t>2921140007681</w:t>
            </w:r>
          </w:p>
        </w:tc>
        <w:tc>
          <w:tcPr>
            <w:tcW w:w="3402" w:type="dxa"/>
            <w:gridSpan w:val="2"/>
            <w:tcBorders>
              <w:top w:val="nil"/>
              <w:bottom w:val="single" w:sz="2" w:space="0" w:color="auto"/>
            </w:tcBorders>
          </w:tcPr>
          <w:p w14:paraId="49D38869" w14:textId="77777777" w:rsidR="00427C14" w:rsidRDefault="00427C14" w:rsidP="00B50A79">
            <w:pPr>
              <w:rPr>
                <w:lang w:val="en-US"/>
              </w:rPr>
            </w:pPr>
            <w:r>
              <w:rPr>
                <w:lang w:val="en-US"/>
              </w:rPr>
              <w:t>Arzator cu flacara</w:t>
            </w:r>
          </w:p>
        </w:tc>
        <w:tc>
          <w:tcPr>
            <w:tcW w:w="2410" w:type="dxa"/>
            <w:tcBorders>
              <w:top w:val="nil"/>
              <w:bottom w:val="single" w:sz="2" w:space="0" w:color="auto"/>
            </w:tcBorders>
          </w:tcPr>
          <w:p w14:paraId="5324FFEE" w14:textId="77777777" w:rsidR="00427C14" w:rsidRDefault="00427C14" w:rsidP="00B50A79">
            <w:pPr>
              <w:rPr>
                <w:lang w:val="en-US"/>
              </w:rPr>
            </w:pPr>
            <w:r>
              <w:rPr>
                <w:lang w:val="en-US"/>
              </w:rPr>
              <w:t>h-ut</w:t>
            </w:r>
          </w:p>
        </w:tc>
        <w:tc>
          <w:tcPr>
            <w:tcW w:w="2551" w:type="dxa"/>
            <w:tcBorders>
              <w:top w:val="nil"/>
              <w:bottom w:val="single" w:sz="2" w:space="0" w:color="auto"/>
            </w:tcBorders>
          </w:tcPr>
          <w:p w14:paraId="4D7B3ADB" w14:textId="77777777" w:rsidR="00427C14" w:rsidRDefault="00427C14" w:rsidP="00B50A79">
            <w:pPr>
              <w:rPr>
                <w:lang w:val="en-US"/>
              </w:rPr>
            </w:pPr>
            <w:r>
              <w:rPr>
                <w:lang w:val="en-US"/>
              </w:rPr>
              <w:t>1,3345</w:t>
            </w:r>
          </w:p>
        </w:tc>
      </w:tr>
      <w:tr w:rsidR="00427C14" w14:paraId="04090590"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736CB" w14:textId="77777777" w:rsidR="00427C14" w:rsidRDefault="00427C14" w:rsidP="00B50A79">
            <w:pPr>
              <w:rPr>
                <w:lang w:val="en-US"/>
              </w:rPr>
            </w:pPr>
            <w:r>
              <w:rPr>
                <w:lang w:val="en-US"/>
              </w:rPr>
              <w:t>9</w:t>
            </w:r>
          </w:p>
        </w:tc>
        <w:tc>
          <w:tcPr>
            <w:tcW w:w="1276" w:type="dxa"/>
            <w:gridSpan w:val="2"/>
            <w:tcBorders>
              <w:top w:val="single" w:sz="4" w:space="0" w:color="auto"/>
              <w:bottom w:val="single" w:sz="4" w:space="0" w:color="auto"/>
            </w:tcBorders>
          </w:tcPr>
          <w:p w14:paraId="6D8DED06" w14:textId="77777777" w:rsidR="00427C14" w:rsidRDefault="00427C14" w:rsidP="00B50A79">
            <w:pPr>
              <w:rPr>
                <w:lang w:val="en-US"/>
              </w:rPr>
            </w:pPr>
            <w:r>
              <w:rPr>
                <w:lang w:val="en-US"/>
              </w:rPr>
              <w:t>CG01A</w:t>
            </w:r>
          </w:p>
          <w:p w14:paraId="78CAF2DE"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CD419E0" w14:textId="77777777" w:rsidR="00427C14" w:rsidRDefault="00427C14" w:rsidP="00B50A79">
            <w:pPr>
              <w:adjustRightInd w:val="0"/>
              <w:rPr>
                <w:rFonts w:ascii="Times New Roman CYR" w:hAnsi="Times New Roman CYR" w:cs="Times New Roman CYR"/>
                <w:sz w:val="16"/>
                <w:szCs w:val="16"/>
                <w:lang w:val="en-US"/>
              </w:rPr>
            </w:pPr>
            <w:r>
              <w:rPr>
                <w:lang w:val="en-US"/>
              </w:rPr>
              <w:t xml:space="preserve">Strat suport pentru pardoseli executat din mortar din ciment M 150 de 3 cm grosime cu fata driscuita fin </w:t>
            </w:r>
            <w:r>
              <w:rPr>
                <w:rFonts w:ascii="Times New Roman CYR" w:hAnsi="Times New Roman CYR" w:cs="Times New Roman CYR"/>
                <w:sz w:val="16"/>
                <w:szCs w:val="16"/>
                <w:lang w:val="en-US"/>
              </w:rPr>
              <w:t xml:space="preserve"> </w:t>
            </w:r>
          </w:p>
          <w:p w14:paraId="0FF15728"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8A95686"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536926F9" w14:textId="77777777" w:rsidR="00427C14" w:rsidRDefault="00427C14" w:rsidP="00B50A79">
            <w:pPr>
              <w:jc w:val="center"/>
              <w:rPr>
                <w:lang w:val="en-US"/>
              </w:rPr>
            </w:pPr>
            <w:r>
              <w:rPr>
                <w:lang w:val="en-US"/>
              </w:rPr>
              <w:t>133,4500</w:t>
            </w:r>
          </w:p>
        </w:tc>
      </w:tr>
      <w:tr w:rsidR="00427C14" w14:paraId="0345E31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271663" w14:textId="77777777" w:rsidR="00427C14" w:rsidRDefault="00427C14" w:rsidP="00B50A79">
            <w:pPr>
              <w:rPr>
                <w:lang w:val="en-US"/>
              </w:rPr>
            </w:pPr>
          </w:p>
        </w:tc>
        <w:tc>
          <w:tcPr>
            <w:tcW w:w="1276" w:type="dxa"/>
            <w:gridSpan w:val="2"/>
            <w:tcBorders>
              <w:top w:val="nil"/>
              <w:bottom w:val="single" w:sz="2" w:space="0" w:color="auto"/>
            </w:tcBorders>
            <w:vAlign w:val="center"/>
          </w:tcPr>
          <w:p w14:paraId="1B92D332" w14:textId="77777777" w:rsidR="00427C14" w:rsidRDefault="00427C14" w:rsidP="00B50A79">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6ABCE8F9" w14:textId="77777777" w:rsidR="00427C14" w:rsidRDefault="00427C14" w:rsidP="00B50A79">
            <w:pPr>
              <w:rPr>
                <w:lang w:val="en-US"/>
              </w:rPr>
            </w:pPr>
            <w:r>
              <w:rPr>
                <w:lang w:val="en-US"/>
              </w:rPr>
              <w:t>Mozaicar</w:t>
            </w:r>
          </w:p>
        </w:tc>
        <w:tc>
          <w:tcPr>
            <w:tcW w:w="2410" w:type="dxa"/>
            <w:tcBorders>
              <w:top w:val="nil"/>
              <w:bottom w:val="single" w:sz="2" w:space="0" w:color="auto"/>
            </w:tcBorders>
          </w:tcPr>
          <w:p w14:paraId="6C42810E"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E5DE5CE" w14:textId="77777777" w:rsidR="00427C14" w:rsidRDefault="00427C14" w:rsidP="00B50A79">
            <w:pPr>
              <w:rPr>
                <w:lang w:val="en-US"/>
              </w:rPr>
            </w:pPr>
            <w:r>
              <w:rPr>
                <w:lang w:val="en-US"/>
              </w:rPr>
              <w:t>80,0700</w:t>
            </w:r>
          </w:p>
        </w:tc>
      </w:tr>
      <w:tr w:rsidR="00427C14" w14:paraId="33C68AE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256EE7" w14:textId="77777777" w:rsidR="00427C14" w:rsidRDefault="00427C14" w:rsidP="00B50A79">
            <w:pPr>
              <w:rPr>
                <w:lang w:val="en-US"/>
              </w:rPr>
            </w:pPr>
          </w:p>
        </w:tc>
        <w:tc>
          <w:tcPr>
            <w:tcW w:w="1276" w:type="dxa"/>
            <w:gridSpan w:val="2"/>
            <w:tcBorders>
              <w:top w:val="nil"/>
              <w:bottom w:val="single" w:sz="2" w:space="0" w:color="auto"/>
            </w:tcBorders>
            <w:vAlign w:val="center"/>
          </w:tcPr>
          <w:p w14:paraId="561C5854" w14:textId="77777777" w:rsidR="00427C14" w:rsidRDefault="00427C14" w:rsidP="00B50A79">
            <w:pPr>
              <w:jc w:val="center"/>
              <w:rPr>
                <w:sz w:val="16"/>
                <w:szCs w:val="16"/>
                <w:lang w:val="en-US"/>
              </w:rPr>
            </w:pPr>
            <w:r>
              <w:rPr>
                <w:sz w:val="16"/>
                <w:szCs w:val="16"/>
                <w:lang w:val="en-US"/>
              </w:rPr>
              <w:t>2664102102010150</w:t>
            </w:r>
          </w:p>
        </w:tc>
        <w:tc>
          <w:tcPr>
            <w:tcW w:w="3402" w:type="dxa"/>
            <w:gridSpan w:val="2"/>
            <w:tcBorders>
              <w:top w:val="nil"/>
              <w:bottom w:val="single" w:sz="2" w:space="0" w:color="auto"/>
            </w:tcBorders>
          </w:tcPr>
          <w:p w14:paraId="18757924" w14:textId="77777777" w:rsidR="00427C14" w:rsidRDefault="00427C14" w:rsidP="00B50A79">
            <w:pPr>
              <w:rPr>
                <w:lang w:val="en-US"/>
              </w:rPr>
            </w:pPr>
            <w:r>
              <w:rPr>
                <w:lang w:val="en-US"/>
              </w:rPr>
              <w:t>Mortar ciment M150</w:t>
            </w:r>
          </w:p>
        </w:tc>
        <w:tc>
          <w:tcPr>
            <w:tcW w:w="2410" w:type="dxa"/>
            <w:tcBorders>
              <w:top w:val="nil"/>
              <w:bottom w:val="single" w:sz="2" w:space="0" w:color="auto"/>
            </w:tcBorders>
          </w:tcPr>
          <w:p w14:paraId="6DB51FC2" w14:textId="77777777" w:rsidR="00427C14" w:rsidRDefault="00427C14" w:rsidP="00B50A79">
            <w:pPr>
              <w:rPr>
                <w:lang w:val="en-US"/>
              </w:rPr>
            </w:pPr>
            <w:r>
              <w:rPr>
                <w:lang w:val="en-US"/>
              </w:rPr>
              <w:t>m3</w:t>
            </w:r>
          </w:p>
        </w:tc>
        <w:tc>
          <w:tcPr>
            <w:tcW w:w="2551" w:type="dxa"/>
            <w:tcBorders>
              <w:top w:val="nil"/>
              <w:bottom w:val="single" w:sz="2" w:space="0" w:color="auto"/>
            </w:tcBorders>
          </w:tcPr>
          <w:p w14:paraId="589052D5" w14:textId="77777777" w:rsidR="00427C14" w:rsidRDefault="00427C14" w:rsidP="00B50A79">
            <w:pPr>
              <w:rPr>
                <w:lang w:val="en-US"/>
              </w:rPr>
            </w:pPr>
            <w:r>
              <w:rPr>
                <w:lang w:val="en-US"/>
              </w:rPr>
              <w:t>4,4039</w:t>
            </w:r>
          </w:p>
        </w:tc>
      </w:tr>
      <w:tr w:rsidR="00427C14" w14:paraId="142E065F"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A7084" w14:textId="77777777" w:rsidR="00427C14" w:rsidRDefault="00427C14" w:rsidP="00B50A79">
            <w:pPr>
              <w:rPr>
                <w:lang w:val="en-US"/>
              </w:rPr>
            </w:pPr>
            <w:r>
              <w:rPr>
                <w:lang w:val="en-US"/>
              </w:rPr>
              <w:t>10</w:t>
            </w:r>
          </w:p>
        </w:tc>
        <w:tc>
          <w:tcPr>
            <w:tcW w:w="1276" w:type="dxa"/>
            <w:gridSpan w:val="2"/>
            <w:tcBorders>
              <w:top w:val="single" w:sz="4" w:space="0" w:color="auto"/>
              <w:bottom w:val="single" w:sz="4" w:space="0" w:color="auto"/>
            </w:tcBorders>
          </w:tcPr>
          <w:p w14:paraId="0B4B5A30" w14:textId="77777777" w:rsidR="00427C14" w:rsidRDefault="00427C14" w:rsidP="00B50A79">
            <w:pPr>
              <w:rPr>
                <w:lang w:val="en-US"/>
              </w:rPr>
            </w:pPr>
            <w:r>
              <w:rPr>
                <w:lang w:val="en-US"/>
              </w:rPr>
              <w:t>CN53A</w:t>
            </w:r>
          </w:p>
          <w:p w14:paraId="64CF9BEE"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B9DF805" w14:textId="77777777" w:rsidR="00427C14" w:rsidRDefault="00427C14" w:rsidP="00B50A79">
            <w:pPr>
              <w:adjustRightInd w:val="0"/>
              <w:rPr>
                <w:rFonts w:ascii="Times New Roman CYR" w:hAnsi="Times New Roman CYR" w:cs="Times New Roman CYR"/>
                <w:sz w:val="16"/>
                <w:szCs w:val="16"/>
                <w:lang w:val="en-US"/>
              </w:rPr>
            </w:pPr>
            <w:r>
              <w:rPr>
                <w:lang w:val="en-US"/>
              </w:rPr>
              <w:t>Grunduirea suprafetelor - Betonocontact Consum 0,27 kg/m2</w:t>
            </w:r>
            <w:r>
              <w:rPr>
                <w:rFonts w:ascii="Times New Roman CYR" w:hAnsi="Times New Roman CYR" w:cs="Times New Roman CYR"/>
                <w:sz w:val="16"/>
                <w:szCs w:val="16"/>
                <w:lang w:val="en-US"/>
              </w:rPr>
              <w:t xml:space="preserve"> </w:t>
            </w:r>
          </w:p>
          <w:p w14:paraId="46408346"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3F8FBC2"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71DF0775" w14:textId="77777777" w:rsidR="00427C14" w:rsidRDefault="00427C14" w:rsidP="00B50A79">
            <w:pPr>
              <w:jc w:val="center"/>
              <w:rPr>
                <w:lang w:val="en-US"/>
              </w:rPr>
            </w:pPr>
            <w:r>
              <w:rPr>
                <w:lang w:val="en-US"/>
              </w:rPr>
              <w:t>133,4500</w:t>
            </w:r>
          </w:p>
        </w:tc>
      </w:tr>
      <w:tr w:rsidR="00427C14" w14:paraId="4157AC5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B72F85" w14:textId="77777777" w:rsidR="00427C14" w:rsidRDefault="00427C14" w:rsidP="00B50A79">
            <w:pPr>
              <w:rPr>
                <w:lang w:val="en-US"/>
              </w:rPr>
            </w:pPr>
          </w:p>
        </w:tc>
        <w:tc>
          <w:tcPr>
            <w:tcW w:w="1276" w:type="dxa"/>
            <w:gridSpan w:val="2"/>
            <w:tcBorders>
              <w:top w:val="nil"/>
              <w:bottom w:val="single" w:sz="2" w:space="0" w:color="auto"/>
            </w:tcBorders>
            <w:vAlign w:val="center"/>
          </w:tcPr>
          <w:p w14:paraId="42A6E652"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7DEABF0"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5476C8FD"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C097197" w14:textId="77777777" w:rsidR="00427C14" w:rsidRDefault="00427C14" w:rsidP="00B50A79">
            <w:pPr>
              <w:rPr>
                <w:lang w:val="en-US"/>
              </w:rPr>
            </w:pPr>
            <w:r>
              <w:rPr>
                <w:lang w:val="en-US"/>
              </w:rPr>
              <w:t>4,0035</w:t>
            </w:r>
          </w:p>
        </w:tc>
      </w:tr>
      <w:tr w:rsidR="00427C14" w14:paraId="1DBCF42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7B2A18" w14:textId="77777777" w:rsidR="00427C14" w:rsidRDefault="00427C14" w:rsidP="00B50A79">
            <w:pPr>
              <w:rPr>
                <w:lang w:val="en-US"/>
              </w:rPr>
            </w:pPr>
          </w:p>
        </w:tc>
        <w:tc>
          <w:tcPr>
            <w:tcW w:w="1276" w:type="dxa"/>
            <w:gridSpan w:val="2"/>
            <w:tcBorders>
              <w:top w:val="nil"/>
              <w:bottom w:val="single" w:sz="2" w:space="0" w:color="auto"/>
            </w:tcBorders>
            <w:vAlign w:val="center"/>
          </w:tcPr>
          <w:p w14:paraId="1F0AC62B" w14:textId="77777777" w:rsidR="00427C14" w:rsidRDefault="00427C14" w:rsidP="00B50A79">
            <w:pPr>
              <w:jc w:val="center"/>
              <w:rPr>
                <w:sz w:val="16"/>
                <w:szCs w:val="16"/>
                <w:lang w:val="en-US"/>
              </w:rPr>
            </w:pPr>
            <w:r>
              <w:rPr>
                <w:sz w:val="16"/>
                <w:szCs w:val="16"/>
                <w:lang w:val="en-US"/>
              </w:rPr>
              <w:t>12416586105303</w:t>
            </w:r>
          </w:p>
        </w:tc>
        <w:tc>
          <w:tcPr>
            <w:tcW w:w="3402" w:type="dxa"/>
            <w:gridSpan w:val="2"/>
            <w:tcBorders>
              <w:top w:val="nil"/>
              <w:bottom w:val="single" w:sz="2" w:space="0" w:color="auto"/>
            </w:tcBorders>
          </w:tcPr>
          <w:p w14:paraId="7B61253A" w14:textId="77777777" w:rsidR="00427C14" w:rsidRDefault="00427C14" w:rsidP="00B50A79">
            <w:pPr>
              <w:rPr>
                <w:lang w:val="en-US"/>
              </w:rPr>
            </w:pPr>
            <w:r>
              <w:rPr>
                <w:lang w:val="en-US"/>
              </w:rPr>
              <w:t>Amorsa-grund-Betonocantact</w:t>
            </w:r>
          </w:p>
        </w:tc>
        <w:tc>
          <w:tcPr>
            <w:tcW w:w="2410" w:type="dxa"/>
            <w:tcBorders>
              <w:top w:val="nil"/>
              <w:bottom w:val="single" w:sz="2" w:space="0" w:color="auto"/>
            </w:tcBorders>
          </w:tcPr>
          <w:p w14:paraId="58DE1875" w14:textId="77777777" w:rsidR="00427C14" w:rsidRDefault="00427C14" w:rsidP="00B50A79">
            <w:pPr>
              <w:rPr>
                <w:lang w:val="en-US"/>
              </w:rPr>
            </w:pPr>
            <w:r>
              <w:rPr>
                <w:lang w:val="en-US"/>
              </w:rPr>
              <w:t>kg</w:t>
            </w:r>
          </w:p>
        </w:tc>
        <w:tc>
          <w:tcPr>
            <w:tcW w:w="2551" w:type="dxa"/>
            <w:tcBorders>
              <w:top w:val="nil"/>
              <w:bottom w:val="single" w:sz="2" w:space="0" w:color="auto"/>
            </w:tcBorders>
          </w:tcPr>
          <w:p w14:paraId="5B5D1A0B" w14:textId="77777777" w:rsidR="00427C14" w:rsidRDefault="00427C14" w:rsidP="00B50A79">
            <w:pPr>
              <w:rPr>
                <w:lang w:val="en-US"/>
              </w:rPr>
            </w:pPr>
            <w:r>
              <w:rPr>
                <w:lang w:val="en-US"/>
              </w:rPr>
              <w:t>36,0315</w:t>
            </w:r>
          </w:p>
        </w:tc>
      </w:tr>
      <w:tr w:rsidR="00427C14" w14:paraId="2B75CB0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EF8C67" w14:textId="77777777" w:rsidR="00427C14" w:rsidRDefault="00427C14" w:rsidP="00B50A79">
            <w:pPr>
              <w:rPr>
                <w:lang w:val="en-US"/>
              </w:rPr>
            </w:pPr>
          </w:p>
        </w:tc>
        <w:tc>
          <w:tcPr>
            <w:tcW w:w="1276" w:type="dxa"/>
            <w:gridSpan w:val="2"/>
            <w:tcBorders>
              <w:top w:val="nil"/>
              <w:bottom w:val="single" w:sz="2" w:space="0" w:color="auto"/>
            </w:tcBorders>
            <w:vAlign w:val="center"/>
          </w:tcPr>
          <w:p w14:paraId="24EA3E83" w14:textId="77777777" w:rsidR="00427C14" w:rsidRDefault="00427C14" w:rsidP="00B50A79">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496CDB11" w14:textId="77777777" w:rsidR="00427C14" w:rsidRDefault="00427C14" w:rsidP="00B50A79">
            <w:pPr>
              <w:rPr>
                <w:lang w:val="en-US"/>
              </w:rPr>
            </w:pPr>
            <w:r>
              <w:rPr>
                <w:lang w:val="en-US"/>
              </w:rPr>
              <w:t>Hirtie pentru slefuit uscata</w:t>
            </w:r>
          </w:p>
        </w:tc>
        <w:tc>
          <w:tcPr>
            <w:tcW w:w="2410" w:type="dxa"/>
            <w:tcBorders>
              <w:top w:val="nil"/>
              <w:bottom w:val="single" w:sz="2" w:space="0" w:color="auto"/>
            </w:tcBorders>
          </w:tcPr>
          <w:p w14:paraId="701CECD8" w14:textId="77777777" w:rsidR="00427C14" w:rsidRDefault="00427C14" w:rsidP="00B50A79">
            <w:pPr>
              <w:rPr>
                <w:lang w:val="en-US"/>
              </w:rPr>
            </w:pPr>
            <w:r>
              <w:rPr>
                <w:lang w:val="en-US"/>
              </w:rPr>
              <w:t>buc</w:t>
            </w:r>
          </w:p>
        </w:tc>
        <w:tc>
          <w:tcPr>
            <w:tcW w:w="2551" w:type="dxa"/>
            <w:tcBorders>
              <w:top w:val="nil"/>
              <w:bottom w:val="single" w:sz="2" w:space="0" w:color="auto"/>
            </w:tcBorders>
          </w:tcPr>
          <w:p w14:paraId="20B71A39" w14:textId="77777777" w:rsidR="00427C14" w:rsidRDefault="00427C14" w:rsidP="00B50A79">
            <w:pPr>
              <w:rPr>
                <w:lang w:val="en-US"/>
              </w:rPr>
            </w:pPr>
            <w:r>
              <w:rPr>
                <w:lang w:val="en-US"/>
              </w:rPr>
              <w:t>6,6725</w:t>
            </w:r>
          </w:p>
        </w:tc>
      </w:tr>
      <w:tr w:rsidR="00427C14" w14:paraId="203B2438"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F9DE72" w14:textId="77777777" w:rsidR="00427C14" w:rsidRDefault="00427C14" w:rsidP="00B50A79">
            <w:pPr>
              <w:rPr>
                <w:lang w:val="en-US"/>
              </w:rPr>
            </w:pPr>
            <w:r>
              <w:rPr>
                <w:lang w:val="en-US"/>
              </w:rPr>
              <w:t>11</w:t>
            </w:r>
          </w:p>
        </w:tc>
        <w:tc>
          <w:tcPr>
            <w:tcW w:w="1276" w:type="dxa"/>
            <w:gridSpan w:val="2"/>
            <w:tcBorders>
              <w:top w:val="single" w:sz="4" w:space="0" w:color="auto"/>
              <w:bottom w:val="single" w:sz="4" w:space="0" w:color="auto"/>
            </w:tcBorders>
          </w:tcPr>
          <w:p w14:paraId="6CD7A9A2" w14:textId="77777777" w:rsidR="00427C14" w:rsidRDefault="00427C14" w:rsidP="00B50A79">
            <w:pPr>
              <w:rPr>
                <w:lang w:val="en-US"/>
              </w:rPr>
            </w:pPr>
            <w:r>
              <w:rPr>
                <w:lang w:val="en-US"/>
              </w:rPr>
              <w:t>CG47D</w:t>
            </w:r>
          </w:p>
          <w:p w14:paraId="28938D1C"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F993C52" w14:textId="77777777" w:rsidR="00427C14" w:rsidRDefault="00427C14" w:rsidP="00B50A79">
            <w:pPr>
              <w:adjustRightInd w:val="0"/>
              <w:rPr>
                <w:rFonts w:ascii="Times New Roman CYR" w:hAnsi="Times New Roman CYR" w:cs="Times New Roman CYR"/>
                <w:sz w:val="16"/>
                <w:szCs w:val="16"/>
                <w:lang w:val="en-US"/>
              </w:rPr>
            </w:pPr>
            <w:r>
              <w:rPr>
                <w:lang w:val="en-US"/>
              </w:rPr>
              <w:t>Pardoseli din placi de portelonat, inclusiv stratul suport din adezivi (amestec uscat), - placi ceramice grosime 600x600x12 mm, suprafata antiderapanta, culoarea si modelul se coordoneaza cu beneficarul</w:t>
            </w:r>
            <w:r>
              <w:rPr>
                <w:rFonts w:ascii="Times New Roman CYR" w:hAnsi="Times New Roman CYR" w:cs="Times New Roman CYR"/>
                <w:sz w:val="16"/>
                <w:szCs w:val="16"/>
                <w:lang w:val="en-US"/>
              </w:rPr>
              <w:t xml:space="preserve"> </w:t>
            </w:r>
          </w:p>
          <w:p w14:paraId="74ABE4C3"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173F7EB"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58FA9536" w14:textId="77777777" w:rsidR="00427C14" w:rsidRDefault="00427C14" w:rsidP="00B50A79">
            <w:pPr>
              <w:jc w:val="center"/>
              <w:rPr>
                <w:lang w:val="en-US"/>
              </w:rPr>
            </w:pPr>
            <w:r>
              <w:rPr>
                <w:lang w:val="en-US"/>
              </w:rPr>
              <w:t>133,4500</w:t>
            </w:r>
          </w:p>
        </w:tc>
      </w:tr>
      <w:tr w:rsidR="00427C14" w14:paraId="5AB3C6F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E930FE" w14:textId="77777777" w:rsidR="00427C14" w:rsidRDefault="00427C14" w:rsidP="00B50A79">
            <w:pPr>
              <w:rPr>
                <w:lang w:val="en-US"/>
              </w:rPr>
            </w:pPr>
          </w:p>
        </w:tc>
        <w:tc>
          <w:tcPr>
            <w:tcW w:w="1276" w:type="dxa"/>
            <w:gridSpan w:val="2"/>
            <w:tcBorders>
              <w:top w:val="nil"/>
              <w:bottom w:val="single" w:sz="2" w:space="0" w:color="auto"/>
            </w:tcBorders>
            <w:vAlign w:val="center"/>
          </w:tcPr>
          <w:p w14:paraId="68094009" w14:textId="77777777" w:rsidR="00427C14" w:rsidRDefault="00427C14" w:rsidP="00B50A79">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45EA8936" w14:textId="77777777" w:rsidR="00427C14" w:rsidRDefault="00427C14" w:rsidP="00B50A79">
            <w:pPr>
              <w:rPr>
                <w:lang w:val="en-US"/>
              </w:rPr>
            </w:pPr>
            <w:r>
              <w:rPr>
                <w:lang w:val="en-US"/>
              </w:rPr>
              <w:t>Mozaicar</w:t>
            </w:r>
          </w:p>
        </w:tc>
        <w:tc>
          <w:tcPr>
            <w:tcW w:w="2410" w:type="dxa"/>
            <w:tcBorders>
              <w:top w:val="nil"/>
              <w:bottom w:val="single" w:sz="2" w:space="0" w:color="auto"/>
            </w:tcBorders>
          </w:tcPr>
          <w:p w14:paraId="519EC4B1"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2EC9F9A" w14:textId="77777777" w:rsidR="00427C14" w:rsidRDefault="00427C14" w:rsidP="00B50A79">
            <w:pPr>
              <w:rPr>
                <w:lang w:val="en-US"/>
              </w:rPr>
            </w:pPr>
            <w:r>
              <w:rPr>
                <w:lang w:val="en-US"/>
              </w:rPr>
              <w:t>146,7950</w:t>
            </w:r>
          </w:p>
        </w:tc>
      </w:tr>
      <w:tr w:rsidR="00427C14" w14:paraId="5B70A98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E4BA69" w14:textId="77777777" w:rsidR="00427C14" w:rsidRDefault="00427C14" w:rsidP="00B50A79">
            <w:pPr>
              <w:rPr>
                <w:lang w:val="en-US"/>
              </w:rPr>
            </w:pPr>
          </w:p>
        </w:tc>
        <w:tc>
          <w:tcPr>
            <w:tcW w:w="1276" w:type="dxa"/>
            <w:gridSpan w:val="2"/>
            <w:tcBorders>
              <w:top w:val="nil"/>
              <w:bottom w:val="single" w:sz="2" w:space="0" w:color="auto"/>
            </w:tcBorders>
            <w:vAlign w:val="center"/>
          </w:tcPr>
          <w:p w14:paraId="0AD02F55" w14:textId="77777777" w:rsidR="00427C14" w:rsidRDefault="00427C14" w:rsidP="00B50A79">
            <w:pPr>
              <w:jc w:val="center"/>
              <w:rPr>
                <w:sz w:val="16"/>
                <w:szCs w:val="16"/>
                <w:lang w:val="en-US"/>
              </w:rPr>
            </w:pPr>
            <w:r>
              <w:rPr>
                <w:sz w:val="16"/>
                <w:szCs w:val="16"/>
                <w:lang w:val="en-US"/>
              </w:rPr>
              <w:t>11266111280023221211</w:t>
            </w:r>
          </w:p>
        </w:tc>
        <w:tc>
          <w:tcPr>
            <w:tcW w:w="3402" w:type="dxa"/>
            <w:gridSpan w:val="2"/>
            <w:tcBorders>
              <w:top w:val="nil"/>
              <w:bottom w:val="single" w:sz="2" w:space="0" w:color="auto"/>
            </w:tcBorders>
          </w:tcPr>
          <w:p w14:paraId="6FB4738B" w14:textId="77777777" w:rsidR="00427C14" w:rsidRDefault="00427C14" w:rsidP="00B50A79">
            <w:pPr>
              <w:rPr>
                <w:lang w:val="en-US"/>
              </w:rPr>
            </w:pPr>
            <w:r>
              <w:rPr>
                <w:lang w:val="en-US"/>
              </w:rPr>
              <w:t>Placi ceramice grosime 600x600x12 mm, suprafata antiderapanta, culoarea si modelul se coordoneaza cu beneficarul</w:t>
            </w:r>
          </w:p>
        </w:tc>
        <w:tc>
          <w:tcPr>
            <w:tcW w:w="2410" w:type="dxa"/>
            <w:tcBorders>
              <w:top w:val="nil"/>
              <w:bottom w:val="single" w:sz="2" w:space="0" w:color="auto"/>
            </w:tcBorders>
          </w:tcPr>
          <w:p w14:paraId="78C18704" w14:textId="77777777" w:rsidR="00427C14" w:rsidRDefault="00427C14" w:rsidP="00B50A79">
            <w:pPr>
              <w:rPr>
                <w:lang w:val="en-US"/>
              </w:rPr>
            </w:pPr>
            <w:r>
              <w:rPr>
                <w:lang w:val="en-US"/>
              </w:rPr>
              <w:t>m2</w:t>
            </w:r>
          </w:p>
        </w:tc>
        <w:tc>
          <w:tcPr>
            <w:tcW w:w="2551" w:type="dxa"/>
            <w:tcBorders>
              <w:top w:val="nil"/>
              <w:bottom w:val="single" w:sz="2" w:space="0" w:color="auto"/>
            </w:tcBorders>
          </w:tcPr>
          <w:p w14:paraId="33659778" w14:textId="77777777" w:rsidR="00427C14" w:rsidRDefault="00427C14" w:rsidP="00B50A79">
            <w:pPr>
              <w:rPr>
                <w:lang w:val="en-US"/>
              </w:rPr>
            </w:pPr>
            <w:r>
              <w:rPr>
                <w:lang w:val="en-US"/>
              </w:rPr>
              <w:t>138,8280</w:t>
            </w:r>
          </w:p>
        </w:tc>
      </w:tr>
      <w:tr w:rsidR="00427C14" w14:paraId="0D70454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24EFE6" w14:textId="77777777" w:rsidR="00427C14" w:rsidRDefault="00427C14" w:rsidP="00B50A79">
            <w:pPr>
              <w:rPr>
                <w:lang w:val="en-US"/>
              </w:rPr>
            </w:pPr>
          </w:p>
        </w:tc>
        <w:tc>
          <w:tcPr>
            <w:tcW w:w="1276" w:type="dxa"/>
            <w:gridSpan w:val="2"/>
            <w:tcBorders>
              <w:top w:val="nil"/>
              <w:bottom w:val="single" w:sz="2" w:space="0" w:color="auto"/>
            </w:tcBorders>
            <w:vAlign w:val="center"/>
          </w:tcPr>
          <w:p w14:paraId="0013F917" w14:textId="77777777" w:rsidR="00427C14" w:rsidRDefault="00427C14" w:rsidP="00B50A79">
            <w:pPr>
              <w:jc w:val="center"/>
              <w:rPr>
                <w:sz w:val="16"/>
                <w:szCs w:val="16"/>
                <w:lang w:val="en-US"/>
              </w:rPr>
            </w:pPr>
            <w:r>
              <w:rPr>
                <w:sz w:val="16"/>
                <w:szCs w:val="16"/>
                <w:lang w:val="en-US"/>
              </w:rPr>
              <w:t>2664102102013</w:t>
            </w:r>
          </w:p>
        </w:tc>
        <w:tc>
          <w:tcPr>
            <w:tcW w:w="3402" w:type="dxa"/>
            <w:gridSpan w:val="2"/>
            <w:tcBorders>
              <w:top w:val="nil"/>
              <w:bottom w:val="single" w:sz="2" w:space="0" w:color="auto"/>
            </w:tcBorders>
          </w:tcPr>
          <w:p w14:paraId="1947931E" w14:textId="77777777" w:rsidR="00427C14" w:rsidRDefault="00427C14" w:rsidP="00B50A79">
            <w:pPr>
              <w:rPr>
                <w:lang w:val="en-US"/>
              </w:rPr>
            </w:pPr>
            <w:r>
              <w:rPr>
                <w:lang w:val="en-US"/>
              </w:rPr>
              <w:t>Adeziv pentru lucrari de placaj  (amestec uscat)</w:t>
            </w:r>
          </w:p>
        </w:tc>
        <w:tc>
          <w:tcPr>
            <w:tcW w:w="2410" w:type="dxa"/>
            <w:tcBorders>
              <w:top w:val="nil"/>
              <w:bottom w:val="single" w:sz="2" w:space="0" w:color="auto"/>
            </w:tcBorders>
          </w:tcPr>
          <w:p w14:paraId="69E39C5F" w14:textId="77777777" w:rsidR="00427C14" w:rsidRDefault="00427C14" w:rsidP="00B50A79">
            <w:pPr>
              <w:rPr>
                <w:lang w:val="en-US"/>
              </w:rPr>
            </w:pPr>
            <w:r>
              <w:rPr>
                <w:lang w:val="en-US"/>
              </w:rPr>
              <w:t>kg</w:t>
            </w:r>
          </w:p>
        </w:tc>
        <w:tc>
          <w:tcPr>
            <w:tcW w:w="2551" w:type="dxa"/>
            <w:tcBorders>
              <w:top w:val="nil"/>
              <w:bottom w:val="single" w:sz="2" w:space="0" w:color="auto"/>
            </w:tcBorders>
          </w:tcPr>
          <w:p w14:paraId="5BF2D207" w14:textId="77777777" w:rsidR="00427C14" w:rsidRDefault="00427C14" w:rsidP="00B50A79">
            <w:pPr>
              <w:rPr>
                <w:lang w:val="en-US"/>
              </w:rPr>
            </w:pPr>
            <w:r>
              <w:rPr>
                <w:lang w:val="en-US"/>
              </w:rPr>
              <w:t>862,6208</w:t>
            </w:r>
          </w:p>
        </w:tc>
      </w:tr>
      <w:tr w:rsidR="00427C14" w14:paraId="019ECCE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1EED31" w14:textId="77777777" w:rsidR="00427C14" w:rsidRDefault="00427C14" w:rsidP="00B50A79">
            <w:pPr>
              <w:rPr>
                <w:lang w:val="en-US"/>
              </w:rPr>
            </w:pPr>
          </w:p>
        </w:tc>
        <w:tc>
          <w:tcPr>
            <w:tcW w:w="1276" w:type="dxa"/>
            <w:gridSpan w:val="2"/>
            <w:tcBorders>
              <w:top w:val="nil"/>
              <w:bottom w:val="single" w:sz="2" w:space="0" w:color="auto"/>
            </w:tcBorders>
            <w:vAlign w:val="center"/>
          </w:tcPr>
          <w:p w14:paraId="687E4B50" w14:textId="77777777" w:rsidR="00427C14" w:rsidRDefault="00427C14" w:rsidP="00B50A79">
            <w:pPr>
              <w:jc w:val="center"/>
              <w:rPr>
                <w:sz w:val="16"/>
                <w:szCs w:val="16"/>
                <w:lang w:val="en-US"/>
              </w:rPr>
            </w:pPr>
            <w:r>
              <w:rPr>
                <w:sz w:val="16"/>
                <w:szCs w:val="16"/>
                <w:lang w:val="en-US"/>
              </w:rPr>
              <w:t>24302261000001</w:t>
            </w:r>
          </w:p>
        </w:tc>
        <w:tc>
          <w:tcPr>
            <w:tcW w:w="3402" w:type="dxa"/>
            <w:gridSpan w:val="2"/>
            <w:tcBorders>
              <w:top w:val="nil"/>
              <w:bottom w:val="single" w:sz="2" w:space="0" w:color="auto"/>
            </w:tcBorders>
          </w:tcPr>
          <w:p w14:paraId="501C2616" w14:textId="77777777" w:rsidR="00427C14" w:rsidRDefault="00427C14" w:rsidP="00B50A79">
            <w:pPr>
              <w:rPr>
                <w:lang w:val="en-US"/>
              </w:rPr>
            </w:pPr>
            <w:r>
              <w:rPr>
                <w:lang w:val="en-US"/>
              </w:rPr>
              <w:t>Fuga</w:t>
            </w:r>
          </w:p>
        </w:tc>
        <w:tc>
          <w:tcPr>
            <w:tcW w:w="2410" w:type="dxa"/>
            <w:tcBorders>
              <w:top w:val="nil"/>
              <w:bottom w:val="single" w:sz="2" w:space="0" w:color="auto"/>
            </w:tcBorders>
          </w:tcPr>
          <w:p w14:paraId="62EDF4A7" w14:textId="77777777" w:rsidR="00427C14" w:rsidRDefault="00427C14" w:rsidP="00B50A79">
            <w:pPr>
              <w:rPr>
                <w:lang w:val="en-US"/>
              </w:rPr>
            </w:pPr>
            <w:r>
              <w:rPr>
                <w:lang w:val="en-US"/>
              </w:rPr>
              <w:t>kg</w:t>
            </w:r>
          </w:p>
        </w:tc>
        <w:tc>
          <w:tcPr>
            <w:tcW w:w="2551" w:type="dxa"/>
            <w:tcBorders>
              <w:top w:val="nil"/>
              <w:bottom w:val="single" w:sz="2" w:space="0" w:color="auto"/>
            </w:tcBorders>
          </w:tcPr>
          <w:p w14:paraId="5DCFA2A0" w14:textId="77777777" w:rsidR="00427C14" w:rsidRDefault="00427C14" w:rsidP="00B50A79">
            <w:pPr>
              <w:rPr>
                <w:lang w:val="en-US"/>
              </w:rPr>
            </w:pPr>
            <w:r>
              <w:rPr>
                <w:lang w:val="en-US"/>
              </w:rPr>
              <w:t>55,2616</w:t>
            </w:r>
          </w:p>
        </w:tc>
      </w:tr>
      <w:tr w:rsidR="00427C14" w14:paraId="0013A42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27D8FE" w14:textId="77777777" w:rsidR="00427C14" w:rsidRDefault="00427C14" w:rsidP="00B50A79">
            <w:pPr>
              <w:rPr>
                <w:lang w:val="en-US"/>
              </w:rPr>
            </w:pPr>
          </w:p>
        </w:tc>
        <w:tc>
          <w:tcPr>
            <w:tcW w:w="1276" w:type="dxa"/>
            <w:gridSpan w:val="2"/>
            <w:tcBorders>
              <w:top w:val="nil"/>
              <w:bottom w:val="single" w:sz="2" w:space="0" w:color="auto"/>
            </w:tcBorders>
            <w:vAlign w:val="center"/>
          </w:tcPr>
          <w:p w14:paraId="47BC53A7" w14:textId="77777777" w:rsidR="00427C14" w:rsidRDefault="00427C14" w:rsidP="00B50A79">
            <w:pPr>
              <w:jc w:val="center"/>
              <w:rPr>
                <w:sz w:val="16"/>
                <w:szCs w:val="16"/>
                <w:lang w:val="en-US"/>
              </w:rPr>
            </w:pPr>
            <w:r>
              <w:rPr>
                <w:sz w:val="16"/>
                <w:szCs w:val="16"/>
                <w:lang w:val="en-US"/>
              </w:rPr>
              <w:t>2010237318700</w:t>
            </w:r>
          </w:p>
        </w:tc>
        <w:tc>
          <w:tcPr>
            <w:tcW w:w="3402" w:type="dxa"/>
            <w:gridSpan w:val="2"/>
            <w:tcBorders>
              <w:top w:val="nil"/>
              <w:bottom w:val="single" w:sz="2" w:space="0" w:color="auto"/>
            </w:tcBorders>
          </w:tcPr>
          <w:p w14:paraId="1EE208A2" w14:textId="77777777" w:rsidR="00427C14" w:rsidRDefault="00427C14" w:rsidP="00B50A79">
            <w:pPr>
              <w:rPr>
                <w:lang w:val="en-US"/>
              </w:rPr>
            </w:pPr>
            <w:r>
              <w:rPr>
                <w:lang w:val="en-US"/>
              </w:rPr>
              <w:t xml:space="preserve">Distantieri de rost </w:t>
            </w:r>
          </w:p>
        </w:tc>
        <w:tc>
          <w:tcPr>
            <w:tcW w:w="2410" w:type="dxa"/>
            <w:tcBorders>
              <w:top w:val="nil"/>
              <w:bottom w:val="single" w:sz="2" w:space="0" w:color="auto"/>
            </w:tcBorders>
          </w:tcPr>
          <w:p w14:paraId="6071F5F5" w14:textId="77777777" w:rsidR="00427C14" w:rsidRDefault="00427C14" w:rsidP="00B50A79">
            <w:pPr>
              <w:rPr>
                <w:lang w:val="en-US"/>
              </w:rPr>
            </w:pPr>
            <w:r>
              <w:rPr>
                <w:lang w:val="en-US"/>
              </w:rPr>
              <w:t>buc</w:t>
            </w:r>
          </w:p>
        </w:tc>
        <w:tc>
          <w:tcPr>
            <w:tcW w:w="2551" w:type="dxa"/>
            <w:tcBorders>
              <w:top w:val="nil"/>
              <w:bottom w:val="single" w:sz="2" w:space="0" w:color="auto"/>
            </w:tcBorders>
          </w:tcPr>
          <w:p w14:paraId="0EF5A04F" w14:textId="77777777" w:rsidR="00427C14" w:rsidRDefault="00427C14" w:rsidP="00B50A79">
            <w:pPr>
              <w:rPr>
                <w:lang w:val="en-US"/>
              </w:rPr>
            </w:pPr>
            <w:r>
              <w:rPr>
                <w:lang w:val="en-US"/>
              </w:rPr>
              <w:t>2 695,6900</w:t>
            </w:r>
          </w:p>
        </w:tc>
      </w:tr>
      <w:tr w:rsidR="00427C14" w14:paraId="546AA8C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E5C5E" w14:textId="77777777" w:rsidR="00427C14" w:rsidRDefault="00427C14" w:rsidP="00B50A79">
            <w:pPr>
              <w:rPr>
                <w:lang w:val="en-US"/>
              </w:rPr>
            </w:pPr>
          </w:p>
        </w:tc>
        <w:tc>
          <w:tcPr>
            <w:tcW w:w="1276" w:type="dxa"/>
            <w:gridSpan w:val="2"/>
            <w:tcBorders>
              <w:top w:val="nil"/>
              <w:bottom w:val="single" w:sz="2" w:space="0" w:color="auto"/>
            </w:tcBorders>
            <w:vAlign w:val="center"/>
          </w:tcPr>
          <w:p w14:paraId="4C7A4BF4" w14:textId="77777777" w:rsidR="00427C14" w:rsidRDefault="00427C14" w:rsidP="00B50A79">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AC0B3EB" w14:textId="77777777" w:rsidR="00427C14" w:rsidRDefault="00427C14" w:rsidP="00B50A79">
            <w:pPr>
              <w:rPr>
                <w:lang w:val="en-US"/>
              </w:rPr>
            </w:pPr>
            <w:r>
              <w:rPr>
                <w:lang w:val="en-US"/>
              </w:rPr>
              <w:t>Apa</w:t>
            </w:r>
          </w:p>
        </w:tc>
        <w:tc>
          <w:tcPr>
            <w:tcW w:w="2410" w:type="dxa"/>
            <w:tcBorders>
              <w:top w:val="nil"/>
              <w:bottom w:val="single" w:sz="2" w:space="0" w:color="auto"/>
            </w:tcBorders>
          </w:tcPr>
          <w:p w14:paraId="1DC2EB55" w14:textId="77777777" w:rsidR="00427C14" w:rsidRDefault="00427C14" w:rsidP="00B50A79">
            <w:pPr>
              <w:rPr>
                <w:lang w:val="en-US"/>
              </w:rPr>
            </w:pPr>
            <w:r>
              <w:rPr>
                <w:lang w:val="en-US"/>
              </w:rPr>
              <w:t>m3</w:t>
            </w:r>
          </w:p>
        </w:tc>
        <w:tc>
          <w:tcPr>
            <w:tcW w:w="2551" w:type="dxa"/>
            <w:tcBorders>
              <w:top w:val="nil"/>
              <w:bottom w:val="single" w:sz="2" w:space="0" w:color="auto"/>
            </w:tcBorders>
          </w:tcPr>
          <w:p w14:paraId="59CACEC1" w14:textId="77777777" w:rsidR="00427C14" w:rsidRDefault="00427C14" w:rsidP="00B50A79">
            <w:pPr>
              <w:rPr>
                <w:lang w:val="en-US"/>
              </w:rPr>
            </w:pPr>
            <w:r>
              <w:rPr>
                <w:lang w:val="en-US"/>
              </w:rPr>
              <w:t>0,4044</w:t>
            </w:r>
          </w:p>
        </w:tc>
      </w:tr>
      <w:tr w:rsidR="00427C14" w14:paraId="35989D3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D93B33" w14:textId="77777777" w:rsidR="00427C14" w:rsidRDefault="00427C14" w:rsidP="00B50A79">
            <w:pPr>
              <w:rPr>
                <w:lang w:val="en-US"/>
              </w:rPr>
            </w:pPr>
          </w:p>
        </w:tc>
        <w:tc>
          <w:tcPr>
            <w:tcW w:w="1276" w:type="dxa"/>
            <w:gridSpan w:val="2"/>
            <w:tcBorders>
              <w:top w:val="nil"/>
              <w:bottom w:val="single" w:sz="2" w:space="0" w:color="auto"/>
            </w:tcBorders>
            <w:vAlign w:val="center"/>
          </w:tcPr>
          <w:p w14:paraId="1AC0DEC2"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42E7A09"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360CA900" w14:textId="77777777" w:rsidR="00427C14" w:rsidRDefault="00427C14" w:rsidP="00B50A79">
            <w:pPr>
              <w:rPr>
                <w:lang w:val="en-US"/>
              </w:rPr>
            </w:pPr>
            <w:r>
              <w:rPr>
                <w:lang w:val="en-US"/>
              </w:rPr>
              <w:t>h-ut</w:t>
            </w:r>
          </w:p>
        </w:tc>
        <w:tc>
          <w:tcPr>
            <w:tcW w:w="2551" w:type="dxa"/>
            <w:tcBorders>
              <w:top w:val="nil"/>
              <w:bottom w:val="single" w:sz="2" w:space="0" w:color="auto"/>
            </w:tcBorders>
          </w:tcPr>
          <w:p w14:paraId="1EBC370D" w14:textId="77777777" w:rsidR="00427C14" w:rsidRDefault="00427C14" w:rsidP="00B50A79">
            <w:pPr>
              <w:rPr>
                <w:lang w:val="en-US"/>
              </w:rPr>
            </w:pPr>
            <w:r>
              <w:rPr>
                <w:lang w:val="en-US"/>
              </w:rPr>
              <w:t>0,2402</w:t>
            </w:r>
          </w:p>
        </w:tc>
      </w:tr>
      <w:tr w:rsidR="00427C14" w14:paraId="52E76E1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D49A0E" w14:textId="77777777" w:rsidR="00427C14" w:rsidRDefault="00427C14" w:rsidP="00B50A79">
            <w:pPr>
              <w:rPr>
                <w:lang w:val="en-US"/>
              </w:rPr>
            </w:pPr>
          </w:p>
        </w:tc>
        <w:tc>
          <w:tcPr>
            <w:tcW w:w="1276" w:type="dxa"/>
            <w:gridSpan w:val="2"/>
            <w:tcBorders>
              <w:top w:val="nil"/>
              <w:bottom w:val="single" w:sz="2" w:space="0" w:color="auto"/>
            </w:tcBorders>
            <w:vAlign w:val="center"/>
          </w:tcPr>
          <w:p w14:paraId="0926D8B7" w14:textId="77777777" w:rsidR="00427C14" w:rsidRDefault="00427C14" w:rsidP="00B50A79">
            <w:pPr>
              <w:jc w:val="center"/>
              <w:rPr>
                <w:sz w:val="16"/>
                <w:szCs w:val="16"/>
                <w:lang w:val="en-US"/>
              </w:rPr>
            </w:pPr>
            <w:r>
              <w:rPr>
                <w:sz w:val="16"/>
                <w:szCs w:val="16"/>
                <w:lang w:val="en-US"/>
              </w:rPr>
              <w:t>2952270003820</w:t>
            </w:r>
          </w:p>
        </w:tc>
        <w:tc>
          <w:tcPr>
            <w:tcW w:w="3402" w:type="dxa"/>
            <w:gridSpan w:val="2"/>
            <w:tcBorders>
              <w:top w:val="nil"/>
              <w:bottom w:val="single" w:sz="2" w:space="0" w:color="auto"/>
            </w:tcBorders>
          </w:tcPr>
          <w:p w14:paraId="32549EDA" w14:textId="77777777" w:rsidR="00427C14" w:rsidRDefault="00427C14" w:rsidP="00B50A79">
            <w:pPr>
              <w:rPr>
                <w:lang w:val="en-US"/>
              </w:rPr>
            </w:pPr>
            <w:r>
              <w:rPr>
                <w:lang w:val="en-US"/>
              </w:rPr>
              <w:t>Malaxor mobil, electric</w:t>
            </w:r>
          </w:p>
        </w:tc>
        <w:tc>
          <w:tcPr>
            <w:tcW w:w="2410" w:type="dxa"/>
            <w:tcBorders>
              <w:top w:val="nil"/>
              <w:bottom w:val="single" w:sz="2" w:space="0" w:color="auto"/>
            </w:tcBorders>
          </w:tcPr>
          <w:p w14:paraId="735ED7C6" w14:textId="77777777" w:rsidR="00427C14" w:rsidRDefault="00427C14" w:rsidP="00B50A79">
            <w:pPr>
              <w:rPr>
                <w:lang w:val="en-US"/>
              </w:rPr>
            </w:pPr>
            <w:r>
              <w:rPr>
                <w:lang w:val="en-US"/>
              </w:rPr>
              <w:t>h-ut</w:t>
            </w:r>
          </w:p>
        </w:tc>
        <w:tc>
          <w:tcPr>
            <w:tcW w:w="2551" w:type="dxa"/>
            <w:tcBorders>
              <w:top w:val="nil"/>
              <w:bottom w:val="single" w:sz="2" w:space="0" w:color="auto"/>
            </w:tcBorders>
          </w:tcPr>
          <w:p w14:paraId="1888CB2E" w14:textId="77777777" w:rsidR="00427C14" w:rsidRDefault="00427C14" w:rsidP="00B50A79">
            <w:pPr>
              <w:rPr>
                <w:lang w:val="en-US"/>
              </w:rPr>
            </w:pPr>
            <w:r>
              <w:rPr>
                <w:lang w:val="en-US"/>
              </w:rPr>
              <w:t>2,2420</w:t>
            </w:r>
          </w:p>
        </w:tc>
      </w:tr>
      <w:tr w:rsidR="00427C14" w14:paraId="65FF3B3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78368A" w14:textId="77777777" w:rsidR="00427C14" w:rsidRDefault="00427C14" w:rsidP="00B50A79">
            <w:pPr>
              <w:rPr>
                <w:lang w:val="en-US"/>
              </w:rPr>
            </w:pPr>
          </w:p>
        </w:tc>
        <w:tc>
          <w:tcPr>
            <w:tcW w:w="1276" w:type="dxa"/>
            <w:gridSpan w:val="2"/>
            <w:tcBorders>
              <w:top w:val="nil"/>
              <w:bottom w:val="single" w:sz="2" w:space="0" w:color="auto"/>
            </w:tcBorders>
            <w:vAlign w:val="center"/>
          </w:tcPr>
          <w:p w14:paraId="05D1041C" w14:textId="77777777" w:rsidR="00427C14" w:rsidRDefault="00427C14" w:rsidP="00B50A79">
            <w:pPr>
              <w:jc w:val="center"/>
              <w:rPr>
                <w:sz w:val="16"/>
                <w:szCs w:val="16"/>
                <w:lang w:val="en-US"/>
              </w:rPr>
            </w:pPr>
            <w:r>
              <w:rPr>
                <w:sz w:val="16"/>
                <w:szCs w:val="16"/>
                <w:lang w:val="en-US"/>
              </w:rPr>
              <w:t>2952240005106</w:t>
            </w:r>
          </w:p>
        </w:tc>
        <w:tc>
          <w:tcPr>
            <w:tcW w:w="3402" w:type="dxa"/>
            <w:gridSpan w:val="2"/>
            <w:tcBorders>
              <w:top w:val="nil"/>
              <w:bottom w:val="single" w:sz="2" w:space="0" w:color="auto"/>
            </w:tcBorders>
          </w:tcPr>
          <w:p w14:paraId="3E974D96" w14:textId="77777777" w:rsidR="00427C14" w:rsidRDefault="00427C14" w:rsidP="00B50A79">
            <w:pPr>
              <w:rPr>
                <w:lang w:val="en-US"/>
              </w:rPr>
            </w:pPr>
            <w:r>
              <w:rPr>
                <w:lang w:val="en-US"/>
              </w:rPr>
              <w:t>Aspirator industrial</w:t>
            </w:r>
          </w:p>
        </w:tc>
        <w:tc>
          <w:tcPr>
            <w:tcW w:w="2410" w:type="dxa"/>
            <w:tcBorders>
              <w:top w:val="nil"/>
              <w:bottom w:val="single" w:sz="2" w:space="0" w:color="auto"/>
            </w:tcBorders>
          </w:tcPr>
          <w:p w14:paraId="4D883BCC" w14:textId="77777777" w:rsidR="00427C14" w:rsidRDefault="00427C14" w:rsidP="00B50A79">
            <w:pPr>
              <w:rPr>
                <w:lang w:val="en-US"/>
              </w:rPr>
            </w:pPr>
            <w:r>
              <w:rPr>
                <w:lang w:val="en-US"/>
              </w:rPr>
              <w:t>h-ut</w:t>
            </w:r>
          </w:p>
        </w:tc>
        <w:tc>
          <w:tcPr>
            <w:tcW w:w="2551" w:type="dxa"/>
            <w:tcBorders>
              <w:top w:val="nil"/>
              <w:bottom w:val="single" w:sz="2" w:space="0" w:color="auto"/>
            </w:tcBorders>
          </w:tcPr>
          <w:p w14:paraId="7E6AE5CF" w14:textId="77777777" w:rsidR="00427C14" w:rsidRDefault="00427C14" w:rsidP="00B50A79">
            <w:pPr>
              <w:rPr>
                <w:lang w:val="en-US"/>
              </w:rPr>
            </w:pPr>
            <w:r>
              <w:rPr>
                <w:lang w:val="en-US"/>
              </w:rPr>
              <w:t>8,4073</w:t>
            </w:r>
          </w:p>
        </w:tc>
      </w:tr>
      <w:tr w:rsidR="00427C14" w14:paraId="2312114F"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8ED6E4" w14:textId="77777777" w:rsidR="00427C14" w:rsidRDefault="00427C14" w:rsidP="00B50A79">
            <w:pPr>
              <w:rPr>
                <w:lang w:val="en-US"/>
              </w:rPr>
            </w:pPr>
            <w:r>
              <w:rPr>
                <w:lang w:val="en-US"/>
              </w:rPr>
              <w:t>12</w:t>
            </w:r>
          </w:p>
        </w:tc>
        <w:tc>
          <w:tcPr>
            <w:tcW w:w="1276" w:type="dxa"/>
            <w:gridSpan w:val="2"/>
            <w:tcBorders>
              <w:top w:val="single" w:sz="4" w:space="0" w:color="auto"/>
              <w:bottom w:val="single" w:sz="4" w:space="0" w:color="auto"/>
            </w:tcBorders>
          </w:tcPr>
          <w:p w14:paraId="01D6A79F" w14:textId="77777777" w:rsidR="00427C14" w:rsidRDefault="00427C14" w:rsidP="00B50A79">
            <w:pPr>
              <w:rPr>
                <w:lang w:val="en-US"/>
              </w:rPr>
            </w:pPr>
            <w:r>
              <w:rPr>
                <w:lang w:val="en-US"/>
              </w:rPr>
              <w:t>CI14A</w:t>
            </w:r>
          </w:p>
          <w:p w14:paraId="22E93A7B"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6875519B" w14:textId="77777777" w:rsidR="00427C14" w:rsidRDefault="00427C14" w:rsidP="00B50A79">
            <w:pPr>
              <w:adjustRightInd w:val="0"/>
              <w:rPr>
                <w:rFonts w:ascii="Times New Roman CYR" w:hAnsi="Times New Roman CYR" w:cs="Times New Roman CYR"/>
                <w:sz w:val="16"/>
                <w:szCs w:val="16"/>
                <w:lang w:val="en-US"/>
              </w:rPr>
            </w:pPr>
            <w:r>
              <w:rPr>
                <w:lang w:val="en-US"/>
              </w:rPr>
              <w:t>Plinte din placi de ceramica aplicate cu adeziv H=10 cm</w:t>
            </w:r>
            <w:r>
              <w:rPr>
                <w:rFonts w:ascii="Times New Roman CYR" w:hAnsi="Times New Roman CYR" w:cs="Times New Roman CYR"/>
                <w:sz w:val="16"/>
                <w:szCs w:val="16"/>
                <w:lang w:val="en-US"/>
              </w:rPr>
              <w:t xml:space="preserve"> </w:t>
            </w:r>
          </w:p>
          <w:p w14:paraId="77C89EBE"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667ECD64"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299A6499" w14:textId="77777777" w:rsidR="00427C14" w:rsidRDefault="00427C14" w:rsidP="00B50A79">
            <w:pPr>
              <w:jc w:val="center"/>
              <w:rPr>
                <w:lang w:val="en-US"/>
              </w:rPr>
            </w:pPr>
            <w:r>
              <w:rPr>
                <w:lang w:val="en-US"/>
              </w:rPr>
              <w:t>37,1500</w:t>
            </w:r>
          </w:p>
        </w:tc>
      </w:tr>
      <w:tr w:rsidR="00427C14" w14:paraId="360A20F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2EC15E" w14:textId="77777777" w:rsidR="00427C14" w:rsidRDefault="00427C14" w:rsidP="00B50A79">
            <w:pPr>
              <w:rPr>
                <w:lang w:val="en-US"/>
              </w:rPr>
            </w:pPr>
          </w:p>
        </w:tc>
        <w:tc>
          <w:tcPr>
            <w:tcW w:w="1276" w:type="dxa"/>
            <w:gridSpan w:val="2"/>
            <w:tcBorders>
              <w:top w:val="nil"/>
              <w:bottom w:val="single" w:sz="2" w:space="0" w:color="auto"/>
            </w:tcBorders>
            <w:vAlign w:val="center"/>
          </w:tcPr>
          <w:p w14:paraId="27BCF96F" w14:textId="77777777" w:rsidR="00427C14" w:rsidRDefault="00427C14" w:rsidP="00B50A79">
            <w:pPr>
              <w:jc w:val="center"/>
              <w:rPr>
                <w:sz w:val="16"/>
                <w:szCs w:val="16"/>
                <w:lang w:val="en-US"/>
              </w:rPr>
            </w:pPr>
            <w:r>
              <w:rPr>
                <w:sz w:val="16"/>
                <w:szCs w:val="16"/>
                <w:lang w:val="en-US"/>
              </w:rPr>
              <w:t>7132010010900</w:t>
            </w:r>
          </w:p>
        </w:tc>
        <w:tc>
          <w:tcPr>
            <w:tcW w:w="3402" w:type="dxa"/>
            <w:gridSpan w:val="2"/>
            <w:tcBorders>
              <w:top w:val="nil"/>
              <w:bottom w:val="single" w:sz="2" w:space="0" w:color="auto"/>
            </w:tcBorders>
          </w:tcPr>
          <w:p w14:paraId="17B9D957" w14:textId="77777777" w:rsidR="00427C14" w:rsidRDefault="00427C14" w:rsidP="00B50A79">
            <w:pPr>
              <w:rPr>
                <w:lang w:val="en-US"/>
              </w:rPr>
            </w:pPr>
            <w:r>
              <w:rPr>
                <w:lang w:val="en-US"/>
              </w:rPr>
              <w:t>Faiantar</w:t>
            </w:r>
          </w:p>
        </w:tc>
        <w:tc>
          <w:tcPr>
            <w:tcW w:w="2410" w:type="dxa"/>
            <w:tcBorders>
              <w:top w:val="nil"/>
              <w:bottom w:val="single" w:sz="2" w:space="0" w:color="auto"/>
            </w:tcBorders>
          </w:tcPr>
          <w:p w14:paraId="4FD3930E"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2BD5FA0" w14:textId="77777777" w:rsidR="00427C14" w:rsidRDefault="00427C14" w:rsidP="00B50A79">
            <w:pPr>
              <w:rPr>
                <w:lang w:val="en-US"/>
              </w:rPr>
            </w:pPr>
            <w:r>
              <w:rPr>
                <w:lang w:val="en-US"/>
              </w:rPr>
              <w:t>14,8600</w:t>
            </w:r>
          </w:p>
        </w:tc>
      </w:tr>
      <w:tr w:rsidR="00427C14" w14:paraId="29452D3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9E90A6" w14:textId="77777777" w:rsidR="00427C14" w:rsidRDefault="00427C14" w:rsidP="00B50A79">
            <w:pPr>
              <w:rPr>
                <w:lang w:val="en-US"/>
              </w:rPr>
            </w:pPr>
          </w:p>
        </w:tc>
        <w:tc>
          <w:tcPr>
            <w:tcW w:w="1276" w:type="dxa"/>
            <w:gridSpan w:val="2"/>
            <w:tcBorders>
              <w:top w:val="nil"/>
              <w:bottom w:val="single" w:sz="2" w:space="0" w:color="auto"/>
            </w:tcBorders>
            <w:vAlign w:val="center"/>
          </w:tcPr>
          <w:p w14:paraId="07200BA5" w14:textId="77777777" w:rsidR="00427C14" w:rsidRDefault="00427C14" w:rsidP="00B50A79">
            <w:pPr>
              <w:jc w:val="center"/>
              <w:rPr>
                <w:sz w:val="16"/>
                <w:szCs w:val="16"/>
                <w:lang w:val="en-US"/>
              </w:rPr>
            </w:pPr>
            <w:r>
              <w:rPr>
                <w:sz w:val="16"/>
                <w:szCs w:val="16"/>
                <w:lang w:val="en-US"/>
              </w:rPr>
              <w:t>287411631250022</w:t>
            </w:r>
          </w:p>
        </w:tc>
        <w:tc>
          <w:tcPr>
            <w:tcW w:w="3402" w:type="dxa"/>
            <w:gridSpan w:val="2"/>
            <w:tcBorders>
              <w:top w:val="nil"/>
              <w:bottom w:val="single" w:sz="2" w:space="0" w:color="auto"/>
            </w:tcBorders>
          </w:tcPr>
          <w:p w14:paraId="736B7C86" w14:textId="77777777" w:rsidR="00427C14" w:rsidRDefault="00427C14" w:rsidP="00B50A79">
            <w:pPr>
              <w:rPr>
                <w:lang w:val="en-US"/>
              </w:rPr>
            </w:pPr>
            <w:r>
              <w:rPr>
                <w:lang w:val="en-US"/>
              </w:rPr>
              <w:t>Plinte din ceramica h=10 cm</w:t>
            </w:r>
          </w:p>
        </w:tc>
        <w:tc>
          <w:tcPr>
            <w:tcW w:w="2410" w:type="dxa"/>
            <w:tcBorders>
              <w:top w:val="nil"/>
              <w:bottom w:val="single" w:sz="2" w:space="0" w:color="auto"/>
            </w:tcBorders>
          </w:tcPr>
          <w:p w14:paraId="7D951ABC" w14:textId="77777777" w:rsidR="00427C14" w:rsidRDefault="00427C14" w:rsidP="00B50A79">
            <w:pPr>
              <w:rPr>
                <w:lang w:val="en-US"/>
              </w:rPr>
            </w:pPr>
            <w:r>
              <w:rPr>
                <w:lang w:val="en-US"/>
              </w:rPr>
              <w:t>m2</w:t>
            </w:r>
          </w:p>
        </w:tc>
        <w:tc>
          <w:tcPr>
            <w:tcW w:w="2551" w:type="dxa"/>
            <w:tcBorders>
              <w:top w:val="nil"/>
              <w:bottom w:val="single" w:sz="2" w:space="0" w:color="auto"/>
            </w:tcBorders>
          </w:tcPr>
          <w:p w14:paraId="5C2F9A74" w14:textId="77777777" w:rsidR="00427C14" w:rsidRDefault="00427C14" w:rsidP="00B50A79">
            <w:pPr>
              <w:rPr>
                <w:lang w:val="en-US"/>
              </w:rPr>
            </w:pPr>
            <w:r>
              <w:rPr>
                <w:lang w:val="en-US"/>
              </w:rPr>
              <w:t>2,7305</w:t>
            </w:r>
          </w:p>
        </w:tc>
      </w:tr>
      <w:tr w:rsidR="00427C14" w14:paraId="0187F43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50926" w14:textId="77777777" w:rsidR="00427C14" w:rsidRDefault="00427C14" w:rsidP="00B50A79">
            <w:pPr>
              <w:rPr>
                <w:lang w:val="en-US"/>
              </w:rPr>
            </w:pPr>
          </w:p>
        </w:tc>
        <w:tc>
          <w:tcPr>
            <w:tcW w:w="1276" w:type="dxa"/>
            <w:gridSpan w:val="2"/>
            <w:tcBorders>
              <w:top w:val="nil"/>
              <w:bottom w:val="single" w:sz="2" w:space="0" w:color="auto"/>
            </w:tcBorders>
            <w:vAlign w:val="center"/>
          </w:tcPr>
          <w:p w14:paraId="369CD30B" w14:textId="77777777" w:rsidR="00427C14" w:rsidRDefault="00427C14" w:rsidP="00B50A79">
            <w:pPr>
              <w:jc w:val="center"/>
              <w:rPr>
                <w:sz w:val="16"/>
                <w:szCs w:val="16"/>
                <w:lang w:val="en-US"/>
              </w:rPr>
            </w:pPr>
            <w:r>
              <w:rPr>
                <w:sz w:val="16"/>
                <w:szCs w:val="16"/>
                <w:lang w:val="en-US"/>
              </w:rPr>
              <w:t>2462106110400</w:t>
            </w:r>
          </w:p>
        </w:tc>
        <w:tc>
          <w:tcPr>
            <w:tcW w:w="3402" w:type="dxa"/>
            <w:gridSpan w:val="2"/>
            <w:tcBorders>
              <w:top w:val="nil"/>
              <w:bottom w:val="single" w:sz="2" w:space="0" w:color="auto"/>
            </w:tcBorders>
          </w:tcPr>
          <w:p w14:paraId="3959177A" w14:textId="77777777" w:rsidR="00427C14" w:rsidRDefault="00427C14" w:rsidP="00B50A79">
            <w:pPr>
              <w:rPr>
                <w:lang w:val="en-US"/>
              </w:rPr>
            </w:pPr>
            <w:r>
              <w:rPr>
                <w:lang w:val="en-US"/>
              </w:rPr>
              <w:t>Adeziv pentru placaje din gresie ceramica</w:t>
            </w:r>
          </w:p>
        </w:tc>
        <w:tc>
          <w:tcPr>
            <w:tcW w:w="2410" w:type="dxa"/>
            <w:tcBorders>
              <w:top w:val="nil"/>
              <w:bottom w:val="single" w:sz="2" w:space="0" w:color="auto"/>
            </w:tcBorders>
          </w:tcPr>
          <w:p w14:paraId="29E66BED" w14:textId="77777777" w:rsidR="00427C14" w:rsidRDefault="00427C14" w:rsidP="00B50A79">
            <w:pPr>
              <w:rPr>
                <w:lang w:val="en-US"/>
              </w:rPr>
            </w:pPr>
            <w:r>
              <w:rPr>
                <w:lang w:val="en-US"/>
              </w:rPr>
              <w:t>kg</w:t>
            </w:r>
          </w:p>
        </w:tc>
        <w:tc>
          <w:tcPr>
            <w:tcW w:w="2551" w:type="dxa"/>
            <w:tcBorders>
              <w:top w:val="nil"/>
              <w:bottom w:val="single" w:sz="2" w:space="0" w:color="auto"/>
            </w:tcBorders>
          </w:tcPr>
          <w:p w14:paraId="07C73D51" w14:textId="77777777" w:rsidR="00427C14" w:rsidRDefault="00427C14" w:rsidP="00B50A79">
            <w:pPr>
              <w:rPr>
                <w:lang w:val="en-US"/>
              </w:rPr>
            </w:pPr>
            <w:r>
              <w:rPr>
                <w:lang w:val="en-US"/>
              </w:rPr>
              <w:t>13,6526</w:t>
            </w:r>
          </w:p>
        </w:tc>
      </w:tr>
      <w:tr w:rsidR="00427C14" w14:paraId="51008CB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B0A6C3" w14:textId="77777777" w:rsidR="00427C14" w:rsidRDefault="00427C14" w:rsidP="00B50A79">
            <w:pPr>
              <w:rPr>
                <w:lang w:val="en-US"/>
              </w:rPr>
            </w:pPr>
          </w:p>
        </w:tc>
        <w:tc>
          <w:tcPr>
            <w:tcW w:w="1276" w:type="dxa"/>
            <w:gridSpan w:val="2"/>
            <w:tcBorders>
              <w:top w:val="nil"/>
              <w:bottom w:val="single" w:sz="2" w:space="0" w:color="auto"/>
            </w:tcBorders>
            <w:vAlign w:val="center"/>
          </w:tcPr>
          <w:p w14:paraId="2EFA7D4E" w14:textId="77777777" w:rsidR="00427C14" w:rsidRDefault="00427C14" w:rsidP="00B50A79">
            <w:pPr>
              <w:jc w:val="center"/>
              <w:rPr>
                <w:sz w:val="16"/>
                <w:szCs w:val="16"/>
                <w:lang w:val="en-US"/>
              </w:rPr>
            </w:pPr>
            <w:r>
              <w:rPr>
                <w:sz w:val="16"/>
                <w:szCs w:val="16"/>
                <w:lang w:val="en-US"/>
              </w:rPr>
              <w:t>2010237318700</w:t>
            </w:r>
          </w:p>
        </w:tc>
        <w:tc>
          <w:tcPr>
            <w:tcW w:w="3402" w:type="dxa"/>
            <w:gridSpan w:val="2"/>
            <w:tcBorders>
              <w:top w:val="nil"/>
              <w:bottom w:val="single" w:sz="2" w:space="0" w:color="auto"/>
            </w:tcBorders>
          </w:tcPr>
          <w:p w14:paraId="5AA5DEF1" w14:textId="77777777" w:rsidR="00427C14" w:rsidRDefault="00427C14" w:rsidP="00B50A79">
            <w:pPr>
              <w:rPr>
                <w:lang w:val="en-US"/>
              </w:rPr>
            </w:pPr>
            <w:r>
              <w:rPr>
                <w:lang w:val="en-US"/>
              </w:rPr>
              <w:t xml:space="preserve">Distantieri de rost </w:t>
            </w:r>
          </w:p>
        </w:tc>
        <w:tc>
          <w:tcPr>
            <w:tcW w:w="2410" w:type="dxa"/>
            <w:tcBorders>
              <w:top w:val="nil"/>
              <w:bottom w:val="single" w:sz="2" w:space="0" w:color="auto"/>
            </w:tcBorders>
          </w:tcPr>
          <w:p w14:paraId="2866B9F0" w14:textId="77777777" w:rsidR="00427C14" w:rsidRDefault="00427C14" w:rsidP="00B50A79">
            <w:pPr>
              <w:rPr>
                <w:lang w:val="en-US"/>
              </w:rPr>
            </w:pPr>
            <w:r>
              <w:rPr>
                <w:lang w:val="en-US"/>
              </w:rPr>
              <w:t>buc</w:t>
            </w:r>
          </w:p>
        </w:tc>
        <w:tc>
          <w:tcPr>
            <w:tcW w:w="2551" w:type="dxa"/>
            <w:tcBorders>
              <w:top w:val="nil"/>
              <w:bottom w:val="single" w:sz="2" w:space="0" w:color="auto"/>
            </w:tcBorders>
          </w:tcPr>
          <w:p w14:paraId="07F805BB" w14:textId="77777777" w:rsidR="00427C14" w:rsidRDefault="00427C14" w:rsidP="00B50A79">
            <w:pPr>
              <w:rPr>
                <w:lang w:val="en-US"/>
              </w:rPr>
            </w:pPr>
            <w:r>
              <w:rPr>
                <w:lang w:val="en-US"/>
              </w:rPr>
              <w:t>234,0450</w:t>
            </w:r>
          </w:p>
        </w:tc>
      </w:tr>
      <w:tr w:rsidR="00427C14" w14:paraId="031DED8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23CBCF" w14:textId="77777777" w:rsidR="00427C14" w:rsidRDefault="00427C14" w:rsidP="00B50A79">
            <w:pPr>
              <w:rPr>
                <w:lang w:val="en-US"/>
              </w:rPr>
            </w:pPr>
          </w:p>
        </w:tc>
        <w:tc>
          <w:tcPr>
            <w:tcW w:w="1276" w:type="dxa"/>
            <w:gridSpan w:val="2"/>
            <w:tcBorders>
              <w:top w:val="nil"/>
              <w:bottom w:val="single" w:sz="2" w:space="0" w:color="auto"/>
            </w:tcBorders>
            <w:vAlign w:val="center"/>
          </w:tcPr>
          <w:p w14:paraId="014E90EE" w14:textId="77777777" w:rsidR="00427C14" w:rsidRDefault="00427C14" w:rsidP="00B50A79">
            <w:pPr>
              <w:jc w:val="center"/>
              <w:rPr>
                <w:sz w:val="16"/>
                <w:szCs w:val="16"/>
                <w:lang w:val="en-US"/>
              </w:rPr>
            </w:pPr>
            <w:r>
              <w:rPr>
                <w:sz w:val="16"/>
                <w:szCs w:val="16"/>
                <w:lang w:val="en-US"/>
              </w:rPr>
              <w:t>2430226101466</w:t>
            </w:r>
          </w:p>
        </w:tc>
        <w:tc>
          <w:tcPr>
            <w:tcW w:w="3402" w:type="dxa"/>
            <w:gridSpan w:val="2"/>
            <w:tcBorders>
              <w:top w:val="nil"/>
              <w:bottom w:val="single" w:sz="2" w:space="0" w:color="auto"/>
            </w:tcBorders>
          </w:tcPr>
          <w:p w14:paraId="3E1AADF0" w14:textId="77777777" w:rsidR="00427C14" w:rsidRDefault="00427C14" w:rsidP="00B50A79">
            <w:pPr>
              <w:rPr>
                <w:lang w:val="en-US"/>
              </w:rPr>
            </w:pPr>
            <w:r>
              <w:rPr>
                <w:lang w:val="en-US"/>
              </w:rPr>
              <w:t>Chit mastic SR 1270 ntr 5005-78</w:t>
            </w:r>
          </w:p>
        </w:tc>
        <w:tc>
          <w:tcPr>
            <w:tcW w:w="2410" w:type="dxa"/>
            <w:tcBorders>
              <w:top w:val="nil"/>
              <w:bottom w:val="single" w:sz="2" w:space="0" w:color="auto"/>
            </w:tcBorders>
          </w:tcPr>
          <w:p w14:paraId="208FA1DD" w14:textId="77777777" w:rsidR="00427C14" w:rsidRDefault="00427C14" w:rsidP="00B50A79">
            <w:pPr>
              <w:rPr>
                <w:lang w:val="en-US"/>
              </w:rPr>
            </w:pPr>
            <w:r>
              <w:rPr>
                <w:lang w:val="en-US"/>
              </w:rPr>
              <w:t>kg</w:t>
            </w:r>
          </w:p>
        </w:tc>
        <w:tc>
          <w:tcPr>
            <w:tcW w:w="2551" w:type="dxa"/>
            <w:tcBorders>
              <w:top w:val="nil"/>
              <w:bottom w:val="single" w:sz="2" w:space="0" w:color="auto"/>
            </w:tcBorders>
          </w:tcPr>
          <w:p w14:paraId="414159C7" w14:textId="77777777" w:rsidR="00427C14" w:rsidRDefault="00427C14" w:rsidP="00B50A79">
            <w:pPr>
              <w:rPr>
                <w:lang w:val="en-US"/>
              </w:rPr>
            </w:pPr>
            <w:r>
              <w:rPr>
                <w:lang w:val="en-US"/>
              </w:rPr>
              <w:t>3,9008</w:t>
            </w:r>
          </w:p>
        </w:tc>
      </w:tr>
      <w:tr w:rsidR="00427C14" w14:paraId="069E4A5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2D28E8" w14:textId="77777777" w:rsidR="00427C14" w:rsidRDefault="00427C14" w:rsidP="00B50A79">
            <w:pPr>
              <w:rPr>
                <w:lang w:val="en-US"/>
              </w:rPr>
            </w:pPr>
          </w:p>
        </w:tc>
        <w:tc>
          <w:tcPr>
            <w:tcW w:w="1276" w:type="dxa"/>
            <w:gridSpan w:val="2"/>
            <w:tcBorders>
              <w:top w:val="nil"/>
              <w:bottom w:val="single" w:sz="2" w:space="0" w:color="auto"/>
            </w:tcBorders>
            <w:vAlign w:val="center"/>
          </w:tcPr>
          <w:p w14:paraId="15872B38" w14:textId="77777777" w:rsidR="00427C14" w:rsidRDefault="00427C14" w:rsidP="00B50A79">
            <w:pPr>
              <w:jc w:val="center"/>
              <w:rPr>
                <w:sz w:val="16"/>
                <w:szCs w:val="16"/>
                <w:lang w:val="en-US"/>
              </w:rPr>
            </w:pPr>
            <w:r>
              <w:rPr>
                <w:sz w:val="16"/>
                <w:szCs w:val="16"/>
                <w:lang w:val="en-US"/>
              </w:rPr>
              <w:t>2952270003830</w:t>
            </w:r>
          </w:p>
        </w:tc>
        <w:tc>
          <w:tcPr>
            <w:tcW w:w="3402" w:type="dxa"/>
            <w:gridSpan w:val="2"/>
            <w:tcBorders>
              <w:top w:val="nil"/>
              <w:bottom w:val="single" w:sz="2" w:space="0" w:color="auto"/>
            </w:tcBorders>
          </w:tcPr>
          <w:p w14:paraId="7D91D324" w14:textId="77777777" w:rsidR="00427C14" w:rsidRDefault="00427C14" w:rsidP="00B50A79">
            <w:pPr>
              <w:rPr>
                <w:lang w:val="en-US"/>
              </w:rPr>
            </w:pPr>
            <w:r>
              <w:rPr>
                <w:lang w:val="en-US"/>
              </w:rPr>
              <w:t>Dreptar de aluminiu   = 2,00 m</w:t>
            </w:r>
          </w:p>
        </w:tc>
        <w:tc>
          <w:tcPr>
            <w:tcW w:w="2410" w:type="dxa"/>
            <w:tcBorders>
              <w:top w:val="nil"/>
              <w:bottom w:val="single" w:sz="2" w:space="0" w:color="auto"/>
            </w:tcBorders>
          </w:tcPr>
          <w:p w14:paraId="5E5DF713" w14:textId="77777777" w:rsidR="00427C14" w:rsidRDefault="00427C14" w:rsidP="00B50A79">
            <w:pPr>
              <w:rPr>
                <w:lang w:val="en-US"/>
              </w:rPr>
            </w:pPr>
            <w:r>
              <w:rPr>
                <w:lang w:val="en-US"/>
              </w:rPr>
              <w:t>h-ut</w:t>
            </w:r>
          </w:p>
        </w:tc>
        <w:tc>
          <w:tcPr>
            <w:tcW w:w="2551" w:type="dxa"/>
            <w:tcBorders>
              <w:top w:val="nil"/>
              <w:bottom w:val="single" w:sz="2" w:space="0" w:color="auto"/>
            </w:tcBorders>
          </w:tcPr>
          <w:p w14:paraId="55DC7C6D" w14:textId="77777777" w:rsidR="00427C14" w:rsidRDefault="00427C14" w:rsidP="00B50A79">
            <w:pPr>
              <w:rPr>
                <w:lang w:val="en-US"/>
              </w:rPr>
            </w:pPr>
            <w:r>
              <w:rPr>
                <w:lang w:val="en-US"/>
              </w:rPr>
              <w:t>11,1450</w:t>
            </w:r>
          </w:p>
        </w:tc>
      </w:tr>
      <w:tr w:rsidR="00427C14" w14:paraId="4F1A433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970FA1" w14:textId="77777777" w:rsidR="00427C14" w:rsidRDefault="00427C14" w:rsidP="00B50A79">
            <w:pPr>
              <w:rPr>
                <w:lang w:val="en-US"/>
              </w:rPr>
            </w:pPr>
          </w:p>
        </w:tc>
        <w:tc>
          <w:tcPr>
            <w:tcW w:w="1276" w:type="dxa"/>
            <w:gridSpan w:val="2"/>
            <w:tcBorders>
              <w:top w:val="nil"/>
              <w:bottom w:val="single" w:sz="2" w:space="0" w:color="auto"/>
            </w:tcBorders>
            <w:vAlign w:val="center"/>
          </w:tcPr>
          <w:p w14:paraId="1B3F380E" w14:textId="77777777" w:rsidR="00427C14" w:rsidRDefault="00427C14" w:rsidP="00B50A79">
            <w:pPr>
              <w:jc w:val="center"/>
              <w:rPr>
                <w:sz w:val="16"/>
                <w:szCs w:val="16"/>
                <w:lang w:val="en-US"/>
              </w:rPr>
            </w:pPr>
            <w:r>
              <w:rPr>
                <w:sz w:val="16"/>
                <w:szCs w:val="16"/>
                <w:lang w:val="en-US"/>
              </w:rPr>
              <w:t>2952270003204</w:t>
            </w:r>
          </w:p>
        </w:tc>
        <w:tc>
          <w:tcPr>
            <w:tcW w:w="3402" w:type="dxa"/>
            <w:gridSpan w:val="2"/>
            <w:tcBorders>
              <w:top w:val="nil"/>
              <w:bottom w:val="single" w:sz="2" w:space="0" w:color="auto"/>
            </w:tcBorders>
          </w:tcPr>
          <w:p w14:paraId="63563D23" w14:textId="77777777" w:rsidR="00427C14" w:rsidRDefault="00427C14" w:rsidP="00B50A79">
            <w:pPr>
              <w:rPr>
                <w:lang w:val="en-US"/>
              </w:rPr>
            </w:pPr>
            <w:r>
              <w:rPr>
                <w:lang w:val="en-US"/>
              </w:rPr>
              <w:t>Masina de taiat gresie, cu disc D=500 mm, de 5,5 Kw</w:t>
            </w:r>
          </w:p>
        </w:tc>
        <w:tc>
          <w:tcPr>
            <w:tcW w:w="2410" w:type="dxa"/>
            <w:tcBorders>
              <w:top w:val="nil"/>
              <w:bottom w:val="single" w:sz="2" w:space="0" w:color="auto"/>
            </w:tcBorders>
          </w:tcPr>
          <w:p w14:paraId="7E745B10" w14:textId="77777777" w:rsidR="00427C14" w:rsidRDefault="00427C14" w:rsidP="00B50A79">
            <w:pPr>
              <w:rPr>
                <w:lang w:val="en-US"/>
              </w:rPr>
            </w:pPr>
            <w:r>
              <w:rPr>
                <w:lang w:val="en-US"/>
              </w:rPr>
              <w:t>h-ut</w:t>
            </w:r>
          </w:p>
        </w:tc>
        <w:tc>
          <w:tcPr>
            <w:tcW w:w="2551" w:type="dxa"/>
            <w:tcBorders>
              <w:top w:val="nil"/>
              <w:bottom w:val="single" w:sz="2" w:space="0" w:color="auto"/>
            </w:tcBorders>
          </w:tcPr>
          <w:p w14:paraId="50D67A2F" w14:textId="77777777" w:rsidR="00427C14" w:rsidRDefault="00427C14" w:rsidP="00B50A79">
            <w:pPr>
              <w:rPr>
                <w:lang w:val="en-US"/>
              </w:rPr>
            </w:pPr>
            <w:r>
              <w:rPr>
                <w:lang w:val="en-US"/>
              </w:rPr>
              <w:t>1,8575</w:t>
            </w:r>
          </w:p>
        </w:tc>
      </w:tr>
      <w:tr w:rsidR="00427C14" w14:paraId="0ADD9E6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90EB78" w14:textId="77777777" w:rsidR="00427C14" w:rsidRDefault="00427C14" w:rsidP="00B50A79">
            <w:pPr>
              <w:rPr>
                <w:lang w:val="en-US"/>
              </w:rPr>
            </w:pPr>
          </w:p>
        </w:tc>
        <w:tc>
          <w:tcPr>
            <w:tcW w:w="1276" w:type="dxa"/>
            <w:gridSpan w:val="2"/>
            <w:tcBorders>
              <w:top w:val="nil"/>
              <w:bottom w:val="single" w:sz="2" w:space="0" w:color="auto"/>
            </w:tcBorders>
            <w:vAlign w:val="center"/>
          </w:tcPr>
          <w:p w14:paraId="7BA642AA" w14:textId="77777777" w:rsidR="00427C14" w:rsidRDefault="00427C14" w:rsidP="00B50A79">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34587F6D" w14:textId="77777777" w:rsidR="00427C14" w:rsidRDefault="00427C14" w:rsidP="00B50A79">
            <w:pPr>
              <w:rPr>
                <w:lang w:val="en-US"/>
              </w:rPr>
            </w:pPr>
            <w:r>
              <w:rPr>
                <w:lang w:val="en-US"/>
              </w:rPr>
              <w:t>Mixer electric</w:t>
            </w:r>
          </w:p>
        </w:tc>
        <w:tc>
          <w:tcPr>
            <w:tcW w:w="2410" w:type="dxa"/>
            <w:tcBorders>
              <w:top w:val="nil"/>
              <w:bottom w:val="single" w:sz="2" w:space="0" w:color="auto"/>
            </w:tcBorders>
          </w:tcPr>
          <w:p w14:paraId="421D4241" w14:textId="77777777" w:rsidR="00427C14" w:rsidRDefault="00427C14" w:rsidP="00B50A79">
            <w:pPr>
              <w:rPr>
                <w:lang w:val="en-US"/>
              </w:rPr>
            </w:pPr>
            <w:r>
              <w:rPr>
                <w:lang w:val="en-US"/>
              </w:rPr>
              <w:t>h-ut</w:t>
            </w:r>
          </w:p>
        </w:tc>
        <w:tc>
          <w:tcPr>
            <w:tcW w:w="2551" w:type="dxa"/>
            <w:tcBorders>
              <w:top w:val="nil"/>
              <w:bottom w:val="single" w:sz="2" w:space="0" w:color="auto"/>
            </w:tcBorders>
          </w:tcPr>
          <w:p w14:paraId="7783804A" w14:textId="77777777" w:rsidR="00427C14" w:rsidRDefault="00427C14" w:rsidP="00B50A79">
            <w:pPr>
              <w:rPr>
                <w:lang w:val="en-US"/>
              </w:rPr>
            </w:pPr>
            <w:r>
              <w:rPr>
                <w:lang w:val="en-US"/>
              </w:rPr>
              <w:t>0,0372</w:t>
            </w:r>
          </w:p>
        </w:tc>
      </w:tr>
      <w:tr w:rsidR="00427C14" w14:paraId="10BF9EC7"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13AC10" w14:textId="77777777" w:rsidR="00427C14" w:rsidRDefault="00427C14" w:rsidP="00B50A79">
            <w:pPr>
              <w:rPr>
                <w:lang w:val="en-US"/>
              </w:rPr>
            </w:pPr>
            <w:r>
              <w:rPr>
                <w:lang w:val="en-US"/>
              </w:rPr>
              <w:t>13</w:t>
            </w:r>
          </w:p>
        </w:tc>
        <w:tc>
          <w:tcPr>
            <w:tcW w:w="1276" w:type="dxa"/>
            <w:gridSpan w:val="2"/>
            <w:tcBorders>
              <w:top w:val="single" w:sz="4" w:space="0" w:color="auto"/>
              <w:bottom w:val="single" w:sz="4" w:space="0" w:color="auto"/>
            </w:tcBorders>
          </w:tcPr>
          <w:p w14:paraId="54BCD44D" w14:textId="77777777" w:rsidR="00427C14" w:rsidRDefault="00427C14" w:rsidP="00B50A79">
            <w:pPr>
              <w:rPr>
                <w:lang w:val="en-US"/>
              </w:rPr>
            </w:pPr>
            <w:r>
              <w:rPr>
                <w:lang w:val="en-US"/>
              </w:rPr>
              <w:t>SB08C aplicativ</w:t>
            </w:r>
          </w:p>
          <w:p w14:paraId="6B297CCA"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1A54406" w14:textId="77777777" w:rsidR="00427C14" w:rsidRDefault="00427C14" w:rsidP="00B50A79">
            <w:pPr>
              <w:adjustRightInd w:val="0"/>
              <w:rPr>
                <w:rFonts w:ascii="Times New Roman CYR" w:hAnsi="Times New Roman CYR" w:cs="Times New Roman CYR"/>
                <w:sz w:val="16"/>
                <w:szCs w:val="16"/>
                <w:lang w:val="en-US"/>
              </w:rPr>
            </w:pPr>
            <w:r>
              <w:rPr>
                <w:lang w:val="en-US"/>
              </w:rPr>
              <w:t>Montarea rigolelor de  drenaj TOP cu grila din otel galvanizat - 153x120x1000</w:t>
            </w:r>
            <w:r>
              <w:rPr>
                <w:rFonts w:ascii="Times New Roman CYR" w:hAnsi="Times New Roman CYR" w:cs="Times New Roman CYR"/>
                <w:sz w:val="16"/>
                <w:szCs w:val="16"/>
                <w:lang w:val="en-US"/>
              </w:rPr>
              <w:t xml:space="preserve"> </w:t>
            </w:r>
          </w:p>
          <w:p w14:paraId="2C2F70B9"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3043B2E"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445F229C" w14:textId="77777777" w:rsidR="00427C14" w:rsidRDefault="00427C14" w:rsidP="00B50A79">
            <w:pPr>
              <w:jc w:val="center"/>
              <w:rPr>
                <w:lang w:val="en-US"/>
              </w:rPr>
            </w:pPr>
            <w:r>
              <w:rPr>
                <w:lang w:val="en-US"/>
              </w:rPr>
              <w:t>8,5200</w:t>
            </w:r>
          </w:p>
        </w:tc>
      </w:tr>
      <w:tr w:rsidR="00427C14" w14:paraId="615CCE3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B058C" w14:textId="77777777" w:rsidR="00427C14" w:rsidRDefault="00427C14" w:rsidP="00B50A79">
            <w:pPr>
              <w:rPr>
                <w:lang w:val="en-US"/>
              </w:rPr>
            </w:pPr>
          </w:p>
        </w:tc>
        <w:tc>
          <w:tcPr>
            <w:tcW w:w="1276" w:type="dxa"/>
            <w:gridSpan w:val="2"/>
            <w:tcBorders>
              <w:top w:val="nil"/>
              <w:bottom w:val="single" w:sz="2" w:space="0" w:color="auto"/>
            </w:tcBorders>
            <w:vAlign w:val="center"/>
          </w:tcPr>
          <w:p w14:paraId="4D5089C0" w14:textId="77777777" w:rsidR="00427C14" w:rsidRDefault="00427C14" w:rsidP="00B50A79">
            <w:pPr>
              <w:jc w:val="center"/>
              <w:rPr>
                <w:sz w:val="16"/>
                <w:szCs w:val="16"/>
                <w:lang w:val="en-US"/>
              </w:rPr>
            </w:pPr>
            <w:r>
              <w:rPr>
                <w:sz w:val="16"/>
                <w:szCs w:val="16"/>
                <w:lang w:val="en-US"/>
              </w:rPr>
              <w:t>7136020011620</w:t>
            </w:r>
          </w:p>
        </w:tc>
        <w:tc>
          <w:tcPr>
            <w:tcW w:w="3402" w:type="dxa"/>
            <w:gridSpan w:val="2"/>
            <w:tcBorders>
              <w:top w:val="nil"/>
              <w:bottom w:val="single" w:sz="2" w:space="0" w:color="auto"/>
            </w:tcBorders>
          </w:tcPr>
          <w:p w14:paraId="25C165F1" w14:textId="77777777" w:rsidR="00427C14" w:rsidRDefault="00427C14" w:rsidP="00B50A79">
            <w:pPr>
              <w:rPr>
                <w:lang w:val="en-US"/>
              </w:rPr>
            </w:pPr>
            <w:r>
              <w:rPr>
                <w:lang w:val="en-US"/>
              </w:rPr>
              <w:t>Instalator apa, canal</w:t>
            </w:r>
          </w:p>
        </w:tc>
        <w:tc>
          <w:tcPr>
            <w:tcW w:w="2410" w:type="dxa"/>
            <w:tcBorders>
              <w:top w:val="nil"/>
              <w:bottom w:val="single" w:sz="2" w:space="0" w:color="auto"/>
            </w:tcBorders>
          </w:tcPr>
          <w:p w14:paraId="07708434"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28C7478" w14:textId="77777777" w:rsidR="00427C14" w:rsidRDefault="00427C14" w:rsidP="00B50A79">
            <w:pPr>
              <w:rPr>
                <w:lang w:val="en-US"/>
              </w:rPr>
            </w:pPr>
            <w:r>
              <w:rPr>
                <w:lang w:val="en-US"/>
              </w:rPr>
              <w:t>2,7690</w:t>
            </w:r>
          </w:p>
        </w:tc>
      </w:tr>
      <w:tr w:rsidR="00427C14" w14:paraId="4C59C13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5F539F" w14:textId="77777777" w:rsidR="00427C14" w:rsidRDefault="00427C14" w:rsidP="00B50A79">
            <w:pPr>
              <w:rPr>
                <w:lang w:val="en-US"/>
              </w:rPr>
            </w:pPr>
          </w:p>
        </w:tc>
        <w:tc>
          <w:tcPr>
            <w:tcW w:w="1276" w:type="dxa"/>
            <w:gridSpan w:val="2"/>
            <w:tcBorders>
              <w:top w:val="nil"/>
              <w:bottom w:val="single" w:sz="2" w:space="0" w:color="auto"/>
            </w:tcBorders>
            <w:vAlign w:val="center"/>
          </w:tcPr>
          <w:p w14:paraId="2417C41E" w14:textId="77777777" w:rsidR="00427C14" w:rsidRDefault="00427C14" w:rsidP="00B50A79">
            <w:pPr>
              <w:jc w:val="center"/>
              <w:rPr>
                <w:sz w:val="16"/>
                <w:szCs w:val="16"/>
                <w:lang w:val="en-US"/>
              </w:rPr>
            </w:pPr>
            <w:r>
              <w:rPr>
                <w:sz w:val="16"/>
                <w:szCs w:val="16"/>
                <w:lang w:val="en-US"/>
              </w:rPr>
              <w:t>2521216720160822</w:t>
            </w:r>
          </w:p>
        </w:tc>
        <w:tc>
          <w:tcPr>
            <w:tcW w:w="3402" w:type="dxa"/>
            <w:gridSpan w:val="2"/>
            <w:tcBorders>
              <w:top w:val="nil"/>
              <w:bottom w:val="single" w:sz="2" w:space="0" w:color="auto"/>
            </w:tcBorders>
          </w:tcPr>
          <w:p w14:paraId="3ECB8612" w14:textId="77777777" w:rsidR="00427C14" w:rsidRDefault="00427C14" w:rsidP="00B50A79">
            <w:pPr>
              <w:rPr>
                <w:lang w:val="en-US"/>
              </w:rPr>
            </w:pPr>
            <w:r>
              <w:rPr>
                <w:lang w:val="en-US"/>
              </w:rPr>
              <w:t>Rigola drenaj TOP cu grila din otel galvanizat - 153x120x1000</w:t>
            </w:r>
          </w:p>
        </w:tc>
        <w:tc>
          <w:tcPr>
            <w:tcW w:w="2410" w:type="dxa"/>
            <w:tcBorders>
              <w:top w:val="nil"/>
              <w:bottom w:val="single" w:sz="2" w:space="0" w:color="auto"/>
            </w:tcBorders>
          </w:tcPr>
          <w:p w14:paraId="20E32BD8" w14:textId="77777777" w:rsidR="00427C14" w:rsidRDefault="00427C14" w:rsidP="00B50A79">
            <w:pPr>
              <w:rPr>
                <w:lang w:val="en-US"/>
              </w:rPr>
            </w:pPr>
            <w:r>
              <w:rPr>
                <w:lang w:val="en-US"/>
              </w:rPr>
              <w:t>m</w:t>
            </w:r>
          </w:p>
        </w:tc>
        <w:tc>
          <w:tcPr>
            <w:tcW w:w="2551" w:type="dxa"/>
            <w:tcBorders>
              <w:top w:val="nil"/>
              <w:bottom w:val="single" w:sz="2" w:space="0" w:color="auto"/>
            </w:tcBorders>
          </w:tcPr>
          <w:p w14:paraId="4615C600" w14:textId="77777777" w:rsidR="00427C14" w:rsidRDefault="00427C14" w:rsidP="00B50A79">
            <w:pPr>
              <w:rPr>
                <w:lang w:val="en-US"/>
              </w:rPr>
            </w:pPr>
            <w:r>
              <w:rPr>
                <w:lang w:val="en-US"/>
              </w:rPr>
              <w:t>11,4083</w:t>
            </w:r>
          </w:p>
        </w:tc>
      </w:tr>
      <w:tr w:rsidR="00427C14" w14:paraId="6A872EA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576029" w14:textId="77777777" w:rsidR="00427C14" w:rsidRDefault="00427C14" w:rsidP="00B50A79">
            <w:pPr>
              <w:rPr>
                <w:lang w:val="en-US"/>
              </w:rPr>
            </w:pPr>
          </w:p>
        </w:tc>
        <w:tc>
          <w:tcPr>
            <w:tcW w:w="1276" w:type="dxa"/>
            <w:gridSpan w:val="2"/>
            <w:tcBorders>
              <w:top w:val="nil"/>
              <w:bottom w:val="single" w:sz="2" w:space="0" w:color="auto"/>
            </w:tcBorders>
            <w:vAlign w:val="center"/>
          </w:tcPr>
          <w:p w14:paraId="7510C94D" w14:textId="77777777" w:rsidR="00427C14" w:rsidRDefault="00427C14" w:rsidP="00B50A79">
            <w:pPr>
              <w:jc w:val="center"/>
              <w:rPr>
                <w:sz w:val="16"/>
                <w:szCs w:val="16"/>
                <w:lang w:val="en-US"/>
              </w:rPr>
            </w:pPr>
            <w:r>
              <w:rPr>
                <w:sz w:val="16"/>
                <w:szCs w:val="16"/>
                <w:lang w:val="en-US"/>
              </w:rPr>
              <w:t>2451437345967</w:t>
            </w:r>
          </w:p>
        </w:tc>
        <w:tc>
          <w:tcPr>
            <w:tcW w:w="3402" w:type="dxa"/>
            <w:gridSpan w:val="2"/>
            <w:tcBorders>
              <w:top w:val="nil"/>
              <w:bottom w:val="single" w:sz="2" w:space="0" w:color="auto"/>
            </w:tcBorders>
          </w:tcPr>
          <w:p w14:paraId="200788F5" w14:textId="77777777" w:rsidR="00427C14" w:rsidRDefault="00427C14" w:rsidP="00B50A79">
            <w:pPr>
              <w:rPr>
                <w:lang w:val="en-US"/>
              </w:rPr>
            </w:pPr>
            <w:r>
              <w:rPr>
                <w:lang w:val="en-US"/>
              </w:rPr>
              <w:t>Solutie unguenta</w:t>
            </w:r>
          </w:p>
        </w:tc>
        <w:tc>
          <w:tcPr>
            <w:tcW w:w="2410" w:type="dxa"/>
            <w:tcBorders>
              <w:top w:val="nil"/>
              <w:bottom w:val="single" w:sz="2" w:space="0" w:color="auto"/>
            </w:tcBorders>
          </w:tcPr>
          <w:p w14:paraId="5C1DEDC1" w14:textId="77777777" w:rsidR="00427C14" w:rsidRDefault="00427C14" w:rsidP="00B50A79">
            <w:pPr>
              <w:rPr>
                <w:lang w:val="en-US"/>
              </w:rPr>
            </w:pPr>
            <w:r>
              <w:rPr>
                <w:lang w:val="en-US"/>
              </w:rPr>
              <w:t>kg</w:t>
            </w:r>
          </w:p>
        </w:tc>
        <w:tc>
          <w:tcPr>
            <w:tcW w:w="2551" w:type="dxa"/>
            <w:tcBorders>
              <w:top w:val="nil"/>
              <w:bottom w:val="single" w:sz="2" w:space="0" w:color="auto"/>
            </w:tcBorders>
          </w:tcPr>
          <w:p w14:paraId="0336DB49" w14:textId="77777777" w:rsidR="00427C14" w:rsidRDefault="00427C14" w:rsidP="00B50A79">
            <w:pPr>
              <w:rPr>
                <w:lang w:val="en-US"/>
              </w:rPr>
            </w:pPr>
            <w:r>
              <w:rPr>
                <w:lang w:val="en-US"/>
              </w:rPr>
              <w:t>0,0443</w:t>
            </w:r>
          </w:p>
        </w:tc>
      </w:tr>
      <w:tr w:rsidR="00427C14" w14:paraId="30965DF1"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1579CF" w14:textId="77777777" w:rsidR="00427C14" w:rsidRDefault="00427C14" w:rsidP="00B50A79">
            <w:pPr>
              <w:rPr>
                <w:lang w:val="en-US"/>
              </w:rPr>
            </w:pPr>
            <w:r>
              <w:rPr>
                <w:lang w:val="en-US"/>
              </w:rPr>
              <w:t>14</w:t>
            </w:r>
          </w:p>
        </w:tc>
        <w:tc>
          <w:tcPr>
            <w:tcW w:w="1276" w:type="dxa"/>
            <w:gridSpan w:val="2"/>
            <w:tcBorders>
              <w:top w:val="single" w:sz="4" w:space="0" w:color="auto"/>
              <w:bottom w:val="single" w:sz="4" w:space="0" w:color="auto"/>
            </w:tcBorders>
          </w:tcPr>
          <w:p w14:paraId="55EEF36F" w14:textId="77777777" w:rsidR="00427C14" w:rsidRDefault="00427C14" w:rsidP="00B50A79">
            <w:pPr>
              <w:rPr>
                <w:lang w:val="en-US"/>
              </w:rPr>
            </w:pPr>
            <w:r>
              <w:rPr>
                <w:lang w:val="en-US"/>
              </w:rPr>
              <w:t>CH06A</w:t>
            </w:r>
          </w:p>
          <w:p w14:paraId="4AFDBF1E"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399BAEB" w14:textId="77777777" w:rsidR="00427C14" w:rsidRDefault="00427C14" w:rsidP="00B50A79">
            <w:pPr>
              <w:adjustRightInd w:val="0"/>
              <w:rPr>
                <w:rFonts w:ascii="Times New Roman CYR" w:hAnsi="Times New Roman CYR" w:cs="Times New Roman CYR"/>
                <w:sz w:val="16"/>
                <w:szCs w:val="16"/>
                <w:lang w:val="en-US"/>
              </w:rPr>
            </w:pPr>
            <w:r>
              <w:rPr>
                <w:lang w:val="en-US"/>
              </w:rPr>
              <w:t>Montarea balustradei din inox demontate anteriror</w:t>
            </w:r>
            <w:r>
              <w:rPr>
                <w:rFonts w:ascii="Times New Roman CYR" w:hAnsi="Times New Roman CYR" w:cs="Times New Roman CYR"/>
                <w:sz w:val="16"/>
                <w:szCs w:val="16"/>
                <w:lang w:val="en-US"/>
              </w:rPr>
              <w:t xml:space="preserve"> </w:t>
            </w:r>
          </w:p>
          <w:p w14:paraId="3BA474C1"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F1FF079"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77591C0F" w14:textId="77777777" w:rsidR="00427C14" w:rsidRDefault="00427C14" w:rsidP="00B50A79">
            <w:pPr>
              <w:jc w:val="center"/>
              <w:rPr>
                <w:lang w:val="en-US"/>
              </w:rPr>
            </w:pPr>
            <w:r>
              <w:rPr>
                <w:lang w:val="en-US"/>
              </w:rPr>
              <w:t>29,9100</w:t>
            </w:r>
          </w:p>
        </w:tc>
      </w:tr>
      <w:tr w:rsidR="00427C14" w14:paraId="27E8EDA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9EAF02" w14:textId="77777777" w:rsidR="00427C14" w:rsidRDefault="00427C14" w:rsidP="00B50A79">
            <w:pPr>
              <w:rPr>
                <w:lang w:val="en-US"/>
              </w:rPr>
            </w:pPr>
          </w:p>
        </w:tc>
        <w:tc>
          <w:tcPr>
            <w:tcW w:w="1276" w:type="dxa"/>
            <w:gridSpan w:val="2"/>
            <w:tcBorders>
              <w:top w:val="nil"/>
              <w:bottom w:val="single" w:sz="2" w:space="0" w:color="auto"/>
            </w:tcBorders>
            <w:vAlign w:val="center"/>
          </w:tcPr>
          <w:p w14:paraId="49ACAC01" w14:textId="77777777" w:rsidR="00427C14" w:rsidRDefault="00427C14" w:rsidP="00B50A79">
            <w:pPr>
              <w:jc w:val="center"/>
              <w:rPr>
                <w:sz w:val="16"/>
                <w:szCs w:val="16"/>
                <w:lang w:val="en-US"/>
              </w:rPr>
            </w:pPr>
            <w:r>
              <w:rPr>
                <w:sz w:val="16"/>
                <w:szCs w:val="16"/>
                <w:lang w:val="en-US"/>
              </w:rPr>
              <w:t>7214240021810</w:t>
            </w:r>
          </w:p>
        </w:tc>
        <w:tc>
          <w:tcPr>
            <w:tcW w:w="3402" w:type="dxa"/>
            <w:gridSpan w:val="2"/>
            <w:tcBorders>
              <w:top w:val="nil"/>
              <w:bottom w:val="single" w:sz="2" w:space="0" w:color="auto"/>
            </w:tcBorders>
          </w:tcPr>
          <w:p w14:paraId="004F78C3" w14:textId="77777777" w:rsidR="00427C14" w:rsidRDefault="00427C14" w:rsidP="00B50A79">
            <w:pPr>
              <w:rPr>
                <w:lang w:val="en-US"/>
              </w:rPr>
            </w:pPr>
            <w:r>
              <w:rPr>
                <w:lang w:val="en-US"/>
              </w:rPr>
              <w:t>Lacatus CM</w:t>
            </w:r>
          </w:p>
        </w:tc>
        <w:tc>
          <w:tcPr>
            <w:tcW w:w="2410" w:type="dxa"/>
            <w:tcBorders>
              <w:top w:val="nil"/>
              <w:bottom w:val="single" w:sz="2" w:space="0" w:color="auto"/>
            </w:tcBorders>
          </w:tcPr>
          <w:p w14:paraId="03D86E84"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1146EBC" w14:textId="77777777" w:rsidR="00427C14" w:rsidRDefault="00427C14" w:rsidP="00B50A79">
            <w:pPr>
              <w:rPr>
                <w:lang w:val="en-US"/>
              </w:rPr>
            </w:pPr>
            <w:r>
              <w:rPr>
                <w:lang w:val="en-US"/>
              </w:rPr>
              <w:t>26,9190</w:t>
            </w:r>
          </w:p>
        </w:tc>
      </w:tr>
      <w:tr w:rsidR="00427C14" w14:paraId="733CBCB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F24B5E" w14:textId="77777777" w:rsidR="00427C14" w:rsidRDefault="00427C14" w:rsidP="00B50A79">
            <w:pPr>
              <w:rPr>
                <w:lang w:val="en-US"/>
              </w:rPr>
            </w:pPr>
          </w:p>
        </w:tc>
        <w:tc>
          <w:tcPr>
            <w:tcW w:w="1276" w:type="dxa"/>
            <w:gridSpan w:val="2"/>
            <w:tcBorders>
              <w:top w:val="nil"/>
              <w:bottom w:val="single" w:sz="2" w:space="0" w:color="auto"/>
            </w:tcBorders>
            <w:vAlign w:val="center"/>
          </w:tcPr>
          <w:p w14:paraId="4342249C" w14:textId="77777777" w:rsidR="00427C14" w:rsidRDefault="00427C14" w:rsidP="00B50A79">
            <w:pPr>
              <w:jc w:val="center"/>
              <w:rPr>
                <w:sz w:val="16"/>
                <w:szCs w:val="16"/>
                <w:lang w:val="en-US"/>
              </w:rPr>
            </w:pPr>
            <w:r>
              <w:rPr>
                <w:sz w:val="16"/>
                <w:szCs w:val="16"/>
                <w:lang w:val="en-US"/>
              </w:rPr>
              <w:t>4011106202741</w:t>
            </w:r>
          </w:p>
        </w:tc>
        <w:tc>
          <w:tcPr>
            <w:tcW w:w="3402" w:type="dxa"/>
            <w:gridSpan w:val="2"/>
            <w:tcBorders>
              <w:top w:val="nil"/>
              <w:bottom w:val="single" w:sz="2" w:space="0" w:color="auto"/>
            </w:tcBorders>
          </w:tcPr>
          <w:p w14:paraId="5B83537E" w14:textId="77777777" w:rsidR="00427C14" w:rsidRDefault="00427C14" w:rsidP="00B50A79">
            <w:pPr>
              <w:rPr>
                <w:lang w:val="en-US"/>
              </w:rPr>
            </w:pPr>
            <w:r>
              <w:rPr>
                <w:lang w:val="en-US"/>
              </w:rPr>
              <w:t>Energie electrica</w:t>
            </w:r>
          </w:p>
        </w:tc>
        <w:tc>
          <w:tcPr>
            <w:tcW w:w="2410" w:type="dxa"/>
            <w:tcBorders>
              <w:top w:val="nil"/>
              <w:bottom w:val="single" w:sz="2" w:space="0" w:color="auto"/>
            </w:tcBorders>
          </w:tcPr>
          <w:p w14:paraId="5826F09F" w14:textId="77777777" w:rsidR="00427C14" w:rsidRDefault="00427C14" w:rsidP="00B50A79">
            <w:pPr>
              <w:rPr>
                <w:lang w:val="en-US"/>
              </w:rPr>
            </w:pPr>
            <w:r>
              <w:rPr>
                <w:lang w:val="en-US"/>
              </w:rPr>
              <w:t>kw</w:t>
            </w:r>
          </w:p>
        </w:tc>
        <w:tc>
          <w:tcPr>
            <w:tcW w:w="2551" w:type="dxa"/>
            <w:tcBorders>
              <w:top w:val="nil"/>
              <w:bottom w:val="single" w:sz="2" w:space="0" w:color="auto"/>
            </w:tcBorders>
          </w:tcPr>
          <w:p w14:paraId="68E9FA85" w14:textId="77777777" w:rsidR="00427C14" w:rsidRDefault="00427C14" w:rsidP="00B50A79">
            <w:pPr>
              <w:rPr>
                <w:lang w:val="en-US"/>
              </w:rPr>
            </w:pPr>
            <w:r>
              <w:rPr>
                <w:lang w:val="en-US"/>
              </w:rPr>
              <w:t>2,9910</w:t>
            </w:r>
          </w:p>
        </w:tc>
      </w:tr>
      <w:tr w:rsidR="00427C14" w14:paraId="3D582ED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1FE695" w14:textId="77777777" w:rsidR="00427C14" w:rsidRDefault="00427C14" w:rsidP="00B50A79">
            <w:pPr>
              <w:rPr>
                <w:lang w:val="en-US"/>
              </w:rPr>
            </w:pPr>
          </w:p>
        </w:tc>
        <w:tc>
          <w:tcPr>
            <w:tcW w:w="1276" w:type="dxa"/>
            <w:gridSpan w:val="2"/>
            <w:tcBorders>
              <w:top w:val="nil"/>
              <w:bottom w:val="single" w:sz="2" w:space="0" w:color="auto"/>
            </w:tcBorders>
            <w:vAlign w:val="center"/>
          </w:tcPr>
          <w:p w14:paraId="6EDDCDF3" w14:textId="77777777" w:rsidR="00427C14" w:rsidRDefault="00427C14" w:rsidP="00B50A79">
            <w:pPr>
              <w:jc w:val="center"/>
              <w:rPr>
                <w:sz w:val="16"/>
                <w:szCs w:val="16"/>
                <w:lang w:val="en-US"/>
              </w:rPr>
            </w:pPr>
            <w:r>
              <w:rPr>
                <w:sz w:val="16"/>
                <w:szCs w:val="16"/>
                <w:lang w:val="en-US"/>
              </w:rPr>
              <w:t>2873155900800</w:t>
            </w:r>
          </w:p>
        </w:tc>
        <w:tc>
          <w:tcPr>
            <w:tcW w:w="3402" w:type="dxa"/>
            <w:gridSpan w:val="2"/>
            <w:tcBorders>
              <w:top w:val="nil"/>
              <w:bottom w:val="single" w:sz="2" w:space="0" w:color="auto"/>
            </w:tcBorders>
          </w:tcPr>
          <w:p w14:paraId="4E32CBCD" w14:textId="77777777" w:rsidR="00427C14" w:rsidRDefault="00427C14" w:rsidP="00B50A79">
            <w:pPr>
              <w:rPr>
                <w:lang w:val="en-US"/>
              </w:rPr>
            </w:pPr>
            <w:r>
              <w:rPr>
                <w:lang w:val="en-US"/>
              </w:rPr>
              <w:t>Electrozi de sudura</w:t>
            </w:r>
          </w:p>
        </w:tc>
        <w:tc>
          <w:tcPr>
            <w:tcW w:w="2410" w:type="dxa"/>
            <w:tcBorders>
              <w:top w:val="nil"/>
              <w:bottom w:val="single" w:sz="2" w:space="0" w:color="auto"/>
            </w:tcBorders>
          </w:tcPr>
          <w:p w14:paraId="0DC1604D" w14:textId="77777777" w:rsidR="00427C14" w:rsidRDefault="00427C14" w:rsidP="00B50A79">
            <w:pPr>
              <w:rPr>
                <w:lang w:val="en-US"/>
              </w:rPr>
            </w:pPr>
            <w:r>
              <w:rPr>
                <w:lang w:val="en-US"/>
              </w:rPr>
              <w:t>kg</w:t>
            </w:r>
          </w:p>
        </w:tc>
        <w:tc>
          <w:tcPr>
            <w:tcW w:w="2551" w:type="dxa"/>
            <w:tcBorders>
              <w:top w:val="nil"/>
              <w:bottom w:val="single" w:sz="2" w:space="0" w:color="auto"/>
            </w:tcBorders>
          </w:tcPr>
          <w:p w14:paraId="4E9821DE" w14:textId="77777777" w:rsidR="00427C14" w:rsidRDefault="00427C14" w:rsidP="00B50A79">
            <w:pPr>
              <w:rPr>
                <w:lang w:val="en-US"/>
              </w:rPr>
            </w:pPr>
            <w:r>
              <w:rPr>
                <w:lang w:val="en-US"/>
              </w:rPr>
              <w:t>1,7946</w:t>
            </w:r>
          </w:p>
        </w:tc>
      </w:tr>
      <w:tr w:rsidR="00427C14" w14:paraId="31EA3F8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08FAB6" w14:textId="77777777" w:rsidR="00427C14" w:rsidRDefault="00427C14" w:rsidP="00B50A79">
            <w:pPr>
              <w:rPr>
                <w:lang w:val="en-US"/>
              </w:rPr>
            </w:pPr>
          </w:p>
        </w:tc>
        <w:tc>
          <w:tcPr>
            <w:tcW w:w="1276" w:type="dxa"/>
            <w:gridSpan w:val="2"/>
            <w:tcBorders>
              <w:top w:val="nil"/>
              <w:bottom w:val="single" w:sz="2" w:space="0" w:color="auto"/>
            </w:tcBorders>
            <w:vAlign w:val="center"/>
          </w:tcPr>
          <w:p w14:paraId="228722D0"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354F416E"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3C8DF7D2" w14:textId="77777777" w:rsidR="00427C14" w:rsidRDefault="00427C14" w:rsidP="00B50A79">
            <w:pPr>
              <w:rPr>
                <w:lang w:val="en-US"/>
              </w:rPr>
            </w:pPr>
            <w:r>
              <w:rPr>
                <w:lang w:val="en-US"/>
              </w:rPr>
              <w:t>kg</w:t>
            </w:r>
          </w:p>
        </w:tc>
        <w:tc>
          <w:tcPr>
            <w:tcW w:w="2551" w:type="dxa"/>
            <w:tcBorders>
              <w:top w:val="nil"/>
              <w:bottom w:val="single" w:sz="2" w:space="0" w:color="auto"/>
            </w:tcBorders>
          </w:tcPr>
          <w:p w14:paraId="2D690B7B" w14:textId="77777777" w:rsidR="00427C14" w:rsidRDefault="00427C14" w:rsidP="00B50A79">
            <w:pPr>
              <w:rPr>
                <w:lang w:val="en-US"/>
              </w:rPr>
            </w:pPr>
            <w:r>
              <w:rPr>
                <w:lang w:val="en-US"/>
              </w:rPr>
              <w:t>20,9370</w:t>
            </w:r>
          </w:p>
        </w:tc>
      </w:tr>
      <w:tr w:rsidR="00427C14" w14:paraId="2333903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931F32" w14:textId="77777777" w:rsidR="00427C14" w:rsidRDefault="00427C14" w:rsidP="00B50A79">
            <w:pPr>
              <w:rPr>
                <w:lang w:val="en-US"/>
              </w:rPr>
            </w:pPr>
          </w:p>
        </w:tc>
        <w:tc>
          <w:tcPr>
            <w:tcW w:w="1276" w:type="dxa"/>
            <w:gridSpan w:val="2"/>
            <w:tcBorders>
              <w:top w:val="nil"/>
              <w:bottom w:val="single" w:sz="2" w:space="0" w:color="auto"/>
            </w:tcBorders>
            <w:vAlign w:val="center"/>
          </w:tcPr>
          <w:p w14:paraId="612060C8" w14:textId="77777777" w:rsidR="00427C14" w:rsidRDefault="00427C14" w:rsidP="00B50A79">
            <w:pPr>
              <w:jc w:val="center"/>
              <w:rPr>
                <w:sz w:val="16"/>
                <w:szCs w:val="16"/>
                <w:lang w:val="en-US"/>
              </w:rPr>
            </w:pPr>
            <w:r>
              <w:rPr>
                <w:sz w:val="16"/>
                <w:szCs w:val="16"/>
                <w:lang w:val="en-US"/>
              </w:rPr>
              <w:t>2430126103294</w:t>
            </w:r>
          </w:p>
        </w:tc>
        <w:tc>
          <w:tcPr>
            <w:tcW w:w="3402" w:type="dxa"/>
            <w:gridSpan w:val="2"/>
            <w:tcBorders>
              <w:top w:val="nil"/>
              <w:bottom w:val="single" w:sz="2" w:space="0" w:color="auto"/>
            </w:tcBorders>
          </w:tcPr>
          <w:p w14:paraId="322DCB86" w14:textId="77777777" w:rsidR="00427C14" w:rsidRDefault="00427C14" w:rsidP="00B50A79">
            <w:pPr>
              <w:rPr>
                <w:lang w:val="en-US"/>
              </w:rPr>
            </w:pPr>
            <w:r>
              <w:rPr>
                <w:lang w:val="en-US"/>
              </w:rPr>
              <w:t>Vopsea minium de plumb  v.351-3 ntr 90-80</w:t>
            </w:r>
          </w:p>
        </w:tc>
        <w:tc>
          <w:tcPr>
            <w:tcW w:w="2410" w:type="dxa"/>
            <w:tcBorders>
              <w:top w:val="nil"/>
              <w:bottom w:val="single" w:sz="2" w:space="0" w:color="auto"/>
            </w:tcBorders>
          </w:tcPr>
          <w:p w14:paraId="21E5AF9E" w14:textId="77777777" w:rsidR="00427C14" w:rsidRDefault="00427C14" w:rsidP="00B50A79">
            <w:pPr>
              <w:rPr>
                <w:lang w:val="en-US"/>
              </w:rPr>
            </w:pPr>
            <w:r>
              <w:rPr>
                <w:lang w:val="en-US"/>
              </w:rPr>
              <w:t>kg</w:t>
            </w:r>
          </w:p>
        </w:tc>
        <w:tc>
          <w:tcPr>
            <w:tcW w:w="2551" w:type="dxa"/>
            <w:tcBorders>
              <w:top w:val="nil"/>
              <w:bottom w:val="single" w:sz="2" w:space="0" w:color="auto"/>
            </w:tcBorders>
          </w:tcPr>
          <w:p w14:paraId="038F155F" w14:textId="77777777" w:rsidR="00427C14" w:rsidRDefault="00427C14" w:rsidP="00B50A79">
            <w:pPr>
              <w:rPr>
                <w:lang w:val="en-US"/>
              </w:rPr>
            </w:pPr>
            <w:r>
              <w:rPr>
                <w:lang w:val="en-US"/>
              </w:rPr>
              <w:t>0,7478</w:t>
            </w:r>
          </w:p>
        </w:tc>
      </w:tr>
      <w:tr w:rsidR="00427C14" w14:paraId="224B3F6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314CE1" w14:textId="77777777" w:rsidR="00427C14" w:rsidRDefault="00427C14" w:rsidP="00B50A79">
            <w:pPr>
              <w:rPr>
                <w:lang w:val="en-US"/>
              </w:rPr>
            </w:pPr>
          </w:p>
        </w:tc>
        <w:tc>
          <w:tcPr>
            <w:tcW w:w="1276" w:type="dxa"/>
            <w:gridSpan w:val="2"/>
            <w:tcBorders>
              <w:top w:val="nil"/>
              <w:bottom w:val="single" w:sz="2" w:space="0" w:color="auto"/>
            </w:tcBorders>
            <w:vAlign w:val="center"/>
          </w:tcPr>
          <w:p w14:paraId="5A5F099C" w14:textId="77777777" w:rsidR="00427C14" w:rsidRDefault="00427C14" w:rsidP="00B50A79">
            <w:pPr>
              <w:jc w:val="center"/>
              <w:rPr>
                <w:sz w:val="16"/>
                <w:szCs w:val="16"/>
                <w:lang w:val="en-US"/>
              </w:rPr>
            </w:pPr>
            <w:r>
              <w:rPr>
                <w:sz w:val="16"/>
                <w:szCs w:val="16"/>
                <w:lang w:val="en-US"/>
              </w:rPr>
              <w:t>1010126200341</w:t>
            </w:r>
          </w:p>
        </w:tc>
        <w:tc>
          <w:tcPr>
            <w:tcW w:w="3402" w:type="dxa"/>
            <w:gridSpan w:val="2"/>
            <w:tcBorders>
              <w:top w:val="nil"/>
              <w:bottom w:val="single" w:sz="2" w:space="0" w:color="auto"/>
            </w:tcBorders>
          </w:tcPr>
          <w:p w14:paraId="0B009684" w14:textId="77777777" w:rsidR="00427C14" w:rsidRDefault="00427C14" w:rsidP="00B50A79">
            <w:pPr>
              <w:rPr>
                <w:lang w:val="en-US"/>
              </w:rPr>
            </w:pPr>
            <w:r>
              <w:rPr>
                <w:lang w:val="en-US"/>
              </w:rPr>
              <w:t>Carbuni de forja (huila)</w:t>
            </w:r>
          </w:p>
        </w:tc>
        <w:tc>
          <w:tcPr>
            <w:tcW w:w="2410" w:type="dxa"/>
            <w:tcBorders>
              <w:top w:val="nil"/>
              <w:bottom w:val="single" w:sz="2" w:space="0" w:color="auto"/>
            </w:tcBorders>
          </w:tcPr>
          <w:p w14:paraId="309B0E8F" w14:textId="77777777" w:rsidR="00427C14" w:rsidRDefault="00427C14" w:rsidP="00B50A79">
            <w:pPr>
              <w:rPr>
                <w:lang w:val="en-US"/>
              </w:rPr>
            </w:pPr>
            <w:r>
              <w:rPr>
                <w:lang w:val="en-US"/>
              </w:rPr>
              <w:t>kg</w:t>
            </w:r>
          </w:p>
        </w:tc>
        <w:tc>
          <w:tcPr>
            <w:tcW w:w="2551" w:type="dxa"/>
            <w:tcBorders>
              <w:top w:val="nil"/>
              <w:bottom w:val="single" w:sz="2" w:space="0" w:color="auto"/>
            </w:tcBorders>
          </w:tcPr>
          <w:p w14:paraId="478A5E2A" w14:textId="77777777" w:rsidR="00427C14" w:rsidRDefault="00427C14" w:rsidP="00B50A79">
            <w:pPr>
              <w:rPr>
                <w:lang w:val="en-US"/>
              </w:rPr>
            </w:pPr>
            <w:r>
              <w:rPr>
                <w:lang w:val="en-US"/>
              </w:rPr>
              <w:t>5,9820</w:t>
            </w:r>
          </w:p>
        </w:tc>
      </w:tr>
      <w:tr w:rsidR="00427C14" w14:paraId="50D70EAF"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CC63EE" w14:textId="77777777" w:rsidR="00427C14" w:rsidRDefault="00427C14" w:rsidP="00B50A79">
            <w:pPr>
              <w:rPr>
                <w:lang w:val="en-US"/>
              </w:rPr>
            </w:pPr>
            <w:r>
              <w:rPr>
                <w:lang w:val="en-US"/>
              </w:rPr>
              <w:t>15</w:t>
            </w:r>
          </w:p>
        </w:tc>
        <w:tc>
          <w:tcPr>
            <w:tcW w:w="1276" w:type="dxa"/>
            <w:gridSpan w:val="2"/>
            <w:tcBorders>
              <w:top w:val="single" w:sz="4" w:space="0" w:color="auto"/>
              <w:bottom w:val="single" w:sz="4" w:space="0" w:color="auto"/>
            </w:tcBorders>
          </w:tcPr>
          <w:p w14:paraId="2B227190" w14:textId="77777777" w:rsidR="00427C14" w:rsidRDefault="00427C14" w:rsidP="00B50A79">
            <w:pPr>
              <w:rPr>
                <w:lang w:val="en-US"/>
              </w:rPr>
            </w:pPr>
            <w:r>
              <w:rPr>
                <w:lang w:val="en-US"/>
              </w:rPr>
              <w:t>CK18B</w:t>
            </w:r>
          </w:p>
          <w:p w14:paraId="636B5B74"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28A06F8C" w14:textId="77777777" w:rsidR="00427C14" w:rsidRDefault="00427C14" w:rsidP="00B50A79">
            <w:pPr>
              <w:adjustRightInd w:val="0"/>
              <w:rPr>
                <w:rFonts w:ascii="Times New Roman CYR" w:hAnsi="Times New Roman CYR" w:cs="Times New Roman CYR"/>
                <w:sz w:val="16"/>
                <w:szCs w:val="16"/>
                <w:lang w:val="en-US"/>
              </w:rPr>
            </w:pPr>
            <w:r>
              <w:rPr>
                <w:lang w:val="en-US"/>
              </w:rPr>
              <w:t>Banda abraziva antiderapanta, latimea minima 5 cm (L=1,5 m, 24 buc., pas 30 cm)</w:t>
            </w:r>
            <w:r>
              <w:rPr>
                <w:rFonts w:ascii="Times New Roman CYR" w:hAnsi="Times New Roman CYR" w:cs="Times New Roman CYR"/>
                <w:sz w:val="16"/>
                <w:szCs w:val="16"/>
                <w:lang w:val="en-US"/>
              </w:rPr>
              <w:t xml:space="preserve"> </w:t>
            </w:r>
          </w:p>
          <w:p w14:paraId="2DE411BF"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1899598"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363CAD74" w14:textId="77777777" w:rsidR="00427C14" w:rsidRDefault="00427C14" w:rsidP="00B50A79">
            <w:pPr>
              <w:jc w:val="center"/>
              <w:rPr>
                <w:lang w:val="en-US"/>
              </w:rPr>
            </w:pPr>
            <w:r>
              <w:rPr>
                <w:lang w:val="en-US"/>
              </w:rPr>
              <w:t>36,0000</w:t>
            </w:r>
          </w:p>
        </w:tc>
      </w:tr>
      <w:tr w:rsidR="00427C14" w14:paraId="597AD7A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5B3DB8" w14:textId="77777777" w:rsidR="00427C14" w:rsidRDefault="00427C14" w:rsidP="00B50A79">
            <w:pPr>
              <w:rPr>
                <w:lang w:val="en-US"/>
              </w:rPr>
            </w:pPr>
          </w:p>
        </w:tc>
        <w:tc>
          <w:tcPr>
            <w:tcW w:w="1276" w:type="dxa"/>
            <w:gridSpan w:val="2"/>
            <w:tcBorders>
              <w:top w:val="nil"/>
              <w:bottom w:val="single" w:sz="2" w:space="0" w:color="auto"/>
            </w:tcBorders>
            <w:vAlign w:val="center"/>
          </w:tcPr>
          <w:p w14:paraId="785B9621" w14:textId="77777777" w:rsidR="00427C14" w:rsidRDefault="00427C14" w:rsidP="00B50A79">
            <w:pPr>
              <w:jc w:val="center"/>
              <w:rPr>
                <w:sz w:val="16"/>
                <w:szCs w:val="16"/>
                <w:lang w:val="en-US"/>
              </w:rPr>
            </w:pPr>
            <w:r>
              <w:rPr>
                <w:sz w:val="16"/>
                <w:szCs w:val="16"/>
                <w:lang w:val="en-US"/>
              </w:rPr>
              <w:t>7129200011200</w:t>
            </w:r>
          </w:p>
        </w:tc>
        <w:tc>
          <w:tcPr>
            <w:tcW w:w="3402" w:type="dxa"/>
            <w:gridSpan w:val="2"/>
            <w:tcBorders>
              <w:top w:val="nil"/>
              <w:bottom w:val="single" w:sz="2" w:space="0" w:color="auto"/>
            </w:tcBorders>
          </w:tcPr>
          <w:p w14:paraId="6C9B6B78" w14:textId="77777777" w:rsidR="00427C14" w:rsidRDefault="00427C14" w:rsidP="00B50A79">
            <w:pPr>
              <w:rPr>
                <w:lang w:val="en-US"/>
              </w:rPr>
            </w:pPr>
            <w:r>
              <w:rPr>
                <w:lang w:val="en-US"/>
              </w:rPr>
              <w:t>Finisor MP</w:t>
            </w:r>
          </w:p>
        </w:tc>
        <w:tc>
          <w:tcPr>
            <w:tcW w:w="2410" w:type="dxa"/>
            <w:tcBorders>
              <w:top w:val="nil"/>
              <w:bottom w:val="single" w:sz="2" w:space="0" w:color="auto"/>
            </w:tcBorders>
          </w:tcPr>
          <w:p w14:paraId="2176C19F"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3EEC14F" w14:textId="77777777" w:rsidR="00427C14" w:rsidRDefault="00427C14" w:rsidP="00B50A79">
            <w:pPr>
              <w:rPr>
                <w:lang w:val="en-US"/>
              </w:rPr>
            </w:pPr>
            <w:r>
              <w:rPr>
                <w:lang w:val="en-US"/>
              </w:rPr>
              <w:t>18,7200</w:t>
            </w:r>
          </w:p>
        </w:tc>
      </w:tr>
      <w:tr w:rsidR="00427C14" w14:paraId="46BAF99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B00758" w14:textId="77777777" w:rsidR="00427C14" w:rsidRDefault="00427C14" w:rsidP="00B50A79">
            <w:pPr>
              <w:rPr>
                <w:lang w:val="en-US"/>
              </w:rPr>
            </w:pPr>
          </w:p>
        </w:tc>
        <w:tc>
          <w:tcPr>
            <w:tcW w:w="1276" w:type="dxa"/>
            <w:gridSpan w:val="2"/>
            <w:tcBorders>
              <w:top w:val="nil"/>
              <w:bottom w:val="single" w:sz="2" w:space="0" w:color="auto"/>
            </w:tcBorders>
            <w:vAlign w:val="center"/>
          </w:tcPr>
          <w:p w14:paraId="7416A776" w14:textId="77777777" w:rsidR="00427C14" w:rsidRDefault="00427C14" w:rsidP="00B50A79">
            <w:pPr>
              <w:jc w:val="center"/>
              <w:rPr>
                <w:sz w:val="16"/>
                <w:szCs w:val="16"/>
                <w:lang w:val="en-US"/>
              </w:rPr>
            </w:pPr>
            <w:r>
              <w:rPr>
                <w:sz w:val="16"/>
                <w:szCs w:val="16"/>
                <w:lang w:val="en-US"/>
              </w:rPr>
              <w:t>2681116001317</w:t>
            </w:r>
          </w:p>
        </w:tc>
        <w:tc>
          <w:tcPr>
            <w:tcW w:w="3402" w:type="dxa"/>
            <w:gridSpan w:val="2"/>
            <w:tcBorders>
              <w:top w:val="nil"/>
              <w:bottom w:val="single" w:sz="2" w:space="0" w:color="auto"/>
            </w:tcBorders>
          </w:tcPr>
          <w:p w14:paraId="24235AAC" w14:textId="77777777" w:rsidR="00427C14" w:rsidRDefault="00427C14" w:rsidP="00B50A79">
            <w:pPr>
              <w:rPr>
                <w:lang w:val="en-US"/>
              </w:rPr>
            </w:pPr>
            <w:r>
              <w:rPr>
                <w:lang w:val="en-US"/>
              </w:rPr>
              <w:t>Piatra de frecat</w:t>
            </w:r>
          </w:p>
        </w:tc>
        <w:tc>
          <w:tcPr>
            <w:tcW w:w="2410" w:type="dxa"/>
            <w:tcBorders>
              <w:top w:val="nil"/>
              <w:bottom w:val="single" w:sz="2" w:space="0" w:color="auto"/>
            </w:tcBorders>
          </w:tcPr>
          <w:p w14:paraId="7B5A353F" w14:textId="77777777" w:rsidR="00427C14" w:rsidRDefault="00427C14" w:rsidP="00B50A79">
            <w:pPr>
              <w:rPr>
                <w:lang w:val="en-US"/>
              </w:rPr>
            </w:pPr>
            <w:r>
              <w:rPr>
                <w:lang w:val="en-US"/>
              </w:rPr>
              <w:t>kg</w:t>
            </w:r>
          </w:p>
        </w:tc>
        <w:tc>
          <w:tcPr>
            <w:tcW w:w="2551" w:type="dxa"/>
            <w:tcBorders>
              <w:top w:val="nil"/>
              <w:bottom w:val="single" w:sz="2" w:space="0" w:color="auto"/>
            </w:tcBorders>
          </w:tcPr>
          <w:p w14:paraId="4EB9BE01" w14:textId="77777777" w:rsidR="00427C14" w:rsidRDefault="00427C14" w:rsidP="00B50A79">
            <w:pPr>
              <w:rPr>
                <w:lang w:val="en-US"/>
              </w:rPr>
            </w:pPr>
            <w:r>
              <w:rPr>
                <w:lang w:val="en-US"/>
              </w:rPr>
              <w:t>0,0720</w:t>
            </w:r>
          </w:p>
        </w:tc>
      </w:tr>
      <w:tr w:rsidR="00427C14" w14:paraId="6C86C95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06E04B" w14:textId="77777777" w:rsidR="00427C14" w:rsidRDefault="00427C14" w:rsidP="00B50A79">
            <w:pPr>
              <w:rPr>
                <w:lang w:val="en-US"/>
              </w:rPr>
            </w:pPr>
          </w:p>
        </w:tc>
        <w:tc>
          <w:tcPr>
            <w:tcW w:w="1276" w:type="dxa"/>
            <w:gridSpan w:val="2"/>
            <w:tcBorders>
              <w:top w:val="nil"/>
              <w:bottom w:val="single" w:sz="2" w:space="0" w:color="auto"/>
            </w:tcBorders>
            <w:vAlign w:val="center"/>
          </w:tcPr>
          <w:p w14:paraId="38D75212" w14:textId="77777777" w:rsidR="00427C14" w:rsidRDefault="00427C14" w:rsidP="00B50A79">
            <w:pPr>
              <w:jc w:val="center"/>
              <w:rPr>
                <w:sz w:val="16"/>
                <w:szCs w:val="16"/>
                <w:lang w:val="en-US"/>
              </w:rPr>
            </w:pPr>
            <w:r>
              <w:rPr>
                <w:sz w:val="16"/>
                <w:szCs w:val="16"/>
                <w:lang w:val="en-US"/>
              </w:rPr>
              <w:t>2651122100270</w:t>
            </w:r>
          </w:p>
        </w:tc>
        <w:tc>
          <w:tcPr>
            <w:tcW w:w="3402" w:type="dxa"/>
            <w:gridSpan w:val="2"/>
            <w:tcBorders>
              <w:top w:val="nil"/>
              <w:bottom w:val="single" w:sz="2" w:space="0" w:color="auto"/>
            </w:tcBorders>
          </w:tcPr>
          <w:p w14:paraId="3774588D" w14:textId="77777777" w:rsidR="00427C14" w:rsidRDefault="00427C14" w:rsidP="00B50A79">
            <w:pPr>
              <w:rPr>
                <w:lang w:val="en-US"/>
              </w:rPr>
            </w:pPr>
            <w:r>
              <w:rPr>
                <w:lang w:val="en-US"/>
              </w:rPr>
              <w:t>Ciment portland alb tip 2 70% alb PA 35 saci S 7055</w:t>
            </w:r>
          </w:p>
        </w:tc>
        <w:tc>
          <w:tcPr>
            <w:tcW w:w="2410" w:type="dxa"/>
            <w:tcBorders>
              <w:top w:val="nil"/>
              <w:bottom w:val="single" w:sz="2" w:space="0" w:color="auto"/>
            </w:tcBorders>
          </w:tcPr>
          <w:p w14:paraId="0575F52A" w14:textId="77777777" w:rsidR="00427C14" w:rsidRDefault="00427C14" w:rsidP="00B50A79">
            <w:pPr>
              <w:rPr>
                <w:lang w:val="en-US"/>
              </w:rPr>
            </w:pPr>
            <w:r>
              <w:rPr>
                <w:lang w:val="en-US"/>
              </w:rPr>
              <w:t>kg</w:t>
            </w:r>
          </w:p>
        </w:tc>
        <w:tc>
          <w:tcPr>
            <w:tcW w:w="2551" w:type="dxa"/>
            <w:tcBorders>
              <w:top w:val="nil"/>
              <w:bottom w:val="single" w:sz="2" w:space="0" w:color="auto"/>
            </w:tcBorders>
          </w:tcPr>
          <w:p w14:paraId="194AFADE" w14:textId="77777777" w:rsidR="00427C14" w:rsidRDefault="00427C14" w:rsidP="00B50A79">
            <w:pPr>
              <w:rPr>
                <w:lang w:val="en-US"/>
              </w:rPr>
            </w:pPr>
            <w:r>
              <w:rPr>
                <w:lang w:val="en-US"/>
              </w:rPr>
              <w:t>3,0600</w:t>
            </w:r>
          </w:p>
        </w:tc>
      </w:tr>
      <w:tr w:rsidR="00427C14" w14:paraId="7D0743D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E84098" w14:textId="77777777" w:rsidR="00427C14" w:rsidRDefault="00427C14" w:rsidP="00B50A79">
            <w:pPr>
              <w:rPr>
                <w:lang w:val="en-US"/>
              </w:rPr>
            </w:pPr>
          </w:p>
        </w:tc>
        <w:tc>
          <w:tcPr>
            <w:tcW w:w="1276" w:type="dxa"/>
            <w:gridSpan w:val="2"/>
            <w:tcBorders>
              <w:top w:val="nil"/>
              <w:bottom w:val="single" w:sz="2" w:space="0" w:color="auto"/>
            </w:tcBorders>
            <w:vAlign w:val="center"/>
          </w:tcPr>
          <w:p w14:paraId="2E02BD18" w14:textId="77777777" w:rsidR="00427C14" w:rsidRDefault="00427C14" w:rsidP="00B50A79">
            <w:pPr>
              <w:jc w:val="center"/>
              <w:rPr>
                <w:sz w:val="16"/>
                <w:szCs w:val="16"/>
                <w:lang w:val="en-US"/>
              </w:rPr>
            </w:pPr>
            <w:r>
              <w:rPr>
                <w:sz w:val="16"/>
                <w:szCs w:val="16"/>
                <w:lang w:val="en-US"/>
              </w:rPr>
              <w:t>252110671839122</w:t>
            </w:r>
          </w:p>
        </w:tc>
        <w:tc>
          <w:tcPr>
            <w:tcW w:w="3402" w:type="dxa"/>
            <w:gridSpan w:val="2"/>
            <w:tcBorders>
              <w:top w:val="nil"/>
              <w:bottom w:val="single" w:sz="2" w:space="0" w:color="auto"/>
            </w:tcBorders>
          </w:tcPr>
          <w:p w14:paraId="3A1D0C33" w14:textId="77777777" w:rsidR="00427C14" w:rsidRDefault="00427C14" w:rsidP="00B50A79">
            <w:pPr>
              <w:rPr>
                <w:lang w:val="en-US"/>
              </w:rPr>
            </w:pPr>
            <w:r>
              <w:rPr>
                <w:lang w:val="en-US"/>
              </w:rPr>
              <w:t>Banda abraziva antiderapanta, latimea minima 5 cm</w:t>
            </w:r>
          </w:p>
        </w:tc>
        <w:tc>
          <w:tcPr>
            <w:tcW w:w="2410" w:type="dxa"/>
            <w:tcBorders>
              <w:top w:val="nil"/>
              <w:bottom w:val="single" w:sz="2" w:space="0" w:color="auto"/>
            </w:tcBorders>
          </w:tcPr>
          <w:p w14:paraId="0769C923" w14:textId="77777777" w:rsidR="00427C14" w:rsidRDefault="00427C14" w:rsidP="00B50A79">
            <w:pPr>
              <w:rPr>
                <w:lang w:val="en-US"/>
              </w:rPr>
            </w:pPr>
            <w:r>
              <w:rPr>
                <w:lang w:val="en-US"/>
              </w:rPr>
              <w:t>m</w:t>
            </w:r>
          </w:p>
        </w:tc>
        <w:tc>
          <w:tcPr>
            <w:tcW w:w="2551" w:type="dxa"/>
            <w:tcBorders>
              <w:top w:val="nil"/>
              <w:bottom w:val="single" w:sz="2" w:space="0" w:color="auto"/>
            </w:tcBorders>
          </w:tcPr>
          <w:p w14:paraId="0055F792" w14:textId="77777777" w:rsidR="00427C14" w:rsidRDefault="00427C14" w:rsidP="00B50A79">
            <w:pPr>
              <w:rPr>
                <w:lang w:val="en-US"/>
              </w:rPr>
            </w:pPr>
            <w:r>
              <w:rPr>
                <w:lang w:val="en-US"/>
              </w:rPr>
              <w:t>37,8000</w:t>
            </w:r>
          </w:p>
        </w:tc>
      </w:tr>
      <w:tr w:rsidR="00427C14" w14:paraId="49B57AE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C1E0CE" w14:textId="77777777" w:rsidR="00427C14" w:rsidRDefault="00427C14" w:rsidP="00B50A79">
            <w:pPr>
              <w:rPr>
                <w:lang w:val="en-US"/>
              </w:rPr>
            </w:pPr>
          </w:p>
        </w:tc>
        <w:tc>
          <w:tcPr>
            <w:tcW w:w="1276" w:type="dxa"/>
            <w:gridSpan w:val="2"/>
            <w:tcBorders>
              <w:top w:val="nil"/>
              <w:bottom w:val="single" w:sz="2" w:space="0" w:color="auto"/>
            </w:tcBorders>
            <w:vAlign w:val="center"/>
          </w:tcPr>
          <w:p w14:paraId="1AD9F6F6"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36E3F0B8"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619682E8" w14:textId="77777777" w:rsidR="00427C14" w:rsidRDefault="00427C14" w:rsidP="00B50A79">
            <w:pPr>
              <w:rPr>
                <w:lang w:val="en-US"/>
              </w:rPr>
            </w:pPr>
            <w:r>
              <w:rPr>
                <w:lang w:val="en-US"/>
              </w:rPr>
              <w:t>kg</w:t>
            </w:r>
          </w:p>
        </w:tc>
        <w:tc>
          <w:tcPr>
            <w:tcW w:w="2551" w:type="dxa"/>
            <w:tcBorders>
              <w:top w:val="nil"/>
              <w:bottom w:val="single" w:sz="2" w:space="0" w:color="auto"/>
            </w:tcBorders>
          </w:tcPr>
          <w:p w14:paraId="6628E3BB" w14:textId="77777777" w:rsidR="00427C14" w:rsidRDefault="00427C14" w:rsidP="00B50A79">
            <w:pPr>
              <w:rPr>
                <w:lang w:val="en-US"/>
              </w:rPr>
            </w:pPr>
            <w:r>
              <w:rPr>
                <w:lang w:val="en-US"/>
              </w:rPr>
              <w:t>0,9000</w:t>
            </w:r>
          </w:p>
        </w:tc>
      </w:tr>
      <w:tr w:rsidR="00427C14" w14:paraId="4EFC0BE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383D44" w14:textId="77777777" w:rsidR="00427C14" w:rsidRDefault="00427C14" w:rsidP="00B50A79">
            <w:pPr>
              <w:rPr>
                <w:lang w:val="en-US"/>
              </w:rPr>
            </w:pPr>
          </w:p>
        </w:tc>
        <w:tc>
          <w:tcPr>
            <w:tcW w:w="1276" w:type="dxa"/>
            <w:gridSpan w:val="2"/>
            <w:tcBorders>
              <w:top w:val="nil"/>
              <w:bottom w:val="single" w:sz="2" w:space="0" w:color="auto"/>
            </w:tcBorders>
            <w:vAlign w:val="center"/>
          </w:tcPr>
          <w:p w14:paraId="52933BA2" w14:textId="77777777" w:rsidR="00427C14" w:rsidRDefault="00427C14" w:rsidP="00B50A79">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75639F33" w14:textId="77777777" w:rsidR="00427C14" w:rsidRDefault="00427C14" w:rsidP="00B50A79">
            <w:pPr>
              <w:rPr>
                <w:lang w:val="en-US"/>
              </w:rPr>
            </w:pPr>
            <w:r>
              <w:rPr>
                <w:lang w:val="en-US"/>
              </w:rPr>
              <w:t>Nisip sortat nespalat de riu si lacuri 0,0-1,0 mm</w:t>
            </w:r>
          </w:p>
        </w:tc>
        <w:tc>
          <w:tcPr>
            <w:tcW w:w="2410" w:type="dxa"/>
            <w:tcBorders>
              <w:top w:val="nil"/>
              <w:bottom w:val="single" w:sz="2" w:space="0" w:color="auto"/>
            </w:tcBorders>
          </w:tcPr>
          <w:p w14:paraId="09DF5035" w14:textId="77777777" w:rsidR="00427C14" w:rsidRDefault="00427C14" w:rsidP="00B50A79">
            <w:pPr>
              <w:rPr>
                <w:lang w:val="en-US"/>
              </w:rPr>
            </w:pPr>
            <w:r>
              <w:rPr>
                <w:lang w:val="en-US"/>
              </w:rPr>
              <w:t>m3</w:t>
            </w:r>
          </w:p>
        </w:tc>
        <w:tc>
          <w:tcPr>
            <w:tcW w:w="2551" w:type="dxa"/>
            <w:tcBorders>
              <w:top w:val="nil"/>
              <w:bottom w:val="single" w:sz="2" w:space="0" w:color="auto"/>
            </w:tcBorders>
          </w:tcPr>
          <w:p w14:paraId="5714AB4A" w14:textId="77777777" w:rsidR="00427C14" w:rsidRDefault="00427C14" w:rsidP="00B50A79">
            <w:pPr>
              <w:rPr>
                <w:lang w:val="en-US"/>
              </w:rPr>
            </w:pPr>
            <w:r>
              <w:rPr>
                <w:lang w:val="en-US"/>
              </w:rPr>
              <w:t>0,0360</w:t>
            </w:r>
          </w:p>
        </w:tc>
      </w:tr>
      <w:tr w:rsidR="00427C14" w14:paraId="4131996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61647A" w14:textId="77777777" w:rsidR="00427C14" w:rsidRDefault="00427C14" w:rsidP="00B50A79">
            <w:pPr>
              <w:rPr>
                <w:lang w:val="en-US"/>
              </w:rPr>
            </w:pPr>
          </w:p>
        </w:tc>
        <w:tc>
          <w:tcPr>
            <w:tcW w:w="1276" w:type="dxa"/>
            <w:gridSpan w:val="2"/>
            <w:tcBorders>
              <w:top w:val="nil"/>
              <w:bottom w:val="single" w:sz="2" w:space="0" w:color="auto"/>
            </w:tcBorders>
            <w:vAlign w:val="center"/>
          </w:tcPr>
          <w:p w14:paraId="515861B4" w14:textId="77777777" w:rsidR="00427C14" w:rsidRDefault="00427C14" w:rsidP="00B50A79">
            <w:pPr>
              <w:jc w:val="center"/>
              <w:rPr>
                <w:sz w:val="16"/>
                <w:szCs w:val="16"/>
                <w:lang w:val="en-US"/>
              </w:rPr>
            </w:pPr>
            <w:r>
              <w:rPr>
                <w:sz w:val="16"/>
                <w:szCs w:val="16"/>
                <w:lang w:val="en-US"/>
              </w:rPr>
              <w:t>2462106109884</w:t>
            </w:r>
          </w:p>
        </w:tc>
        <w:tc>
          <w:tcPr>
            <w:tcW w:w="3402" w:type="dxa"/>
            <w:gridSpan w:val="2"/>
            <w:tcBorders>
              <w:top w:val="nil"/>
              <w:bottom w:val="single" w:sz="2" w:space="0" w:color="auto"/>
            </w:tcBorders>
          </w:tcPr>
          <w:p w14:paraId="46A917DF" w14:textId="77777777" w:rsidR="00427C14" w:rsidRDefault="00427C14" w:rsidP="00B50A79">
            <w:pPr>
              <w:rPr>
                <w:lang w:val="en-US"/>
              </w:rPr>
            </w:pPr>
            <w:r>
              <w:rPr>
                <w:lang w:val="en-US"/>
              </w:rPr>
              <w:t>Aracet tip EP 50</w:t>
            </w:r>
          </w:p>
        </w:tc>
        <w:tc>
          <w:tcPr>
            <w:tcW w:w="2410" w:type="dxa"/>
            <w:tcBorders>
              <w:top w:val="nil"/>
              <w:bottom w:val="single" w:sz="2" w:space="0" w:color="auto"/>
            </w:tcBorders>
          </w:tcPr>
          <w:p w14:paraId="6005ABEA" w14:textId="77777777" w:rsidR="00427C14" w:rsidRDefault="00427C14" w:rsidP="00B50A79">
            <w:pPr>
              <w:rPr>
                <w:lang w:val="en-US"/>
              </w:rPr>
            </w:pPr>
            <w:r>
              <w:rPr>
                <w:lang w:val="en-US"/>
              </w:rPr>
              <w:t>kg</w:t>
            </w:r>
          </w:p>
        </w:tc>
        <w:tc>
          <w:tcPr>
            <w:tcW w:w="2551" w:type="dxa"/>
            <w:tcBorders>
              <w:top w:val="nil"/>
              <w:bottom w:val="single" w:sz="2" w:space="0" w:color="auto"/>
            </w:tcBorders>
          </w:tcPr>
          <w:p w14:paraId="54A10B0B" w14:textId="77777777" w:rsidR="00427C14" w:rsidRDefault="00427C14" w:rsidP="00B50A79">
            <w:pPr>
              <w:rPr>
                <w:lang w:val="en-US"/>
              </w:rPr>
            </w:pPr>
            <w:r>
              <w:rPr>
                <w:lang w:val="en-US"/>
              </w:rPr>
              <w:t>0,0720</w:t>
            </w:r>
          </w:p>
        </w:tc>
      </w:tr>
      <w:tr w:rsidR="00427C14" w14:paraId="5BB081B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D81B81" w14:textId="77777777" w:rsidR="00427C14" w:rsidRDefault="00427C14" w:rsidP="00B50A79">
            <w:pPr>
              <w:rPr>
                <w:lang w:val="en-US"/>
              </w:rPr>
            </w:pPr>
          </w:p>
        </w:tc>
        <w:tc>
          <w:tcPr>
            <w:tcW w:w="1276" w:type="dxa"/>
            <w:gridSpan w:val="2"/>
            <w:tcBorders>
              <w:top w:val="nil"/>
              <w:bottom w:val="single" w:sz="2" w:space="0" w:color="auto"/>
            </w:tcBorders>
            <w:vAlign w:val="center"/>
          </w:tcPr>
          <w:p w14:paraId="4BA3F815" w14:textId="77777777" w:rsidR="00427C14" w:rsidRDefault="00427C14" w:rsidP="00B50A79">
            <w:pPr>
              <w:jc w:val="center"/>
              <w:rPr>
                <w:sz w:val="16"/>
                <w:szCs w:val="16"/>
                <w:lang w:val="en-US"/>
              </w:rPr>
            </w:pPr>
            <w:r>
              <w:rPr>
                <w:sz w:val="16"/>
                <w:szCs w:val="16"/>
                <w:lang w:val="en-US"/>
              </w:rPr>
              <w:t>2462106110431</w:t>
            </w:r>
          </w:p>
        </w:tc>
        <w:tc>
          <w:tcPr>
            <w:tcW w:w="3402" w:type="dxa"/>
            <w:gridSpan w:val="2"/>
            <w:tcBorders>
              <w:top w:val="nil"/>
              <w:bottom w:val="single" w:sz="2" w:space="0" w:color="auto"/>
            </w:tcBorders>
          </w:tcPr>
          <w:p w14:paraId="6C711DC2" w14:textId="77777777" w:rsidR="00427C14" w:rsidRDefault="00427C14" w:rsidP="00B50A79">
            <w:pPr>
              <w:rPr>
                <w:lang w:val="en-US"/>
              </w:rPr>
            </w:pPr>
            <w:r>
              <w:rPr>
                <w:lang w:val="en-US"/>
              </w:rPr>
              <w:t>Prenadez 300 NII 2829-74</w:t>
            </w:r>
          </w:p>
        </w:tc>
        <w:tc>
          <w:tcPr>
            <w:tcW w:w="2410" w:type="dxa"/>
            <w:tcBorders>
              <w:top w:val="nil"/>
              <w:bottom w:val="single" w:sz="2" w:space="0" w:color="auto"/>
            </w:tcBorders>
          </w:tcPr>
          <w:p w14:paraId="4A8F9D67" w14:textId="77777777" w:rsidR="00427C14" w:rsidRDefault="00427C14" w:rsidP="00B50A79">
            <w:pPr>
              <w:rPr>
                <w:lang w:val="en-US"/>
              </w:rPr>
            </w:pPr>
            <w:r>
              <w:rPr>
                <w:lang w:val="en-US"/>
              </w:rPr>
              <w:t>kg</w:t>
            </w:r>
          </w:p>
        </w:tc>
        <w:tc>
          <w:tcPr>
            <w:tcW w:w="2551" w:type="dxa"/>
            <w:tcBorders>
              <w:top w:val="nil"/>
              <w:bottom w:val="single" w:sz="2" w:space="0" w:color="auto"/>
            </w:tcBorders>
          </w:tcPr>
          <w:p w14:paraId="02965110" w14:textId="77777777" w:rsidR="00427C14" w:rsidRDefault="00427C14" w:rsidP="00B50A79">
            <w:pPr>
              <w:rPr>
                <w:lang w:val="en-US"/>
              </w:rPr>
            </w:pPr>
            <w:r>
              <w:rPr>
                <w:lang w:val="en-US"/>
              </w:rPr>
              <w:t>0,5400</w:t>
            </w:r>
          </w:p>
        </w:tc>
      </w:tr>
      <w:tr w:rsidR="00427C14" w14:paraId="6C013AA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6D3E73" w14:textId="77777777" w:rsidR="00427C14" w:rsidRDefault="00427C14" w:rsidP="00B50A79">
            <w:pPr>
              <w:rPr>
                <w:lang w:val="en-US"/>
              </w:rPr>
            </w:pPr>
          </w:p>
        </w:tc>
        <w:tc>
          <w:tcPr>
            <w:tcW w:w="1276" w:type="dxa"/>
            <w:gridSpan w:val="2"/>
            <w:tcBorders>
              <w:top w:val="nil"/>
              <w:bottom w:val="single" w:sz="2" w:space="0" w:color="auto"/>
            </w:tcBorders>
            <w:vAlign w:val="center"/>
          </w:tcPr>
          <w:p w14:paraId="03017AA7" w14:textId="77777777" w:rsidR="00427C14" w:rsidRDefault="00427C14" w:rsidP="00B50A79">
            <w:pPr>
              <w:jc w:val="center"/>
              <w:rPr>
                <w:sz w:val="16"/>
                <w:szCs w:val="16"/>
                <w:lang w:val="en-US"/>
              </w:rPr>
            </w:pPr>
            <w:r>
              <w:rPr>
                <w:sz w:val="16"/>
                <w:szCs w:val="16"/>
                <w:lang w:val="en-US"/>
              </w:rPr>
              <w:t>2430226109080</w:t>
            </w:r>
          </w:p>
        </w:tc>
        <w:tc>
          <w:tcPr>
            <w:tcW w:w="3402" w:type="dxa"/>
            <w:gridSpan w:val="2"/>
            <w:tcBorders>
              <w:top w:val="nil"/>
              <w:bottom w:val="single" w:sz="2" w:space="0" w:color="auto"/>
            </w:tcBorders>
          </w:tcPr>
          <w:p w14:paraId="6ACB06F9" w14:textId="77777777" w:rsidR="00427C14" w:rsidRDefault="00427C14" w:rsidP="00B50A79">
            <w:pPr>
              <w:rPr>
                <w:lang w:val="en-US"/>
              </w:rPr>
            </w:pPr>
            <w:r>
              <w:rPr>
                <w:lang w:val="en-US"/>
              </w:rPr>
              <w:t>Diluant prenadez</w:t>
            </w:r>
          </w:p>
        </w:tc>
        <w:tc>
          <w:tcPr>
            <w:tcW w:w="2410" w:type="dxa"/>
            <w:tcBorders>
              <w:top w:val="nil"/>
              <w:bottom w:val="single" w:sz="2" w:space="0" w:color="auto"/>
            </w:tcBorders>
          </w:tcPr>
          <w:p w14:paraId="09D7620B" w14:textId="77777777" w:rsidR="00427C14" w:rsidRDefault="00427C14" w:rsidP="00B50A79">
            <w:pPr>
              <w:rPr>
                <w:lang w:val="en-US"/>
              </w:rPr>
            </w:pPr>
            <w:r>
              <w:rPr>
                <w:lang w:val="en-US"/>
              </w:rPr>
              <w:t>kg</w:t>
            </w:r>
          </w:p>
        </w:tc>
        <w:tc>
          <w:tcPr>
            <w:tcW w:w="2551" w:type="dxa"/>
            <w:tcBorders>
              <w:top w:val="nil"/>
              <w:bottom w:val="single" w:sz="2" w:space="0" w:color="auto"/>
            </w:tcBorders>
          </w:tcPr>
          <w:p w14:paraId="26D8F379" w14:textId="77777777" w:rsidR="00427C14" w:rsidRDefault="00427C14" w:rsidP="00B50A79">
            <w:pPr>
              <w:rPr>
                <w:lang w:val="en-US"/>
              </w:rPr>
            </w:pPr>
            <w:r>
              <w:rPr>
                <w:lang w:val="en-US"/>
              </w:rPr>
              <w:t>0,2160</w:t>
            </w:r>
          </w:p>
        </w:tc>
      </w:tr>
      <w:tr w:rsidR="00427C14" w14:paraId="20FF54B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330BE2" w14:textId="77777777" w:rsidR="00427C14" w:rsidRDefault="00427C14" w:rsidP="00B50A79">
            <w:pPr>
              <w:rPr>
                <w:lang w:val="en-US"/>
              </w:rPr>
            </w:pPr>
          </w:p>
        </w:tc>
        <w:tc>
          <w:tcPr>
            <w:tcW w:w="1276" w:type="dxa"/>
            <w:gridSpan w:val="2"/>
            <w:tcBorders>
              <w:top w:val="nil"/>
              <w:bottom w:val="single" w:sz="2" w:space="0" w:color="auto"/>
            </w:tcBorders>
            <w:vAlign w:val="center"/>
          </w:tcPr>
          <w:p w14:paraId="6F5B8509" w14:textId="77777777" w:rsidR="00427C14" w:rsidRDefault="00427C14" w:rsidP="00B50A79">
            <w:pPr>
              <w:jc w:val="center"/>
              <w:rPr>
                <w:sz w:val="16"/>
                <w:szCs w:val="16"/>
                <w:lang w:val="en-US"/>
              </w:rPr>
            </w:pPr>
            <w:r>
              <w:rPr>
                <w:sz w:val="16"/>
                <w:szCs w:val="16"/>
                <w:lang w:val="en-US"/>
              </w:rPr>
              <w:t>2430226101234</w:t>
            </w:r>
          </w:p>
        </w:tc>
        <w:tc>
          <w:tcPr>
            <w:tcW w:w="3402" w:type="dxa"/>
            <w:gridSpan w:val="2"/>
            <w:tcBorders>
              <w:top w:val="nil"/>
              <w:bottom w:val="single" w:sz="2" w:space="0" w:color="auto"/>
            </w:tcBorders>
          </w:tcPr>
          <w:p w14:paraId="250BA35B" w14:textId="77777777" w:rsidR="00427C14" w:rsidRDefault="00427C14" w:rsidP="00B50A79">
            <w:pPr>
              <w:rPr>
                <w:lang w:val="en-US"/>
              </w:rPr>
            </w:pPr>
            <w:r>
              <w:rPr>
                <w:lang w:val="en-US"/>
              </w:rPr>
              <w:t>Grund prenadez tip M</w:t>
            </w:r>
          </w:p>
        </w:tc>
        <w:tc>
          <w:tcPr>
            <w:tcW w:w="2410" w:type="dxa"/>
            <w:tcBorders>
              <w:top w:val="nil"/>
              <w:bottom w:val="single" w:sz="2" w:space="0" w:color="auto"/>
            </w:tcBorders>
          </w:tcPr>
          <w:p w14:paraId="4A86A1EA" w14:textId="77777777" w:rsidR="00427C14" w:rsidRDefault="00427C14" w:rsidP="00B50A79">
            <w:pPr>
              <w:rPr>
                <w:lang w:val="en-US"/>
              </w:rPr>
            </w:pPr>
            <w:r>
              <w:rPr>
                <w:lang w:val="en-US"/>
              </w:rPr>
              <w:t>kg</w:t>
            </w:r>
          </w:p>
        </w:tc>
        <w:tc>
          <w:tcPr>
            <w:tcW w:w="2551" w:type="dxa"/>
            <w:tcBorders>
              <w:top w:val="nil"/>
              <w:bottom w:val="single" w:sz="2" w:space="0" w:color="auto"/>
            </w:tcBorders>
          </w:tcPr>
          <w:p w14:paraId="29FE6F44" w14:textId="77777777" w:rsidR="00427C14" w:rsidRDefault="00427C14" w:rsidP="00B50A79">
            <w:pPr>
              <w:rPr>
                <w:lang w:val="en-US"/>
              </w:rPr>
            </w:pPr>
            <w:r>
              <w:rPr>
                <w:lang w:val="en-US"/>
              </w:rPr>
              <w:t>0,1440</w:t>
            </w:r>
          </w:p>
        </w:tc>
      </w:tr>
      <w:tr w:rsidR="00427C14" w14:paraId="73FD42A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613E6D" w14:textId="77777777" w:rsidR="00427C14" w:rsidRDefault="00427C14" w:rsidP="00B50A79">
            <w:pPr>
              <w:rPr>
                <w:lang w:val="en-US"/>
              </w:rPr>
            </w:pPr>
          </w:p>
        </w:tc>
        <w:tc>
          <w:tcPr>
            <w:tcW w:w="1276" w:type="dxa"/>
            <w:gridSpan w:val="2"/>
            <w:tcBorders>
              <w:top w:val="nil"/>
              <w:bottom w:val="single" w:sz="2" w:space="0" w:color="auto"/>
            </w:tcBorders>
            <w:vAlign w:val="center"/>
          </w:tcPr>
          <w:p w14:paraId="73A4CEE9" w14:textId="77777777" w:rsidR="00427C14" w:rsidRDefault="00427C14" w:rsidP="00B50A79">
            <w:pPr>
              <w:jc w:val="center"/>
              <w:rPr>
                <w:sz w:val="16"/>
                <w:szCs w:val="16"/>
                <w:lang w:val="en-US"/>
              </w:rPr>
            </w:pPr>
            <w:r>
              <w:rPr>
                <w:sz w:val="16"/>
                <w:szCs w:val="16"/>
                <w:lang w:val="en-US"/>
              </w:rPr>
              <w:t>2451427308669</w:t>
            </w:r>
          </w:p>
        </w:tc>
        <w:tc>
          <w:tcPr>
            <w:tcW w:w="3402" w:type="dxa"/>
            <w:gridSpan w:val="2"/>
            <w:tcBorders>
              <w:top w:val="nil"/>
              <w:bottom w:val="single" w:sz="2" w:space="0" w:color="auto"/>
            </w:tcBorders>
          </w:tcPr>
          <w:p w14:paraId="14A2AF77" w14:textId="77777777" w:rsidR="00427C14" w:rsidRDefault="00427C14" w:rsidP="00B50A79">
            <w:pPr>
              <w:rPr>
                <w:lang w:val="en-US"/>
              </w:rPr>
            </w:pPr>
            <w:r>
              <w:rPr>
                <w:lang w:val="en-US"/>
              </w:rPr>
              <w:t>Ceara parchet</w:t>
            </w:r>
          </w:p>
        </w:tc>
        <w:tc>
          <w:tcPr>
            <w:tcW w:w="2410" w:type="dxa"/>
            <w:tcBorders>
              <w:top w:val="nil"/>
              <w:bottom w:val="single" w:sz="2" w:space="0" w:color="auto"/>
            </w:tcBorders>
          </w:tcPr>
          <w:p w14:paraId="40323495" w14:textId="77777777" w:rsidR="00427C14" w:rsidRDefault="00427C14" w:rsidP="00B50A79">
            <w:pPr>
              <w:rPr>
                <w:lang w:val="en-US"/>
              </w:rPr>
            </w:pPr>
            <w:r>
              <w:rPr>
                <w:lang w:val="en-US"/>
              </w:rPr>
              <w:t>kg</w:t>
            </w:r>
          </w:p>
        </w:tc>
        <w:tc>
          <w:tcPr>
            <w:tcW w:w="2551" w:type="dxa"/>
            <w:tcBorders>
              <w:top w:val="nil"/>
              <w:bottom w:val="single" w:sz="2" w:space="0" w:color="auto"/>
            </w:tcBorders>
          </w:tcPr>
          <w:p w14:paraId="6118157D" w14:textId="77777777" w:rsidR="00427C14" w:rsidRDefault="00427C14" w:rsidP="00B50A79">
            <w:pPr>
              <w:rPr>
                <w:lang w:val="en-US"/>
              </w:rPr>
            </w:pPr>
            <w:r>
              <w:rPr>
                <w:lang w:val="en-US"/>
              </w:rPr>
              <w:t>0,0720</w:t>
            </w:r>
          </w:p>
        </w:tc>
      </w:tr>
      <w:tr w:rsidR="00427C14" w14:paraId="3A55EE2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F43174" w14:textId="77777777" w:rsidR="00427C14" w:rsidRDefault="00427C14" w:rsidP="00B50A79">
            <w:pPr>
              <w:rPr>
                <w:lang w:val="en-US"/>
              </w:rPr>
            </w:pPr>
          </w:p>
        </w:tc>
        <w:tc>
          <w:tcPr>
            <w:tcW w:w="1276" w:type="dxa"/>
            <w:gridSpan w:val="2"/>
            <w:tcBorders>
              <w:top w:val="nil"/>
              <w:bottom w:val="single" w:sz="2" w:space="0" w:color="auto"/>
            </w:tcBorders>
            <w:vAlign w:val="center"/>
          </w:tcPr>
          <w:p w14:paraId="141A0EFA" w14:textId="77777777" w:rsidR="00427C14" w:rsidRDefault="00427C14" w:rsidP="00B50A79">
            <w:pPr>
              <w:jc w:val="center"/>
              <w:rPr>
                <w:sz w:val="16"/>
                <w:szCs w:val="16"/>
                <w:lang w:val="en-US"/>
              </w:rPr>
            </w:pPr>
            <w:r>
              <w:rPr>
                <w:sz w:val="16"/>
                <w:szCs w:val="16"/>
                <w:lang w:val="en-US"/>
              </w:rPr>
              <w:t>2320166200729</w:t>
            </w:r>
          </w:p>
        </w:tc>
        <w:tc>
          <w:tcPr>
            <w:tcW w:w="3402" w:type="dxa"/>
            <w:gridSpan w:val="2"/>
            <w:tcBorders>
              <w:top w:val="nil"/>
              <w:bottom w:val="single" w:sz="2" w:space="0" w:color="auto"/>
            </w:tcBorders>
          </w:tcPr>
          <w:p w14:paraId="46BD4C82" w14:textId="77777777" w:rsidR="00427C14" w:rsidRDefault="00427C14" w:rsidP="00B50A79">
            <w:pPr>
              <w:rPr>
                <w:lang w:val="en-US"/>
              </w:rPr>
            </w:pPr>
            <w:r>
              <w:rPr>
                <w:lang w:val="en-US"/>
              </w:rPr>
              <w:t>Parchetin</w:t>
            </w:r>
          </w:p>
        </w:tc>
        <w:tc>
          <w:tcPr>
            <w:tcW w:w="2410" w:type="dxa"/>
            <w:tcBorders>
              <w:top w:val="nil"/>
              <w:bottom w:val="single" w:sz="2" w:space="0" w:color="auto"/>
            </w:tcBorders>
          </w:tcPr>
          <w:p w14:paraId="672D0033" w14:textId="77777777" w:rsidR="00427C14" w:rsidRDefault="00427C14" w:rsidP="00B50A79">
            <w:pPr>
              <w:rPr>
                <w:lang w:val="en-US"/>
              </w:rPr>
            </w:pPr>
            <w:r>
              <w:rPr>
                <w:lang w:val="en-US"/>
              </w:rPr>
              <w:t>l</w:t>
            </w:r>
          </w:p>
        </w:tc>
        <w:tc>
          <w:tcPr>
            <w:tcW w:w="2551" w:type="dxa"/>
            <w:tcBorders>
              <w:top w:val="nil"/>
              <w:bottom w:val="single" w:sz="2" w:space="0" w:color="auto"/>
            </w:tcBorders>
          </w:tcPr>
          <w:p w14:paraId="446D90B9" w14:textId="77777777" w:rsidR="00427C14" w:rsidRDefault="00427C14" w:rsidP="00B50A79">
            <w:pPr>
              <w:rPr>
                <w:lang w:val="en-US"/>
              </w:rPr>
            </w:pPr>
            <w:r>
              <w:rPr>
                <w:lang w:val="en-US"/>
              </w:rPr>
              <w:t>0,0720</w:t>
            </w:r>
          </w:p>
        </w:tc>
      </w:tr>
      <w:tr w:rsidR="00427C14" w14:paraId="53EB0B4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9D81E5" w14:textId="77777777" w:rsidR="00427C14" w:rsidRDefault="00427C14" w:rsidP="00B50A79">
            <w:pPr>
              <w:rPr>
                <w:lang w:val="en-US"/>
              </w:rPr>
            </w:pPr>
          </w:p>
        </w:tc>
        <w:tc>
          <w:tcPr>
            <w:tcW w:w="1276" w:type="dxa"/>
            <w:gridSpan w:val="2"/>
            <w:tcBorders>
              <w:top w:val="nil"/>
              <w:bottom w:val="single" w:sz="2" w:space="0" w:color="auto"/>
            </w:tcBorders>
            <w:vAlign w:val="center"/>
          </w:tcPr>
          <w:p w14:paraId="6E8CE51D"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E3E68D8"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2B49021C" w14:textId="77777777" w:rsidR="00427C14" w:rsidRDefault="00427C14" w:rsidP="00B50A79">
            <w:pPr>
              <w:rPr>
                <w:lang w:val="en-US"/>
              </w:rPr>
            </w:pPr>
            <w:r>
              <w:rPr>
                <w:lang w:val="en-US"/>
              </w:rPr>
              <w:t>m3</w:t>
            </w:r>
          </w:p>
        </w:tc>
        <w:tc>
          <w:tcPr>
            <w:tcW w:w="2551" w:type="dxa"/>
            <w:tcBorders>
              <w:top w:val="nil"/>
              <w:bottom w:val="single" w:sz="2" w:space="0" w:color="auto"/>
            </w:tcBorders>
          </w:tcPr>
          <w:p w14:paraId="2AE2A545" w14:textId="77777777" w:rsidR="00427C14" w:rsidRDefault="00427C14" w:rsidP="00B50A79">
            <w:pPr>
              <w:rPr>
                <w:lang w:val="en-US"/>
              </w:rPr>
            </w:pPr>
            <w:r>
              <w:rPr>
                <w:lang w:val="en-US"/>
              </w:rPr>
              <w:t>0,0360</w:t>
            </w:r>
          </w:p>
        </w:tc>
      </w:tr>
      <w:tr w:rsidR="00427C14" w14:paraId="37AF797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1C7A02" w14:textId="77777777" w:rsidR="00427C14" w:rsidRDefault="00427C14" w:rsidP="00B50A79">
            <w:pPr>
              <w:rPr>
                <w:lang w:val="en-US"/>
              </w:rPr>
            </w:pPr>
          </w:p>
        </w:tc>
        <w:tc>
          <w:tcPr>
            <w:tcW w:w="1276" w:type="dxa"/>
            <w:gridSpan w:val="2"/>
            <w:tcBorders>
              <w:top w:val="nil"/>
              <w:bottom w:val="single" w:sz="2" w:space="0" w:color="auto"/>
            </w:tcBorders>
            <w:vAlign w:val="center"/>
          </w:tcPr>
          <w:p w14:paraId="0E81890E" w14:textId="77777777" w:rsidR="00427C14" w:rsidRDefault="00427C14" w:rsidP="00B50A79">
            <w:pPr>
              <w:jc w:val="center"/>
              <w:rPr>
                <w:sz w:val="16"/>
                <w:szCs w:val="16"/>
                <w:lang w:val="en-US"/>
              </w:rPr>
            </w:pPr>
            <w:r>
              <w:rPr>
                <w:sz w:val="16"/>
                <w:szCs w:val="16"/>
                <w:lang w:val="en-US"/>
              </w:rPr>
              <w:t>2430226102550</w:t>
            </w:r>
          </w:p>
        </w:tc>
        <w:tc>
          <w:tcPr>
            <w:tcW w:w="3402" w:type="dxa"/>
            <w:gridSpan w:val="2"/>
            <w:tcBorders>
              <w:top w:val="nil"/>
              <w:bottom w:val="single" w:sz="2" w:space="0" w:color="auto"/>
            </w:tcBorders>
          </w:tcPr>
          <w:p w14:paraId="1A7387F9" w14:textId="77777777" w:rsidR="00427C14" w:rsidRDefault="00427C14" w:rsidP="00B50A79">
            <w:pPr>
              <w:rPr>
                <w:lang w:val="en-US"/>
              </w:rPr>
            </w:pPr>
            <w:r>
              <w:rPr>
                <w:lang w:val="en-US"/>
              </w:rPr>
              <w:t>Chit PVA-PVC</w:t>
            </w:r>
          </w:p>
        </w:tc>
        <w:tc>
          <w:tcPr>
            <w:tcW w:w="2410" w:type="dxa"/>
            <w:tcBorders>
              <w:top w:val="nil"/>
              <w:bottom w:val="single" w:sz="2" w:space="0" w:color="auto"/>
            </w:tcBorders>
          </w:tcPr>
          <w:p w14:paraId="5D342389" w14:textId="77777777" w:rsidR="00427C14" w:rsidRDefault="00427C14" w:rsidP="00B50A79">
            <w:pPr>
              <w:rPr>
                <w:lang w:val="en-US"/>
              </w:rPr>
            </w:pPr>
            <w:r>
              <w:rPr>
                <w:lang w:val="en-US"/>
              </w:rPr>
              <w:t>kg</w:t>
            </w:r>
          </w:p>
        </w:tc>
        <w:tc>
          <w:tcPr>
            <w:tcW w:w="2551" w:type="dxa"/>
            <w:tcBorders>
              <w:top w:val="nil"/>
              <w:bottom w:val="single" w:sz="2" w:space="0" w:color="auto"/>
            </w:tcBorders>
          </w:tcPr>
          <w:p w14:paraId="344434EF" w14:textId="77777777" w:rsidR="00427C14" w:rsidRDefault="00427C14" w:rsidP="00B50A79">
            <w:pPr>
              <w:rPr>
                <w:lang w:val="en-US"/>
              </w:rPr>
            </w:pPr>
            <w:r>
              <w:rPr>
                <w:lang w:val="en-US"/>
              </w:rPr>
              <w:t>0,2160</w:t>
            </w:r>
          </w:p>
        </w:tc>
      </w:tr>
      <w:tr w:rsidR="00427C14" w14:paraId="42842E50" w14:textId="77777777" w:rsidTr="00B50A7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1D36607" w14:textId="77777777" w:rsidR="00427C14" w:rsidRDefault="00427C14" w:rsidP="00B50A79">
            <w:pPr>
              <w:rPr>
                <w:sz w:val="8"/>
                <w:szCs w:val="8"/>
                <w:lang w:val="en-US"/>
              </w:rPr>
            </w:pPr>
          </w:p>
        </w:tc>
        <w:tc>
          <w:tcPr>
            <w:tcW w:w="1276" w:type="dxa"/>
            <w:gridSpan w:val="2"/>
            <w:tcBorders>
              <w:left w:val="nil"/>
              <w:bottom w:val="nil"/>
              <w:right w:val="nil"/>
            </w:tcBorders>
          </w:tcPr>
          <w:p w14:paraId="05FE034C" w14:textId="77777777" w:rsidR="00427C14" w:rsidRDefault="00427C14" w:rsidP="00B50A79">
            <w:pPr>
              <w:rPr>
                <w:sz w:val="8"/>
                <w:szCs w:val="8"/>
                <w:lang w:val="en-US"/>
              </w:rPr>
            </w:pPr>
          </w:p>
        </w:tc>
        <w:tc>
          <w:tcPr>
            <w:tcW w:w="3402" w:type="dxa"/>
            <w:gridSpan w:val="2"/>
            <w:tcBorders>
              <w:left w:val="nil"/>
              <w:bottom w:val="nil"/>
              <w:right w:val="nil"/>
            </w:tcBorders>
          </w:tcPr>
          <w:p w14:paraId="7CD12B89" w14:textId="77777777" w:rsidR="00427C14" w:rsidRDefault="00427C14" w:rsidP="00B50A79">
            <w:pPr>
              <w:rPr>
                <w:sz w:val="8"/>
                <w:szCs w:val="8"/>
                <w:lang w:val="en-US"/>
              </w:rPr>
            </w:pPr>
          </w:p>
          <w:p w14:paraId="7F80180F" w14:textId="77777777" w:rsidR="00427C14" w:rsidRDefault="00427C14" w:rsidP="00B50A79">
            <w:pPr>
              <w:rPr>
                <w:sz w:val="8"/>
                <w:szCs w:val="8"/>
                <w:lang w:val="en-US"/>
              </w:rPr>
            </w:pPr>
          </w:p>
          <w:p w14:paraId="7027E9DD" w14:textId="77777777" w:rsidR="00427C14" w:rsidRDefault="00427C14" w:rsidP="00B50A79">
            <w:pPr>
              <w:rPr>
                <w:sz w:val="8"/>
                <w:szCs w:val="8"/>
                <w:lang w:val="en-US"/>
              </w:rPr>
            </w:pPr>
          </w:p>
        </w:tc>
        <w:tc>
          <w:tcPr>
            <w:tcW w:w="2410" w:type="dxa"/>
            <w:tcBorders>
              <w:left w:val="nil"/>
              <w:bottom w:val="nil"/>
              <w:right w:val="nil"/>
            </w:tcBorders>
          </w:tcPr>
          <w:p w14:paraId="4643AB36" w14:textId="77777777" w:rsidR="00427C14" w:rsidRDefault="00427C14" w:rsidP="00B50A79">
            <w:pPr>
              <w:rPr>
                <w:sz w:val="8"/>
                <w:szCs w:val="8"/>
                <w:lang w:val="en-US"/>
              </w:rPr>
            </w:pPr>
          </w:p>
        </w:tc>
        <w:tc>
          <w:tcPr>
            <w:tcW w:w="2551" w:type="dxa"/>
            <w:tcBorders>
              <w:left w:val="nil"/>
              <w:bottom w:val="nil"/>
              <w:right w:val="nil"/>
            </w:tcBorders>
          </w:tcPr>
          <w:p w14:paraId="2D0C0E0F" w14:textId="77777777" w:rsidR="00427C14" w:rsidRDefault="00427C14" w:rsidP="00B50A79">
            <w:pPr>
              <w:rPr>
                <w:sz w:val="8"/>
                <w:szCs w:val="8"/>
                <w:lang w:val="en-US"/>
              </w:rPr>
            </w:pPr>
          </w:p>
        </w:tc>
      </w:tr>
      <w:tr w:rsidR="00427C14" w:rsidRPr="00EB582C" w14:paraId="5A8C0476" w14:textId="77777777" w:rsidTr="00B50A7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3F19D3C" w14:textId="77777777" w:rsidR="00427C14" w:rsidRDefault="00427C14" w:rsidP="00B50A7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729EF66" w14:textId="77777777" w:rsidR="00427C14" w:rsidRDefault="00427C14" w:rsidP="00B50A79">
            <w:pPr>
              <w:rPr>
                <w:lang w:val="en-US"/>
              </w:rPr>
            </w:pPr>
          </w:p>
        </w:tc>
        <w:tc>
          <w:tcPr>
            <w:tcW w:w="3402" w:type="dxa"/>
            <w:gridSpan w:val="2"/>
            <w:tcBorders>
              <w:top w:val="single" w:sz="4" w:space="0" w:color="auto"/>
              <w:left w:val="nil"/>
              <w:bottom w:val="single" w:sz="4" w:space="0" w:color="auto"/>
              <w:right w:val="nil"/>
            </w:tcBorders>
          </w:tcPr>
          <w:p w14:paraId="2ED1E569" w14:textId="77777777" w:rsidR="00427C14" w:rsidRDefault="00427C14" w:rsidP="00B50A79">
            <w:pPr>
              <w:rPr>
                <w:lang w:val="en-US"/>
              </w:rPr>
            </w:pPr>
            <w:r>
              <w:rPr>
                <w:lang w:val="en-US"/>
              </w:rPr>
              <w:t>Total</w:t>
            </w:r>
          </w:p>
        </w:tc>
        <w:tc>
          <w:tcPr>
            <w:tcW w:w="2410" w:type="dxa"/>
            <w:tcBorders>
              <w:top w:val="single" w:sz="4" w:space="0" w:color="auto"/>
              <w:left w:val="nil"/>
              <w:bottom w:val="single" w:sz="4" w:space="0" w:color="auto"/>
              <w:right w:val="nil"/>
            </w:tcBorders>
          </w:tcPr>
          <w:p w14:paraId="455AC051" w14:textId="77777777" w:rsidR="00427C14" w:rsidRPr="00EB582C" w:rsidRDefault="00427C14" w:rsidP="00B50A79">
            <w:pPr>
              <w:rPr>
                <w:lang w:val="en-US"/>
              </w:rPr>
            </w:pPr>
          </w:p>
        </w:tc>
        <w:tc>
          <w:tcPr>
            <w:tcW w:w="2551" w:type="dxa"/>
            <w:tcBorders>
              <w:top w:val="single" w:sz="4" w:space="0" w:color="auto"/>
              <w:left w:val="nil"/>
              <w:bottom w:val="single" w:sz="4" w:space="0" w:color="auto"/>
              <w:right w:val="nil"/>
            </w:tcBorders>
          </w:tcPr>
          <w:p w14:paraId="4590AEBB" w14:textId="77777777" w:rsidR="00427C14" w:rsidRPr="00EB582C" w:rsidRDefault="00427C14" w:rsidP="00B50A79">
            <w:pPr>
              <w:rPr>
                <w:lang w:val="en-US"/>
              </w:rPr>
            </w:pPr>
          </w:p>
        </w:tc>
      </w:tr>
      <w:tr w:rsidR="00427C14" w14:paraId="634D579D" w14:textId="77777777" w:rsidTr="00B50A7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8941C7A" w14:textId="77777777" w:rsidR="00427C14" w:rsidRDefault="00427C14" w:rsidP="00B50A79">
            <w:pPr>
              <w:rPr>
                <w:lang w:val="en-US"/>
              </w:rPr>
            </w:pPr>
          </w:p>
        </w:tc>
        <w:tc>
          <w:tcPr>
            <w:tcW w:w="709" w:type="dxa"/>
            <w:tcBorders>
              <w:top w:val="single" w:sz="4" w:space="0" w:color="auto"/>
              <w:left w:val="nil"/>
              <w:bottom w:val="single" w:sz="4" w:space="0" w:color="auto"/>
              <w:right w:val="nil"/>
            </w:tcBorders>
          </w:tcPr>
          <w:p w14:paraId="75154697" w14:textId="77777777" w:rsidR="00427C14" w:rsidRDefault="00427C14" w:rsidP="00B50A79">
            <w:pPr>
              <w:rPr>
                <w:lang w:val="en-US"/>
              </w:rPr>
            </w:pPr>
          </w:p>
        </w:tc>
        <w:tc>
          <w:tcPr>
            <w:tcW w:w="1276" w:type="dxa"/>
            <w:gridSpan w:val="2"/>
            <w:tcBorders>
              <w:top w:val="single" w:sz="4" w:space="0" w:color="auto"/>
              <w:left w:val="nil"/>
              <w:bottom w:val="single" w:sz="4" w:space="0" w:color="auto"/>
              <w:right w:val="nil"/>
            </w:tcBorders>
          </w:tcPr>
          <w:p w14:paraId="4C41F9A1" w14:textId="77777777" w:rsidR="00427C14" w:rsidRDefault="00427C14" w:rsidP="00B50A79">
            <w:pPr>
              <w:rPr>
                <w:lang w:val="en-US"/>
              </w:rPr>
            </w:pPr>
          </w:p>
        </w:tc>
        <w:tc>
          <w:tcPr>
            <w:tcW w:w="2693" w:type="dxa"/>
            <w:tcBorders>
              <w:top w:val="single" w:sz="4" w:space="0" w:color="auto"/>
              <w:left w:val="nil"/>
              <w:bottom w:val="single" w:sz="4" w:space="0" w:color="auto"/>
              <w:right w:val="nil"/>
            </w:tcBorders>
          </w:tcPr>
          <w:p w14:paraId="1A126930" w14:textId="77777777" w:rsidR="00427C14" w:rsidRDefault="00427C14" w:rsidP="00B50A79">
            <w:pPr>
              <w:rPr>
                <w:sz w:val="8"/>
                <w:szCs w:val="8"/>
                <w:lang w:val="en-US"/>
              </w:rPr>
            </w:pPr>
            <w:r>
              <w:rPr>
                <w:b/>
                <w:bCs/>
                <w:lang w:val="en-US"/>
              </w:rPr>
              <w:t xml:space="preserve">Total </w:t>
            </w:r>
            <w:r>
              <w:rPr>
                <w:b/>
                <w:bCs/>
                <w:sz w:val="22"/>
                <w:szCs w:val="22"/>
                <w:lang w:val="en-US"/>
              </w:rPr>
              <w:t>Rampa. Pardoseli</w:t>
            </w:r>
          </w:p>
        </w:tc>
        <w:tc>
          <w:tcPr>
            <w:tcW w:w="2410" w:type="dxa"/>
            <w:tcBorders>
              <w:top w:val="single" w:sz="4" w:space="0" w:color="auto"/>
              <w:left w:val="nil"/>
              <w:bottom w:val="single" w:sz="4" w:space="0" w:color="auto"/>
              <w:right w:val="nil"/>
            </w:tcBorders>
          </w:tcPr>
          <w:p w14:paraId="4F5A05CB" w14:textId="77777777" w:rsidR="00427C14" w:rsidRDefault="00427C14" w:rsidP="00B50A79">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4B9D0ECB" w14:textId="77777777" w:rsidR="00427C14" w:rsidRDefault="00427C14" w:rsidP="00B50A79">
            <w:pPr>
              <w:rPr>
                <w:lang w:val="en-US"/>
              </w:rPr>
            </w:pPr>
          </w:p>
        </w:tc>
      </w:tr>
      <w:tr w:rsidR="00427C14" w14:paraId="254D2DCA" w14:textId="77777777" w:rsidTr="00B50A79">
        <w:tblPrEx>
          <w:tblCellMar>
            <w:top w:w="0" w:type="dxa"/>
            <w:bottom w:w="0" w:type="dxa"/>
          </w:tblCellMar>
        </w:tblPrEx>
        <w:tc>
          <w:tcPr>
            <w:tcW w:w="709" w:type="dxa"/>
            <w:tcBorders>
              <w:top w:val="nil"/>
              <w:left w:val="single" w:sz="6" w:space="0" w:color="auto"/>
              <w:bottom w:val="nil"/>
              <w:right w:val="nil"/>
            </w:tcBorders>
          </w:tcPr>
          <w:p w14:paraId="29270205" w14:textId="77777777" w:rsidR="00427C14" w:rsidRDefault="00427C14" w:rsidP="00B50A79">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8854771" w14:textId="77777777" w:rsidR="00427C14" w:rsidRDefault="00427C14" w:rsidP="00B50A79">
            <w:pPr>
              <w:rPr>
                <w:lang w:val="en-US"/>
              </w:rPr>
            </w:pPr>
          </w:p>
        </w:tc>
        <w:tc>
          <w:tcPr>
            <w:tcW w:w="3402" w:type="dxa"/>
            <w:gridSpan w:val="2"/>
            <w:tcBorders>
              <w:top w:val="nil"/>
              <w:left w:val="single" w:sz="6" w:space="0" w:color="auto"/>
              <w:bottom w:val="nil"/>
              <w:right w:val="single" w:sz="6" w:space="0" w:color="auto"/>
            </w:tcBorders>
          </w:tcPr>
          <w:p w14:paraId="0C129AC9" w14:textId="77777777" w:rsidR="00427C14" w:rsidRPr="007F2714" w:rsidRDefault="00427C14" w:rsidP="00B50A79">
            <w:pPr>
              <w:rPr>
                <w:b/>
                <w:bCs/>
                <w:sz w:val="22"/>
                <w:szCs w:val="22"/>
                <w:lang w:val="en-US"/>
              </w:rPr>
            </w:pPr>
            <w:r w:rsidRPr="00B40365">
              <w:rPr>
                <w:b/>
                <w:bCs/>
                <w:sz w:val="22"/>
                <w:szCs w:val="22"/>
                <w:lang w:val="en-US"/>
              </w:rPr>
              <w:t>2. Balustrada din inox pentru invalizi</w:t>
            </w:r>
          </w:p>
          <w:p w14:paraId="40C8D79A" w14:textId="77777777" w:rsidR="00427C14" w:rsidRPr="00B40365" w:rsidRDefault="00427C14" w:rsidP="00B50A79">
            <w:pPr>
              <w:rPr>
                <w:lang w:val="en-US"/>
              </w:rPr>
            </w:pPr>
          </w:p>
        </w:tc>
        <w:tc>
          <w:tcPr>
            <w:tcW w:w="2410" w:type="dxa"/>
            <w:tcBorders>
              <w:top w:val="nil"/>
              <w:left w:val="single" w:sz="6" w:space="0" w:color="auto"/>
              <w:bottom w:val="nil"/>
              <w:right w:val="nil"/>
            </w:tcBorders>
          </w:tcPr>
          <w:p w14:paraId="74040CD4" w14:textId="77777777" w:rsidR="00427C14" w:rsidRDefault="00427C14" w:rsidP="00B50A79">
            <w:pPr>
              <w:rPr>
                <w:b/>
                <w:bCs/>
                <w:sz w:val="22"/>
                <w:szCs w:val="22"/>
                <w:lang w:val="en-US"/>
              </w:rPr>
            </w:pPr>
          </w:p>
        </w:tc>
        <w:tc>
          <w:tcPr>
            <w:tcW w:w="2551" w:type="dxa"/>
            <w:tcBorders>
              <w:top w:val="nil"/>
              <w:left w:val="single" w:sz="6" w:space="0" w:color="auto"/>
              <w:bottom w:val="nil"/>
              <w:right w:val="nil"/>
            </w:tcBorders>
          </w:tcPr>
          <w:p w14:paraId="5A6D11B5" w14:textId="77777777" w:rsidR="00427C14" w:rsidRDefault="00427C14" w:rsidP="00B50A79">
            <w:pPr>
              <w:rPr>
                <w:lang w:val="en-US"/>
              </w:rPr>
            </w:pPr>
          </w:p>
        </w:tc>
      </w:tr>
      <w:tr w:rsidR="00427C14" w14:paraId="1E85DCF0"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E25A7A" w14:textId="77777777" w:rsidR="00427C14" w:rsidRDefault="00427C14" w:rsidP="00B50A79">
            <w:pPr>
              <w:rPr>
                <w:lang w:val="en-US"/>
              </w:rPr>
            </w:pPr>
            <w:r>
              <w:rPr>
                <w:lang w:val="en-US"/>
              </w:rPr>
              <w:t>16</w:t>
            </w:r>
          </w:p>
        </w:tc>
        <w:tc>
          <w:tcPr>
            <w:tcW w:w="1276" w:type="dxa"/>
            <w:gridSpan w:val="2"/>
            <w:tcBorders>
              <w:top w:val="single" w:sz="4" w:space="0" w:color="auto"/>
              <w:bottom w:val="single" w:sz="4" w:space="0" w:color="auto"/>
            </w:tcBorders>
          </w:tcPr>
          <w:p w14:paraId="32B5C7B9" w14:textId="77777777" w:rsidR="00427C14" w:rsidRDefault="00427C14" w:rsidP="00B50A79">
            <w:pPr>
              <w:rPr>
                <w:lang w:val="en-US"/>
              </w:rPr>
            </w:pPr>
            <w:r>
              <w:rPr>
                <w:lang w:val="en-US"/>
              </w:rPr>
              <w:t>CH06A</w:t>
            </w:r>
          </w:p>
          <w:p w14:paraId="02BBD00A"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7A28BC36" w14:textId="77777777" w:rsidR="00427C14" w:rsidRDefault="00427C14" w:rsidP="00B50A79">
            <w:pPr>
              <w:adjustRightInd w:val="0"/>
              <w:rPr>
                <w:rFonts w:ascii="Times New Roman CYR" w:hAnsi="Times New Roman CYR" w:cs="Times New Roman CYR"/>
                <w:sz w:val="16"/>
                <w:szCs w:val="16"/>
                <w:lang w:val="en-US"/>
              </w:rPr>
            </w:pPr>
            <w:r>
              <w:rPr>
                <w:lang w:val="en-US"/>
              </w:rPr>
              <w:t>Balustrada din inox</w:t>
            </w:r>
            <w:r>
              <w:rPr>
                <w:rFonts w:ascii="Times New Roman CYR" w:hAnsi="Times New Roman CYR" w:cs="Times New Roman CYR"/>
                <w:sz w:val="16"/>
                <w:szCs w:val="16"/>
                <w:lang w:val="en-US"/>
              </w:rPr>
              <w:t xml:space="preserve"> </w:t>
            </w:r>
          </w:p>
          <w:p w14:paraId="07C966BF"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547772FF"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058370AA" w14:textId="77777777" w:rsidR="00427C14" w:rsidRDefault="00427C14" w:rsidP="00B50A79">
            <w:pPr>
              <w:jc w:val="center"/>
              <w:rPr>
                <w:lang w:val="en-US"/>
              </w:rPr>
            </w:pPr>
            <w:r>
              <w:rPr>
                <w:lang w:val="en-US"/>
              </w:rPr>
              <w:t>8,0000</w:t>
            </w:r>
          </w:p>
        </w:tc>
      </w:tr>
      <w:tr w:rsidR="00427C14" w14:paraId="3E7F627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7998FD" w14:textId="77777777" w:rsidR="00427C14" w:rsidRDefault="00427C14" w:rsidP="00B50A79">
            <w:pPr>
              <w:rPr>
                <w:lang w:val="en-US"/>
              </w:rPr>
            </w:pPr>
          </w:p>
        </w:tc>
        <w:tc>
          <w:tcPr>
            <w:tcW w:w="1276" w:type="dxa"/>
            <w:gridSpan w:val="2"/>
            <w:tcBorders>
              <w:top w:val="nil"/>
              <w:bottom w:val="single" w:sz="2" w:space="0" w:color="auto"/>
            </w:tcBorders>
            <w:vAlign w:val="center"/>
          </w:tcPr>
          <w:p w14:paraId="23EEE56C" w14:textId="77777777" w:rsidR="00427C14" w:rsidRDefault="00427C14" w:rsidP="00B50A79">
            <w:pPr>
              <w:jc w:val="center"/>
              <w:rPr>
                <w:sz w:val="16"/>
                <w:szCs w:val="16"/>
                <w:lang w:val="en-US"/>
              </w:rPr>
            </w:pPr>
            <w:r>
              <w:rPr>
                <w:sz w:val="16"/>
                <w:szCs w:val="16"/>
                <w:lang w:val="en-US"/>
              </w:rPr>
              <w:t>7214240021810</w:t>
            </w:r>
          </w:p>
        </w:tc>
        <w:tc>
          <w:tcPr>
            <w:tcW w:w="3402" w:type="dxa"/>
            <w:gridSpan w:val="2"/>
            <w:tcBorders>
              <w:top w:val="nil"/>
              <w:bottom w:val="single" w:sz="2" w:space="0" w:color="auto"/>
            </w:tcBorders>
          </w:tcPr>
          <w:p w14:paraId="1EE42CF7" w14:textId="77777777" w:rsidR="00427C14" w:rsidRDefault="00427C14" w:rsidP="00B50A79">
            <w:pPr>
              <w:rPr>
                <w:lang w:val="en-US"/>
              </w:rPr>
            </w:pPr>
            <w:r>
              <w:rPr>
                <w:lang w:val="en-US"/>
              </w:rPr>
              <w:t>Lacatus CM</w:t>
            </w:r>
          </w:p>
        </w:tc>
        <w:tc>
          <w:tcPr>
            <w:tcW w:w="2410" w:type="dxa"/>
            <w:tcBorders>
              <w:top w:val="nil"/>
              <w:bottom w:val="single" w:sz="2" w:space="0" w:color="auto"/>
            </w:tcBorders>
          </w:tcPr>
          <w:p w14:paraId="329DB335"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6F0C9EC" w14:textId="77777777" w:rsidR="00427C14" w:rsidRDefault="00427C14" w:rsidP="00B50A79">
            <w:pPr>
              <w:rPr>
                <w:lang w:val="en-US"/>
              </w:rPr>
            </w:pPr>
            <w:r>
              <w:rPr>
                <w:lang w:val="en-US"/>
              </w:rPr>
              <w:t>7,2000</w:t>
            </w:r>
          </w:p>
        </w:tc>
      </w:tr>
      <w:tr w:rsidR="00427C14" w14:paraId="0ADA30C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F223A3" w14:textId="77777777" w:rsidR="00427C14" w:rsidRDefault="00427C14" w:rsidP="00B50A79">
            <w:pPr>
              <w:rPr>
                <w:lang w:val="en-US"/>
              </w:rPr>
            </w:pPr>
          </w:p>
        </w:tc>
        <w:tc>
          <w:tcPr>
            <w:tcW w:w="1276" w:type="dxa"/>
            <w:gridSpan w:val="2"/>
            <w:tcBorders>
              <w:top w:val="nil"/>
              <w:bottom w:val="single" w:sz="2" w:space="0" w:color="auto"/>
            </w:tcBorders>
            <w:vAlign w:val="center"/>
          </w:tcPr>
          <w:p w14:paraId="5F4DEFF7" w14:textId="77777777" w:rsidR="00427C14" w:rsidRDefault="00427C14" w:rsidP="00B50A79">
            <w:pPr>
              <w:jc w:val="center"/>
              <w:rPr>
                <w:sz w:val="16"/>
                <w:szCs w:val="16"/>
                <w:lang w:val="en-US"/>
              </w:rPr>
            </w:pPr>
            <w:r>
              <w:rPr>
                <w:sz w:val="16"/>
                <w:szCs w:val="16"/>
                <w:lang w:val="en-US"/>
              </w:rPr>
              <w:t>281210630571433</w:t>
            </w:r>
          </w:p>
        </w:tc>
        <w:tc>
          <w:tcPr>
            <w:tcW w:w="3402" w:type="dxa"/>
            <w:gridSpan w:val="2"/>
            <w:tcBorders>
              <w:top w:val="nil"/>
              <w:bottom w:val="single" w:sz="2" w:space="0" w:color="auto"/>
            </w:tcBorders>
          </w:tcPr>
          <w:p w14:paraId="4BFBC912" w14:textId="77777777" w:rsidR="00427C14" w:rsidRDefault="00427C14" w:rsidP="00B50A79">
            <w:pPr>
              <w:rPr>
                <w:lang w:val="en-US"/>
              </w:rPr>
            </w:pPr>
            <w:r>
              <w:rPr>
                <w:lang w:val="en-US"/>
              </w:rPr>
              <w:t>Balustrada din inox</w:t>
            </w:r>
          </w:p>
        </w:tc>
        <w:tc>
          <w:tcPr>
            <w:tcW w:w="2410" w:type="dxa"/>
            <w:tcBorders>
              <w:top w:val="nil"/>
              <w:bottom w:val="single" w:sz="2" w:space="0" w:color="auto"/>
            </w:tcBorders>
          </w:tcPr>
          <w:p w14:paraId="155D986D" w14:textId="77777777" w:rsidR="00427C14" w:rsidRDefault="00427C14" w:rsidP="00B50A79">
            <w:pPr>
              <w:rPr>
                <w:lang w:val="en-US"/>
              </w:rPr>
            </w:pPr>
            <w:r>
              <w:rPr>
                <w:lang w:val="en-US"/>
              </w:rPr>
              <w:t>m</w:t>
            </w:r>
          </w:p>
        </w:tc>
        <w:tc>
          <w:tcPr>
            <w:tcW w:w="2551" w:type="dxa"/>
            <w:tcBorders>
              <w:top w:val="nil"/>
              <w:bottom w:val="single" w:sz="2" w:space="0" w:color="auto"/>
            </w:tcBorders>
          </w:tcPr>
          <w:p w14:paraId="42AD3BC1" w14:textId="77777777" w:rsidR="00427C14" w:rsidRDefault="00427C14" w:rsidP="00B50A79">
            <w:pPr>
              <w:rPr>
                <w:lang w:val="en-US"/>
              </w:rPr>
            </w:pPr>
            <w:r>
              <w:rPr>
                <w:lang w:val="en-US"/>
              </w:rPr>
              <w:t>8,0000</w:t>
            </w:r>
          </w:p>
        </w:tc>
      </w:tr>
      <w:tr w:rsidR="00427C14" w14:paraId="0FAEBBA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8D4D8D" w14:textId="77777777" w:rsidR="00427C14" w:rsidRDefault="00427C14" w:rsidP="00B50A79">
            <w:pPr>
              <w:rPr>
                <w:lang w:val="en-US"/>
              </w:rPr>
            </w:pPr>
          </w:p>
        </w:tc>
        <w:tc>
          <w:tcPr>
            <w:tcW w:w="1276" w:type="dxa"/>
            <w:gridSpan w:val="2"/>
            <w:tcBorders>
              <w:top w:val="nil"/>
              <w:bottom w:val="single" w:sz="2" w:space="0" w:color="auto"/>
            </w:tcBorders>
            <w:vAlign w:val="center"/>
          </w:tcPr>
          <w:p w14:paraId="1AE51A94" w14:textId="77777777" w:rsidR="00427C14" w:rsidRDefault="00427C14" w:rsidP="00B50A79">
            <w:pPr>
              <w:jc w:val="center"/>
              <w:rPr>
                <w:sz w:val="16"/>
                <w:szCs w:val="16"/>
                <w:lang w:val="en-US"/>
              </w:rPr>
            </w:pPr>
            <w:r>
              <w:rPr>
                <w:sz w:val="16"/>
                <w:szCs w:val="16"/>
                <w:lang w:val="en-US"/>
              </w:rPr>
              <w:t>4011106202741</w:t>
            </w:r>
          </w:p>
        </w:tc>
        <w:tc>
          <w:tcPr>
            <w:tcW w:w="3402" w:type="dxa"/>
            <w:gridSpan w:val="2"/>
            <w:tcBorders>
              <w:top w:val="nil"/>
              <w:bottom w:val="single" w:sz="2" w:space="0" w:color="auto"/>
            </w:tcBorders>
          </w:tcPr>
          <w:p w14:paraId="62395916" w14:textId="77777777" w:rsidR="00427C14" w:rsidRDefault="00427C14" w:rsidP="00B50A79">
            <w:pPr>
              <w:rPr>
                <w:lang w:val="en-US"/>
              </w:rPr>
            </w:pPr>
            <w:r>
              <w:rPr>
                <w:lang w:val="en-US"/>
              </w:rPr>
              <w:t>Energie electrica</w:t>
            </w:r>
          </w:p>
        </w:tc>
        <w:tc>
          <w:tcPr>
            <w:tcW w:w="2410" w:type="dxa"/>
            <w:tcBorders>
              <w:top w:val="nil"/>
              <w:bottom w:val="single" w:sz="2" w:space="0" w:color="auto"/>
            </w:tcBorders>
          </w:tcPr>
          <w:p w14:paraId="4D1B791B" w14:textId="77777777" w:rsidR="00427C14" w:rsidRDefault="00427C14" w:rsidP="00B50A79">
            <w:pPr>
              <w:rPr>
                <w:lang w:val="en-US"/>
              </w:rPr>
            </w:pPr>
            <w:r>
              <w:rPr>
                <w:lang w:val="en-US"/>
              </w:rPr>
              <w:t>kw</w:t>
            </w:r>
          </w:p>
        </w:tc>
        <w:tc>
          <w:tcPr>
            <w:tcW w:w="2551" w:type="dxa"/>
            <w:tcBorders>
              <w:top w:val="nil"/>
              <w:bottom w:val="single" w:sz="2" w:space="0" w:color="auto"/>
            </w:tcBorders>
          </w:tcPr>
          <w:p w14:paraId="3201F207" w14:textId="77777777" w:rsidR="00427C14" w:rsidRDefault="00427C14" w:rsidP="00B50A79">
            <w:pPr>
              <w:rPr>
                <w:lang w:val="en-US"/>
              </w:rPr>
            </w:pPr>
            <w:r>
              <w:rPr>
                <w:lang w:val="en-US"/>
              </w:rPr>
              <w:t>0,8000</w:t>
            </w:r>
          </w:p>
        </w:tc>
      </w:tr>
      <w:tr w:rsidR="00427C14" w14:paraId="6AB0D6C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60D519" w14:textId="77777777" w:rsidR="00427C14" w:rsidRDefault="00427C14" w:rsidP="00B50A79">
            <w:pPr>
              <w:rPr>
                <w:lang w:val="en-US"/>
              </w:rPr>
            </w:pPr>
          </w:p>
        </w:tc>
        <w:tc>
          <w:tcPr>
            <w:tcW w:w="1276" w:type="dxa"/>
            <w:gridSpan w:val="2"/>
            <w:tcBorders>
              <w:top w:val="nil"/>
              <w:bottom w:val="single" w:sz="2" w:space="0" w:color="auto"/>
            </w:tcBorders>
            <w:vAlign w:val="center"/>
          </w:tcPr>
          <w:p w14:paraId="46DBF01B" w14:textId="77777777" w:rsidR="00427C14" w:rsidRDefault="00427C14" w:rsidP="00B50A79">
            <w:pPr>
              <w:jc w:val="center"/>
              <w:rPr>
                <w:sz w:val="16"/>
                <w:szCs w:val="16"/>
                <w:lang w:val="en-US"/>
              </w:rPr>
            </w:pPr>
            <w:r>
              <w:rPr>
                <w:sz w:val="16"/>
                <w:szCs w:val="16"/>
                <w:lang w:val="en-US"/>
              </w:rPr>
              <w:t>2873155900800</w:t>
            </w:r>
          </w:p>
        </w:tc>
        <w:tc>
          <w:tcPr>
            <w:tcW w:w="3402" w:type="dxa"/>
            <w:gridSpan w:val="2"/>
            <w:tcBorders>
              <w:top w:val="nil"/>
              <w:bottom w:val="single" w:sz="2" w:space="0" w:color="auto"/>
            </w:tcBorders>
          </w:tcPr>
          <w:p w14:paraId="7E971558" w14:textId="77777777" w:rsidR="00427C14" w:rsidRDefault="00427C14" w:rsidP="00B50A79">
            <w:pPr>
              <w:rPr>
                <w:lang w:val="en-US"/>
              </w:rPr>
            </w:pPr>
            <w:r>
              <w:rPr>
                <w:lang w:val="en-US"/>
              </w:rPr>
              <w:t>Electrozi de sudura</w:t>
            </w:r>
          </w:p>
        </w:tc>
        <w:tc>
          <w:tcPr>
            <w:tcW w:w="2410" w:type="dxa"/>
            <w:tcBorders>
              <w:top w:val="nil"/>
              <w:bottom w:val="single" w:sz="2" w:space="0" w:color="auto"/>
            </w:tcBorders>
          </w:tcPr>
          <w:p w14:paraId="051AD37F" w14:textId="77777777" w:rsidR="00427C14" w:rsidRDefault="00427C14" w:rsidP="00B50A79">
            <w:pPr>
              <w:rPr>
                <w:lang w:val="en-US"/>
              </w:rPr>
            </w:pPr>
            <w:r>
              <w:rPr>
                <w:lang w:val="en-US"/>
              </w:rPr>
              <w:t>kg</w:t>
            </w:r>
          </w:p>
        </w:tc>
        <w:tc>
          <w:tcPr>
            <w:tcW w:w="2551" w:type="dxa"/>
            <w:tcBorders>
              <w:top w:val="nil"/>
              <w:bottom w:val="single" w:sz="2" w:space="0" w:color="auto"/>
            </w:tcBorders>
          </w:tcPr>
          <w:p w14:paraId="713072CB" w14:textId="77777777" w:rsidR="00427C14" w:rsidRDefault="00427C14" w:rsidP="00B50A79">
            <w:pPr>
              <w:rPr>
                <w:lang w:val="en-US"/>
              </w:rPr>
            </w:pPr>
            <w:r>
              <w:rPr>
                <w:lang w:val="en-US"/>
              </w:rPr>
              <w:t>0,4800</w:t>
            </w:r>
          </w:p>
        </w:tc>
      </w:tr>
      <w:tr w:rsidR="00427C14" w14:paraId="6ADD247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2C3BAE" w14:textId="77777777" w:rsidR="00427C14" w:rsidRDefault="00427C14" w:rsidP="00B50A79">
            <w:pPr>
              <w:rPr>
                <w:lang w:val="en-US"/>
              </w:rPr>
            </w:pPr>
          </w:p>
        </w:tc>
        <w:tc>
          <w:tcPr>
            <w:tcW w:w="1276" w:type="dxa"/>
            <w:gridSpan w:val="2"/>
            <w:tcBorders>
              <w:top w:val="nil"/>
              <w:bottom w:val="single" w:sz="2" w:space="0" w:color="auto"/>
            </w:tcBorders>
            <w:vAlign w:val="center"/>
          </w:tcPr>
          <w:p w14:paraId="44FA3C35"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4EE4875B"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3029A08D" w14:textId="77777777" w:rsidR="00427C14" w:rsidRDefault="00427C14" w:rsidP="00B50A79">
            <w:pPr>
              <w:rPr>
                <w:lang w:val="en-US"/>
              </w:rPr>
            </w:pPr>
            <w:r>
              <w:rPr>
                <w:lang w:val="en-US"/>
              </w:rPr>
              <w:t>kg</w:t>
            </w:r>
          </w:p>
        </w:tc>
        <w:tc>
          <w:tcPr>
            <w:tcW w:w="2551" w:type="dxa"/>
            <w:tcBorders>
              <w:top w:val="nil"/>
              <w:bottom w:val="single" w:sz="2" w:space="0" w:color="auto"/>
            </w:tcBorders>
          </w:tcPr>
          <w:p w14:paraId="480109AE" w14:textId="77777777" w:rsidR="00427C14" w:rsidRDefault="00427C14" w:rsidP="00B50A79">
            <w:pPr>
              <w:rPr>
                <w:lang w:val="en-US"/>
              </w:rPr>
            </w:pPr>
            <w:r>
              <w:rPr>
                <w:lang w:val="en-US"/>
              </w:rPr>
              <w:t>5,6000</w:t>
            </w:r>
          </w:p>
        </w:tc>
      </w:tr>
      <w:tr w:rsidR="00427C14" w14:paraId="31CD76E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CDA5CE" w14:textId="77777777" w:rsidR="00427C14" w:rsidRDefault="00427C14" w:rsidP="00B50A79">
            <w:pPr>
              <w:rPr>
                <w:lang w:val="en-US"/>
              </w:rPr>
            </w:pPr>
          </w:p>
        </w:tc>
        <w:tc>
          <w:tcPr>
            <w:tcW w:w="1276" w:type="dxa"/>
            <w:gridSpan w:val="2"/>
            <w:tcBorders>
              <w:top w:val="nil"/>
              <w:bottom w:val="single" w:sz="2" w:space="0" w:color="auto"/>
            </w:tcBorders>
            <w:vAlign w:val="center"/>
          </w:tcPr>
          <w:p w14:paraId="2C5E93F3" w14:textId="77777777" w:rsidR="00427C14" w:rsidRDefault="00427C14" w:rsidP="00B50A79">
            <w:pPr>
              <w:jc w:val="center"/>
              <w:rPr>
                <w:sz w:val="16"/>
                <w:szCs w:val="16"/>
                <w:lang w:val="en-US"/>
              </w:rPr>
            </w:pPr>
            <w:r>
              <w:rPr>
                <w:sz w:val="16"/>
                <w:szCs w:val="16"/>
                <w:lang w:val="en-US"/>
              </w:rPr>
              <w:t>2430126103294</w:t>
            </w:r>
          </w:p>
        </w:tc>
        <w:tc>
          <w:tcPr>
            <w:tcW w:w="3402" w:type="dxa"/>
            <w:gridSpan w:val="2"/>
            <w:tcBorders>
              <w:top w:val="nil"/>
              <w:bottom w:val="single" w:sz="2" w:space="0" w:color="auto"/>
            </w:tcBorders>
          </w:tcPr>
          <w:p w14:paraId="435E8906" w14:textId="77777777" w:rsidR="00427C14" w:rsidRDefault="00427C14" w:rsidP="00B50A79">
            <w:pPr>
              <w:rPr>
                <w:lang w:val="en-US"/>
              </w:rPr>
            </w:pPr>
            <w:r>
              <w:rPr>
                <w:lang w:val="en-US"/>
              </w:rPr>
              <w:t>Vopsea minium de plumb  v.351-3 ntr 90-80</w:t>
            </w:r>
          </w:p>
        </w:tc>
        <w:tc>
          <w:tcPr>
            <w:tcW w:w="2410" w:type="dxa"/>
            <w:tcBorders>
              <w:top w:val="nil"/>
              <w:bottom w:val="single" w:sz="2" w:space="0" w:color="auto"/>
            </w:tcBorders>
          </w:tcPr>
          <w:p w14:paraId="1CBB8A6B" w14:textId="77777777" w:rsidR="00427C14" w:rsidRDefault="00427C14" w:rsidP="00B50A79">
            <w:pPr>
              <w:rPr>
                <w:lang w:val="en-US"/>
              </w:rPr>
            </w:pPr>
            <w:r>
              <w:rPr>
                <w:lang w:val="en-US"/>
              </w:rPr>
              <w:t>kg</w:t>
            </w:r>
          </w:p>
        </w:tc>
        <w:tc>
          <w:tcPr>
            <w:tcW w:w="2551" w:type="dxa"/>
            <w:tcBorders>
              <w:top w:val="nil"/>
              <w:bottom w:val="single" w:sz="2" w:space="0" w:color="auto"/>
            </w:tcBorders>
          </w:tcPr>
          <w:p w14:paraId="61B9D92D" w14:textId="77777777" w:rsidR="00427C14" w:rsidRDefault="00427C14" w:rsidP="00B50A79">
            <w:pPr>
              <w:rPr>
                <w:lang w:val="en-US"/>
              </w:rPr>
            </w:pPr>
            <w:r>
              <w:rPr>
                <w:lang w:val="en-US"/>
              </w:rPr>
              <w:t>0,2000</w:t>
            </w:r>
          </w:p>
        </w:tc>
      </w:tr>
      <w:tr w:rsidR="00427C14" w14:paraId="6E3B2D2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584B4C" w14:textId="77777777" w:rsidR="00427C14" w:rsidRDefault="00427C14" w:rsidP="00B50A79">
            <w:pPr>
              <w:rPr>
                <w:lang w:val="en-US"/>
              </w:rPr>
            </w:pPr>
          </w:p>
        </w:tc>
        <w:tc>
          <w:tcPr>
            <w:tcW w:w="1276" w:type="dxa"/>
            <w:gridSpan w:val="2"/>
            <w:tcBorders>
              <w:top w:val="nil"/>
              <w:bottom w:val="single" w:sz="2" w:space="0" w:color="auto"/>
            </w:tcBorders>
            <w:vAlign w:val="center"/>
          </w:tcPr>
          <w:p w14:paraId="004D7D5A" w14:textId="77777777" w:rsidR="00427C14" w:rsidRDefault="00427C14" w:rsidP="00B50A79">
            <w:pPr>
              <w:jc w:val="center"/>
              <w:rPr>
                <w:sz w:val="16"/>
                <w:szCs w:val="16"/>
                <w:lang w:val="en-US"/>
              </w:rPr>
            </w:pPr>
            <w:r>
              <w:rPr>
                <w:sz w:val="16"/>
                <w:szCs w:val="16"/>
                <w:lang w:val="en-US"/>
              </w:rPr>
              <w:t>1010126200341</w:t>
            </w:r>
          </w:p>
        </w:tc>
        <w:tc>
          <w:tcPr>
            <w:tcW w:w="3402" w:type="dxa"/>
            <w:gridSpan w:val="2"/>
            <w:tcBorders>
              <w:top w:val="nil"/>
              <w:bottom w:val="single" w:sz="2" w:space="0" w:color="auto"/>
            </w:tcBorders>
          </w:tcPr>
          <w:p w14:paraId="37CE97E6" w14:textId="77777777" w:rsidR="00427C14" w:rsidRDefault="00427C14" w:rsidP="00B50A79">
            <w:pPr>
              <w:rPr>
                <w:lang w:val="en-US"/>
              </w:rPr>
            </w:pPr>
            <w:r>
              <w:rPr>
                <w:lang w:val="en-US"/>
              </w:rPr>
              <w:t>Carbuni de forja (huila)</w:t>
            </w:r>
          </w:p>
        </w:tc>
        <w:tc>
          <w:tcPr>
            <w:tcW w:w="2410" w:type="dxa"/>
            <w:tcBorders>
              <w:top w:val="nil"/>
              <w:bottom w:val="single" w:sz="2" w:space="0" w:color="auto"/>
            </w:tcBorders>
          </w:tcPr>
          <w:p w14:paraId="0BA620DC" w14:textId="77777777" w:rsidR="00427C14" w:rsidRDefault="00427C14" w:rsidP="00B50A79">
            <w:pPr>
              <w:rPr>
                <w:lang w:val="en-US"/>
              </w:rPr>
            </w:pPr>
            <w:r>
              <w:rPr>
                <w:lang w:val="en-US"/>
              </w:rPr>
              <w:t>kg</w:t>
            </w:r>
          </w:p>
        </w:tc>
        <w:tc>
          <w:tcPr>
            <w:tcW w:w="2551" w:type="dxa"/>
            <w:tcBorders>
              <w:top w:val="nil"/>
              <w:bottom w:val="single" w:sz="2" w:space="0" w:color="auto"/>
            </w:tcBorders>
          </w:tcPr>
          <w:p w14:paraId="7F4752AA" w14:textId="77777777" w:rsidR="00427C14" w:rsidRDefault="00427C14" w:rsidP="00B50A79">
            <w:pPr>
              <w:rPr>
                <w:lang w:val="en-US"/>
              </w:rPr>
            </w:pPr>
            <w:r>
              <w:rPr>
                <w:lang w:val="en-US"/>
              </w:rPr>
              <w:t>1,6000</w:t>
            </w:r>
          </w:p>
        </w:tc>
      </w:tr>
      <w:tr w:rsidR="00427C14" w14:paraId="4D67DF94"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412D6D" w14:textId="77777777" w:rsidR="00427C14" w:rsidRDefault="00427C14" w:rsidP="00B50A79">
            <w:pPr>
              <w:rPr>
                <w:lang w:val="en-US"/>
              </w:rPr>
            </w:pPr>
            <w:r>
              <w:rPr>
                <w:lang w:val="en-US"/>
              </w:rPr>
              <w:t>17</w:t>
            </w:r>
          </w:p>
        </w:tc>
        <w:tc>
          <w:tcPr>
            <w:tcW w:w="1276" w:type="dxa"/>
            <w:gridSpan w:val="2"/>
            <w:tcBorders>
              <w:top w:val="single" w:sz="4" w:space="0" w:color="auto"/>
              <w:bottom w:val="single" w:sz="4" w:space="0" w:color="auto"/>
            </w:tcBorders>
          </w:tcPr>
          <w:p w14:paraId="3278A835" w14:textId="77777777" w:rsidR="00427C14" w:rsidRDefault="00427C14" w:rsidP="00B50A79">
            <w:pPr>
              <w:rPr>
                <w:lang w:val="en-US"/>
              </w:rPr>
            </w:pPr>
            <w:r>
              <w:rPr>
                <w:lang w:val="en-US"/>
              </w:rPr>
              <w:t>CK18B</w:t>
            </w:r>
          </w:p>
          <w:p w14:paraId="59D9CB99"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3649E54" w14:textId="77777777" w:rsidR="00427C14" w:rsidRDefault="00427C14" w:rsidP="00B50A79">
            <w:pPr>
              <w:adjustRightInd w:val="0"/>
              <w:rPr>
                <w:rFonts w:ascii="Times New Roman CYR" w:hAnsi="Times New Roman CYR" w:cs="Times New Roman CYR"/>
                <w:sz w:val="16"/>
                <w:szCs w:val="16"/>
                <w:lang w:val="en-US"/>
              </w:rPr>
            </w:pPr>
            <w:r>
              <w:rPr>
                <w:lang w:val="en-US"/>
              </w:rPr>
              <w:t>Banda abraziva antiderapanta, latimea minima 5 cm (L=1,0 m, 13 buc., pas 30 cm)</w:t>
            </w:r>
            <w:r>
              <w:rPr>
                <w:rFonts w:ascii="Times New Roman CYR" w:hAnsi="Times New Roman CYR" w:cs="Times New Roman CYR"/>
                <w:sz w:val="16"/>
                <w:szCs w:val="16"/>
                <w:lang w:val="en-US"/>
              </w:rPr>
              <w:t xml:space="preserve"> </w:t>
            </w:r>
          </w:p>
          <w:p w14:paraId="161AA5A7"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1751C6CC"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37442C65" w14:textId="77777777" w:rsidR="00427C14" w:rsidRDefault="00427C14" w:rsidP="00B50A79">
            <w:pPr>
              <w:jc w:val="center"/>
              <w:rPr>
                <w:lang w:val="en-US"/>
              </w:rPr>
            </w:pPr>
            <w:r>
              <w:rPr>
                <w:lang w:val="en-US"/>
              </w:rPr>
              <w:t>13,0000</w:t>
            </w:r>
          </w:p>
        </w:tc>
      </w:tr>
      <w:tr w:rsidR="00427C14" w14:paraId="1D0518E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F91625" w14:textId="77777777" w:rsidR="00427C14" w:rsidRDefault="00427C14" w:rsidP="00B50A79">
            <w:pPr>
              <w:rPr>
                <w:lang w:val="en-US"/>
              </w:rPr>
            </w:pPr>
          </w:p>
        </w:tc>
        <w:tc>
          <w:tcPr>
            <w:tcW w:w="1276" w:type="dxa"/>
            <w:gridSpan w:val="2"/>
            <w:tcBorders>
              <w:top w:val="nil"/>
              <w:bottom w:val="single" w:sz="2" w:space="0" w:color="auto"/>
            </w:tcBorders>
            <w:vAlign w:val="center"/>
          </w:tcPr>
          <w:p w14:paraId="02D35A11" w14:textId="77777777" w:rsidR="00427C14" w:rsidRDefault="00427C14" w:rsidP="00B50A79">
            <w:pPr>
              <w:jc w:val="center"/>
              <w:rPr>
                <w:sz w:val="16"/>
                <w:szCs w:val="16"/>
                <w:lang w:val="en-US"/>
              </w:rPr>
            </w:pPr>
            <w:r>
              <w:rPr>
                <w:sz w:val="16"/>
                <w:szCs w:val="16"/>
                <w:lang w:val="en-US"/>
              </w:rPr>
              <w:t>7129200011200</w:t>
            </w:r>
          </w:p>
        </w:tc>
        <w:tc>
          <w:tcPr>
            <w:tcW w:w="3402" w:type="dxa"/>
            <w:gridSpan w:val="2"/>
            <w:tcBorders>
              <w:top w:val="nil"/>
              <w:bottom w:val="single" w:sz="2" w:space="0" w:color="auto"/>
            </w:tcBorders>
          </w:tcPr>
          <w:p w14:paraId="013302BD" w14:textId="77777777" w:rsidR="00427C14" w:rsidRDefault="00427C14" w:rsidP="00B50A79">
            <w:pPr>
              <w:rPr>
                <w:lang w:val="en-US"/>
              </w:rPr>
            </w:pPr>
            <w:r>
              <w:rPr>
                <w:lang w:val="en-US"/>
              </w:rPr>
              <w:t>Finisor MP</w:t>
            </w:r>
          </w:p>
        </w:tc>
        <w:tc>
          <w:tcPr>
            <w:tcW w:w="2410" w:type="dxa"/>
            <w:tcBorders>
              <w:top w:val="nil"/>
              <w:bottom w:val="single" w:sz="2" w:space="0" w:color="auto"/>
            </w:tcBorders>
          </w:tcPr>
          <w:p w14:paraId="1CFCC7DC"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88BFA11" w14:textId="77777777" w:rsidR="00427C14" w:rsidRDefault="00427C14" w:rsidP="00B50A79">
            <w:pPr>
              <w:rPr>
                <w:lang w:val="en-US"/>
              </w:rPr>
            </w:pPr>
            <w:r>
              <w:rPr>
                <w:lang w:val="en-US"/>
              </w:rPr>
              <w:t>6,7600</w:t>
            </w:r>
          </w:p>
        </w:tc>
      </w:tr>
      <w:tr w:rsidR="00427C14" w14:paraId="0318B85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9868DC" w14:textId="77777777" w:rsidR="00427C14" w:rsidRDefault="00427C14" w:rsidP="00B50A79">
            <w:pPr>
              <w:rPr>
                <w:lang w:val="en-US"/>
              </w:rPr>
            </w:pPr>
          </w:p>
        </w:tc>
        <w:tc>
          <w:tcPr>
            <w:tcW w:w="1276" w:type="dxa"/>
            <w:gridSpan w:val="2"/>
            <w:tcBorders>
              <w:top w:val="nil"/>
              <w:bottom w:val="single" w:sz="2" w:space="0" w:color="auto"/>
            </w:tcBorders>
            <w:vAlign w:val="center"/>
          </w:tcPr>
          <w:p w14:paraId="5CFB9E71" w14:textId="77777777" w:rsidR="00427C14" w:rsidRDefault="00427C14" w:rsidP="00B50A79">
            <w:pPr>
              <w:jc w:val="center"/>
              <w:rPr>
                <w:sz w:val="16"/>
                <w:szCs w:val="16"/>
                <w:lang w:val="en-US"/>
              </w:rPr>
            </w:pPr>
            <w:r>
              <w:rPr>
                <w:sz w:val="16"/>
                <w:szCs w:val="16"/>
                <w:lang w:val="en-US"/>
              </w:rPr>
              <w:t>2681116001317</w:t>
            </w:r>
          </w:p>
        </w:tc>
        <w:tc>
          <w:tcPr>
            <w:tcW w:w="3402" w:type="dxa"/>
            <w:gridSpan w:val="2"/>
            <w:tcBorders>
              <w:top w:val="nil"/>
              <w:bottom w:val="single" w:sz="2" w:space="0" w:color="auto"/>
            </w:tcBorders>
          </w:tcPr>
          <w:p w14:paraId="3BFA4764" w14:textId="77777777" w:rsidR="00427C14" w:rsidRDefault="00427C14" w:rsidP="00B50A79">
            <w:pPr>
              <w:rPr>
                <w:lang w:val="en-US"/>
              </w:rPr>
            </w:pPr>
            <w:r>
              <w:rPr>
                <w:lang w:val="en-US"/>
              </w:rPr>
              <w:t>Piatra de frecat</w:t>
            </w:r>
          </w:p>
        </w:tc>
        <w:tc>
          <w:tcPr>
            <w:tcW w:w="2410" w:type="dxa"/>
            <w:tcBorders>
              <w:top w:val="nil"/>
              <w:bottom w:val="single" w:sz="2" w:space="0" w:color="auto"/>
            </w:tcBorders>
          </w:tcPr>
          <w:p w14:paraId="0B91A837" w14:textId="77777777" w:rsidR="00427C14" w:rsidRDefault="00427C14" w:rsidP="00B50A79">
            <w:pPr>
              <w:rPr>
                <w:lang w:val="en-US"/>
              </w:rPr>
            </w:pPr>
            <w:r>
              <w:rPr>
                <w:lang w:val="en-US"/>
              </w:rPr>
              <w:t>kg</w:t>
            </w:r>
          </w:p>
        </w:tc>
        <w:tc>
          <w:tcPr>
            <w:tcW w:w="2551" w:type="dxa"/>
            <w:tcBorders>
              <w:top w:val="nil"/>
              <w:bottom w:val="single" w:sz="2" w:space="0" w:color="auto"/>
            </w:tcBorders>
          </w:tcPr>
          <w:p w14:paraId="6DEEF422" w14:textId="77777777" w:rsidR="00427C14" w:rsidRDefault="00427C14" w:rsidP="00B50A79">
            <w:pPr>
              <w:rPr>
                <w:lang w:val="en-US"/>
              </w:rPr>
            </w:pPr>
            <w:r>
              <w:rPr>
                <w:lang w:val="en-US"/>
              </w:rPr>
              <w:t>0,0260</w:t>
            </w:r>
          </w:p>
        </w:tc>
      </w:tr>
      <w:tr w:rsidR="00427C14" w14:paraId="009A1A7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656C93" w14:textId="77777777" w:rsidR="00427C14" w:rsidRDefault="00427C14" w:rsidP="00B50A79">
            <w:pPr>
              <w:rPr>
                <w:lang w:val="en-US"/>
              </w:rPr>
            </w:pPr>
          </w:p>
        </w:tc>
        <w:tc>
          <w:tcPr>
            <w:tcW w:w="1276" w:type="dxa"/>
            <w:gridSpan w:val="2"/>
            <w:tcBorders>
              <w:top w:val="nil"/>
              <w:bottom w:val="single" w:sz="2" w:space="0" w:color="auto"/>
            </w:tcBorders>
            <w:vAlign w:val="center"/>
          </w:tcPr>
          <w:p w14:paraId="5C03245C" w14:textId="77777777" w:rsidR="00427C14" w:rsidRDefault="00427C14" w:rsidP="00B50A79">
            <w:pPr>
              <w:jc w:val="center"/>
              <w:rPr>
                <w:sz w:val="16"/>
                <w:szCs w:val="16"/>
                <w:lang w:val="en-US"/>
              </w:rPr>
            </w:pPr>
            <w:r>
              <w:rPr>
                <w:sz w:val="16"/>
                <w:szCs w:val="16"/>
                <w:lang w:val="en-US"/>
              </w:rPr>
              <w:t>2651122100270</w:t>
            </w:r>
          </w:p>
        </w:tc>
        <w:tc>
          <w:tcPr>
            <w:tcW w:w="3402" w:type="dxa"/>
            <w:gridSpan w:val="2"/>
            <w:tcBorders>
              <w:top w:val="nil"/>
              <w:bottom w:val="single" w:sz="2" w:space="0" w:color="auto"/>
            </w:tcBorders>
          </w:tcPr>
          <w:p w14:paraId="7F96CFE9" w14:textId="77777777" w:rsidR="00427C14" w:rsidRDefault="00427C14" w:rsidP="00B50A79">
            <w:pPr>
              <w:rPr>
                <w:lang w:val="en-US"/>
              </w:rPr>
            </w:pPr>
            <w:r>
              <w:rPr>
                <w:lang w:val="en-US"/>
              </w:rPr>
              <w:t>Ciment portland alb tip 2 70% alb PA 35 saci S 7055</w:t>
            </w:r>
          </w:p>
        </w:tc>
        <w:tc>
          <w:tcPr>
            <w:tcW w:w="2410" w:type="dxa"/>
            <w:tcBorders>
              <w:top w:val="nil"/>
              <w:bottom w:val="single" w:sz="2" w:space="0" w:color="auto"/>
            </w:tcBorders>
          </w:tcPr>
          <w:p w14:paraId="57B30C76" w14:textId="77777777" w:rsidR="00427C14" w:rsidRDefault="00427C14" w:rsidP="00B50A79">
            <w:pPr>
              <w:rPr>
                <w:lang w:val="en-US"/>
              </w:rPr>
            </w:pPr>
            <w:r>
              <w:rPr>
                <w:lang w:val="en-US"/>
              </w:rPr>
              <w:t>kg</w:t>
            </w:r>
          </w:p>
        </w:tc>
        <w:tc>
          <w:tcPr>
            <w:tcW w:w="2551" w:type="dxa"/>
            <w:tcBorders>
              <w:top w:val="nil"/>
              <w:bottom w:val="single" w:sz="2" w:space="0" w:color="auto"/>
            </w:tcBorders>
          </w:tcPr>
          <w:p w14:paraId="0AF1FD96" w14:textId="77777777" w:rsidR="00427C14" w:rsidRDefault="00427C14" w:rsidP="00B50A79">
            <w:pPr>
              <w:rPr>
                <w:lang w:val="en-US"/>
              </w:rPr>
            </w:pPr>
            <w:r>
              <w:rPr>
                <w:lang w:val="en-US"/>
              </w:rPr>
              <w:t>1,1050</w:t>
            </w:r>
          </w:p>
        </w:tc>
      </w:tr>
      <w:tr w:rsidR="00427C14" w14:paraId="069559D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F713B0" w14:textId="77777777" w:rsidR="00427C14" w:rsidRDefault="00427C14" w:rsidP="00B50A79">
            <w:pPr>
              <w:rPr>
                <w:lang w:val="en-US"/>
              </w:rPr>
            </w:pPr>
          </w:p>
        </w:tc>
        <w:tc>
          <w:tcPr>
            <w:tcW w:w="1276" w:type="dxa"/>
            <w:gridSpan w:val="2"/>
            <w:tcBorders>
              <w:top w:val="nil"/>
              <w:bottom w:val="single" w:sz="2" w:space="0" w:color="auto"/>
            </w:tcBorders>
            <w:vAlign w:val="center"/>
          </w:tcPr>
          <w:p w14:paraId="4BBB1E74" w14:textId="77777777" w:rsidR="00427C14" w:rsidRDefault="00427C14" w:rsidP="00B50A79">
            <w:pPr>
              <w:jc w:val="center"/>
              <w:rPr>
                <w:sz w:val="16"/>
                <w:szCs w:val="16"/>
                <w:lang w:val="en-US"/>
              </w:rPr>
            </w:pPr>
            <w:r>
              <w:rPr>
                <w:sz w:val="16"/>
                <w:szCs w:val="16"/>
                <w:lang w:val="en-US"/>
              </w:rPr>
              <w:t>252110671839122</w:t>
            </w:r>
          </w:p>
        </w:tc>
        <w:tc>
          <w:tcPr>
            <w:tcW w:w="3402" w:type="dxa"/>
            <w:gridSpan w:val="2"/>
            <w:tcBorders>
              <w:top w:val="nil"/>
              <w:bottom w:val="single" w:sz="2" w:space="0" w:color="auto"/>
            </w:tcBorders>
          </w:tcPr>
          <w:p w14:paraId="648C3379" w14:textId="77777777" w:rsidR="00427C14" w:rsidRDefault="00427C14" w:rsidP="00B50A79">
            <w:pPr>
              <w:rPr>
                <w:lang w:val="en-US"/>
              </w:rPr>
            </w:pPr>
            <w:r>
              <w:rPr>
                <w:lang w:val="en-US"/>
              </w:rPr>
              <w:t>Banda abraziva antiderapanta, latimea minima 5 cm</w:t>
            </w:r>
          </w:p>
        </w:tc>
        <w:tc>
          <w:tcPr>
            <w:tcW w:w="2410" w:type="dxa"/>
            <w:tcBorders>
              <w:top w:val="nil"/>
              <w:bottom w:val="single" w:sz="2" w:space="0" w:color="auto"/>
            </w:tcBorders>
          </w:tcPr>
          <w:p w14:paraId="719F9DB1" w14:textId="77777777" w:rsidR="00427C14" w:rsidRDefault="00427C14" w:rsidP="00B50A79">
            <w:pPr>
              <w:rPr>
                <w:lang w:val="en-US"/>
              </w:rPr>
            </w:pPr>
            <w:r>
              <w:rPr>
                <w:lang w:val="en-US"/>
              </w:rPr>
              <w:t>m</w:t>
            </w:r>
          </w:p>
        </w:tc>
        <w:tc>
          <w:tcPr>
            <w:tcW w:w="2551" w:type="dxa"/>
            <w:tcBorders>
              <w:top w:val="nil"/>
              <w:bottom w:val="single" w:sz="2" w:space="0" w:color="auto"/>
            </w:tcBorders>
          </w:tcPr>
          <w:p w14:paraId="13718F5B" w14:textId="77777777" w:rsidR="00427C14" w:rsidRDefault="00427C14" w:rsidP="00B50A79">
            <w:pPr>
              <w:rPr>
                <w:lang w:val="en-US"/>
              </w:rPr>
            </w:pPr>
            <w:r>
              <w:rPr>
                <w:lang w:val="en-US"/>
              </w:rPr>
              <w:t>13,6500</w:t>
            </w:r>
          </w:p>
        </w:tc>
      </w:tr>
      <w:tr w:rsidR="00427C14" w14:paraId="4C02082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A58240" w14:textId="77777777" w:rsidR="00427C14" w:rsidRDefault="00427C14" w:rsidP="00B50A79">
            <w:pPr>
              <w:rPr>
                <w:lang w:val="en-US"/>
              </w:rPr>
            </w:pPr>
          </w:p>
        </w:tc>
        <w:tc>
          <w:tcPr>
            <w:tcW w:w="1276" w:type="dxa"/>
            <w:gridSpan w:val="2"/>
            <w:tcBorders>
              <w:top w:val="nil"/>
              <w:bottom w:val="single" w:sz="2" w:space="0" w:color="auto"/>
            </w:tcBorders>
            <w:vAlign w:val="center"/>
          </w:tcPr>
          <w:p w14:paraId="2A829A9B"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6F71FF7A"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0362DCFE" w14:textId="77777777" w:rsidR="00427C14" w:rsidRDefault="00427C14" w:rsidP="00B50A79">
            <w:pPr>
              <w:rPr>
                <w:lang w:val="en-US"/>
              </w:rPr>
            </w:pPr>
            <w:r>
              <w:rPr>
                <w:lang w:val="en-US"/>
              </w:rPr>
              <w:t>kg</w:t>
            </w:r>
          </w:p>
        </w:tc>
        <w:tc>
          <w:tcPr>
            <w:tcW w:w="2551" w:type="dxa"/>
            <w:tcBorders>
              <w:top w:val="nil"/>
              <w:bottom w:val="single" w:sz="2" w:space="0" w:color="auto"/>
            </w:tcBorders>
          </w:tcPr>
          <w:p w14:paraId="02C49E85" w14:textId="77777777" w:rsidR="00427C14" w:rsidRDefault="00427C14" w:rsidP="00B50A79">
            <w:pPr>
              <w:rPr>
                <w:lang w:val="en-US"/>
              </w:rPr>
            </w:pPr>
            <w:r>
              <w:rPr>
                <w:lang w:val="en-US"/>
              </w:rPr>
              <w:t>0,3250</w:t>
            </w:r>
          </w:p>
        </w:tc>
      </w:tr>
      <w:tr w:rsidR="00427C14" w14:paraId="691EA1F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0027C7" w14:textId="77777777" w:rsidR="00427C14" w:rsidRDefault="00427C14" w:rsidP="00B50A79">
            <w:pPr>
              <w:rPr>
                <w:lang w:val="en-US"/>
              </w:rPr>
            </w:pPr>
          </w:p>
        </w:tc>
        <w:tc>
          <w:tcPr>
            <w:tcW w:w="1276" w:type="dxa"/>
            <w:gridSpan w:val="2"/>
            <w:tcBorders>
              <w:top w:val="nil"/>
              <w:bottom w:val="single" w:sz="2" w:space="0" w:color="auto"/>
            </w:tcBorders>
            <w:vAlign w:val="center"/>
          </w:tcPr>
          <w:p w14:paraId="7202B2B7" w14:textId="77777777" w:rsidR="00427C14" w:rsidRDefault="00427C14" w:rsidP="00B50A79">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6C8F03E0" w14:textId="77777777" w:rsidR="00427C14" w:rsidRDefault="00427C14" w:rsidP="00B50A79">
            <w:pPr>
              <w:rPr>
                <w:lang w:val="en-US"/>
              </w:rPr>
            </w:pPr>
            <w:r>
              <w:rPr>
                <w:lang w:val="en-US"/>
              </w:rPr>
              <w:t>Nisip sortat nespalat de riu si lacuri 0,0-1,0 mm</w:t>
            </w:r>
          </w:p>
        </w:tc>
        <w:tc>
          <w:tcPr>
            <w:tcW w:w="2410" w:type="dxa"/>
            <w:tcBorders>
              <w:top w:val="nil"/>
              <w:bottom w:val="single" w:sz="2" w:space="0" w:color="auto"/>
            </w:tcBorders>
          </w:tcPr>
          <w:p w14:paraId="459489B5" w14:textId="77777777" w:rsidR="00427C14" w:rsidRDefault="00427C14" w:rsidP="00B50A79">
            <w:pPr>
              <w:rPr>
                <w:lang w:val="en-US"/>
              </w:rPr>
            </w:pPr>
            <w:r>
              <w:rPr>
                <w:lang w:val="en-US"/>
              </w:rPr>
              <w:t>m3</w:t>
            </w:r>
          </w:p>
        </w:tc>
        <w:tc>
          <w:tcPr>
            <w:tcW w:w="2551" w:type="dxa"/>
            <w:tcBorders>
              <w:top w:val="nil"/>
              <w:bottom w:val="single" w:sz="2" w:space="0" w:color="auto"/>
            </w:tcBorders>
          </w:tcPr>
          <w:p w14:paraId="6E73BCCB" w14:textId="77777777" w:rsidR="00427C14" w:rsidRDefault="00427C14" w:rsidP="00B50A79">
            <w:pPr>
              <w:rPr>
                <w:lang w:val="en-US"/>
              </w:rPr>
            </w:pPr>
            <w:r>
              <w:rPr>
                <w:lang w:val="en-US"/>
              </w:rPr>
              <w:t>0,0130</w:t>
            </w:r>
          </w:p>
        </w:tc>
      </w:tr>
      <w:tr w:rsidR="00427C14" w14:paraId="4C94079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397CFE" w14:textId="77777777" w:rsidR="00427C14" w:rsidRDefault="00427C14" w:rsidP="00B50A79">
            <w:pPr>
              <w:rPr>
                <w:lang w:val="en-US"/>
              </w:rPr>
            </w:pPr>
          </w:p>
        </w:tc>
        <w:tc>
          <w:tcPr>
            <w:tcW w:w="1276" w:type="dxa"/>
            <w:gridSpan w:val="2"/>
            <w:tcBorders>
              <w:top w:val="nil"/>
              <w:bottom w:val="single" w:sz="2" w:space="0" w:color="auto"/>
            </w:tcBorders>
            <w:vAlign w:val="center"/>
          </w:tcPr>
          <w:p w14:paraId="537CEF71" w14:textId="77777777" w:rsidR="00427C14" w:rsidRDefault="00427C14" w:rsidP="00B50A79">
            <w:pPr>
              <w:jc w:val="center"/>
              <w:rPr>
                <w:sz w:val="16"/>
                <w:szCs w:val="16"/>
                <w:lang w:val="en-US"/>
              </w:rPr>
            </w:pPr>
            <w:r>
              <w:rPr>
                <w:sz w:val="16"/>
                <w:szCs w:val="16"/>
                <w:lang w:val="en-US"/>
              </w:rPr>
              <w:t>2462106109884</w:t>
            </w:r>
          </w:p>
        </w:tc>
        <w:tc>
          <w:tcPr>
            <w:tcW w:w="3402" w:type="dxa"/>
            <w:gridSpan w:val="2"/>
            <w:tcBorders>
              <w:top w:val="nil"/>
              <w:bottom w:val="single" w:sz="2" w:space="0" w:color="auto"/>
            </w:tcBorders>
          </w:tcPr>
          <w:p w14:paraId="7AFAB3B7" w14:textId="77777777" w:rsidR="00427C14" w:rsidRDefault="00427C14" w:rsidP="00B50A79">
            <w:pPr>
              <w:rPr>
                <w:lang w:val="en-US"/>
              </w:rPr>
            </w:pPr>
            <w:r>
              <w:rPr>
                <w:lang w:val="en-US"/>
              </w:rPr>
              <w:t>Aracet tip EP 50</w:t>
            </w:r>
          </w:p>
        </w:tc>
        <w:tc>
          <w:tcPr>
            <w:tcW w:w="2410" w:type="dxa"/>
            <w:tcBorders>
              <w:top w:val="nil"/>
              <w:bottom w:val="single" w:sz="2" w:space="0" w:color="auto"/>
            </w:tcBorders>
          </w:tcPr>
          <w:p w14:paraId="7ECD625F" w14:textId="77777777" w:rsidR="00427C14" w:rsidRDefault="00427C14" w:rsidP="00B50A79">
            <w:pPr>
              <w:rPr>
                <w:lang w:val="en-US"/>
              </w:rPr>
            </w:pPr>
            <w:r>
              <w:rPr>
                <w:lang w:val="en-US"/>
              </w:rPr>
              <w:t>kg</w:t>
            </w:r>
          </w:p>
        </w:tc>
        <w:tc>
          <w:tcPr>
            <w:tcW w:w="2551" w:type="dxa"/>
            <w:tcBorders>
              <w:top w:val="nil"/>
              <w:bottom w:val="single" w:sz="2" w:space="0" w:color="auto"/>
            </w:tcBorders>
          </w:tcPr>
          <w:p w14:paraId="2843D01F" w14:textId="77777777" w:rsidR="00427C14" w:rsidRDefault="00427C14" w:rsidP="00B50A79">
            <w:pPr>
              <w:rPr>
                <w:lang w:val="en-US"/>
              </w:rPr>
            </w:pPr>
            <w:r>
              <w:rPr>
                <w:lang w:val="en-US"/>
              </w:rPr>
              <w:t>0,0260</w:t>
            </w:r>
          </w:p>
        </w:tc>
      </w:tr>
      <w:tr w:rsidR="00427C14" w14:paraId="6EF4925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F4B70C" w14:textId="77777777" w:rsidR="00427C14" w:rsidRDefault="00427C14" w:rsidP="00B50A79">
            <w:pPr>
              <w:rPr>
                <w:lang w:val="en-US"/>
              </w:rPr>
            </w:pPr>
          </w:p>
        </w:tc>
        <w:tc>
          <w:tcPr>
            <w:tcW w:w="1276" w:type="dxa"/>
            <w:gridSpan w:val="2"/>
            <w:tcBorders>
              <w:top w:val="nil"/>
              <w:bottom w:val="single" w:sz="2" w:space="0" w:color="auto"/>
            </w:tcBorders>
            <w:vAlign w:val="center"/>
          </w:tcPr>
          <w:p w14:paraId="781F3D38" w14:textId="77777777" w:rsidR="00427C14" w:rsidRDefault="00427C14" w:rsidP="00B50A79">
            <w:pPr>
              <w:jc w:val="center"/>
              <w:rPr>
                <w:sz w:val="16"/>
                <w:szCs w:val="16"/>
                <w:lang w:val="en-US"/>
              </w:rPr>
            </w:pPr>
            <w:r>
              <w:rPr>
                <w:sz w:val="16"/>
                <w:szCs w:val="16"/>
                <w:lang w:val="en-US"/>
              </w:rPr>
              <w:t>2462106110431</w:t>
            </w:r>
          </w:p>
        </w:tc>
        <w:tc>
          <w:tcPr>
            <w:tcW w:w="3402" w:type="dxa"/>
            <w:gridSpan w:val="2"/>
            <w:tcBorders>
              <w:top w:val="nil"/>
              <w:bottom w:val="single" w:sz="2" w:space="0" w:color="auto"/>
            </w:tcBorders>
          </w:tcPr>
          <w:p w14:paraId="617C82D4" w14:textId="77777777" w:rsidR="00427C14" w:rsidRDefault="00427C14" w:rsidP="00B50A79">
            <w:pPr>
              <w:rPr>
                <w:lang w:val="en-US"/>
              </w:rPr>
            </w:pPr>
            <w:r>
              <w:rPr>
                <w:lang w:val="en-US"/>
              </w:rPr>
              <w:t>Prenadez 300 NII 2829-74</w:t>
            </w:r>
          </w:p>
        </w:tc>
        <w:tc>
          <w:tcPr>
            <w:tcW w:w="2410" w:type="dxa"/>
            <w:tcBorders>
              <w:top w:val="nil"/>
              <w:bottom w:val="single" w:sz="2" w:space="0" w:color="auto"/>
            </w:tcBorders>
          </w:tcPr>
          <w:p w14:paraId="00B3F807" w14:textId="77777777" w:rsidR="00427C14" w:rsidRDefault="00427C14" w:rsidP="00B50A79">
            <w:pPr>
              <w:rPr>
                <w:lang w:val="en-US"/>
              </w:rPr>
            </w:pPr>
            <w:r>
              <w:rPr>
                <w:lang w:val="en-US"/>
              </w:rPr>
              <w:t>kg</w:t>
            </w:r>
          </w:p>
        </w:tc>
        <w:tc>
          <w:tcPr>
            <w:tcW w:w="2551" w:type="dxa"/>
            <w:tcBorders>
              <w:top w:val="nil"/>
              <w:bottom w:val="single" w:sz="2" w:space="0" w:color="auto"/>
            </w:tcBorders>
          </w:tcPr>
          <w:p w14:paraId="133EE56F" w14:textId="77777777" w:rsidR="00427C14" w:rsidRDefault="00427C14" w:rsidP="00B50A79">
            <w:pPr>
              <w:rPr>
                <w:lang w:val="en-US"/>
              </w:rPr>
            </w:pPr>
            <w:r>
              <w:rPr>
                <w:lang w:val="en-US"/>
              </w:rPr>
              <w:t>0,1950</w:t>
            </w:r>
          </w:p>
        </w:tc>
      </w:tr>
      <w:tr w:rsidR="00427C14" w14:paraId="0AD8E3E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9EEFBB" w14:textId="77777777" w:rsidR="00427C14" w:rsidRDefault="00427C14" w:rsidP="00B50A79">
            <w:pPr>
              <w:rPr>
                <w:lang w:val="en-US"/>
              </w:rPr>
            </w:pPr>
          </w:p>
        </w:tc>
        <w:tc>
          <w:tcPr>
            <w:tcW w:w="1276" w:type="dxa"/>
            <w:gridSpan w:val="2"/>
            <w:tcBorders>
              <w:top w:val="nil"/>
              <w:bottom w:val="single" w:sz="2" w:space="0" w:color="auto"/>
            </w:tcBorders>
            <w:vAlign w:val="center"/>
          </w:tcPr>
          <w:p w14:paraId="675FAC2D" w14:textId="77777777" w:rsidR="00427C14" w:rsidRDefault="00427C14" w:rsidP="00B50A79">
            <w:pPr>
              <w:jc w:val="center"/>
              <w:rPr>
                <w:sz w:val="16"/>
                <w:szCs w:val="16"/>
                <w:lang w:val="en-US"/>
              </w:rPr>
            </w:pPr>
            <w:r>
              <w:rPr>
                <w:sz w:val="16"/>
                <w:szCs w:val="16"/>
                <w:lang w:val="en-US"/>
              </w:rPr>
              <w:t>2430226109080</w:t>
            </w:r>
          </w:p>
        </w:tc>
        <w:tc>
          <w:tcPr>
            <w:tcW w:w="3402" w:type="dxa"/>
            <w:gridSpan w:val="2"/>
            <w:tcBorders>
              <w:top w:val="nil"/>
              <w:bottom w:val="single" w:sz="2" w:space="0" w:color="auto"/>
            </w:tcBorders>
          </w:tcPr>
          <w:p w14:paraId="5C5D32FB" w14:textId="77777777" w:rsidR="00427C14" w:rsidRDefault="00427C14" w:rsidP="00B50A79">
            <w:pPr>
              <w:rPr>
                <w:lang w:val="en-US"/>
              </w:rPr>
            </w:pPr>
            <w:r>
              <w:rPr>
                <w:lang w:val="en-US"/>
              </w:rPr>
              <w:t>Diluant prenadez</w:t>
            </w:r>
          </w:p>
        </w:tc>
        <w:tc>
          <w:tcPr>
            <w:tcW w:w="2410" w:type="dxa"/>
            <w:tcBorders>
              <w:top w:val="nil"/>
              <w:bottom w:val="single" w:sz="2" w:space="0" w:color="auto"/>
            </w:tcBorders>
          </w:tcPr>
          <w:p w14:paraId="7E79B1F4" w14:textId="77777777" w:rsidR="00427C14" w:rsidRDefault="00427C14" w:rsidP="00B50A79">
            <w:pPr>
              <w:rPr>
                <w:lang w:val="en-US"/>
              </w:rPr>
            </w:pPr>
            <w:r>
              <w:rPr>
                <w:lang w:val="en-US"/>
              </w:rPr>
              <w:t>kg</w:t>
            </w:r>
          </w:p>
        </w:tc>
        <w:tc>
          <w:tcPr>
            <w:tcW w:w="2551" w:type="dxa"/>
            <w:tcBorders>
              <w:top w:val="nil"/>
              <w:bottom w:val="single" w:sz="2" w:space="0" w:color="auto"/>
            </w:tcBorders>
          </w:tcPr>
          <w:p w14:paraId="1DACD7A0" w14:textId="77777777" w:rsidR="00427C14" w:rsidRDefault="00427C14" w:rsidP="00B50A79">
            <w:pPr>
              <w:rPr>
                <w:lang w:val="en-US"/>
              </w:rPr>
            </w:pPr>
            <w:r>
              <w:rPr>
                <w:lang w:val="en-US"/>
              </w:rPr>
              <w:t>0,0780</w:t>
            </w:r>
          </w:p>
        </w:tc>
      </w:tr>
      <w:tr w:rsidR="00427C14" w14:paraId="4F7EF7A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AADE8B" w14:textId="77777777" w:rsidR="00427C14" w:rsidRDefault="00427C14" w:rsidP="00B50A79">
            <w:pPr>
              <w:rPr>
                <w:lang w:val="en-US"/>
              </w:rPr>
            </w:pPr>
          </w:p>
        </w:tc>
        <w:tc>
          <w:tcPr>
            <w:tcW w:w="1276" w:type="dxa"/>
            <w:gridSpan w:val="2"/>
            <w:tcBorders>
              <w:top w:val="nil"/>
              <w:bottom w:val="single" w:sz="2" w:space="0" w:color="auto"/>
            </w:tcBorders>
            <w:vAlign w:val="center"/>
          </w:tcPr>
          <w:p w14:paraId="5F284FFD" w14:textId="77777777" w:rsidR="00427C14" w:rsidRDefault="00427C14" w:rsidP="00B50A79">
            <w:pPr>
              <w:jc w:val="center"/>
              <w:rPr>
                <w:sz w:val="16"/>
                <w:szCs w:val="16"/>
                <w:lang w:val="en-US"/>
              </w:rPr>
            </w:pPr>
            <w:r>
              <w:rPr>
                <w:sz w:val="16"/>
                <w:szCs w:val="16"/>
                <w:lang w:val="en-US"/>
              </w:rPr>
              <w:t>2430226101234</w:t>
            </w:r>
          </w:p>
        </w:tc>
        <w:tc>
          <w:tcPr>
            <w:tcW w:w="3402" w:type="dxa"/>
            <w:gridSpan w:val="2"/>
            <w:tcBorders>
              <w:top w:val="nil"/>
              <w:bottom w:val="single" w:sz="2" w:space="0" w:color="auto"/>
            </w:tcBorders>
          </w:tcPr>
          <w:p w14:paraId="2891806B" w14:textId="77777777" w:rsidR="00427C14" w:rsidRDefault="00427C14" w:rsidP="00B50A79">
            <w:pPr>
              <w:rPr>
                <w:lang w:val="en-US"/>
              </w:rPr>
            </w:pPr>
            <w:r>
              <w:rPr>
                <w:lang w:val="en-US"/>
              </w:rPr>
              <w:t>Grund prenadez tip M</w:t>
            </w:r>
          </w:p>
        </w:tc>
        <w:tc>
          <w:tcPr>
            <w:tcW w:w="2410" w:type="dxa"/>
            <w:tcBorders>
              <w:top w:val="nil"/>
              <w:bottom w:val="single" w:sz="2" w:space="0" w:color="auto"/>
            </w:tcBorders>
          </w:tcPr>
          <w:p w14:paraId="70F844BC" w14:textId="77777777" w:rsidR="00427C14" w:rsidRDefault="00427C14" w:rsidP="00B50A79">
            <w:pPr>
              <w:rPr>
                <w:lang w:val="en-US"/>
              </w:rPr>
            </w:pPr>
            <w:r>
              <w:rPr>
                <w:lang w:val="en-US"/>
              </w:rPr>
              <w:t>kg</w:t>
            </w:r>
          </w:p>
        </w:tc>
        <w:tc>
          <w:tcPr>
            <w:tcW w:w="2551" w:type="dxa"/>
            <w:tcBorders>
              <w:top w:val="nil"/>
              <w:bottom w:val="single" w:sz="2" w:space="0" w:color="auto"/>
            </w:tcBorders>
          </w:tcPr>
          <w:p w14:paraId="7F71E584" w14:textId="77777777" w:rsidR="00427C14" w:rsidRDefault="00427C14" w:rsidP="00B50A79">
            <w:pPr>
              <w:rPr>
                <w:lang w:val="en-US"/>
              </w:rPr>
            </w:pPr>
            <w:r>
              <w:rPr>
                <w:lang w:val="en-US"/>
              </w:rPr>
              <w:t>0,0520</w:t>
            </w:r>
          </w:p>
        </w:tc>
      </w:tr>
      <w:tr w:rsidR="00427C14" w14:paraId="16391CF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EFC7DD" w14:textId="77777777" w:rsidR="00427C14" w:rsidRDefault="00427C14" w:rsidP="00B50A79">
            <w:pPr>
              <w:rPr>
                <w:lang w:val="en-US"/>
              </w:rPr>
            </w:pPr>
          </w:p>
        </w:tc>
        <w:tc>
          <w:tcPr>
            <w:tcW w:w="1276" w:type="dxa"/>
            <w:gridSpan w:val="2"/>
            <w:tcBorders>
              <w:top w:val="nil"/>
              <w:bottom w:val="single" w:sz="2" w:space="0" w:color="auto"/>
            </w:tcBorders>
            <w:vAlign w:val="center"/>
          </w:tcPr>
          <w:p w14:paraId="0DD34F57" w14:textId="77777777" w:rsidR="00427C14" w:rsidRDefault="00427C14" w:rsidP="00B50A79">
            <w:pPr>
              <w:jc w:val="center"/>
              <w:rPr>
                <w:sz w:val="16"/>
                <w:szCs w:val="16"/>
                <w:lang w:val="en-US"/>
              </w:rPr>
            </w:pPr>
            <w:r>
              <w:rPr>
                <w:sz w:val="16"/>
                <w:szCs w:val="16"/>
                <w:lang w:val="en-US"/>
              </w:rPr>
              <w:t>2451427308669</w:t>
            </w:r>
          </w:p>
        </w:tc>
        <w:tc>
          <w:tcPr>
            <w:tcW w:w="3402" w:type="dxa"/>
            <w:gridSpan w:val="2"/>
            <w:tcBorders>
              <w:top w:val="nil"/>
              <w:bottom w:val="single" w:sz="2" w:space="0" w:color="auto"/>
            </w:tcBorders>
          </w:tcPr>
          <w:p w14:paraId="7E977F37" w14:textId="77777777" w:rsidR="00427C14" w:rsidRDefault="00427C14" w:rsidP="00B50A79">
            <w:pPr>
              <w:rPr>
                <w:lang w:val="en-US"/>
              </w:rPr>
            </w:pPr>
            <w:r>
              <w:rPr>
                <w:lang w:val="en-US"/>
              </w:rPr>
              <w:t>Ceara parchet</w:t>
            </w:r>
          </w:p>
        </w:tc>
        <w:tc>
          <w:tcPr>
            <w:tcW w:w="2410" w:type="dxa"/>
            <w:tcBorders>
              <w:top w:val="nil"/>
              <w:bottom w:val="single" w:sz="2" w:space="0" w:color="auto"/>
            </w:tcBorders>
          </w:tcPr>
          <w:p w14:paraId="14F84D2E" w14:textId="77777777" w:rsidR="00427C14" w:rsidRDefault="00427C14" w:rsidP="00B50A79">
            <w:pPr>
              <w:rPr>
                <w:lang w:val="en-US"/>
              </w:rPr>
            </w:pPr>
            <w:r>
              <w:rPr>
                <w:lang w:val="en-US"/>
              </w:rPr>
              <w:t>kg</w:t>
            </w:r>
          </w:p>
        </w:tc>
        <w:tc>
          <w:tcPr>
            <w:tcW w:w="2551" w:type="dxa"/>
            <w:tcBorders>
              <w:top w:val="nil"/>
              <w:bottom w:val="single" w:sz="2" w:space="0" w:color="auto"/>
            </w:tcBorders>
          </w:tcPr>
          <w:p w14:paraId="14B59C47" w14:textId="77777777" w:rsidR="00427C14" w:rsidRDefault="00427C14" w:rsidP="00B50A79">
            <w:pPr>
              <w:rPr>
                <w:lang w:val="en-US"/>
              </w:rPr>
            </w:pPr>
            <w:r>
              <w:rPr>
                <w:lang w:val="en-US"/>
              </w:rPr>
              <w:t>0,0260</w:t>
            </w:r>
          </w:p>
        </w:tc>
      </w:tr>
      <w:tr w:rsidR="00427C14" w14:paraId="41B2DEF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193362" w14:textId="77777777" w:rsidR="00427C14" w:rsidRDefault="00427C14" w:rsidP="00B50A79">
            <w:pPr>
              <w:rPr>
                <w:lang w:val="en-US"/>
              </w:rPr>
            </w:pPr>
          </w:p>
        </w:tc>
        <w:tc>
          <w:tcPr>
            <w:tcW w:w="1276" w:type="dxa"/>
            <w:gridSpan w:val="2"/>
            <w:tcBorders>
              <w:top w:val="nil"/>
              <w:bottom w:val="single" w:sz="2" w:space="0" w:color="auto"/>
            </w:tcBorders>
            <w:vAlign w:val="center"/>
          </w:tcPr>
          <w:p w14:paraId="69D4EF8B" w14:textId="77777777" w:rsidR="00427C14" w:rsidRDefault="00427C14" w:rsidP="00B50A79">
            <w:pPr>
              <w:jc w:val="center"/>
              <w:rPr>
                <w:sz w:val="16"/>
                <w:szCs w:val="16"/>
                <w:lang w:val="en-US"/>
              </w:rPr>
            </w:pPr>
            <w:r>
              <w:rPr>
                <w:sz w:val="16"/>
                <w:szCs w:val="16"/>
                <w:lang w:val="en-US"/>
              </w:rPr>
              <w:t>2320166200729</w:t>
            </w:r>
          </w:p>
        </w:tc>
        <w:tc>
          <w:tcPr>
            <w:tcW w:w="3402" w:type="dxa"/>
            <w:gridSpan w:val="2"/>
            <w:tcBorders>
              <w:top w:val="nil"/>
              <w:bottom w:val="single" w:sz="2" w:space="0" w:color="auto"/>
            </w:tcBorders>
          </w:tcPr>
          <w:p w14:paraId="28F6A980" w14:textId="77777777" w:rsidR="00427C14" w:rsidRDefault="00427C14" w:rsidP="00B50A79">
            <w:pPr>
              <w:rPr>
                <w:lang w:val="en-US"/>
              </w:rPr>
            </w:pPr>
            <w:r>
              <w:rPr>
                <w:lang w:val="en-US"/>
              </w:rPr>
              <w:t>Parchetin</w:t>
            </w:r>
          </w:p>
        </w:tc>
        <w:tc>
          <w:tcPr>
            <w:tcW w:w="2410" w:type="dxa"/>
            <w:tcBorders>
              <w:top w:val="nil"/>
              <w:bottom w:val="single" w:sz="2" w:space="0" w:color="auto"/>
            </w:tcBorders>
          </w:tcPr>
          <w:p w14:paraId="19D14C99" w14:textId="77777777" w:rsidR="00427C14" w:rsidRDefault="00427C14" w:rsidP="00B50A79">
            <w:pPr>
              <w:rPr>
                <w:lang w:val="en-US"/>
              </w:rPr>
            </w:pPr>
            <w:r>
              <w:rPr>
                <w:lang w:val="en-US"/>
              </w:rPr>
              <w:t>l</w:t>
            </w:r>
          </w:p>
        </w:tc>
        <w:tc>
          <w:tcPr>
            <w:tcW w:w="2551" w:type="dxa"/>
            <w:tcBorders>
              <w:top w:val="nil"/>
              <w:bottom w:val="single" w:sz="2" w:space="0" w:color="auto"/>
            </w:tcBorders>
          </w:tcPr>
          <w:p w14:paraId="0D744CCC" w14:textId="77777777" w:rsidR="00427C14" w:rsidRDefault="00427C14" w:rsidP="00B50A79">
            <w:pPr>
              <w:rPr>
                <w:lang w:val="en-US"/>
              </w:rPr>
            </w:pPr>
            <w:r>
              <w:rPr>
                <w:lang w:val="en-US"/>
              </w:rPr>
              <w:t>0,0260</w:t>
            </w:r>
          </w:p>
        </w:tc>
      </w:tr>
      <w:tr w:rsidR="00427C14" w14:paraId="54ACAA7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206DB2" w14:textId="77777777" w:rsidR="00427C14" w:rsidRDefault="00427C14" w:rsidP="00B50A79">
            <w:pPr>
              <w:rPr>
                <w:lang w:val="en-US"/>
              </w:rPr>
            </w:pPr>
          </w:p>
        </w:tc>
        <w:tc>
          <w:tcPr>
            <w:tcW w:w="1276" w:type="dxa"/>
            <w:gridSpan w:val="2"/>
            <w:tcBorders>
              <w:top w:val="nil"/>
              <w:bottom w:val="single" w:sz="2" w:space="0" w:color="auto"/>
            </w:tcBorders>
            <w:vAlign w:val="center"/>
          </w:tcPr>
          <w:p w14:paraId="251CEF7A"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21BDC6E"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61E4623E" w14:textId="77777777" w:rsidR="00427C14" w:rsidRDefault="00427C14" w:rsidP="00B50A79">
            <w:pPr>
              <w:rPr>
                <w:lang w:val="en-US"/>
              </w:rPr>
            </w:pPr>
            <w:r>
              <w:rPr>
                <w:lang w:val="en-US"/>
              </w:rPr>
              <w:t>m3</w:t>
            </w:r>
          </w:p>
        </w:tc>
        <w:tc>
          <w:tcPr>
            <w:tcW w:w="2551" w:type="dxa"/>
            <w:tcBorders>
              <w:top w:val="nil"/>
              <w:bottom w:val="single" w:sz="2" w:space="0" w:color="auto"/>
            </w:tcBorders>
          </w:tcPr>
          <w:p w14:paraId="1199CF26" w14:textId="77777777" w:rsidR="00427C14" w:rsidRDefault="00427C14" w:rsidP="00B50A79">
            <w:pPr>
              <w:rPr>
                <w:lang w:val="en-US"/>
              </w:rPr>
            </w:pPr>
            <w:r>
              <w:rPr>
                <w:lang w:val="en-US"/>
              </w:rPr>
              <w:t>0,0130</w:t>
            </w:r>
          </w:p>
        </w:tc>
      </w:tr>
      <w:tr w:rsidR="00427C14" w14:paraId="6CC936B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155466" w14:textId="77777777" w:rsidR="00427C14" w:rsidRDefault="00427C14" w:rsidP="00B50A79">
            <w:pPr>
              <w:rPr>
                <w:lang w:val="en-US"/>
              </w:rPr>
            </w:pPr>
          </w:p>
        </w:tc>
        <w:tc>
          <w:tcPr>
            <w:tcW w:w="1276" w:type="dxa"/>
            <w:gridSpan w:val="2"/>
            <w:tcBorders>
              <w:top w:val="nil"/>
              <w:bottom w:val="single" w:sz="2" w:space="0" w:color="auto"/>
            </w:tcBorders>
            <w:vAlign w:val="center"/>
          </w:tcPr>
          <w:p w14:paraId="7053C8D5" w14:textId="77777777" w:rsidR="00427C14" w:rsidRDefault="00427C14" w:rsidP="00B50A79">
            <w:pPr>
              <w:jc w:val="center"/>
              <w:rPr>
                <w:sz w:val="16"/>
                <w:szCs w:val="16"/>
                <w:lang w:val="en-US"/>
              </w:rPr>
            </w:pPr>
            <w:r>
              <w:rPr>
                <w:sz w:val="16"/>
                <w:szCs w:val="16"/>
                <w:lang w:val="en-US"/>
              </w:rPr>
              <w:t>2430226102550</w:t>
            </w:r>
          </w:p>
        </w:tc>
        <w:tc>
          <w:tcPr>
            <w:tcW w:w="3402" w:type="dxa"/>
            <w:gridSpan w:val="2"/>
            <w:tcBorders>
              <w:top w:val="nil"/>
              <w:bottom w:val="single" w:sz="2" w:space="0" w:color="auto"/>
            </w:tcBorders>
          </w:tcPr>
          <w:p w14:paraId="594C9647" w14:textId="77777777" w:rsidR="00427C14" w:rsidRDefault="00427C14" w:rsidP="00B50A79">
            <w:pPr>
              <w:rPr>
                <w:lang w:val="en-US"/>
              </w:rPr>
            </w:pPr>
            <w:r>
              <w:rPr>
                <w:lang w:val="en-US"/>
              </w:rPr>
              <w:t>Chit PVA-PVC</w:t>
            </w:r>
          </w:p>
        </w:tc>
        <w:tc>
          <w:tcPr>
            <w:tcW w:w="2410" w:type="dxa"/>
            <w:tcBorders>
              <w:top w:val="nil"/>
              <w:bottom w:val="single" w:sz="2" w:space="0" w:color="auto"/>
            </w:tcBorders>
          </w:tcPr>
          <w:p w14:paraId="6A2E0838" w14:textId="77777777" w:rsidR="00427C14" w:rsidRDefault="00427C14" w:rsidP="00B50A79">
            <w:pPr>
              <w:rPr>
                <w:lang w:val="en-US"/>
              </w:rPr>
            </w:pPr>
            <w:r>
              <w:rPr>
                <w:lang w:val="en-US"/>
              </w:rPr>
              <w:t>kg</w:t>
            </w:r>
          </w:p>
        </w:tc>
        <w:tc>
          <w:tcPr>
            <w:tcW w:w="2551" w:type="dxa"/>
            <w:tcBorders>
              <w:top w:val="nil"/>
              <w:bottom w:val="single" w:sz="2" w:space="0" w:color="auto"/>
            </w:tcBorders>
          </w:tcPr>
          <w:p w14:paraId="02FE31CD" w14:textId="77777777" w:rsidR="00427C14" w:rsidRDefault="00427C14" w:rsidP="00B50A79">
            <w:pPr>
              <w:rPr>
                <w:lang w:val="en-US"/>
              </w:rPr>
            </w:pPr>
            <w:r>
              <w:rPr>
                <w:lang w:val="en-US"/>
              </w:rPr>
              <w:t>0,0780</w:t>
            </w:r>
          </w:p>
        </w:tc>
      </w:tr>
      <w:tr w:rsidR="00427C14" w14:paraId="5C9A21CB" w14:textId="77777777" w:rsidTr="00B50A7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E4457D4" w14:textId="77777777" w:rsidR="00427C14" w:rsidRDefault="00427C14" w:rsidP="00B50A79">
            <w:pPr>
              <w:rPr>
                <w:sz w:val="8"/>
                <w:szCs w:val="8"/>
                <w:lang w:val="en-US"/>
              </w:rPr>
            </w:pPr>
          </w:p>
        </w:tc>
        <w:tc>
          <w:tcPr>
            <w:tcW w:w="1276" w:type="dxa"/>
            <w:gridSpan w:val="2"/>
            <w:tcBorders>
              <w:left w:val="nil"/>
              <w:bottom w:val="nil"/>
              <w:right w:val="nil"/>
            </w:tcBorders>
          </w:tcPr>
          <w:p w14:paraId="1EEA5907" w14:textId="77777777" w:rsidR="00427C14" w:rsidRDefault="00427C14" w:rsidP="00B50A79">
            <w:pPr>
              <w:rPr>
                <w:sz w:val="8"/>
                <w:szCs w:val="8"/>
                <w:lang w:val="en-US"/>
              </w:rPr>
            </w:pPr>
          </w:p>
        </w:tc>
        <w:tc>
          <w:tcPr>
            <w:tcW w:w="3402" w:type="dxa"/>
            <w:gridSpan w:val="2"/>
            <w:tcBorders>
              <w:left w:val="nil"/>
              <w:bottom w:val="nil"/>
              <w:right w:val="nil"/>
            </w:tcBorders>
          </w:tcPr>
          <w:p w14:paraId="1F662282" w14:textId="77777777" w:rsidR="00427C14" w:rsidRDefault="00427C14" w:rsidP="00B50A79">
            <w:pPr>
              <w:rPr>
                <w:sz w:val="8"/>
                <w:szCs w:val="8"/>
                <w:lang w:val="en-US"/>
              </w:rPr>
            </w:pPr>
          </w:p>
          <w:p w14:paraId="2C469B36" w14:textId="77777777" w:rsidR="00427C14" w:rsidRDefault="00427C14" w:rsidP="00B50A79">
            <w:pPr>
              <w:rPr>
                <w:sz w:val="8"/>
                <w:szCs w:val="8"/>
                <w:lang w:val="en-US"/>
              </w:rPr>
            </w:pPr>
          </w:p>
          <w:p w14:paraId="2BBD331F" w14:textId="77777777" w:rsidR="00427C14" w:rsidRDefault="00427C14" w:rsidP="00B50A79">
            <w:pPr>
              <w:rPr>
                <w:sz w:val="8"/>
                <w:szCs w:val="8"/>
                <w:lang w:val="en-US"/>
              </w:rPr>
            </w:pPr>
          </w:p>
        </w:tc>
        <w:tc>
          <w:tcPr>
            <w:tcW w:w="2410" w:type="dxa"/>
            <w:tcBorders>
              <w:left w:val="nil"/>
              <w:bottom w:val="nil"/>
              <w:right w:val="nil"/>
            </w:tcBorders>
          </w:tcPr>
          <w:p w14:paraId="145EF133" w14:textId="77777777" w:rsidR="00427C14" w:rsidRDefault="00427C14" w:rsidP="00B50A79">
            <w:pPr>
              <w:rPr>
                <w:sz w:val="8"/>
                <w:szCs w:val="8"/>
                <w:lang w:val="en-US"/>
              </w:rPr>
            </w:pPr>
          </w:p>
        </w:tc>
        <w:tc>
          <w:tcPr>
            <w:tcW w:w="2551" w:type="dxa"/>
            <w:tcBorders>
              <w:left w:val="nil"/>
              <w:bottom w:val="nil"/>
              <w:right w:val="nil"/>
            </w:tcBorders>
          </w:tcPr>
          <w:p w14:paraId="1957E934" w14:textId="77777777" w:rsidR="00427C14" w:rsidRDefault="00427C14" w:rsidP="00B50A79">
            <w:pPr>
              <w:rPr>
                <w:sz w:val="8"/>
                <w:szCs w:val="8"/>
                <w:lang w:val="en-US"/>
              </w:rPr>
            </w:pPr>
          </w:p>
        </w:tc>
      </w:tr>
      <w:tr w:rsidR="00427C14" w:rsidRPr="00EB582C" w14:paraId="22BF192F" w14:textId="77777777" w:rsidTr="00B50A7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00F418A" w14:textId="77777777" w:rsidR="00427C14" w:rsidRDefault="00427C14" w:rsidP="00B50A7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45207FB" w14:textId="77777777" w:rsidR="00427C14" w:rsidRDefault="00427C14" w:rsidP="00B50A79">
            <w:pPr>
              <w:rPr>
                <w:lang w:val="en-US"/>
              </w:rPr>
            </w:pPr>
          </w:p>
        </w:tc>
        <w:tc>
          <w:tcPr>
            <w:tcW w:w="3402" w:type="dxa"/>
            <w:gridSpan w:val="2"/>
            <w:tcBorders>
              <w:top w:val="single" w:sz="4" w:space="0" w:color="auto"/>
              <w:left w:val="nil"/>
              <w:bottom w:val="single" w:sz="4" w:space="0" w:color="auto"/>
              <w:right w:val="nil"/>
            </w:tcBorders>
          </w:tcPr>
          <w:p w14:paraId="5A08C82D" w14:textId="77777777" w:rsidR="00427C14" w:rsidRDefault="00427C14" w:rsidP="00B50A79">
            <w:pPr>
              <w:rPr>
                <w:lang w:val="en-US"/>
              </w:rPr>
            </w:pPr>
            <w:r>
              <w:rPr>
                <w:lang w:val="en-US"/>
              </w:rPr>
              <w:t>Total</w:t>
            </w:r>
          </w:p>
        </w:tc>
        <w:tc>
          <w:tcPr>
            <w:tcW w:w="2410" w:type="dxa"/>
            <w:tcBorders>
              <w:top w:val="single" w:sz="4" w:space="0" w:color="auto"/>
              <w:left w:val="nil"/>
              <w:bottom w:val="single" w:sz="4" w:space="0" w:color="auto"/>
              <w:right w:val="nil"/>
            </w:tcBorders>
          </w:tcPr>
          <w:p w14:paraId="1DF455B2" w14:textId="77777777" w:rsidR="00427C14" w:rsidRPr="00EB582C" w:rsidRDefault="00427C14" w:rsidP="00B50A79">
            <w:pPr>
              <w:rPr>
                <w:lang w:val="en-US"/>
              </w:rPr>
            </w:pPr>
          </w:p>
        </w:tc>
        <w:tc>
          <w:tcPr>
            <w:tcW w:w="2551" w:type="dxa"/>
            <w:tcBorders>
              <w:top w:val="single" w:sz="4" w:space="0" w:color="auto"/>
              <w:left w:val="nil"/>
              <w:bottom w:val="single" w:sz="4" w:space="0" w:color="auto"/>
              <w:right w:val="nil"/>
            </w:tcBorders>
          </w:tcPr>
          <w:p w14:paraId="41883DFE" w14:textId="77777777" w:rsidR="00427C14" w:rsidRPr="00EB582C" w:rsidRDefault="00427C14" w:rsidP="00B50A79">
            <w:pPr>
              <w:rPr>
                <w:lang w:val="en-US"/>
              </w:rPr>
            </w:pPr>
          </w:p>
        </w:tc>
      </w:tr>
      <w:tr w:rsidR="00427C14" w14:paraId="1DF8688F" w14:textId="77777777" w:rsidTr="00B50A7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835E6BC" w14:textId="77777777" w:rsidR="00427C14" w:rsidRDefault="00427C14" w:rsidP="00B50A79">
            <w:pPr>
              <w:rPr>
                <w:lang w:val="en-US"/>
              </w:rPr>
            </w:pPr>
          </w:p>
        </w:tc>
        <w:tc>
          <w:tcPr>
            <w:tcW w:w="709" w:type="dxa"/>
            <w:tcBorders>
              <w:top w:val="single" w:sz="4" w:space="0" w:color="auto"/>
              <w:left w:val="nil"/>
              <w:bottom w:val="single" w:sz="4" w:space="0" w:color="auto"/>
              <w:right w:val="nil"/>
            </w:tcBorders>
          </w:tcPr>
          <w:p w14:paraId="66E178C9" w14:textId="77777777" w:rsidR="00427C14" w:rsidRDefault="00427C14" w:rsidP="00B50A79">
            <w:pPr>
              <w:rPr>
                <w:lang w:val="en-US"/>
              </w:rPr>
            </w:pPr>
          </w:p>
        </w:tc>
        <w:tc>
          <w:tcPr>
            <w:tcW w:w="1276" w:type="dxa"/>
            <w:gridSpan w:val="2"/>
            <w:tcBorders>
              <w:top w:val="single" w:sz="4" w:space="0" w:color="auto"/>
              <w:left w:val="nil"/>
              <w:bottom w:val="single" w:sz="4" w:space="0" w:color="auto"/>
              <w:right w:val="nil"/>
            </w:tcBorders>
          </w:tcPr>
          <w:p w14:paraId="72E3A396" w14:textId="77777777" w:rsidR="00427C14" w:rsidRDefault="00427C14" w:rsidP="00B50A79">
            <w:pPr>
              <w:rPr>
                <w:lang w:val="en-US"/>
              </w:rPr>
            </w:pPr>
          </w:p>
        </w:tc>
        <w:tc>
          <w:tcPr>
            <w:tcW w:w="2693" w:type="dxa"/>
            <w:tcBorders>
              <w:top w:val="single" w:sz="4" w:space="0" w:color="auto"/>
              <w:left w:val="nil"/>
              <w:bottom w:val="single" w:sz="4" w:space="0" w:color="auto"/>
              <w:right w:val="nil"/>
            </w:tcBorders>
          </w:tcPr>
          <w:p w14:paraId="2207B944" w14:textId="77777777" w:rsidR="00427C14" w:rsidRDefault="00427C14" w:rsidP="00B50A79">
            <w:pPr>
              <w:rPr>
                <w:sz w:val="8"/>
                <w:szCs w:val="8"/>
                <w:lang w:val="en-US"/>
              </w:rPr>
            </w:pPr>
            <w:r>
              <w:rPr>
                <w:b/>
                <w:bCs/>
                <w:lang w:val="en-US"/>
              </w:rPr>
              <w:t xml:space="preserve">Total </w:t>
            </w:r>
            <w:r>
              <w:rPr>
                <w:b/>
                <w:bCs/>
                <w:sz w:val="22"/>
                <w:szCs w:val="22"/>
                <w:lang w:val="en-US"/>
              </w:rPr>
              <w:t>Balustrada din inox pentru invalizi</w:t>
            </w:r>
          </w:p>
        </w:tc>
        <w:tc>
          <w:tcPr>
            <w:tcW w:w="2410" w:type="dxa"/>
            <w:tcBorders>
              <w:top w:val="single" w:sz="4" w:space="0" w:color="auto"/>
              <w:left w:val="nil"/>
              <w:bottom w:val="single" w:sz="4" w:space="0" w:color="auto"/>
              <w:right w:val="nil"/>
            </w:tcBorders>
          </w:tcPr>
          <w:p w14:paraId="1D5B1E47" w14:textId="77777777" w:rsidR="00427C14" w:rsidRDefault="00427C14" w:rsidP="00B50A79">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4BA54297" w14:textId="77777777" w:rsidR="00427C14" w:rsidRDefault="00427C14" w:rsidP="00B50A79">
            <w:pPr>
              <w:rPr>
                <w:lang w:val="en-US"/>
              </w:rPr>
            </w:pPr>
          </w:p>
        </w:tc>
      </w:tr>
      <w:tr w:rsidR="00427C14" w14:paraId="44B28A3A" w14:textId="77777777" w:rsidTr="00B50A79">
        <w:tblPrEx>
          <w:tblCellMar>
            <w:top w:w="0" w:type="dxa"/>
            <w:bottom w:w="0" w:type="dxa"/>
          </w:tblCellMar>
        </w:tblPrEx>
        <w:tc>
          <w:tcPr>
            <w:tcW w:w="709" w:type="dxa"/>
            <w:tcBorders>
              <w:top w:val="nil"/>
              <w:left w:val="single" w:sz="6" w:space="0" w:color="auto"/>
              <w:bottom w:val="nil"/>
              <w:right w:val="nil"/>
            </w:tcBorders>
          </w:tcPr>
          <w:p w14:paraId="5DCFF749" w14:textId="77777777" w:rsidR="00427C14" w:rsidRDefault="00427C14" w:rsidP="00B50A79">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E4E9459" w14:textId="77777777" w:rsidR="00427C14" w:rsidRDefault="00427C14" w:rsidP="00B50A79">
            <w:pPr>
              <w:rPr>
                <w:lang w:val="en-US"/>
              </w:rPr>
            </w:pPr>
          </w:p>
        </w:tc>
        <w:tc>
          <w:tcPr>
            <w:tcW w:w="3402" w:type="dxa"/>
            <w:gridSpan w:val="2"/>
            <w:tcBorders>
              <w:top w:val="nil"/>
              <w:left w:val="single" w:sz="6" w:space="0" w:color="auto"/>
              <w:bottom w:val="nil"/>
              <w:right w:val="single" w:sz="6" w:space="0" w:color="auto"/>
            </w:tcBorders>
          </w:tcPr>
          <w:p w14:paraId="779DD23A" w14:textId="77777777" w:rsidR="00427C14" w:rsidRPr="007F2714" w:rsidRDefault="00427C14" w:rsidP="00B50A79">
            <w:pPr>
              <w:rPr>
                <w:b/>
                <w:bCs/>
                <w:sz w:val="22"/>
                <w:szCs w:val="22"/>
                <w:lang w:val="en-US"/>
              </w:rPr>
            </w:pPr>
            <w:r w:rsidRPr="00B40365">
              <w:rPr>
                <w:b/>
                <w:bCs/>
                <w:sz w:val="22"/>
                <w:szCs w:val="22"/>
                <w:lang w:val="en-US"/>
              </w:rPr>
              <w:t>3. Scarile exteriore intrare nr. 1 - nr.2</w:t>
            </w:r>
          </w:p>
          <w:p w14:paraId="7C96E83D" w14:textId="77777777" w:rsidR="00427C14" w:rsidRPr="00B40365" w:rsidRDefault="00427C14" w:rsidP="00B50A79">
            <w:pPr>
              <w:rPr>
                <w:lang w:val="en-US"/>
              </w:rPr>
            </w:pPr>
          </w:p>
        </w:tc>
        <w:tc>
          <w:tcPr>
            <w:tcW w:w="2410" w:type="dxa"/>
            <w:tcBorders>
              <w:top w:val="nil"/>
              <w:left w:val="single" w:sz="6" w:space="0" w:color="auto"/>
              <w:bottom w:val="nil"/>
              <w:right w:val="nil"/>
            </w:tcBorders>
          </w:tcPr>
          <w:p w14:paraId="44585F06" w14:textId="77777777" w:rsidR="00427C14" w:rsidRDefault="00427C14" w:rsidP="00B50A79">
            <w:pPr>
              <w:rPr>
                <w:b/>
                <w:bCs/>
                <w:sz w:val="22"/>
                <w:szCs w:val="22"/>
                <w:lang w:val="en-US"/>
              </w:rPr>
            </w:pPr>
          </w:p>
        </w:tc>
        <w:tc>
          <w:tcPr>
            <w:tcW w:w="2551" w:type="dxa"/>
            <w:tcBorders>
              <w:top w:val="nil"/>
              <w:left w:val="single" w:sz="6" w:space="0" w:color="auto"/>
              <w:bottom w:val="nil"/>
              <w:right w:val="nil"/>
            </w:tcBorders>
          </w:tcPr>
          <w:p w14:paraId="0D42548E" w14:textId="77777777" w:rsidR="00427C14" w:rsidRDefault="00427C14" w:rsidP="00B50A79">
            <w:pPr>
              <w:rPr>
                <w:lang w:val="en-US"/>
              </w:rPr>
            </w:pPr>
          </w:p>
        </w:tc>
      </w:tr>
      <w:tr w:rsidR="00427C14" w14:paraId="0823ED5E"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6DA738" w14:textId="77777777" w:rsidR="00427C14" w:rsidRDefault="00427C14" w:rsidP="00B50A79">
            <w:pPr>
              <w:rPr>
                <w:lang w:val="en-US"/>
              </w:rPr>
            </w:pPr>
            <w:r>
              <w:rPr>
                <w:lang w:val="en-US"/>
              </w:rPr>
              <w:t>18</w:t>
            </w:r>
          </w:p>
        </w:tc>
        <w:tc>
          <w:tcPr>
            <w:tcW w:w="1276" w:type="dxa"/>
            <w:gridSpan w:val="2"/>
            <w:tcBorders>
              <w:top w:val="single" w:sz="4" w:space="0" w:color="auto"/>
              <w:bottom w:val="single" w:sz="4" w:space="0" w:color="auto"/>
            </w:tcBorders>
          </w:tcPr>
          <w:p w14:paraId="59B4C225" w14:textId="77777777" w:rsidR="00427C14" w:rsidRDefault="00427C14" w:rsidP="00B50A79">
            <w:pPr>
              <w:rPr>
                <w:lang w:val="en-US"/>
              </w:rPr>
            </w:pPr>
            <w:r>
              <w:rPr>
                <w:lang w:val="en-US"/>
              </w:rPr>
              <w:t>RpCP45D</w:t>
            </w:r>
          </w:p>
          <w:p w14:paraId="0688E521"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CCAD4BD" w14:textId="77777777" w:rsidR="00427C14" w:rsidRDefault="00427C14" w:rsidP="00B50A79">
            <w:pPr>
              <w:adjustRightInd w:val="0"/>
              <w:rPr>
                <w:rFonts w:ascii="Times New Roman CYR" w:hAnsi="Times New Roman CYR" w:cs="Times New Roman CYR"/>
                <w:sz w:val="16"/>
                <w:szCs w:val="16"/>
                <w:lang w:val="en-US"/>
              </w:rPr>
            </w:pPr>
            <w:r>
              <w:rPr>
                <w:lang w:val="en-US"/>
              </w:rPr>
              <w:t>Demontarea balustradelor, grilelor, parapetilor si imprejmuirilor metalice etc (Balustrada din inox, L=13,40 m)</w:t>
            </w:r>
            <w:r>
              <w:rPr>
                <w:rFonts w:ascii="Times New Roman CYR" w:hAnsi="Times New Roman CYR" w:cs="Times New Roman CYR"/>
                <w:sz w:val="16"/>
                <w:szCs w:val="16"/>
                <w:lang w:val="en-US"/>
              </w:rPr>
              <w:t xml:space="preserve"> </w:t>
            </w:r>
          </w:p>
          <w:p w14:paraId="1C5047E1"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EE247D2" w14:textId="77777777" w:rsidR="00427C14" w:rsidRDefault="00427C14" w:rsidP="00B50A79">
            <w:pPr>
              <w:jc w:val="center"/>
              <w:rPr>
                <w:lang w:val="en-US"/>
              </w:rPr>
            </w:pPr>
            <w:r>
              <w:rPr>
                <w:lang w:val="en-US"/>
              </w:rPr>
              <w:t>kg</w:t>
            </w:r>
          </w:p>
        </w:tc>
        <w:tc>
          <w:tcPr>
            <w:tcW w:w="2551" w:type="dxa"/>
            <w:tcBorders>
              <w:top w:val="single" w:sz="4" w:space="0" w:color="auto"/>
              <w:bottom w:val="single" w:sz="4" w:space="0" w:color="auto"/>
            </w:tcBorders>
            <w:vAlign w:val="center"/>
          </w:tcPr>
          <w:p w14:paraId="59EA2F42" w14:textId="77777777" w:rsidR="00427C14" w:rsidRDefault="00427C14" w:rsidP="00B50A79">
            <w:pPr>
              <w:jc w:val="center"/>
              <w:rPr>
                <w:lang w:val="en-US"/>
              </w:rPr>
            </w:pPr>
            <w:r>
              <w:rPr>
                <w:lang w:val="en-US"/>
              </w:rPr>
              <w:t>96,4800</w:t>
            </w:r>
          </w:p>
        </w:tc>
      </w:tr>
      <w:tr w:rsidR="00427C14" w14:paraId="4773378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55E253" w14:textId="77777777" w:rsidR="00427C14" w:rsidRDefault="00427C14" w:rsidP="00B50A79">
            <w:pPr>
              <w:rPr>
                <w:lang w:val="en-US"/>
              </w:rPr>
            </w:pPr>
          </w:p>
        </w:tc>
        <w:tc>
          <w:tcPr>
            <w:tcW w:w="1276" w:type="dxa"/>
            <w:gridSpan w:val="2"/>
            <w:tcBorders>
              <w:top w:val="nil"/>
              <w:bottom w:val="single" w:sz="2" w:space="0" w:color="auto"/>
            </w:tcBorders>
            <w:vAlign w:val="center"/>
          </w:tcPr>
          <w:p w14:paraId="2AD86651" w14:textId="77777777" w:rsidR="00427C14" w:rsidRDefault="00427C14" w:rsidP="00B50A79">
            <w:pPr>
              <w:jc w:val="center"/>
              <w:rPr>
                <w:sz w:val="16"/>
                <w:szCs w:val="16"/>
                <w:lang w:val="en-US"/>
              </w:rPr>
            </w:pPr>
            <w:r>
              <w:rPr>
                <w:sz w:val="16"/>
                <w:szCs w:val="16"/>
                <w:lang w:val="en-US"/>
              </w:rPr>
              <w:t>7214240021800</w:t>
            </w:r>
          </w:p>
        </w:tc>
        <w:tc>
          <w:tcPr>
            <w:tcW w:w="3402" w:type="dxa"/>
            <w:gridSpan w:val="2"/>
            <w:tcBorders>
              <w:top w:val="nil"/>
              <w:bottom w:val="single" w:sz="2" w:space="0" w:color="auto"/>
            </w:tcBorders>
          </w:tcPr>
          <w:p w14:paraId="4AD9F4F0" w14:textId="77777777" w:rsidR="00427C14" w:rsidRDefault="00427C14" w:rsidP="00B50A79">
            <w:pPr>
              <w:rPr>
                <w:lang w:val="en-US"/>
              </w:rPr>
            </w:pPr>
            <w:r>
              <w:rPr>
                <w:lang w:val="en-US"/>
              </w:rPr>
              <w:t>Lacatus mecanic</w:t>
            </w:r>
          </w:p>
        </w:tc>
        <w:tc>
          <w:tcPr>
            <w:tcW w:w="2410" w:type="dxa"/>
            <w:tcBorders>
              <w:top w:val="nil"/>
              <w:bottom w:val="single" w:sz="2" w:space="0" w:color="auto"/>
            </w:tcBorders>
          </w:tcPr>
          <w:p w14:paraId="269667EA"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31D55D8" w14:textId="77777777" w:rsidR="00427C14" w:rsidRDefault="00427C14" w:rsidP="00B50A79">
            <w:pPr>
              <w:rPr>
                <w:lang w:val="en-US"/>
              </w:rPr>
            </w:pPr>
            <w:r>
              <w:rPr>
                <w:lang w:val="en-US"/>
              </w:rPr>
              <w:t>1,9296</w:t>
            </w:r>
          </w:p>
        </w:tc>
      </w:tr>
      <w:tr w:rsidR="00427C14" w14:paraId="05691EE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252967" w14:textId="77777777" w:rsidR="00427C14" w:rsidRDefault="00427C14" w:rsidP="00B50A79">
            <w:pPr>
              <w:rPr>
                <w:lang w:val="en-US"/>
              </w:rPr>
            </w:pPr>
          </w:p>
        </w:tc>
        <w:tc>
          <w:tcPr>
            <w:tcW w:w="1276" w:type="dxa"/>
            <w:gridSpan w:val="2"/>
            <w:tcBorders>
              <w:top w:val="nil"/>
              <w:bottom w:val="single" w:sz="2" w:space="0" w:color="auto"/>
            </w:tcBorders>
            <w:vAlign w:val="center"/>
          </w:tcPr>
          <w:p w14:paraId="6EB23094" w14:textId="77777777" w:rsidR="00427C14" w:rsidRDefault="00427C14" w:rsidP="00B50A79">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44FE87A4" w14:textId="77777777" w:rsidR="00427C14" w:rsidRDefault="00427C14" w:rsidP="00B50A79">
            <w:pPr>
              <w:rPr>
                <w:lang w:val="en-US"/>
              </w:rPr>
            </w:pPr>
            <w:r>
              <w:rPr>
                <w:lang w:val="en-US"/>
              </w:rPr>
              <w:t xml:space="preserve">Muncitor deservire </w:t>
            </w:r>
          </w:p>
        </w:tc>
        <w:tc>
          <w:tcPr>
            <w:tcW w:w="2410" w:type="dxa"/>
            <w:tcBorders>
              <w:top w:val="nil"/>
              <w:bottom w:val="single" w:sz="2" w:space="0" w:color="auto"/>
            </w:tcBorders>
          </w:tcPr>
          <w:p w14:paraId="73A66B60"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272490B" w14:textId="77777777" w:rsidR="00427C14" w:rsidRDefault="00427C14" w:rsidP="00B50A79">
            <w:pPr>
              <w:rPr>
                <w:lang w:val="en-US"/>
              </w:rPr>
            </w:pPr>
            <w:r>
              <w:rPr>
                <w:lang w:val="en-US"/>
              </w:rPr>
              <w:t>1,9296</w:t>
            </w:r>
          </w:p>
        </w:tc>
      </w:tr>
      <w:tr w:rsidR="00427C14" w14:paraId="626876C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D3AA69" w14:textId="77777777" w:rsidR="00427C14" w:rsidRDefault="00427C14" w:rsidP="00B50A79">
            <w:pPr>
              <w:rPr>
                <w:lang w:val="en-US"/>
              </w:rPr>
            </w:pPr>
          </w:p>
        </w:tc>
        <w:tc>
          <w:tcPr>
            <w:tcW w:w="1276" w:type="dxa"/>
            <w:gridSpan w:val="2"/>
            <w:tcBorders>
              <w:top w:val="nil"/>
              <w:bottom w:val="single" w:sz="2" w:space="0" w:color="auto"/>
            </w:tcBorders>
            <w:vAlign w:val="center"/>
          </w:tcPr>
          <w:p w14:paraId="4F3D48D9" w14:textId="77777777" w:rsidR="00427C14" w:rsidRDefault="00427C14" w:rsidP="00B50A79">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7D208A57" w14:textId="77777777" w:rsidR="00427C14" w:rsidRDefault="00427C14" w:rsidP="00B50A79">
            <w:pPr>
              <w:rPr>
                <w:lang w:val="en-US"/>
              </w:rPr>
            </w:pPr>
            <w:r>
              <w:rPr>
                <w:lang w:val="en-US"/>
              </w:rPr>
              <w:t>Carbura de calciu tehnica (carbid) S102</w:t>
            </w:r>
          </w:p>
        </w:tc>
        <w:tc>
          <w:tcPr>
            <w:tcW w:w="2410" w:type="dxa"/>
            <w:tcBorders>
              <w:top w:val="nil"/>
              <w:bottom w:val="single" w:sz="2" w:space="0" w:color="auto"/>
            </w:tcBorders>
          </w:tcPr>
          <w:p w14:paraId="64681FD1" w14:textId="77777777" w:rsidR="00427C14" w:rsidRDefault="00427C14" w:rsidP="00B50A79">
            <w:pPr>
              <w:rPr>
                <w:lang w:val="en-US"/>
              </w:rPr>
            </w:pPr>
            <w:r>
              <w:rPr>
                <w:lang w:val="en-US"/>
              </w:rPr>
              <w:t>kg</w:t>
            </w:r>
          </w:p>
        </w:tc>
        <w:tc>
          <w:tcPr>
            <w:tcW w:w="2551" w:type="dxa"/>
            <w:tcBorders>
              <w:top w:val="nil"/>
              <w:bottom w:val="single" w:sz="2" w:space="0" w:color="auto"/>
            </w:tcBorders>
          </w:tcPr>
          <w:p w14:paraId="09998AA4" w14:textId="77777777" w:rsidR="00427C14" w:rsidRDefault="00427C14" w:rsidP="00B50A79">
            <w:pPr>
              <w:rPr>
                <w:lang w:val="en-US"/>
              </w:rPr>
            </w:pPr>
            <w:r>
              <w:rPr>
                <w:lang w:val="en-US"/>
              </w:rPr>
              <w:t>0,0772</w:t>
            </w:r>
          </w:p>
        </w:tc>
      </w:tr>
      <w:tr w:rsidR="00427C14" w14:paraId="5581C69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A11817" w14:textId="77777777" w:rsidR="00427C14" w:rsidRDefault="00427C14" w:rsidP="00B50A79">
            <w:pPr>
              <w:rPr>
                <w:lang w:val="en-US"/>
              </w:rPr>
            </w:pPr>
          </w:p>
        </w:tc>
        <w:tc>
          <w:tcPr>
            <w:tcW w:w="1276" w:type="dxa"/>
            <w:gridSpan w:val="2"/>
            <w:tcBorders>
              <w:top w:val="nil"/>
              <w:bottom w:val="single" w:sz="2" w:space="0" w:color="auto"/>
            </w:tcBorders>
            <w:vAlign w:val="center"/>
          </w:tcPr>
          <w:p w14:paraId="2B2610DC" w14:textId="77777777" w:rsidR="00427C14" w:rsidRDefault="00427C14" w:rsidP="00B50A79">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6E618DFA" w14:textId="77777777" w:rsidR="00427C14" w:rsidRDefault="00427C14" w:rsidP="00B50A79">
            <w:pPr>
              <w:rPr>
                <w:lang w:val="en-US"/>
              </w:rPr>
            </w:pPr>
            <w:r>
              <w:rPr>
                <w:lang w:val="en-US"/>
              </w:rPr>
              <w:t>Oxigen tehnic gazos S2031</w:t>
            </w:r>
          </w:p>
        </w:tc>
        <w:tc>
          <w:tcPr>
            <w:tcW w:w="2410" w:type="dxa"/>
            <w:tcBorders>
              <w:top w:val="nil"/>
              <w:bottom w:val="single" w:sz="2" w:space="0" w:color="auto"/>
            </w:tcBorders>
          </w:tcPr>
          <w:p w14:paraId="2F90A9A8" w14:textId="77777777" w:rsidR="00427C14" w:rsidRDefault="00427C14" w:rsidP="00B50A79">
            <w:pPr>
              <w:rPr>
                <w:lang w:val="en-US"/>
              </w:rPr>
            </w:pPr>
            <w:r>
              <w:rPr>
                <w:lang w:val="en-US"/>
              </w:rPr>
              <w:t>m3</w:t>
            </w:r>
          </w:p>
        </w:tc>
        <w:tc>
          <w:tcPr>
            <w:tcW w:w="2551" w:type="dxa"/>
            <w:tcBorders>
              <w:top w:val="nil"/>
              <w:bottom w:val="single" w:sz="2" w:space="0" w:color="auto"/>
            </w:tcBorders>
          </w:tcPr>
          <w:p w14:paraId="5BC952FE" w14:textId="77777777" w:rsidR="00427C14" w:rsidRDefault="00427C14" w:rsidP="00B50A79">
            <w:pPr>
              <w:rPr>
                <w:lang w:val="en-US"/>
              </w:rPr>
            </w:pPr>
            <w:r>
              <w:rPr>
                <w:lang w:val="en-US"/>
              </w:rPr>
              <w:t>0,0965</w:t>
            </w:r>
          </w:p>
        </w:tc>
      </w:tr>
      <w:tr w:rsidR="00427C14" w14:paraId="57EB953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AD8E43" w14:textId="77777777" w:rsidR="00427C14" w:rsidRDefault="00427C14" w:rsidP="00B50A79">
            <w:pPr>
              <w:rPr>
                <w:lang w:val="en-US"/>
              </w:rPr>
            </w:pPr>
          </w:p>
        </w:tc>
        <w:tc>
          <w:tcPr>
            <w:tcW w:w="1276" w:type="dxa"/>
            <w:gridSpan w:val="2"/>
            <w:tcBorders>
              <w:top w:val="nil"/>
              <w:bottom w:val="single" w:sz="2" w:space="0" w:color="auto"/>
            </w:tcBorders>
            <w:vAlign w:val="center"/>
          </w:tcPr>
          <w:p w14:paraId="13378BA4"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54F4CA40"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4DFFD184" w14:textId="77777777" w:rsidR="00427C14" w:rsidRDefault="00427C14" w:rsidP="00B50A79">
            <w:pPr>
              <w:rPr>
                <w:lang w:val="en-US"/>
              </w:rPr>
            </w:pPr>
            <w:r>
              <w:rPr>
                <w:lang w:val="en-US"/>
              </w:rPr>
              <w:t>h-ut</w:t>
            </w:r>
          </w:p>
        </w:tc>
        <w:tc>
          <w:tcPr>
            <w:tcW w:w="2551" w:type="dxa"/>
            <w:tcBorders>
              <w:top w:val="nil"/>
              <w:bottom w:val="single" w:sz="2" w:space="0" w:color="auto"/>
            </w:tcBorders>
          </w:tcPr>
          <w:p w14:paraId="6A158DBE" w14:textId="77777777" w:rsidR="00427C14" w:rsidRDefault="00427C14" w:rsidP="00B50A79">
            <w:pPr>
              <w:rPr>
                <w:lang w:val="en-US"/>
              </w:rPr>
            </w:pPr>
            <w:r>
              <w:rPr>
                <w:lang w:val="en-US"/>
              </w:rPr>
              <w:t>0,2894</w:t>
            </w:r>
          </w:p>
        </w:tc>
      </w:tr>
      <w:tr w:rsidR="00427C14" w14:paraId="026A142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C8BECC" w14:textId="77777777" w:rsidR="00427C14" w:rsidRDefault="00427C14" w:rsidP="00B50A79">
            <w:pPr>
              <w:rPr>
                <w:lang w:val="en-US"/>
              </w:rPr>
            </w:pPr>
          </w:p>
        </w:tc>
        <w:tc>
          <w:tcPr>
            <w:tcW w:w="1276" w:type="dxa"/>
            <w:gridSpan w:val="2"/>
            <w:tcBorders>
              <w:top w:val="nil"/>
              <w:bottom w:val="single" w:sz="2" w:space="0" w:color="auto"/>
            </w:tcBorders>
            <w:vAlign w:val="center"/>
          </w:tcPr>
          <w:p w14:paraId="474C3ABA" w14:textId="77777777" w:rsidR="00427C14" w:rsidRDefault="00427C14" w:rsidP="00B50A79">
            <w:pPr>
              <w:jc w:val="center"/>
              <w:rPr>
                <w:sz w:val="16"/>
                <w:szCs w:val="16"/>
                <w:lang w:val="en-US"/>
              </w:rPr>
            </w:pPr>
            <w:r>
              <w:rPr>
                <w:sz w:val="16"/>
                <w:szCs w:val="16"/>
                <w:lang w:val="en-US"/>
              </w:rPr>
              <w:t>3110500002401</w:t>
            </w:r>
          </w:p>
        </w:tc>
        <w:tc>
          <w:tcPr>
            <w:tcW w:w="3402" w:type="dxa"/>
            <w:gridSpan w:val="2"/>
            <w:tcBorders>
              <w:top w:val="nil"/>
              <w:bottom w:val="single" w:sz="2" w:space="0" w:color="auto"/>
            </w:tcBorders>
          </w:tcPr>
          <w:p w14:paraId="5275C843" w14:textId="77777777" w:rsidR="00427C14" w:rsidRDefault="00427C14" w:rsidP="00B50A79">
            <w:pPr>
              <w:rPr>
                <w:lang w:val="en-US"/>
              </w:rPr>
            </w:pPr>
            <w:r>
              <w:rPr>
                <w:lang w:val="en-US"/>
              </w:rPr>
              <w:t>Aparat de sudura 28-35 Kw</w:t>
            </w:r>
          </w:p>
        </w:tc>
        <w:tc>
          <w:tcPr>
            <w:tcW w:w="2410" w:type="dxa"/>
            <w:tcBorders>
              <w:top w:val="nil"/>
              <w:bottom w:val="single" w:sz="2" w:space="0" w:color="auto"/>
            </w:tcBorders>
          </w:tcPr>
          <w:p w14:paraId="0B909240" w14:textId="77777777" w:rsidR="00427C14" w:rsidRDefault="00427C14" w:rsidP="00B50A79">
            <w:pPr>
              <w:rPr>
                <w:lang w:val="en-US"/>
              </w:rPr>
            </w:pPr>
            <w:r>
              <w:rPr>
                <w:lang w:val="en-US"/>
              </w:rPr>
              <w:t>h-ut</w:t>
            </w:r>
          </w:p>
        </w:tc>
        <w:tc>
          <w:tcPr>
            <w:tcW w:w="2551" w:type="dxa"/>
            <w:tcBorders>
              <w:top w:val="nil"/>
              <w:bottom w:val="single" w:sz="2" w:space="0" w:color="auto"/>
            </w:tcBorders>
          </w:tcPr>
          <w:p w14:paraId="444767E8" w14:textId="77777777" w:rsidR="00427C14" w:rsidRDefault="00427C14" w:rsidP="00B50A79">
            <w:pPr>
              <w:rPr>
                <w:lang w:val="en-US"/>
              </w:rPr>
            </w:pPr>
            <w:r>
              <w:rPr>
                <w:lang w:val="en-US"/>
              </w:rPr>
              <w:t>0,4824</w:t>
            </w:r>
          </w:p>
        </w:tc>
      </w:tr>
      <w:tr w:rsidR="00427C14" w14:paraId="272DD97B"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9348EC" w14:textId="77777777" w:rsidR="00427C14" w:rsidRDefault="00427C14" w:rsidP="00B50A79">
            <w:pPr>
              <w:rPr>
                <w:lang w:val="en-US"/>
              </w:rPr>
            </w:pPr>
            <w:r>
              <w:rPr>
                <w:lang w:val="en-US"/>
              </w:rPr>
              <w:t>19</w:t>
            </w:r>
          </w:p>
        </w:tc>
        <w:tc>
          <w:tcPr>
            <w:tcW w:w="1276" w:type="dxa"/>
            <w:gridSpan w:val="2"/>
            <w:tcBorders>
              <w:top w:val="single" w:sz="4" w:space="0" w:color="auto"/>
              <w:bottom w:val="single" w:sz="4" w:space="0" w:color="auto"/>
            </w:tcBorders>
          </w:tcPr>
          <w:p w14:paraId="3F616725" w14:textId="77777777" w:rsidR="00427C14" w:rsidRDefault="00427C14" w:rsidP="00B50A79">
            <w:pPr>
              <w:rPr>
                <w:lang w:val="en-US"/>
              </w:rPr>
            </w:pPr>
            <w:r>
              <w:rPr>
                <w:lang w:val="en-US"/>
              </w:rPr>
              <w:t>RpCM33A</w:t>
            </w:r>
          </w:p>
          <w:p w14:paraId="16BEC605"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2FBF5D8C" w14:textId="77777777" w:rsidR="00427C14" w:rsidRDefault="00427C14" w:rsidP="00B50A79">
            <w:pPr>
              <w:adjustRightInd w:val="0"/>
              <w:rPr>
                <w:rFonts w:ascii="Times New Roman CYR" w:hAnsi="Times New Roman CYR" w:cs="Times New Roman CYR"/>
                <w:sz w:val="16"/>
                <w:szCs w:val="16"/>
                <w:lang w:val="en-US"/>
              </w:rPr>
            </w:pPr>
            <w:r>
              <w:rPr>
                <w:lang w:val="en-US"/>
              </w:rPr>
              <w:t>Demontarea placajelor din gresie</w:t>
            </w:r>
            <w:r>
              <w:rPr>
                <w:rFonts w:ascii="Times New Roman CYR" w:hAnsi="Times New Roman CYR" w:cs="Times New Roman CYR"/>
                <w:sz w:val="16"/>
                <w:szCs w:val="16"/>
                <w:lang w:val="en-US"/>
              </w:rPr>
              <w:t xml:space="preserve"> </w:t>
            </w:r>
          </w:p>
          <w:p w14:paraId="5B749262"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220A13B"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58D60FED" w14:textId="77777777" w:rsidR="00427C14" w:rsidRDefault="00427C14" w:rsidP="00B50A79">
            <w:pPr>
              <w:jc w:val="center"/>
              <w:rPr>
                <w:lang w:val="en-US"/>
              </w:rPr>
            </w:pPr>
            <w:r>
              <w:rPr>
                <w:lang w:val="en-US"/>
              </w:rPr>
              <w:t>37,7700</w:t>
            </w:r>
          </w:p>
        </w:tc>
      </w:tr>
      <w:tr w:rsidR="00427C14" w14:paraId="54FD014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FD0A1E" w14:textId="77777777" w:rsidR="00427C14" w:rsidRDefault="00427C14" w:rsidP="00B50A79">
            <w:pPr>
              <w:rPr>
                <w:lang w:val="en-US"/>
              </w:rPr>
            </w:pPr>
          </w:p>
        </w:tc>
        <w:tc>
          <w:tcPr>
            <w:tcW w:w="1276" w:type="dxa"/>
            <w:gridSpan w:val="2"/>
            <w:tcBorders>
              <w:top w:val="nil"/>
              <w:bottom w:val="single" w:sz="2" w:space="0" w:color="auto"/>
            </w:tcBorders>
            <w:vAlign w:val="center"/>
          </w:tcPr>
          <w:p w14:paraId="1A79F0D9" w14:textId="77777777" w:rsidR="00427C14" w:rsidRDefault="00427C14" w:rsidP="00B50A79">
            <w:pPr>
              <w:jc w:val="center"/>
              <w:rPr>
                <w:sz w:val="16"/>
                <w:szCs w:val="16"/>
                <w:lang w:val="en-US"/>
              </w:rPr>
            </w:pPr>
            <w:r>
              <w:rPr>
                <w:sz w:val="16"/>
                <w:szCs w:val="16"/>
                <w:lang w:val="en-US"/>
              </w:rPr>
              <w:t>7132010010900</w:t>
            </w:r>
          </w:p>
        </w:tc>
        <w:tc>
          <w:tcPr>
            <w:tcW w:w="3402" w:type="dxa"/>
            <w:gridSpan w:val="2"/>
            <w:tcBorders>
              <w:top w:val="nil"/>
              <w:bottom w:val="single" w:sz="2" w:space="0" w:color="auto"/>
            </w:tcBorders>
          </w:tcPr>
          <w:p w14:paraId="53198767" w14:textId="77777777" w:rsidR="00427C14" w:rsidRDefault="00427C14" w:rsidP="00B50A79">
            <w:pPr>
              <w:rPr>
                <w:lang w:val="en-US"/>
              </w:rPr>
            </w:pPr>
            <w:r>
              <w:rPr>
                <w:lang w:val="en-US"/>
              </w:rPr>
              <w:t>Faiantar</w:t>
            </w:r>
          </w:p>
        </w:tc>
        <w:tc>
          <w:tcPr>
            <w:tcW w:w="2410" w:type="dxa"/>
            <w:tcBorders>
              <w:top w:val="nil"/>
              <w:bottom w:val="single" w:sz="2" w:space="0" w:color="auto"/>
            </w:tcBorders>
          </w:tcPr>
          <w:p w14:paraId="156C5AB4"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8E06E86" w14:textId="77777777" w:rsidR="00427C14" w:rsidRDefault="00427C14" w:rsidP="00B50A79">
            <w:pPr>
              <w:rPr>
                <w:lang w:val="en-US"/>
              </w:rPr>
            </w:pPr>
            <w:r>
              <w:rPr>
                <w:lang w:val="en-US"/>
              </w:rPr>
              <w:t>30,2160</w:t>
            </w:r>
          </w:p>
        </w:tc>
      </w:tr>
      <w:tr w:rsidR="00427C14" w14:paraId="0ED0E77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276268" w14:textId="77777777" w:rsidR="00427C14" w:rsidRDefault="00427C14" w:rsidP="00B50A79">
            <w:pPr>
              <w:rPr>
                <w:lang w:val="en-US"/>
              </w:rPr>
            </w:pPr>
          </w:p>
        </w:tc>
        <w:tc>
          <w:tcPr>
            <w:tcW w:w="1276" w:type="dxa"/>
            <w:gridSpan w:val="2"/>
            <w:tcBorders>
              <w:top w:val="nil"/>
              <w:bottom w:val="single" w:sz="2" w:space="0" w:color="auto"/>
            </w:tcBorders>
            <w:vAlign w:val="center"/>
          </w:tcPr>
          <w:p w14:paraId="46F6E02F"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80351F4"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026BC02E"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AB86393" w14:textId="77777777" w:rsidR="00427C14" w:rsidRDefault="00427C14" w:rsidP="00B50A79">
            <w:pPr>
              <w:rPr>
                <w:lang w:val="en-US"/>
              </w:rPr>
            </w:pPr>
            <w:r>
              <w:rPr>
                <w:lang w:val="en-US"/>
              </w:rPr>
              <w:t>30,2160</w:t>
            </w:r>
          </w:p>
        </w:tc>
      </w:tr>
      <w:tr w:rsidR="00427C14" w14:paraId="429D64E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4C3104" w14:textId="77777777" w:rsidR="00427C14" w:rsidRDefault="00427C14" w:rsidP="00B50A79">
            <w:pPr>
              <w:rPr>
                <w:lang w:val="en-US"/>
              </w:rPr>
            </w:pPr>
          </w:p>
        </w:tc>
        <w:tc>
          <w:tcPr>
            <w:tcW w:w="1276" w:type="dxa"/>
            <w:gridSpan w:val="2"/>
            <w:tcBorders>
              <w:top w:val="nil"/>
              <w:bottom w:val="single" w:sz="2" w:space="0" w:color="auto"/>
            </w:tcBorders>
            <w:vAlign w:val="center"/>
          </w:tcPr>
          <w:p w14:paraId="29016B87" w14:textId="77777777" w:rsidR="00427C14" w:rsidRDefault="00427C14" w:rsidP="00B50A79">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3686E44C" w14:textId="77777777" w:rsidR="00427C14" w:rsidRDefault="00427C14" w:rsidP="00B50A79">
            <w:pPr>
              <w:rPr>
                <w:lang w:val="en-US"/>
              </w:rPr>
            </w:pPr>
            <w:r>
              <w:rPr>
                <w:lang w:val="en-US"/>
              </w:rPr>
              <w:t>Apa</w:t>
            </w:r>
          </w:p>
        </w:tc>
        <w:tc>
          <w:tcPr>
            <w:tcW w:w="2410" w:type="dxa"/>
            <w:tcBorders>
              <w:top w:val="nil"/>
              <w:bottom w:val="single" w:sz="2" w:space="0" w:color="auto"/>
            </w:tcBorders>
          </w:tcPr>
          <w:p w14:paraId="6FF111AC" w14:textId="77777777" w:rsidR="00427C14" w:rsidRDefault="00427C14" w:rsidP="00B50A79">
            <w:pPr>
              <w:rPr>
                <w:lang w:val="en-US"/>
              </w:rPr>
            </w:pPr>
            <w:r>
              <w:rPr>
                <w:lang w:val="en-US"/>
              </w:rPr>
              <w:t>m3</w:t>
            </w:r>
          </w:p>
        </w:tc>
        <w:tc>
          <w:tcPr>
            <w:tcW w:w="2551" w:type="dxa"/>
            <w:tcBorders>
              <w:top w:val="nil"/>
              <w:bottom w:val="single" w:sz="2" w:space="0" w:color="auto"/>
            </w:tcBorders>
          </w:tcPr>
          <w:p w14:paraId="0E3FDA11" w14:textId="77777777" w:rsidR="00427C14" w:rsidRDefault="00427C14" w:rsidP="00B50A79">
            <w:pPr>
              <w:rPr>
                <w:lang w:val="en-US"/>
              </w:rPr>
            </w:pPr>
            <w:r>
              <w:rPr>
                <w:lang w:val="en-US"/>
              </w:rPr>
              <w:t>0,1133</w:t>
            </w:r>
          </w:p>
        </w:tc>
      </w:tr>
      <w:tr w:rsidR="00427C14" w14:paraId="7D89172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353B54" w14:textId="77777777" w:rsidR="00427C14" w:rsidRDefault="00427C14" w:rsidP="00B50A79">
            <w:pPr>
              <w:rPr>
                <w:lang w:val="en-US"/>
              </w:rPr>
            </w:pPr>
          </w:p>
        </w:tc>
        <w:tc>
          <w:tcPr>
            <w:tcW w:w="1276" w:type="dxa"/>
            <w:gridSpan w:val="2"/>
            <w:tcBorders>
              <w:top w:val="nil"/>
              <w:bottom w:val="single" w:sz="2" w:space="0" w:color="auto"/>
            </w:tcBorders>
            <w:vAlign w:val="center"/>
          </w:tcPr>
          <w:p w14:paraId="3431C295" w14:textId="77777777" w:rsidR="00427C14" w:rsidRDefault="00427C14" w:rsidP="00B50A79">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7402A964" w14:textId="77777777" w:rsidR="00427C14" w:rsidRDefault="00427C14" w:rsidP="00B50A79">
            <w:pPr>
              <w:rPr>
                <w:lang w:val="en-US"/>
              </w:rPr>
            </w:pPr>
            <w:r>
              <w:rPr>
                <w:lang w:val="en-US"/>
              </w:rPr>
              <w:t>Macara fereastra de 0,0015 MN (0,15 tf)</w:t>
            </w:r>
          </w:p>
        </w:tc>
        <w:tc>
          <w:tcPr>
            <w:tcW w:w="2410" w:type="dxa"/>
            <w:tcBorders>
              <w:top w:val="nil"/>
              <w:bottom w:val="single" w:sz="2" w:space="0" w:color="auto"/>
            </w:tcBorders>
          </w:tcPr>
          <w:p w14:paraId="2529444F" w14:textId="77777777" w:rsidR="00427C14" w:rsidRDefault="00427C14" w:rsidP="00B50A79">
            <w:pPr>
              <w:rPr>
                <w:lang w:val="en-US"/>
              </w:rPr>
            </w:pPr>
            <w:r>
              <w:rPr>
                <w:lang w:val="en-US"/>
              </w:rPr>
              <w:t>h-ut</w:t>
            </w:r>
          </w:p>
        </w:tc>
        <w:tc>
          <w:tcPr>
            <w:tcW w:w="2551" w:type="dxa"/>
            <w:tcBorders>
              <w:top w:val="nil"/>
              <w:bottom w:val="single" w:sz="2" w:space="0" w:color="auto"/>
            </w:tcBorders>
          </w:tcPr>
          <w:p w14:paraId="3B2E6297" w14:textId="77777777" w:rsidR="00427C14" w:rsidRDefault="00427C14" w:rsidP="00B50A79">
            <w:pPr>
              <w:rPr>
                <w:lang w:val="en-US"/>
              </w:rPr>
            </w:pPr>
            <w:r>
              <w:rPr>
                <w:lang w:val="en-US"/>
              </w:rPr>
              <w:t>0,5665</w:t>
            </w:r>
          </w:p>
        </w:tc>
      </w:tr>
      <w:tr w:rsidR="00427C14" w14:paraId="69A757DA"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A9E12" w14:textId="77777777" w:rsidR="00427C14" w:rsidRDefault="00427C14" w:rsidP="00B50A79">
            <w:pPr>
              <w:rPr>
                <w:lang w:val="en-US"/>
              </w:rPr>
            </w:pPr>
            <w:r>
              <w:rPr>
                <w:lang w:val="en-US"/>
              </w:rPr>
              <w:t>20</w:t>
            </w:r>
          </w:p>
        </w:tc>
        <w:tc>
          <w:tcPr>
            <w:tcW w:w="1276" w:type="dxa"/>
            <w:gridSpan w:val="2"/>
            <w:tcBorders>
              <w:top w:val="single" w:sz="4" w:space="0" w:color="auto"/>
              <w:bottom w:val="single" w:sz="4" w:space="0" w:color="auto"/>
            </w:tcBorders>
          </w:tcPr>
          <w:p w14:paraId="3C9EDD19" w14:textId="77777777" w:rsidR="00427C14" w:rsidRDefault="00427C14" w:rsidP="00B50A79">
            <w:pPr>
              <w:rPr>
                <w:lang w:val="en-US"/>
              </w:rPr>
            </w:pPr>
            <w:r>
              <w:rPr>
                <w:lang w:val="en-US"/>
              </w:rPr>
              <w:t>RpCK42A</w:t>
            </w:r>
          </w:p>
          <w:p w14:paraId="3594E9A4"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2CD3FF16" w14:textId="77777777" w:rsidR="00427C14" w:rsidRDefault="00427C14" w:rsidP="00B50A79">
            <w:pPr>
              <w:adjustRightInd w:val="0"/>
              <w:rPr>
                <w:rFonts w:ascii="Times New Roman CYR" w:hAnsi="Times New Roman CYR" w:cs="Times New Roman CYR"/>
                <w:sz w:val="16"/>
                <w:szCs w:val="16"/>
                <w:lang w:val="en-US"/>
              </w:rPr>
            </w:pPr>
            <w:r>
              <w:rPr>
                <w:lang w:val="en-US"/>
              </w:rPr>
              <w:t>Desfacerea stratului de mortar de ciment</w:t>
            </w:r>
            <w:r>
              <w:rPr>
                <w:rFonts w:ascii="Times New Roman CYR" w:hAnsi="Times New Roman CYR" w:cs="Times New Roman CYR"/>
                <w:sz w:val="16"/>
                <w:szCs w:val="16"/>
                <w:lang w:val="en-US"/>
              </w:rPr>
              <w:t xml:space="preserve"> </w:t>
            </w:r>
          </w:p>
          <w:p w14:paraId="5BEDC5E8"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BCE4A18"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43FD5B60" w14:textId="77777777" w:rsidR="00427C14" w:rsidRDefault="00427C14" w:rsidP="00B50A79">
            <w:pPr>
              <w:jc w:val="center"/>
              <w:rPr>
                <w:lang w:val="en-US"/>
              </w:rPr>
            </w:pPr>
            <w:r>
              <w:rPr>
                <w:lang w:val="en-US"/>
              </w:rPr>
              <w:t>37,7700</w:t>
            </w:r>
          </w:p>
        </w:tc>
      </w:tr>
      <w:tr w:rsidR="00427C14" w14:paraId="77E2B62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E22833" w14:textId="77777777" w:rsidR="00427C14" w:rsidRDefault="00427C14" w:rsidP="00B50A79">
            <w:pPr>
              <w:rPr>
                <w:lang w:val="en-US"/>
              </w:rPr>
            </w:pPr>
          </w:p>
        </w:tc>
        <w:tc>
          <w:tcPr>
            <w:tcW w:w="1276" w:type="dxa"/>
            <w:gridSpan w:val="2"/>
            <w:tcBorders>
              <w:top w:val="nil"/>
              <w:bottom w:val="single" w:sz="2" w:space="0" w:color="auto"/>
            </w:tcBorders>
            <w:vAlign w:val="center"/>
          </w:tcPr>
          <w:p w14:paraId="262D1CD9" w14:textId="77777777" w:rsidR="00427C14" w:rsidRDefault="00427C14" w:rsidP="00B50A79">
            <w:pPr>
              <w:jc w:val="center"/>
              <w:rPr>
                <w:sz w:val="16"/>
                <w:szCs w:val="16"/>
                <w:lang w:val="en-US"/>
              </w:rPr>
            </w:pPr>
            <w:r>
              <w:rPr>
                <w:sz w:val="16"/>
                <w:szCs w:val="16"/>
                <w:lang w:val="en-US"/>
              </w:rPr>
              <w:t>7132040012700</w:t>
            </w:r>
          </w:p>
        </w:tc>
        <w:tc>
          <w:tcPr>
            <w:tcW w:w="3402" w:type="dxa"/>
            <w:gridSpan w:val="2"/>
            <w:tcBorders>
              <w:top w:val="nil"/>
              <w:bottom w:val="single" w:sz="2" w:space="0" w:color="auto"/>
            </w:tcBorders>
          </w:tcPr>
          <w:p w14:paraId="2BB86F06" w14:textId="77777777" w:rsidR="00427C14" w:rsidRDefault="00427C14" w:rsidP="00B50A79">
            <w:pPr>
              <w:rPr>
                <w:lang w:val="en-US"/>
              </w:rPr>
            </w:pPr>
            <w:r>
              <w:rPr>
                <w:lang w:val="en-US"/>
              </w:rPr>
              <w:t>Parchetar</w:t>
            </w:r>
          </w:p>
        </w:tc>
        <w:tc>
          <w:tcPr>
            <w:tcW w:w="2410" w:type="dxa"/>
            <w:tcBorders>
              <w:top w:val="nil"/>
              <w:bottom w:val="single" w:sz="2" w:space="0" w:color="auto"/>
            </w:tcBorders>
          </w:tcPr>
          <w:p w14:paraId="5D8809E0"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6EFC844" w14:textId="77777777" w:rsidR="00427C14" w:rsidRDefault="00427C14" w:rsidP="00B50A79">
            <w:pPr>
              <w:rPr>
                <w:lang w:val="en-US"/>
              </w:rPr>
            </w:pPr>
            <w:r>
              <w:rPr>
                <w:lang w:val="en-US"/>
              </w:rPr>
              <w:t>5,6655</w:t>
            </w:r>
          </w:p>
        </w:tc>
      </w:tr>
      <w:tr w:rsidR="00427C14" w14:paraId="15F0F1E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7249F6" w14:textId="77777777" w:rsidR="00427C14" w:rsidRDefault="00427C14" w:rsidP="00B50A79">
            <w:pPr>
              <w:rPr>
                <w:lang w:val="en-US"/>
              </w:rPr>
            </w:pPr>
          </w:p>
        </w:tc>
        <w:tc>
          <w:tcPr>
            <w:tcW w:w="1276" w:type="dxa"/>
            <w:gridSpan w:val="2"/>
            <w:tcBorders>
              <w:top w:val="nil"/>
              <w:bottom w:val="single" w:sz="2" w:space="0" w:color="auto"/>
            </w:tcBorders>
            <w:vAlign w:val="center"/>
          </w:tcPr>
          <w:p w14:paraId="6E8C35E9"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3FD19CB"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6FD334D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49E3F59" w14:textId="77777777" w:rsidR="00427C14" w:rsidRDefault="00427C14" w:rsidP="00B50A79">
            <w:pPr>
              <w:rPr>
                <w:lang w:val="en-US"/>
              </w:rPr>
            </w:pPr>
            <w:r>
              <w:rPr>
                <w:lang w:val="en-US"/>
              </w:rPr>
              <w:t>5,6655</w:t>
            </w:r>
          </w:p>
        </w:tc>
      </w:tr>
      <w:tr w:rsidR="00427C14" w14:paraId="3DD062F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7D0A13" w14:textId="77777777" w:rsidR="00427C14" w:rsidRDefault="00427C14" w:rsidP="00B50A79">
            <w:pPr>
              <w:rPr>
                <w:lang w:val="en-US"/>
              </w:rPr>
            </w:pPr>
          </w:p>
        </w:tc>
        <w:tc>
          <w:tcPr>
            <w:tcW w:w="1276" w:type="dxa"/>
            <w:gridSpan w:val="2"/>
            <w:tcBorders>
              <w:top w:val="nil"/>
              <w:bottom w:val="single" w:sz="2" w:space="0" w:color="auto"/>
            </w:tcBorders>
            <w:vAlign w:val="center"/>
          </w:tcPr>
          <w:p w14:paraId="72F86EF7" w14:textId="77777777" w:rsidR="00427C14" w:rsidRDefault="00427C14" w:rsidP="00B50A79">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3FC5E16E" w14:textId="77777777" w:rsidR="00427C14" w:rsidRDefault="00427C14" w:rsidP="00B50A79">
            <w:pPr>
              <w:rPr>
                <w:lang w:val="en-US"/>
              </w:rPr>
            </w:pPr>
            <w:r>
              <w:rPr>
                <w:lang w:val="en-US"/>
              </w:rPr>
              <w:t>Apa</w:t>
            </w:r>
          </w:p>
        </w:tc>
        <w:tc>
          <w:tcPr>
            <w:tcW w:w="2410" w:type="dxa"/>
            <w:tcBorders>
              <w:top w:val="nil"/>
              <w:bottom w:val="single" w:sz="2" w:space="0" w:color="auto"/>
            </w:tcBorders>
          </w:tcPr>
          <w:p w14:paraId="256621CA" w14:textId="77777777" w:rsidR="00427C14" w:rsidRDefault="00427C14" w:rsidP="00B50A79">
            <w:pPr>
              <w:rPr>
                <w:lang w:val="en-US"/>
              </w:rPr>
            </w:pPr>
            <w:r>
              <w:rPr>
                <w:lang w:val="en-US"/>
              </w:rPr>
              <w:t>m3</w:t>
            </w:r>
          </w:p>
        </w:tc>
        <w:tc>
          <w:tcPr>
            <w:tcW w:w="2551" w:type="dxa"/>
            <w:tcBorders>
              <w:top w:val="nil"/>
              <w:bottom w:val="single" w:sz="2" w:space="0" w:color="auto"/>
            </w:tcBorders>
          </w:tcPr>
          <w:p w14:paraId="5A2AFA47" w14:textId="77777777" w:rsidR="00427C14" w:rsidRDefault="00427C14" w:rsidP="00B50A79">
            <w:pPr>
              <w:rPr>
                <w:lang w:val="en-US"/>
              </w:rPr>
            </w:pPr>
            <w:r>
              <w:rPr>
                <w:lang w:val="en-US"/>
              </w:rPr>
              <w:t>1,8885</w:t>
            </w:r>
          </w:p>
        </w:tc>
      </w:tr>
      <w:tr w:rsidR="00427C14" w14:paraId="7B3E671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716A27" w14:textId="77777777" w:rsidR="00427C14" w:rsidRDefault="00427C14" w:rsidP="00B50A79">
            <w:pPr>
              <w:rPr>
                <w:lang w:val="en-US"/>
              </w:rPr>
            </w:pPr>
          </w:p>
        </w:tc>
        <w:tc>
          <w:tcPr>
            <w:tcW w:w="1276" w:type="dxa"/>
            <w:gridSpan w:val="2"/>
            <w:tcBorders>
              <w:top w:val="nil"/>
              <w:bottom w:val="single" w:sz="2" w:space="0" w:color="auto"/>
            </w:tcBorders>
            <w:vAlign w:val="center"/>
          </w:tcPr>
          <w:p w14:paraId="600264DC" w14:textId="77777777" w:rsidR="00427C14" w:rsidRDefault="00427C14" w:rsidP="00B50A79">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6E42E27" w14:textId="77777777" w:rsidR="00427C14" w:rsidRDefault="00427C14" w:rsidP="00B50A79">
            <w:pPr>
              <w:rPr>
                <w:lang w:val="en-US"/>
              </w:rPr>
            </w:pPr>
            <w:r>
              <w:rPr>
                <w:lang w:val="en-US"/>
              </w:rPr>
              <w:t>Macara fereastra de 0,0015 MN (0,15 tf)</w:t>
            </w:r>
          </w:p>
        </w:tc>
        <w:tc>
          <w:tcPr>
            <w:tcW w:w="2410" w:type="dxa"/>
            <w:tcBorders>
              <w:top w:val="nil"/>
              <w:bottom w:val="single" w:sz="2" w:space="0" w:color="auto"/>
            </w:tcBorders>
          </w:tcPr>
          <w:p w14:paraId="0ACB6D08" w14:textId="77777777" w:rsidR="00427C14" w:rsidRDefault="00427C14" w:rsidP="00B50A79">
            <w:pPr>
              <w:rPr>
                <w:lang w:val="en-US"/>
              </w:rPr>
            </w:pPr>
            <w:r>
              <w:rPr>
                <w:lang w:val="en-US"/>
              </w:rPr>
              <w:t>h-ut</w:t>
            </w:r>
          </w:p>
        </w:tc>
        <w:tc>
          <w:tcPr>
            <w:tcW w:w="2551" w:type="dxa"/>
            <w:tcBorders>
              <w:top w:val="nil"/>
              <w:bottom w:val="single" w:sz="2" w:space="0" w:color="auto"/>
            </w:tcBorders>
          </w:tcPr>
          <w:p w14:paraId="39227DBC" w14:textId="77777777" w:rsidR="00427C14" w:rsidRDefault="00427C14" w:rsidP="00B50A79">
            <w:pPr>
              <w:rPr>
                <w:lang w:val="en-US"/>
              </w:rPr>
            </w:pPr>
            <w:r>
              <w:rPr>
                <w:lang w:val="en-US"/>
              </w:rPr>
              <w:t>1,5108</w:t>
            </w:r>
          </w:p>
        </w:tc>
      </w:tr>
      <w:tr w:rsidR="00427C14" w14:paraId="4A82C518"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6D13A" w14:textId="77777777" w:rsidR="00427C14" w:rsidRDefault="00427C14" w:rsidP="00B50A79">
            <w:pPr>
              <w:rPr>
                <w:lang w:val="en-US"/>
              </w:rPr>
            </w:pPr>
            <w:r>
              <w:rPr>
                <w:lang w:val="en-US"/>
              </w:rPr>
              <w:t>21</w:t>
            </w:r>
          </w:p>
        </w:tc>
        <w:tc>
          <w:tcPr>
            <w:tcW w:w="1276" w:type="dxa"/>
            <w:gridSpan w:val="2"/>
            <w:tcBorders>
              <w:top w:val="single" w:sz="4" w:space="0" w:color="auto"/>
              <w:bottom w:val="single" w:sz="4" w:space="0" w:color="auto"/>
            </w:tcBorders>
          </w:tcPr>
          <w:p w14:paraId="34956421" w14:textId="77777777" w:rsidR="00427C14" w:rsidRDefault="00427C14" w:rsidP="00B50A79">
            <w:pPr>
              <w:rPr>
                <w:lang w:val="en-US"/>
              </w:rPr>
            </w:pPr>
            <w:r>
              <w:rPr>
                <w:lang w:val="en-US"/>
              </w:rPr>
              <w:t>RpCK01B</w:t>
            </w:r>
          </w:p>
          <w:p w14:paraId="622F1975"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3F084AE" w14:textId="77777777" w:rsidR="00427C14" w:rsidRDefault="00427C14" w:rsidP="00B50A79">
            <w:pPr>
              <w:adjustRightInd w:val="0"/>
              <w:rPr>
                <w:rFonts w:ascii="Times New Roman CYR" w:hAnsi="Times New Roman CYR" w:cs="Times New Roman CYR"/>
                <w:sz w:val="16"/>
                <w:szCs w:val="16"/>
                <w:lang w:val="en-US"/>
              </w:rPr>
            </w:pPr>
            <w:r>
              <w:rPr>
                <w:lang w:val="en-US"/>
              </w:rPr>
              <w:t>Repararea stratului-suport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7D1EE59E"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55BD982"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4FB4147C" w14:textId="77777777" w:rsidR="00427C14" w:rsidRDefault="00427C14" w:rsidP="00B50A79">
            <w:pPr>
              <w:jc w:val="center"/>
              <w:rPr>
                <w:lang w:val="en-US"/>
              </w:rPr>
            </w:pPr>
            <w:r>
              <w:rPr>
                <w:lang w:val="en-US"/>
              </w:rPr>
              <w:t>37,7700</w:t>
            </w:r>
          </w:p>
        </w:tc>
      </w:tr>
      <w:tr w:rsidR="00427C14" w14:paraId="4C90560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D000B7" w14:textId="77777777" w:rsidR="00427C14" w:rsidRDefault="00427C14" w:rsidP="00B50A79">
            <w:pPr>
              <w:rPr>
                <w:lang w:val="en-US"/>
              </w:rPr>
            </w:pPr>
          </w:p>
        </w:tc>
        <w:tc>
          <w:tcPr>
            <w:tcW w:w="1276" w:type="dxa"/>
            <w:gridSpan w:val="2"/>
            <w:tcBorders>
              <w:top w:val="nil"/>
              <w:bottom w:val="single" w:sz="2" w:space="0" w:color="auto"/>
            </w:tcBorders>
            <w:vAlign w:val="center"/>
          </w:tcPr>
          <w:p w14:paraId="67B81B89" w14:textId="77777777" w:rsidR="00427C14" w:rsidRDefault="00427C14" w:rsidP="00B50A79">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1D05334F" w14:textId="77777777" w:rsidR="00427C14" w:rsidRDefault="00427C14" w:rsidP="00B50A79">
            <w:pPr>
              <w:rPr>
                <w:lang w:val="en-US"/>
              </w:rPr>
            </w:pPr>
            <w:r>
              <w:rPr>
                <w:lang w:val="en-US"/>
              </w:rPr>
              <w:t>Mozaicar</w:t>
            </w:r>
          </w:p>
        </w:tc>
        <w:tc>
          <w:tcPr>
            <w:tcW w:w="2410" w:type="dxa"/>
            <w:tcBorders>
              <w:top w:val="nil"/>
              <w:bottom w:val="single" w:sz="2" w:space="0" w:color="auto"/>
            </w:tcBorders>
          </w:tcPr>
          <w:p w14:paraId="6B8E1DB0"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615C76C" w14:textId="77777777" w:rsidR="00427C14" w:rsidRDefault="00427C14" w:rsidP="00B50A79">
            <w:pPr>
              <w:rPr>
                <w:lang w:val="en-US"/>
              </w:rPr>
            </w:pPr>
            <w:r>
              <w:rPr>
                <w:lang w:val="en-US"/>
              </w:rPr>
              <w:t>21,1512</w:t>
            </w:r>
          </w:p>
        </w:tc>
      </w:tr>
      <w:tr w:rsidR="00427C14" w14:paraId="3C35321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40EB36" w14:textId="77777777" w:rsidR="00427C14" w:rsidRDefault="00427C14" w:rsidP="00B50A79">
            <w:pPr>
              <w:rPr>
                <w:lang w:val="en-US"/>
              </w:rPr>
            </w:pPr>
          </w:p>
        </w:tc>
        <w:tc>
          <w:tcPr>
            <w:tcW w:w="1276" w:type="dxa"/>
            <w:gridSpan w:val="2"/>
            <w:tcBorders>
              <w:top w:val="nil"/>
              <w:bottom w:val="single" w:sz="2" w:space="0" w:color="auto"/>
            </w:tcBorders>
            <w:vAlign w:val="center"/>
          </w:tcPr>
          <w:p w14:paraId="4D8C57F3"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C16DD3F"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343276CE"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F048A2A" w14:textId="77777777" w:rsidR="00427C14" w:rsidRDefault="00427C14" w:rsidP="00B50A79">
            <w:pPr>
              <w:rPr>
                <w:lang w:val="en-US"/>
              </w:rPr>
            </w:pPr>
            <w:r>
              <w:rPr>
                <w:lang w:val="en-US"/>
              </w:rPr>
              <w:t>10,5756</w:t>
            </w:r>
          </w:p>
        </w:tc>
      </w:tr>
      <w:tr w:rsidR="00427C14" w14:paraId="14161E7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D07FF7" w14:textId="77777777" w:rsidR="00427C14" w:rsidRDefault="00427C14" w:rsidP="00B50A79">
            <w:pPr>
              <w:rPr>
                <w:lang w:val="en-US"/>
              </w:rPr>
            </w:pPr>
          </w:p>
        </w:tc>
        <w:tc>
          <w:tcPr>
            <w:tcW w:w="1276" w:type="dxa"/>
            <w:gridSpan w:val="2"/>
            <w:tcBorders>
              <w:top w:val="nil"/>
              <w:bottom w:val="single" w:sz="2" w:space="0" w:color="auto"/>
            </w:tcBorders>
            <w:vAlign w:val="center"/>
          </w:tcPr>
          <w:p w14:paraId="5CCA031E"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4CE66E50"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3F22D9CA" w14:textId="77777777" w:rsidR="00427C14" w:rsidRDefault="00427C14" w:rsidP="00B50A79">
            <w:pPr>
              <w:rPr>
                <w:lang w:val="en-US"/>
              </w:rPr>
            </w:pPr>
            <w:r>
              <w:rPr>
                <w:lang w:val="en-US"/>
              </w:rPr>
              <w:t>kg</w:t>
            </w:r>
          </w:p>
        </w:tc>
        <w:tc>
          <w:tcPr>
            <w:tcW w:w="2551" w:type="dxa"/>
            <w:tcBorders>
              <w:top w:val="nil"/>
              <w:bottom w:val="single" w:sz="2" w:space="0" w:color="auto"/>
            </w:tcBorders>
          </w:tcPr>
          <w:p w14:paraId="3709F559" w14:textId="77777777" w:rsidR="00427C14" w:rsidRDefault="00427C14" w:rsidP="00B50A79">
            <w:pPr>
              <w:rPr>
                <w:lang w:val="en-US"/>
              </w:rPr>
            </w:pPr>
            <w:r>
              <w:rPr>
                <w:lang w:val="en-US"/>
              </w:rPr>
              <w:t>496,6755</w:t>
            </w:r>
          </w:p>
        </w:tc>
      </w:tr>
      <w:tr w:rsidR="00427C14" w14:paraId="138CCEC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9A96FD" w14:textId="77777777" w:rsidR="00427C14" w:rsidRDefault="00427C14" w:rsidP="00B50A79">
            <w:pPr>
              <w:rPr>
                <w:lang w:val="en-US"/>
              </w:rPr>
            </w:pPr>
          </w:p>
        </w:tc>
        <w:tc>
          <w:tcPr>
            <w:tcW w:w="1276" w:type="dxa"/>
            <w:gridSpan w:val="2"/>
            <w:tcBorders>
              <w:top w:val="nil"/>
              <w:bottom w:val="single" w:sz="2" w:space="0" w:color="auto"/>
            </w:tcBorders>
            <w:vAlign w:val="center"/>
          </w:tcPr>
          <w:p w14:paraId="589F3BC1" w14:textId="77777777" w:rsidR="00427C14" w:rsidRDefault="00427C14" w:rsidP="00B50A79">
            <w:pPr>
              <w:jc w:val="center"/>
              <w:rPr>
                <w:sz w:val="16"/>
                <w:szCs w:val="16"/>
                <w:lang w:val="en-US"/>
              </w:rPr>
            </w:pPr>
            <w:r>
              <w:rPr>
                <w:sz w:val="16"/>
                <w:szCs w:val="16"/>
                <w:lang w:val="en-US"/>
              </w:rPr>
              <w:t>1421102200525</w:t>
            </w:r>
          </w:p>
        </w:tc>
        <w:tc>
          <w:tcPr>
            <w:tcW w:w="3402" w:type="dxa"/>
            <w:gridSpan w:val="2"/>
            <w:tcBorders>
              <w:top w:val="nil"/>
              <w:bottom w:val="single" w:sz="2" w:space="0" w:color="auto"/>
            </w:tcBorders>
          </w:tcPr>
          <w:p w14:paraId="6FC43EC4" w14:textId="77777777" w:rsidR="00427C14" w:rsidRDefault="00427C14" w:rsidP="00B50A79">
            <w:pPr>
              <w:rPr>
                <w:lang w:val="en-US"/>
              </w:rPr>
            </w:pPr>
            <w:r>
              <w:rPr>
                <w:lang w:val="en-US"/>
              </w:rPr>
              <w:t>Nisip sortat nespalat de riu si lacuri 0,0-7,0 mm</w:t>
            </w:r>
          </w:p>
        </w:tc>
        <w:tc>
          <w:tcPr>
            <w:tcW w:w="2410" w:type="dxa"/>
            <w:tcBorders>
              <w:top w:val="nil"/>
              <w:bottom w:val="single" w:sz="2" w:space="0" w:color="auto"/>
            </w:tcBorders>
          </w:tcPr>
          <w:p w14:paraId="56A8D55F" w14:textId="77777777" w:rsidR="00427C14" w:rsidRDefault="00427C14" w:rsidP="00B50A79">
            <w:pPr>
              <w:rPr>
                <w:lang w:val="en-US"/>
              </w:rPr>
            </w:pPr>
            <w:r>
              <w:rPr>
                <w:lang w:val="en-US"/>
              </w:rPr>
              <w:t>m3</w:t>
            </w:r>
          </w:p>
        </w:tc>
        <w:tc>
          <w:tcPr>
            <w:tcW w:w="2551" w:type="dxa"/>
            <w:tcBorders>
              <w:top w:val="nil"/>
              <w:bottom w:val="single" w:sz="2" w:space="0" w:color="auto"/>
            </w:tcBorders>
          </w:tcPr>
          <w:p w14:paraId="260E7435" w14:textId="77777777" w:rsidR="00427C14" w:rsidRDefault="00427C14" w:rsidP="00B50A79">
            <w:pPr>
              <w:rPr>
                <w:lang w:val="en-US"/>
              </w:rPr>
            </w:pPr>
            <w:r>
              <w:rPr>
                <w:lang w:val="en-US"/>
              </w:rPr>
              <w:t>1,5863</w:t>
            </w:r>
          </w:p>
        </w:tc>
      </w:tr>
      <w:tr w:rsidR="00427C14" w14:paraId="24ABA8C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E65522" w14:textId="77777777" w:rsidR="00427C14" w:rsidRDefault="00427C14" w:rsidP="00B50A79">
            <w:pPr>
              <w:rPr>
                <w:lang w:val="en-US"/>
              </w:rPr>
            </w:pPr>
          </w:p>
        </w:tc>
        <w:tc>
          <w:tcPr>
            <w:tcW w:w="1276" w:type="dxa"/>
            <w:gridSpan w:val="2"/>
            <w:tcBorders>
              <w:top w:val="nil"/>
              <w:bottom w:val="single" w:sz="2" w:space="0" w:color="auto"/>
            </w:tcBorders>
            <w:vAlign w:val="center"/>
          </w:tcPr>
          <w:p w14:paraId="6E5CB7D7"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6059FAC"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50CB9154" w14:textId="77777777" w:rsidR="00427C14" w:rsidRDefault="00427C14" w:rsidP="00B50A79">
            <w:pPr>
              <w:rPr>
                <w:lang w:val="en-US"/>
              </w:rPr>
            </w:pPr>
            <w:r>
              <w:rPr>
                <w:lang w:val="en-US"/>
              </w:rPr>
              <w:t>m3</w:t>
            </w:r>
          </w:p>
        </w:tc>
        <w:tc>
          <w:tcPr>
            <w:tcW w:w="2551" w:type="dxa"/>
            <w:tcBorders>
              <w:top w:val="nil"/>
              <w:bottom w:val="single" w:sz="2" w:space="0" w:color="auto"/>
            </w:tcBorders>
          </w:tcPr>
          <w:p w14:paraId="2C93297F" w14:textId="77777777" w:rsidR="00427C14" w:rsidRDefault="00427C14" w:rsidP="00B50A79">
            <w:pPr>
              <w:rPr>
                <w:lang w:val="en-US"/>
              </w:rPr>
            </w:pPr>
            <w:r>
              <w:rPr>
                <w:lang w:val="en-US"/>
              </w:rPr>
              <w:t>0,3777</w:t>
            </w:r>
          </w:p>
        </w:tc>
      </w:tr>
      <w:tr w:rsidR="00427C14" w14:paraId="287C186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76CA9C" w14:textId="77777777" w:rsidR="00427C14" w:rsidRDefault="00427C14" w:rsidP="00B50A79">
            <w:pPr>
              <w:rPr>
                <w:lang w:val="en-US"/>
              </w:rPr>
            </w:pPr>
          </w:p>
        </w:tc>
        <w:tc>
          <w:tcPr>
            <w:tcW w:w="1276" w:type="dxa"/>
            <w:gridSpan w:val="2"/>
            <w:tcBorders>
              <w:top w:val="nil"/>
              <w:bottom w:val="single" w:sz="2" w:space="0" w:color="auto"/>
            </w:tcBorders>
            <w:vAlign w:val="center"/>
          </w:tcPr>
          <w:p w14:paraId="3047A73A" w14:textId="77777777" w:rsidR="00427C14" w:rsidRDefault="00427C14" w:rsidP="00B50A79">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47E72CC5" w14:textId="77777777" w:rsidR="00427C14" w:rsidRDefault="00427C14" w:rsidP="00B50A79">
            <w:pPr>
              <w:rPr>
                <w:lang w:val="en-US"/>
              </w:rPr>
            </w:pPr>
            <w:r>
              <w:rPr>
                <w:lang w:val="en-US"/>
              </w:rPr>
              <w:t>Malaxor  pentru mortar de 200 L actionat electric</w:t>
            </w:r>
          </w:p>
        </w:tc>
        <w:tc>
          <w:tcPr>
            <w:tcW w:w="2410" w:type="dxa"/>
            <w:tcBorders>
              <w:top w:val="nil"/>
              <w:bottom w:val="single" w:sz="2" w:space="0" w:color="auto"/>
            </w:tcBorders>
          </w:tcPr>
          <w:p w14:paraId="0AAD4D19" w14:textId="77777777" w:rsidR="00427C14" w:rsidRDefault="00427C14" w:rsidP="00B50A79">
            <w:pPr>
              <w:rPr>
                <w:lang w:val="en-US"/>
              </w:rPr>
            </w:pPr>
            <w:r>
              <w:rPr>
                <w:lang w:val="en-US"/>
              </w:rPr>
              <w:t>h-ut</w:t>
            </w:r>
          </w:p>
        </w:tc>
        <w:tc>
          <w:tcPr>
            <w:tcW w:w="2551" w:type="dxa"/>
            <w:tcBorders>
              <w:top w:val="nil"/>
              <w:bottom w:val="single" w:sz="2" w:space="0" w:color="auto"/>
            </w:tcBorders>
          </w:tcPr>
          <w:p w14:paraId="35736F28" w14:textId="77777777" w:rsidR="00427C14" w:rsidRDefault="00427C14" w:rsidP="00B50A79">
            <w:pPr>
              <w:rPr>
                <w:lang w:val="en-US"/>
              </w:rPr>
            </w:pPr>
            <w:r>
              <w:rPr>
                <w:lang w:val="en-US"/>
              </w:rPr>
              <w:t>4,5324</w:t>
            </w:r>
          </w:p>
        </w:tc>
      </w:tr>
      <w:tr w:rsidR="00427C14" w14:paraId="1C098D7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C16DE7" w14:textId="77777777" w:rsidR="00427C14" w:rsidRDefault="00427C14" w:rsidP="00B50A79">
            <w:pPr>
              <w:rPr>
                <w:lang w:val="en-US"/>
              </w:rPr>
            </w:pPr>
          </w:p>
        </w:tc>
        <w:tc>
          <w:tcPr>
            <w:tcW w:w="1276" w:type="dxa"/>
            <w:gridSpan w:val="2"/>
            <w:tcBorders>
              <w:top w:val="nil"/>
              <w:bottom w:val="single" w:sz="2" w:space="0" w:color="auto"/>
            </w:tcBorders>
            <w:vAlign w:val="center"/>
          </w:tcPr>
          <w:p w14:paraId="06A21721"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135E0929"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199217E7" w14:textId="77777777" w:rsidR="00427C14" w:rsidRDefault="00427C14" w:rsidP="00B50A79">
            <w:pPr>
              <w:rPr>
                <w:lang w:val="en-US"/>
              </w:rPr>
            </w:pPr>
            <w:r>
              <w:rPr>
                <w:lang w:val="en-US"/>
              </w:rPr>
              <w:t>h-ut</w:t>
            </w:r>
          </w:p>
        </w:tc>
        <w:tc>
          <w:tcPr>
            <w:tcW w:w="2551" w:type="dxa"/>
            <w:tcBorders>
              <w:top w:val="nil"/>
              <w:bottom w:val="single" w:sz="2" w:space="0" w:color="auto"/>
            </w:tcBorders>
          </w:tcPr>
          <w:p w14:paraId="14ABC0A1" w14:textId="77777777" w:rsidR="00427C14" w:rsidRDefault="00427C14" w:rsidP="00B50A79">
            <w:pPr>
              <w:rPr>
                <w:lang w:val="en-US"/>
              </w:rPr>
            </w:pPr>
            <w:r>
              <w:rPr>
                <w:lang w:val="en-US"/>
              </w:rPr>
              <w:t>1,1331</w:t>
            </w:r>
          </w:p>
        </w:tc>
      </w:tr>
      <w:tr w:rsidR="00427C14" w14:paraId="3736225B"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427A8" w14:textId="77777777" w:rsidR="00427C14" w:rsidRDefault="00427C14" w:rsidP="00B50A79">
            <w:pPr>
              <w:rPr>
                <w:lang w:val="en-US"/>
              </w:rPr>
            </w:pPr>
            <w:r>
              <w:rPr>
                <w:lang w:val="en-US"/>
              </w:rPr>
              <w:t>22</w:t>
            </w:r>
          </w:p>
        </w:tc>
        <w:tc>
          <w:tcPr>
            <w:tcW w:w="1276" w:type="dxa"/>
            <w:gridSpan w:val="2"/>
            <w:tcBorders>
              <w:top w:val="single" w:sz="4" w:space="0" w:color="auto"/>
              <w:bottom w:val="single" w:sz="4" w:space="0" w:color="auto"/>
            </w:tcBorders>
          </w:tcPr>
          <w:p w14:paraId="29F21852" w14:textId="77777777" w:rsidR="00427C14" w:rsidRDefault="00427C14" w:rsidP="00B50A79">
            <w:pPr>
              <w:rPr>
                <w:lang w:val="en-US"/>
              </w:rPr>
            </w:pPr>
            <w:r>
              <w:rPr>
                <w:lang w:val="en-US"/>
              </w:rPr>
              <w:t>CB03A</w:t>
            </w:r>
          </w:p>
          <w:p w14:paraId="479BD5C9"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0654B3F" w14:textId="77777777" w:rsidR="00427C14" w:rsidRDefault="00427C14" w:rsidP="00B50A79">
            <w:pPr>
              <w:adjustRightInd w:val="0"/>
              <w:rPr>
                <w:rFonts w:ascii="Times New Roman CYR" w:hAnsi="Times New Roman CYR" w:cs="Times New Roman CYR"/>
                <w:sz w:val="16"/>
                <w:szCs w:val="16"/>
                <w:lang w:val="en-US"/>
              </w:rPr>
            </w:pPr>
            <w:r>
              <w:rPr>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p w14:paraId="090497D1"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1040DDEF"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238EC55C" w14:textId="77777777" w:rsidR="00427C14" w:rsidRDefault="00427C14" w:rsidP="00B50A79">
            <w:pPr>
              <w:jc w:val="center"/>
              <w:rPr>
                <w:lang w:val="en-US"/>
              </w:rPr>
            </w:pPr>
            <w:r>
              <w:rPr>
                <w:lang w:val="en-US"/>
              </w:rPr>
              <w:t>9,0000</w:t>
            </w:r>
          </w:p>
        </w:tc>
      </w:tr>
      <w:tr w:rsidR="00427C14" w14:paraId="3D042DE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D0BEEC" w14:textId="77777777" w:rsidR="00427C14" w:rsidRDefault="00427C14" w:rsidP="00B50A79">
            <w:pPr>
              <w:rPr>
                <w:lang w:val="en-US"/>
              </w:rPr>
            </w:pPr>
          </w:p>
        </w:tc>
        <w:tc>
          <w:tcPr>
            <w:tcW w:w="1276" w:type="dxa"/>
            <w:gridSpan w:val="2"/>
            <w:tcBorders>
              <w:top w:val="nil"/>
              <w:bottom w:val="single" w:sz="2" w:space="0" w:color="auto"/>
            </w:tcBorders>
            <w:vAlign w:val="center"/>
          </w:tcPr>
          <w:p w14:paraId="0D39309D"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60AB872"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4452DD35"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9FD1465" w14:textId="77777777" w:rsidR="00427C14" w:rsidRDefault="00427C14" w:rsidP="00B50A79">
            <w:pPr>
              <w:rPr>
                <w:lang w:val="en-US"/>
              </w:rPr>
            </w:pPr>
            <w:r>
              <w:rPr>
                <w:lang w:val="en-US"/>
              </w:rPr>
              <w:t>0,9000</w:t>
            </w:r>
          </w:p>
        </w:tc>
      </w:tr>
      <w:tr w:rsidR="00427C14" w14:paraId="336B58F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60B347" w14:textId="77777777" w:rsidR="00427C14" w:rsidRDefault="00427C14" w:rsidP="00B50A79">
            <w:pPr>
              <w:rPr>
                <w:lang w:val="en-US"/>
              </w:rPr>
            </w:pPr>
          </w:p>
        </w:tc>
        <w:tc>
          <w:tcPr>
            <w:tcW w:w="1276" w:type="dxa"/>
            <w:gridSpan w:val="2"/>
            <w:tcBorders>
              <w:top w:val="nil"/>
              <w:bottom w:val="single" w:sz="2" w:space="0" w:color="auto"/>
            </w:tcBorders>
            <w:vAlign w:val="center"/>
          </w:tcPr>
          <w:p w14:paraId="6CCAA0E1" w14:textId="77777777" w:rsidR="00427C14" w:rsidRDefault="00427C14" w:rsidP="00B50A79">
            <w:pPr>
              <w:jc w:val="center"/>
              <w:rPr>
                <w:sz w:val="16"/>
                <w:szCs w:val="16"/>
                <w:lang w:val="en-US"/>
              </w:rPr>
            </w:pPr>
            <w:r>
              <w:rPr>
                <w:sz w:val="16"/>
                <w:szCs w:val="16"/>
                <w:lang w:val="en-US"/>
              </w:rPr>
              <w:t>71240100107001</w:t>
            </w:r>
          </w:p>
        </w:tc>
        <w:tc>
          <w:tcPr>
            <w:tcW w:w="3402" w:type="dxa"/>
            <w:gridSpan w:val="2"/>
            <w:tcBorders>
              <w:top w:val="nil"/>
              <w:bottom w:val="single" w:sz="2" w:space="0" w:color="auto"/>
            </w:tcBorders>
          </w:tcPr>
          <w:p w14:paraId="348ABBC5" w14:textId="77777777" w:rsidR="00427C14" w:rsidRDefault="00427C14" w:rsidP="00B50A79">
            <w:pPr>
              <w:rPr>
                <w:lang w:val="en-US"/>
              </w:rPr>
            </w:pPr>
            <w:r>
              <w:rPr>
                <w:lang w:val="en-US"/>
              </w:rPr>
              <w:t>Dulgher</w:t>
            </w:r>
          </w:p>
        </w:tc>
        <w:tc>
          <w:tcPr>
            <w:tcW w:w="2410" w:type="dxa"/>
            <w:tcBorders>
              <w:top w:val="nil"/>
              <w:bottom w:val="single" w:sz="2" w:space="0" w:color="auto"/>
            </w:tcBorders>
          </w:tcPr>
          <w:p w14:paraId="49523AED"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2AB5F13" w14:textId="77777777" w:rsidR="00427C14" w:rsidRDefault="00427C14" w:rsidP="00B50A79">
            <w:pPr>
              <w:rPr>
                <w:lang w:val="en-US"/>
              </w:rPr>
            </w:pPr>
            <w:r>
              <w:rPr>
                <w:lang w:val="en-US"/>
              </w:rPr>
              <w:t>8,5500</w:t>
            </w:r>
          </w:p>
        </w:tc>
      </w:tr>
      <w:tr w:rsidR="00427C14" w14:paraId="612AB34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408EFD" w14:textId="77777777" w:rsidR="00427C14" w:rsidRDefault="00427C14" w:rsidP="00B50A79">
            <w:pPr>
              <w:rPr>
                <w:lang w:val="en-US"/>
              </w:rPr>
            </w:pPr>
          </w:p>
        </w:tc>
        <w:tc>
          <w:tcPr>
            <w:tcW w:w="1276" w:type="dxa"/>
            <w:gridSpan w:val="2"/>
            <w:tcBorders>
              <w:top w:val="nil"/>
              <w:bottom w:val="single" w:sz="2" w:space="0" w:color="auto"/>
            </w:tcBorders>
            <w:vAlign w:val="center"/>
          </w:tcPr>
          <w:p w14:paraId="1FBA4D8A" w14:textId="77777777" w:rsidR="00427C14" w:rsidRDefault="00427C14" w:rsidP="00B50A79">
            <w:pPr>
              <w:jc w:val="center"/>
              <w:rPr>
                <w:sz w:val="16"/>
                <w:szCs w:val="16"/>
                <w:lang w:val="en-US"/>
              </w:rPr>
            </w:pPr>
            <w:r>
              <w:rPr>
                <w:sz w:val="16"/>
                <w:szCs w:val="16"/>
                <w:lang w:val="en-US"/>
              </w:rPr>
              <w:t>2734113803233</w:t>
            </w:r>
          </w:p>
        </w:tc>
        <w:tc>
          <w:tcPr>
            <w:tcW w:w="3402" w:type="dxa"/>
            <w:gridSpan w:val="2"/>
            <w:tcBorders>
              <w:top w:val="nil"/>
              <w:bottom w:val="single" w:sz="2" w:space="0" w:color="auto"/>
            </w:tcBorders>
          </w:tcPr>
          <w:p w14:paraId="493D6180" w14:textId="77777777" w:rsidR="00427C14" w:rsidRDefault="00427C14" w:rsidP="00B50A79">
            <w:pPr>
              <w:rPr>
                <w:lang w:val="en-US"/>
              </w:rPr>
            </w:pPr>
            <w:r>
              <w:rPr>
                <w:lang w:val="en-US"/>
              </w:rPr>
              <w:t>Sirma neagra moale d = 2,5 mm</w:t>
            </w:r>
          </w:p>
        </w:tc>
        <w:tc>
          <w:tcPr>
            <w:tcW w:w="2410" w:type="dxa"/>
            <w:tcBorders>
              <w:top w:val="nil"/>
              <w:bottom w:val="single" w:sz="2" w:space="0" w:color="auto"/>
            </w:tcBorders>
          </w:tcPr>
          <w:p w14:paraId="52D25872" w14:textId="77777777" w:rsidR="00427C14" w:rsidRDefault="00427C14" w:rsidP="00B50A79">
            <w:pPr>
              <w:rPr>
                <w:lang w:val="en-US"/>
              </w:rPr>
            </w:pPr>
            <w:r>
              <w:rPr>
                <w:lang w:val="en-US"/>
              </w:rPr>
              <w:t>kg</w:t>
            </w:r>
          </w:p>
        </w:tc>
        <w:tc>
          <w:tcPr>
            <w:tcW w:w="2551" w:type="dxa"/>
            <w:tcBorders>
              <w:top w:val="nil"/>
              <w:bottom w:val="single" w:sz="2" w:space="0" w:color="auto"/>
            </w:tcBorders>
          </w:tcPr>
          <w:p w14:paraId="6A97EB4C" w14:textId="77777777" w:rsidR="00427C14" w:rsidRDefault="00427C14" w:rsidP="00B50A79">
            <w:pPr>
              <w:rPr>
                <w:lang w:val="en-US"/>
              </w:rPr>
            </w:pPr>
            <w:r>
              <w:rPr>
                <w:lang w:val="en-US"/>
              </w:rPr>
              <w:t>0,4500</w:t>
            </w:r>
          </w:p>
        </w:tc>
      </w:tr>
      <w:tr w:rsidR="00427C14" w14:paraId="45D8187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2D7201" w14:textId="77777777" w:rsidR="00427C14" w:rsidRDefault="00427C14" w:rsidP="00B50A79">
            <w:pPr>
              <w:rPr>
                <w:lang w:val="en-US"/>
              </w:rPr>
            </w:pPr>
          </w:p>
        </w:tc>
        <w:tc>
          <w:tcPr>
            <w:tcW w:w="1276" w:type="dxa"/>
            <w:gridSpan w:val="2"/>
            <w:tcBorders>
              <w:top w:val="nil"/>
              <w:bottom w:val="single" w:sz="2" w:space="0" w:color="auto"/>
            </w:tcBorders>
            <w:vAlign w:val="center"/>
          </w:tcPr>
          <w:p w14:paraId="707B72D1" w14:textId="77777777" w:rsidR="00427C14" w:rsidRDefault="00427C14" w:rsidP="00B50A79">
            <w:pPr>
              <w:jc w:val="center"/>
              <w:rPr>
                <w:sz w:val="16"/>
                <w:szCs w:val="16"/>
                <w:lang w:val="en-US"/>
              </w:rPr>
            </w:pPr>
            <w:r>
              <w:rPr>
                <w:sz w:val="16"/>
                <w:szCs w:val="16"/>
                <w:lang w:val="en-US"/>
              </w:rPr>
              <w:t>2873145887000</w:t>
            </w:r>
          </w:p>
        </w:tc>
        <w:tc>
          <w:tcPr>
            <w:tcW w:w="3402" w:type="dxa"/>
            <w:gridSpan w:val="2"/>
            <w:tcBorders>
              <w:top w:val="nil"/>
              <w:bottom w:val="single" w:sz="2" w:space="0" w:color="auto"/>
            </w:tcBorders>
          </w:tcPr>
          <w:p w14:paraId="4AF0AFB1" w14:textId="77777777" w:rsidR="00427C14" w:rsidRDefault="00427C14" w:rsidP="00B50A79">
            <w:pPr>
              <w:rPr>
                <w:lang w:val="en-US"/>
              </w:rPr>
            </w:pPr>
            <w:r>
              <w:rPr>
                <w:lang w:val="en-US"/>
              </w:rPr>
              <w:t>Cuie cu cap conic tip A pentru constructii</w:t>
            </w:r>
          </w:p>
        </w:tc>
        <w:tc>
          <w:tcPr>
            <w:tcW w:w="2410" w:type="dxa"/>
            <w:tcBorders>
              <w:top w:val="nil"/>
              <w:bottom w:val="single" w:sz="2" w:space="0" w:color="auto"/>
            </w:tcBorders>
          </w:tcPr>
          <w:p w14:paraId="0E90E535" w14:textId="77777777" w:rsidR="00427C14" w:rsidRDefault="00427C14" w:rsidP="00B50A79">
            <w:pPr>
              <w:rPr>
                <w:lang w:val="en-US"/>
              </w:rPr>
            </w:pPr>
            <w:r>
              <w:rPr>
                <w:lang w:val="en-US"/>
              </w:rPr>
              <w:t>kg</w:t>
            </w:r>
          </w:p>
        </w:tc>
        <w:tc>
          <w:tcPr>
            <w:tcW w:w="2551" w:type="dxa"/>
            <w:tcBorders>
              <w:top w:val="nil"/>
              <w:bottom w:val="single" w:sz="2" w:space="0" w:color="auto"/>
            </w:tcBorders>
          </w:tcPr>
          <w:p w14:paraId="67B5D5CD" w14:textId="77777777" w:rsidR="00427C14" w:rsidRDefault="00427C14" w:rsidP="00B50A79">
            <w:pPr>
              <w:rPr>
                <w:lang w:val="en-US"/>
              </w:rPr>
            </w:pPr>
            <w:r>
              <w:rPr>
                <w:lang w:val="en-US"/>
              </w:rPr>
              <w:t>0,7200</w:t>
            </w:r>
          </w:p>
        </w:tc>
      </w:tr>
      <w:tr w:rsidR="00427C14" w14:paraId="145F17D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2FD598" w14:textId="77777777" w:rsidR="00427C14" w:rsidRDefault="00427C14" w:rsidP="00B50A79">
            <w:pPr>
              <w:rPr>
                <w:lang w:val="en-US"/>
              </w:rPr>
            </w:pPr>
          </w:p>
        </w:tc>
        <w:tc>
          <w:tcPr>
            <w:tcW w:w="1276" w:type="dxa"/>
            <w:gridSpan w:val="2"/>
            <w:tcBorders>
              <w:top w:val="nil"/>
              <w:bottom w:val="single" w:sz="2" w:space="0" w:color="auto"/>
            </w:tcBorders>
            <w:vAlign w:val="center"/>
          </w:tcPr>
          <w:p w14:paraId="5C21D074" w14:textId="77777777" w:rsidR="00427C14" w:rsidRDefault="00427C14" w:rsidP="00B50A79">
            <w:pPr>
              <w:jc w:val="center"/>
              <w:rPr>
                <w:sz w:val="16"/>
                <w:szCs w:val="16"/>
                <w:lang w:val="en-US"/>
              </w:rPr>
            </w:pPr>
            <w:r>
              <w:rPr>
                <w:sz w:val="16"/>
                <w:szCs w:val="16"/>
                <w:lang w:val="en-US"/>
              </w:rPr>
              <w:t>2030122928385</w:t>
            </w:r>
          </w:p>
        </w:tc>
        <w:tc>
          <w:tcPr>
            <w:tcW w:w="3402" w:type="dxa"/>
            <w:gridSpan w:val="2"/>
            <w:tcBorders>
              <w:top w:val="nil"/>
              <w:bottom w:val="single" w:sz="2" w:space="0" w:color="auto"/>
            </w:tcBorders>
          </w:tcPr>
          <w:p w14:paraId="1846E0BD" w14:textId="77777777" w:rsidR="00427C14" w:rsidRDefault="00427C14" w:rsidP="00B50A79">
            <w:pPr>
              <w:rPr>
                <w:lang w:val="en-US"/>
              </w:rPr>
            </w:pPr>
            <w:r>
              <w:rPr>
                <w:lang w:val="en-US"/>
              </w:rPr>
              <w:t xml:space="preserve">Panou de cofraj cu placaj de 15 mm  </w:t>
            </w:r>
          </w:p>
        </w:tc>
        <w:tc>
          <w:tcPr>
            <w:tcW w:w="2410" w:type="dxa"/>
            <w:tcBorders>
              <w:top w:val="nil"/>
              <w:bottom w:val="single" w:sz="2" w:space="0" w:color="auto"/>
            </w:tcBorders>
          </w:tcPr>
          <w:p w14:paraId="72286A08" w14:textId="77777777" w:rsidR="00427C14" w:rsidRDefault="00427C14" w:rsidP="00B50A79">
            <w:pPr>
              <w:rPr>
                <w:lang w:val="en-US"/>
              </w:rPr>
            </w:pPr>
            <w:r>
              <w:rPr>
                <w:lang w:val="en-US"/>
              </w:rPr>
              <w:t>m2</w:t>
            </w:r>
          </w:p>
        </w:tc>
        <w:tc>
          <w:tcPr>
            <w:tcW w:w="2551" w:type="dxa"/>
            <w:tcBorders>
              <w:top w:val="nil"/>
              <w:bottom w:val="single" w:sz="2" w:space="0" w:color="auto"/>
            </w:tcBorders>
          </w:tcPr>
          <w:p w14:paraId="137897AA" w14:textId="77777777" w:rsidR="00427C14" w:rsidRDefault="00427C14" w:rsidP="00B50A79">
            <w:pPr>
              <w:rPr>
                <w:lang w:val="en-US"/>
              </w:rPr>
            </w:pPr>
            <w:r>
              <w:rPr>
                <w:lang w:val="en-US"/>
              </w:rPr>
              <w:t>0,8100</w:t>
            </w:r>
          </w:p>
        </w:tc>
      </w:tr>
      <w:tr w:rsidR="00427C14" w14:paraId="77D3B63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219C92" w14:textId="77777777" w:rsidR="00427C14" w:rsidRDefault="00427C14" w:rsidP="00B50A79">
            <w:pPr>
              <w:rPr>
                <w:lang w:val="en-US"/>
              </w:rPr>
            </w:pPr>
          </w:p>
        </w:tc>
        <w:tc>
          <w:tcPr>
            <w:tcW w:w="1276" w:type="dxa"/>
            <w:gridSpan w:val="2"/>
            <w:tcBorders>
              <w:top w:val="nil"/>
              <w:bottom w:val="single" w:sz="2" w:space="0" w:color="auto"/>
            </w:tcBorders>
            <w:vAlign w:val="center"/>
          </w:tcPr>
          <w:p w14:paraId="6780593D" w14:textId="77777777" w:rsidR="00427C14" w:rsidRDefault="00427C14" w:rsidP="00B50A79">
            <w:pPr>
              <w:jc w:val="center"/>
              <w:rPr>
                <w:sz w:val="16"/>
                <w:szCs w:val="16"/>
                <w:lang w:val="en-US"/>
              </w:rPr>
            </w:pPr>
            <w:r>
              <w:rPr>
                <w:sz w:val="16"/>
                <w:szCs w:val="16"/>
                <w:lang w:val="en-US"/>
              </w:rPr>
              <w:t>2010102903495</w:t>
            </w:r>
          </w:p>
        </w:tc>
        <w:tc>
          <w:tcPr>
            <w:tcW w:w="3402" w:type="dxa"/>
            <w:gridSpan w:val="2"/>
            <w:tcBorders>
              <w:top w:val="nil"/>
              <w:bottom w:val="single" w:sz="2" w:space="0" w:color="auto"/>
            </w:tcBorders>
          </w:tcPr>
          <w:p w14:paraId="41EC6EF3" w14:textId="77777777" w:rsidR="00427C14" w:rsidRDefault="00427C14" w:rsidP="00B50A79">
            <w:pPr>
              <w:rPr>
                <w:lang w:val="en-US"/>
              </w:rPr>
            </w:pPr>
            <w:r>
              <w:rPr>
                <w:lang w:val="en-US"/>
              </w:rPr>
              <w:t>Scinduri de rasinoase</w:t>
            </w:r>
          </w:p>
        </w:tc>
        <w:tc>
          <w:tcPr>
            <w:tcW w:w="2410" w:type="dxa"/>
            <w:tcBorders>
              <w:top w:val="nil"/>
              <w:bottom w:val="single" w:sz="2" w:space="0" w:color="auto"/>
            </w:tcBorders>
          </w:tcPr>
          <w:p w14:paraId="2669286F" w14:textId="77777777" w:rsidR="00427C14" w:rsidRDefault="00427C14" w:rsidP="00B50A79">
            <w:pPr>
              <w:rPr>
                <w:lang w:val="en-US"/>
              </w:rPr>
            </w:pPr>
            <w:r>
              <w:rPr>
                <w:lang w:val="en-US"/>
              </w:rPr>
              <w:t>m3</w:t>
            </w:r>
          </w:p>
        </w:tc>
        <w:tc>
          <w:tcPr>
            <w:tcW w:w="2551" w:type="dxa"/>
            <w:tcBorders>
              <w:top w:val="nil"/>
              <w:bottom w:val="single" w:sz="2" w:space="0" w:color="auto"/>
            </w:tcBorders>
          </w:tcPr>
          <w:p w14:paraId="2B410118" w14:textId="77777777" w:rsidR="00427C14" w:rsidRDefault="00427C14" w:rsidP="00B50A79">
            <w:pPr>
              <w:rPr>
                <w:lang w:val="en-US"/>
              </w:rPr>
            </w:pPr>
            <w:r>
              <w:rPr>
                <w:lang w:val="en-US"/>
              </w:rPr>
              <w:t>0,0315</w:t>
            </w:r>
          </w:p>
        </w:tc>
      </w:tr>
      <w:tr w:rsidR="00427C14" w14:paraId="400BC90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02DE56" w14:textId="77777777" w:rsidR="00427C14" w:rsidRDefault="00427C14" w:rsidP="00B50A79">
            <w:pPr>
              <w:rPr>
                <w:lang w:val="en-US"/>
              </w:rPr>
            </w:pPr>
          </w:p>
        </w:tc>
        <w:tc>
          <w:tcPr>
            <w:tcW w:w="1276" w:type="dxa"/>
            <w:gridSpan w:val="2"/>
            <w:tcBorders>
              <w:top w:val="nil"/>
              <w:bottom w:val="single" w:sz="2" w:space="0" w:color="auto"/>
            </w:tcBorders>
            <w:vAlign w:val="center"/>
          </w:tcPr>
          <w:p w14:paraId="5918481B" w14:textId="77777777" w:rsidR="00427C14" w:rsidRDefault="00427C14" w:rsidP="00B50A79">
            <w:pPr>
              <w:jc w:val="center"/>
              <w:rPr>
                <w:sz w:val="16"/>
                <w:szCs w:val="16"/>
                <w:lang w:val="en-US"/>
              </w:rPr>
            </w:pPr>
            <w:r>
              <w:rPr>
                <w:sz w:val="16"/>
                <w:szCs w:val="16"/>
                <w:lang w:val="en-US"/>
              </w:rPr>
              <w:t>2010102900900</w:t>
            </w:r>
          </w:p>
        </w:tc>
        <w:tc>
          <w:tcPr>
            <w:tcW w:w="3402" w:type="dxa"/>
            <w:gridSpan w:val="2"/>
            <w:tcBorders>
              <w:top w:val="nil"/>
              <w:bottom w:val="single" w:sz="2" w:space="0" w:color="auto"/>
            </w:tcBorders>
          </w:tcPr>
          <w:p w14:paraId="13931CDC" w14:textId="77777777" w:rsidR="00427C14" w:rsidRDefault="00427C14" w:rsidP="00B50A79">
            <w:pPr>
              <w:rPr>
                <w:lang w:val="en-US"/>
              </w:rPr>
            </w:pPr>
            <w:r>
              <w:rPr>
                <w:lang w:val="en-US"/>
              </w:rPr>
              <w:t>Lemn rotund de rasinoase</w:t>
            </w:r>
          </w:p>
        </w:tc>
        <w:tc>
          <w:tcPr>
            <w:tcW w:w="2410" w:type="dxa"/>
            <w:tcBorders>
              <w:top w:val="nil"/>
              <w:bottom w:val="single" w:sz="2" w:space="0" w:color="auto"/>
            </w:tcBorders>
          </w:tcPr>
          <w:p w14:paraId="0DC6F0BA" w14:textId="77777777" w:rsidR="00427C14" w:rsidRDefault="00427C14" w:rsidP="00B50A79">
            <w:pPr>
              <w:rPr>
                <w:lang w:val="en-US"/>
              </w:rPr>
            </w:pPr>
            <w:r>
              <w:rPr>
                <w:lang w:val="en-US"/>
              </w:rPr>
              <w:t>m3</w:t>
            </w:r>
          </w:p>
        </w:tc>
        <w:tc>
          <w:tcPr>
            <w:tcW w:w="2551" w:type="dxa"/>
            <w:tcBorders>
              <w:top w:val="nil"/>
              <w:bottom w:val="single" w:sz="2" w:space="0" w:color="auto"/>
            </w:tcBorders>
          </w:tcPr>
          <w:p w14:paraId="240DCA04" w14:textId="77777777" w:rsidR="00427C14" w:rsidRDefault="00427C14" w:rsidP="00B50A79">
            <w:pPr>
              <w:rPr>
                <w:lang w:val="en-US"/>
              </w:rPr>
            </w:pPr>
            <w:r>
              <w:rPr>
                <w:lang w:val="en-US"/>
              </w:rPr>
              <w:t>0,0045</w:t>
            </w:r>
          </w:p>
        </w:tc>
      </w:tr>
      <w:tr w:rsidR="00427C14" w14:paraId="44F3B33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2B0521" w14:textId="77777777" w:rsidR="00427C14" w:rsidRDefault="00427C14" w:rsidP="00B50A79">
            <w:pPr>
              <w:rPr>
                <w:lang w:val="en-US"/>
              </w:rPr>
            </w:pPr>
          </w:p>
        </w:tc>
        <w:tc>
          <w:tcPr>
            <w:tcW w:w="1276" w:type="dxa"/>
            <w:gridSpan w:val="2"/>
            <w:tcBorders>
              <w:top w:val="nil"/>
              <w:bottom w:val="single" w:sz="2" w:space="0" w:color="auto"/>
            </w:tcBorders>
            <w:vAlign w:val="center"/>
          </w:tcPr>
          <w:p w14:paraId="50708DB1" w14:textId="77777777" w:rsidR="00427C14" w:rsidRDefault="00427C14" w:rsidP="00B50A79">
            <w:pPr>
              <w:jc w:val="center"/>
              <w:rPr>
                <w:sz w:val="16"/>
                <w:szCs w:val="16"/>
                <w:lang w:val="en-US"/>
              </w:rPr>
            </w:pPr>
            <w:r>
              <w:rPr>
                <w:sz w:val="16"/>
                <w:szCs w:val="16"/>
                <w:lang w:val="en-US"/>
              </w:rPr>
              <w:t>2320187315789</w:t>
            </w:r>
          </w:p>
        </w:tc>
        <w:tc>
          <w:tcPr>
            <w:tcW w:w="3402" w:type="dxa"/>
            <w:gridSpan w:val="2"/>
            <w:tcBorders>
              <w:top w:val="nil"/>
              <w:bottom w:val="single" w:sz="2" w:space="0" w:color="auto"/>
            </w:tcBorders>
          </w:tcPr>
          <w:p w14:paraId="08F89CD1" w14:textId="77777777" w:rsidR="00427C14" w:rsidRDefault="00427C14" w:rsidP="00B50A79">
            <w:pPr>
              <w:rPr>
                <w:lang w:val="en-US"/>
              </w:rPr>
            </w:pPr>
            <w:r>
              <w:rPr>
                <w:lang w:val="en-US"/>
              </w:rPr>
              <w:t>Decofrol</w:t>
            </w:r>
          </w:p>
        </w:tc>
        <w:tc>
          <w:tcPr>
            <w:tcW w:w="2410" w:type="dxa"/>
            <w:tcBorders>
              <w:top w:val="nil"/>
              <w:bottom w:val="single" w:sz="2" w:space="0" w:color="auto"/>
            </w:tcBorders>
          </w:tcPr>
          <w:p w14:paraId="44A4A56A" w14:textId="77777777" w:rsidR="00427C14" w:rsidRDefault="00427C14" w:rsidP="00B50A79">
            <w:pPr>
              <w:rPr>
                <w:lang w:val="en-US"/>
              </w:rPr>
            </w:pPr>
            <w:r>
              <w:rPr>
                <w:lang w:val="en-US"/>
              </w:rPr>
              <w:t>kg</w:t>
            </w:r>
          </w:p>
        </w:tc>
        <w:tc>
          <w:tcPr>
            <w:tcW w:w="2551" w:type="dxa"/>
            <w:tcBorders>
              <w:top w:val="nil"/>
              <w:bottom w:val="single" w:sz="2" w:space="0" w:color="auto"/>
            </w:tcBorders>
          </w:tcPr>
          <w:p w14:paraId="7B6AA2C7" w14:textId="77777777" w:rsidR="00427C14" w:rsidRDefault="00427C14" w:rsidP="00B50A79">
            <w:pPr>
              <w:rPr>
                <w:lang w:val="en-US"/>
              </w:rPr>
            </w:pPr>
            <w:r>
              <w:rPr>
                <w:lang w:val="en-US"/>
              </w:rPr>
              <w:t>1,0800</w:t>
            </w:r>
          </w:p>
        </w:tc>
      </w:tr>
      <w:tr w:rsidR="00427C14" w14:paraId="19B4DF07"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300A3E" w14:textId="77777777" w:rsidR="00427C14" w:rsidRDefault="00427C14" w:rsidP="00B50A79">
            <w:pPr>
              <w:rPr>
                <w:lang w:val="en-US"/>
              </w:rPr>
            </w:pPr>
            <w:r>
              <w:rPr>
                <w:lang w:val="en-US"/>
              </w:rPr>
              <w:t>23</w:t>
            </w:r>
          </w:p>
        </w:tc>
        <w:tc>
          <w:tcPr>
            <w:tcW w:w="1276" w:type="dxa"/>
            <w:gridSpan w:val="2"/>
            <w:tcBorders>
              <w:top w:val="single" w:sz="4" w:space="0" w:color="auto"/>
              <w:bottom w:val="single" w:sz="4" w:space="0" w:color="auto"/>
            </w:tcBorders>
          </w:tcPr>
          <w:p w14:paraId="5205D99E" w14:textId="77777777" w:rsidR="00427C14" w:rsidRDefault="00427C14" w:rsidP="00B50A79">
            <w:pPr>
              <w:rPr>
                <w:lang w:val="en-US"/>
              </w:rPr>
            </w:pPr>
            <w:r>
              <w:rPr>
                <w:lang w:val="en-US"/>
              </w:rPr>
              <w:t>CC03C</w:t>
            </w:r>
          </w:p>
          <w:p w14:paraId="457A6E38"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4E342CC" w14:textId="77777777" w:rsidR="00427C14" w:rsidRDefault="00427C14" w:rsidP="00B50A79">
            <w:pPr>
              <w:adjustRightInd w:val="0"/>
              <w:rPr>
                <w:rFonts w:ascii="Times New Roman CYR" w:hAnsi="Times New Roman CYR" w:cs="Times New Roman CYR"/>
                <w:sz w:val="16"/>
                <w:szCs w:val="16"/>
                <w:lang w:val="en-US"/>
              </w:rPr>
            </w:pPr>
            <w:r>
              <w:rPr>
                <w:lang w:val="en-US"/>
              </w:rPr>
              <w:t>Montare plase sudate la inaltimi mai mici sau egale cu 35 m, la placi VrI D4 mm 150x150</w:t>
            </w:r>
            <w:r>
              <w:rPr>
                <w:rFonts w:ascii="Times New Roman CYR" w:hAnsi="Times New Roman CYR" w:cs="Times New Roman CYR"/>
                <w:sz w:val="16"/>
                <w:szCs w:val="16"/>
                <w:lang w:val="en-US"/>
              </w:rPr>
              <w:t xml:space="preserve"> </w:t>
            </w:r>
          </w:p>
          <w:p w14:paraId="1D864788"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372E175" w14:textId="77777777" w:rsidR="00427C14" w:rsidRDefault="00427C14" w:rsidP="00B50A79">
            <w:pPr>
              <w:jc w:val="center"/>
              <w:rPr>
                <w:lang w:val="en-US"/>
              </w:rPr>
            </w:pPr>
            <w:r>
              <w:rPr>
                <w:lang w:val="en-US"/>
              </w:rPr>
              <w:t>kg</w:t>
            </w:r>
          </w:p>
        </w:tc>
        <w:tc>
          <w:tcPr>
            <w:tcW w:w="2551" w:type="dxa"/>
            <w:tcBorders>
              <w:top w:val="single" w:sz="4" w:space="0" w:color="auto"/>
              <w:bottom w:val="single" w:sz="4" w:space="0" w:color="auto"/>
            </w:tcBorders>
            <w:vAlign w:val="center"/>
          </w:tcPr>
          <w:p w14:paraId="2940100F" w14:textId="77777777" w:rsidR="00427C14" w:rsidRDefault="00427C14" w:rsidP="00B50A79">
            <w:pPr>
              <w:jc w:val="center"/>
              <w:rPr>
                <w:lang w:val="en-US"/>
              </w:rPr>
            </w:pPr>
            <w:r>
              <w:rPr>
                <w:lang w:val="en-US"/>
              </w:rPr>
              <w:t>67,0000</w:t>
            </w:r>
          </w:p>
        </w:tc>
      </w:tr>
      <w:tr w:rsidR="00427C14" w14:paraId="79611B4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DCBF46" w14:textId="77777777" w:rsidR="00427C14" w:rsidRDefault="00427C14" w:rsidP="00B50A79">
            <w:pPr>
              <w:rPr>
                <w:lang w:val="en-US"/>
              </w:rPr>
            </w:pPr>
          </w:p>
        </w:tc>
        <w:tc>
          <w:tcPr>
            <w:tcW w:w="1276" w:type="dxa"/>
            <w:gridSpan w:val="2"/>
            <w:tcBorders>
              <w:top w:val="nil"/>
              <w:bottom w:val="single" w:sz="2" w:space="0" w:color="auto"/>
            </w:tcBorders>
            <w:vAlign w:val="center"/>
          </w:tcPr>
          <w:p w14:paraId="11A2AEF5" w14:textId="77777777" w:rsidR="00427C14" w:rsidRDefault="00427C14" w:rsidP="00B50A79">
            <w:pPr>
              <w:jc w:val="center"/>
              <w:rPr>
                <w:sz w:val="16"/>
                <w:szCs w:val="16"/>
                <w:lang w:val="en-US"/>
              </w:rPr>
            </w:pPr>
            <w:r>
              <w:rPr>
                <w:sz w:val="16"/>
                <w:szCs w:val="16"/>
                <w:lang w:val="en-US"/>
              </w:rPr>
              <w:t>7123020011140</w:t>
            </w:r>
          </w:p>
        </w:tc>
        <w:tc>
          <w:tcPr>
            <w:tcW w:w="3402" w:type="dxa"/>
            <w:gridSpan w:val="2"/>
            <w:tcBorders>
              <w:top w:val="nil"/>
              <w:bottom w:val="single" w:sz="2" w:space="0" w:color="auto"/>
            </w:tcBorders>
          </w:tcPr>
          <w:p w14:paraId="291EAE45" w14:textId="77777777" w:rsidR="00427C14" w:rsidRDefault="00427C14" w:rsidP="00B50A79">
            <w:pPr>
              <w:rPr>
                <w:lang w:val="en-US"/>
              </w:rPr>
            </w:pPr>
            <w:r>
              <w:rPr>
                <w:lang w:val="en-US"/>
              </w:rPr>
              <w:t>Fierar beton</w:t>
            </w:r>
          </w:p>
        </w:tc>
        <w:tc>
          <w:tcPr>
            <w:tcW w:w="2410" w:type="dxa"/>
            <w:tcBorders>
              <w:top w:val="nil"/>
              <w:bottom w:val="single" w:sz="2" w:space="0" w:color="auto"/>
            </w:tcBorders>
          </w:tcPr>
          <w:p w14:paraId="19104890"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0BC7855" w14:textId="77777777" w:rsidR="00427C14" w:rsidRDefault="00427C14" w:rsidP="00B50A79">
            <w:pPr>
              <w:rPr>
                <w:lang w:val="en-US"/>
              </w:rPr>
            </w:pPr>
            <w:r>
              <w:rPr>
                <w:lang w:val="en-US"/>
              </w:rPr>
              <w:t>1,6750</w:t>
            </w:r>
          </w:p>
        </w:tc>
      </w:tr>
      <w:tr w:rsidR="00427C14" w14:paraId="6283678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619C03" w14:textId="77777777" w:rsidR="00427C14" w:rsidRDefault="00427C14" w:rsidP="00B50A79">
            <w:pPr>
              <w:rPr>
                <w:lang w:val="en-US"/>
              </w:rPr>
            </w:pPr>
          </w:p>
        </w:tc>
        <w:tc>
          <w:tcPr>
            <w:tcW w:w="1276" w:type="dxa"/>
            <w:gridSpan w:val="2"/>
            <w:tcBorders>
              <w:top w:val="nil"/>
              <w:bottom w:val="single" w:sz="2" w:space="0" w:color="auto"/>
            </w:tcBorders>
            <w:vAlign w:val="center"/>
          </w:tcPr>
          <w:p w14:paraId="44AAF1BC"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D08A08C"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7F04003C"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789F4DB" w14:textId="77777777" w:rsidR="00427C14" w:rsidRDefault="00427C14" w:rsidP="00B50A79">
            <w:pPr>
              <w:rPr>
                <w:lang w:val="en-US"/>
              </w:rPr>
            </w:pPr>
            <w:r>
              <w:rPr>
                <w:lang w:val="en-US"/>
              </w:rPr>
              <w:t>0,3350</w:t>
            </w:r>
          </w:p>
        </w:tc>
      </w:tr>
      <w:tr w:rsidR="00427C14" w14:paraId="53405AF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276415" w14:textId="77777777" w:rsidR="00427C14" w:rsidRDefault="00427C14" w:rsidP="00B50A79">
            <w:pPr>
              <w:rPr>
                <w:lang w:val="en-US"/>
              </w:rPr>
            </w:pPr>
          </w:p>
        </w:tc>
        <w:tc>
          <w:tcPr>
            <w:tcW w:w="1276" w:type="dxa"/>
            <w:gridSpan w:val="2"/>
            <w:tcBorders>
              <w:top w:val="nil"/>
              <w:bottom w:val="single" w:sz="2" w:space="0" w:color="auto"/>
            </w:tcBorders>
            <w:vAlign w:val="center"/>
          </w:tcPr>
          <w:p w14:paraId="103762C2" w14:textId="77777777" w:rsidR="00427C14" w:rsidRDefault="00427C14" w:rsidP="00B50A79">
            <w:pPr>
              <w:jc w:val="center"/>
              <w:rPr>
                <w:sz w:val="16"/>
                <w:szCs w:val="16"/>
                <w:lang w:val="en-US"/>
              </w:rPr>
            </w:pPr>
            <w:r>
              <w:rPr>
                <w:sz w:val="16"/>
                <w:szCs w:val="16"/>
                <w:lang w:val="en-US"/>
              </w:rPr>
              <w:t>2873122004100222</w:t>
            </w:r>
          </w:p>
        </w:tc>
        <w:tc>
          <w:tcPr>
            <w:tcW w:w="3402" w:type="dxa"/>
            <w:gridSpan w:val="2"/>
            <w:tcBorders>
              <w:top w:val="nil"/>
              <w:bottom w:val="single" w:sz="2" w:space="0" w:color="auto"/>
            </w:tcBorders>
          </w:tcPr>
          <w:p w14:paraId="37D459E2" w14:textId="77777777" w:rsidR="00427C14" w:rsidRDefault="00427C14" w:rsidP="00B50A79">
            <w:pPr>
              <w:rPr>
                <w:lang w:val="en-US"/>
              </w:rPr>
            </w:pPr>
            <w:r>
              <w:rPr>
                <w:lang w:val="en-US"/>
              </w:rPr>
              <w:t>Plase sudate VrI D4 mm 150x150</w:t>
            </w:r>
          </w:p>
        </w:tc>
        <w:tc>
          <w:tcPr>
            <w:tcW w:w="2410" w:type="dxa"/>
            <w:tcBorders>
              <w:top w:val="nil"/>
              <w:bottom w:val="single" w:sz="2" w:space="0" w:color="auto"/>
            </w:tcBorders>
          </w:tcPr>
          <w:p w14:paraId="68890FC9" w14:textId="77777777" w:rsidR="00427C14" w:rsidRDefault="00427C14" w:rsidP="00B50A79">
            <w:pPr>
              <w:rPr>
                <w:lang w:val="en-US"/>
              </w:rPr>
            </w:pPr>
            <w:r>
              <w:rPr>
                <w:lang w:val="en-US"/>
              </w:rPr>
              <w:t>kg</w:t>
            </w:r>
          </w:p>
        </w:tc>
        <w:tc>
          <w:tcPr>
            <w:tcW w:w="2551" w:type="dxa"/>
            <w:tcBorders>
              <w:top w:val="nil"/>
              <w:bottom w:val="single" w:sz="2" w:space="0" w:color="auto"/>
            </w:tcBorders>
          </w:tcPr>
          <w:p w14:paraId="6D2F864E" w14:textId="77777777" w:rsidR="00427C14" w:rsidRDefault="00427C14" w:rsidP="00B50A79">
            <w:pPr>
              <w:rPr>
                <w:lang w:val="en-US"/>
              </w:rPr>
            </w:pPr>
            <w:r>
              <w:rPr>
                <w:lang w:val="en-US"/>
              </w:rPr>
              <w:t>67,6700</w:t>
            </w:r>
          </w:p>
        </w:tc>
      </w:tr>
      <w:tr w:rsidR="00427C14" w14:paraId="64209F3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EDAC16" w14:textId="77777777" w:rsidR="00427C14" w:rsidRDefault="00427C14" w:rsidP="00B50A79">
            <w:pPr>
              <w:rPr>
                <w:lang w:val="en-US"/>
              </w:rPr>
            </w:pPr>
          </w:p>
        </w:tc>
        <w:tc>
          <w:tcPr>
            <w:tcW w:w="1276" w:type="dxa"/>
            <w:gridSpan w:val="2"/>
            <w:tcBorders>
              <w:top w:val="nil"/>
              <w:bottom w:val="single" w:sz="2" w:space="0" w:color="auto"/>
            </w:tcBorders>
            <w:vAlign w:val="center"/>
          </w:tcPr>
          <w:p w14:paraId="46EFAE58" w14:textId="77777777" w:rsidR="00427C14" w:rsidRDefault="00427C14" w:rsidP="00B50A79">
            <w:pPr>
              <w:jc w:val="center"/>
              <w:rPr>
                <w:sz w:val="16"/>
                <w:szCs w:val="16"/>
                <w:lang w:val="en-US"/>
              </w:rPr>
            </w:pPr>
            <w:r>
              <w:rPr>
                <w:sz w:val="16"/>
                <w:szCs w:val="16"/>
                <w:lang w:val="en-US"/>
              </w:rPr>
              <w:t>2710602100000</w:t>
            </w:r>
          </w:p>
        </w:tc>
        <w:tc>
          <w:tcPr>
            <w:tcW w:w="3402" w:type="dxa"/>
            <w:gridSpan w:val="2"/>
            <w:tcBorders>
              <w:top w:val="nil"/>
              <w:bottom w:val="single" w:sz="2" w:space="0" w:color="auto"/>
            </w:tcBorders>
          </w:tcPr>
          <w:p w14:paraId="74004473" w14:textId="77777777" w:rsidR="00427C14" w:rsidRDefault="00427C14" w:rsidP="00B50A79">
            <w:pPr>
              <w:rPr>
                <w:lang w:val="en-US"/>
              </w:rPr>
            </w:pPr>
            <w:r>
              <w:rPr>
                <w:lang w:val="en-US"/>
              </w:rPr>
              <w:t>Otel beton OB 37 diam. mai mic sau egal de 8 mm</w:t>
            </w:r>
          </w:p>
        </w:tc>
        <w:tc>
          <w:tcPr>
            <w:tcW w:w="2410" w:type="dxa"/>
            <w:tcBorders>
              <w:top w:val="nil"/>
              <w:bottom w:val="single" w:sz="2" w:space="0" w:color="auto"/>
            </w:tcBorders>
          </w:tcPr>
          <w:p w14:paraId="494EF1DA" w14:textId="77777777" w:rsidR="00427C14" w:rsidRDefault="00427C14" w:rsidP="00B50A79">
            <w:pPr>
              <w:rPr>
                <w:lang w:val="en-US"/>
              </w:rPr>
            </w:pPr>
            <w:r>
              <w:rPr>
                <w:lang w:val="en-US"/>
              </w:rPr>
              <w:t>kg</w:t>
            </w:r>
          </w:p>
        </w:tc>
        <w:tc>
          <w:tcPr>
            <w:tcW w:w="2551" w:type="dxa"/>
            <w:tcBorders>
              <w:top w:val="nil"/>
              <w:bottom w:val="single" w:sz="2" w:space="0" w:color="auto"/>
            </w:tcBorders>
          </w:tcPr>
          <w:p w14:paraId="74A11E9F" w14:textId="77777777" w:rsidR="00427C14" w:rsidRDefault="00427C14" w:rsidP="00B50A79">
            <w:pPr>
              <w:rPr>
                <w:lang w:val="en-US"/>
              </w:rPr>
            </w:pPr>
            <w:r>
              <w:rPr>
                <w:lang w:val="en-US"/>
              </w:rPr>
              <w:t>0,3350</w:t>
            </w:r>
          </w:p>
        </w:tc>
      </w:tr>
      <w:tr w:rsidR="00427C14" w14:paraId="684D700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88D8B8" w14:textId="77777777" w:rsidR="00427C14" w:rsidRDefault="00427C14" w:rsidP="00B50A79">
            <w:pPr>
              <w:rPr>
                <w:lang w:val="en-US"/>
              </w:rPr>
            </w:pPr>
          </w:p>
        </w:tc>
        <w:tc>
          <w:tcPr>
            <w:tcW w:w="1276" w:type="dxa"/>
            <w:gridSpan w:val="2"/>
            <w:tcBorders>
              <w:top w:val="nil"/>
              <w:bottom w:val="single" w:sz="2" w:space="0" w:color="auto"/>
            </w:tcBorders>
            <w:vAlign w:val="center"/>
          </w:tcPr>
          <w:p w14:paraId="66EEFF94" w14:textId="77777777" w:rsidR="00427C14" w:rsidRDefault="00427C14" w:rsidP="00B50A79">
            <w:pPr>
              <w:jc w:val="center"/>
              <w:rPr>
                <w:sz w:val="16"/>
                <w:szCs w:val="16"/>
                <w:lang w:val="en-US"/>
              </w:rPr>
            </w:pPr>
            <w:r>
              <w:rPr>
                <w:sz w:val="16"/>
                <w:szCs w:val="16"/>
                <w:lang w:val="en-US"/>
              </w:rPr>
              <w:t>2734113803881</w:t>
            </w:r>
          </w:p>
        </w:tc>
        <w:tc>
          <w:tcPr>
            <w:tcW w:w="3402" w:type="dxa"/>
            <w:gridSpan w:val="2"/>
            <w:tcBorders>
              <w:top w:val="nil"/>
              <w:bottom w:val="single" w:sz="2" w:space="0" w:color="auto"/>
            </w:tcBorders>
          </w:tcPr>
          <w:p w14:paraId="79CFD0D1" w14:textId="77777777" w:rsidR="00427C14" w:rsidRDefault="00427C14" w:rsidP="00B50A79">
            <w:pPr>
              <w:rPr>
                <w:lang w:val="en-US"/>
              </w:rPr>
            </w:pPr>
            <w:r>
              <w:rPr>
                <w:lang w:val="en-US"/>
              </w:rPr>
              <w:t>Sirma din otel moale, neagra, D=1 mm</w:t>
            </w:r>
          </w:p>
        </w:tc>
        <w:tc>
          <w:tcPr>
            <w:tcW w:w="2410" w:type="dxa"/>
            <w:tcBorders>
              <w:top w:val="nil"/>
              <w:bottom w:val="single" w:sz="2" w:space="0" w:color="auto"/>
            </w:tcBorders>
          </w:tcPr>
          <w:p w14:paraId="348ACC06" w14:textId="77777777" w:rsidR="00427C14" w:rsidRDefault="00427C14" w:rsidP="00B50A79">
            <w:pPr>
              <w:rPr>
                <w:lang w:val="en-US"/>
              </w:rPr>
            </w:pPr>
            <w:r>
              <w:rPr>
                <w:lang w:val="en-US"/>
              </w:rPr>
              <w:t>kg</w:t>
            </w:r>
          </w:p>
        </w:tc>
        <w:tc>
          <w:tcPr>
            <w:tcW w:w="2551" w:type="dxa"/>
            <w:tcBorders>
              <w:top w:val="nil"/>
              <w:bottom w:val="single" w:sz="2" w:space="0" w:color="auto"/>
            </w:tcBorders>
          </w:tcPr>
          <w:p w14:paraId="4BC1E3D0" w14:textId="77777777" w:rsidR="00427C14" w:rsidRDefault="00427C14" w:rsidP="00B50A79">
            <w:pPr>
              <w:rPr>
                <w:lang w:val="en-US"/>
              </w:rPr>
            </w:pPr>
            <w:r>
              <w:rPr>
                <w:lang w:val="en-US"/>
              </w:rPr>
              <w:t>0,6700</w:t>
            </w:r>
          </w:p>
        </w:tc>
      </w:tr>
      <w:tr w:rsidR="00427C14" w14:paraId="319B04D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D0026D" w14:textId="77777777" w:rsidR="00427C14" w:rsidRDefault="00427C14" w:rsidP="00B50A79">
            <w:pPr>
              <w:rPr>
                <w:lang w:val="en-US"/>
              </w:rPr>
            </w:pPr>
          </w:p>
        </w:tc>
        <w:tc>
          <w:tcPr>
            <w:tcW w:w="1276" w:type="dxa"/>
            <w:gridSpan w:val="2"/>
            <w:tcBorders>
              <w:top w:val="nil"/>
              <w:bottom w:val="single" w:sz="2" w:space="0" w:color="auto"/>
            </w:tcBorders>
            <w:vAlign w:val="center"/>
          </w:tcPr>
          <w:p w14:paraId="2FFA04C9" w14:textId="77777777" w:rsidR="00427C14" w:rsidRDefault="00427C14" w:rsidP="00B50A79">
            <w:pPr>
              <w:jc w:val="center"/>
              <w:rPr>
                <w:sz w:val="16"/>
                <w:szCs w:val="16"/>
                <w:lang w:val="en-US"/>
              </w:rPr>
            </w:pPr>
            <w:r>
              <w:rPr>
                <w:sz w:val="16"/>
                <w:szCs w:val="16"/>
                <w:lang w:val="en-US"/>
              </w:rPr>
              <w:t>2010237318750</w:t>
            </w:r>
          </w:p>
        </w:tc>
        <w:tc>
          <w:tcPr>
            <w:tcW w:w="3402" w:type="dxa"/>
            <w:gridSpan w:val="2"/>
            <w:tcBorders>
              <w:top w:val="nil"/>
              <w:bottom w:val="single" w:sz="2" w:space="0" w:color="auto"/>
            </w:tcBorders>
          </w:tcPr>
          <w:p w14:paraId="25967028" w14:textId="77777777" w:rsidR="00427C14" w:rsidRDefault="00427C14" w:rsidP="00B50A79">
            <w:pPr>
              <w:rPr>
                <w:lang w:val="en-US"/>
              </w:rPr>
            </w:pPr>
            <w:r>
              <w:rPr>
                <w:lang w:val="en-US"/>
              </w:rPr>
              <w:t xml:space="preserve">Distantieri </w:t>
            </w:r>
          </w:p>
        </w:tc>
        <w:tc>
          <w:tcPr>
            <w:tcW w:w="2410" w:type="dxa"/>
            <w:tcBorders>
              <w:top w:val="nil"/>
              <w:bottom w:val="single" w:sz="2" w:space="0" w:color="auto"/>
            </w:tcBorders>
          </w:tcPr>
          <w:p w14:paraId="17597FE8" w14:textId="77777777" w:rsidR="00427C14" w:rsidRDefault="00427C14" w:rsidP="00B50A79">
            <w:pPr>
              <w:rPr>
                <w:lang w:val="en-US"/>
              </w:rPr>
            </w:pPr>
            <w:r>
              <w:rPr>
                <w:lang w:val="en-US"/>
              </w:rPr>
              <w:t>buc</w:t>
            </w:r>
          </w:p>
        </w:tc>
        <w:tc>
          <w:tcPr>
            <w:tcW w:w="2551" w:type="dxa"/>
            <w:tcBorders>
              <w:top w:val="nil"/>
              <w:bottom w:val="single" w:sz="2" w:space="0" w:color="auto"/>
            </w:tcBorders>
          </w:tcPr>
          <w:p w14:paraId="5F8CA4CC" w14:textId="77777777" w:rsidR="00427C14" w:rsidRDefault="00427C14" w:rsidP="00B50A79">
            <w:pPr>
              <w:rPr>
                <w:lang w:val="en-US"/>
              </w:rPr>
            </w:pPr>
            <w:r>
              <w:rPr>
                <w:lang w:val="en-US"/>
              </w:rPr>
              <w:t>20,1000</w:t>
            </w:r>
          </w:p>
        </w:tc>
      </w:tr>
      <w:tr w:rsidR="00427C14" w14:paraId="3FB5AAE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14B68C" w14:textId="77777777" w:rsidR="00427C14" w:rsidRDefault="00427C14" w:rsidP="00B50A79">
            <w:pPr>
              <w:rPr>
                <w:lang w:val="en-US"/>
              </w:rPr>
            </w:pPr>
          </w:p>
        </w:tc>
        <w:tc>
          <w:tcPr>
            <w:tcW w:w="1276" w:type="dxa"/>
            <w:gridSpan w:val="2"/>
            <w:tcBorders>
              <w:top w:val="nil"/>
              <w:bottom w:val="single" w:sz="2" w:space="0" w:color="auto"/>
            </w:tcBorders>
            <w:vAlign w:val="center"/>
          </w:tcPr>
          <w:p w14:paraId="6CABCC8F" w14:textId="77777777" w:rsidR="00427C14" w:rsidRDefault="00427C14" w:rsidP="00B50A79">
            <w:pPr>
              <w:jc w:val="center"/>
              <w:rPr>
                <w:sz w:val="16"/>
                <w:szCs w:val="16"/>
                <w:lang w:val="en-US"/>
              </w:rPr>
            </w:pPr>
            <w:r>
              <w:rPr>
                <w:sz w:val="16"/>
                <w:szCs w:val="16"/>
                <w:lang w:val="en-US"/>
              </w:rPr>
              <w:t>2922140007000</w:t>
            </w:r>
          </w:p>
        </w:tc>
        <w:tc>
          <w:tcPr>
            <w:tcW w:w="3402" w:type="dxa"/>
            <w:gridSpan w:val="2"/>
            <w:tcBorders>
              <w:top w:val="nil"/>
              <w:bottom w:val="single" w:sz="2" w:space="0" w:color="auto"/>
            </w:tcBorders>
          </w:tcPr>
          <w:p w14:paraId="15D37087" w14:textId="77777777" w:rsidR="00427C14" w:rsidRDefault="00427C14" w:rsidP="00B50A79">
            <w:pPr>
              <w:rPr>
                <w:lang w:val="en-US"/>
              </w:rPr>
            </w:pPr>
            <w:r>
              <w:rPr>
                <w:lang w:val="en-US"/>
              </w:rPr>
              <w:t xml:space="preserve">Macara </w:t>
            </w:r>
          </w:p>
        </w:tc>
        <w:tc>
          <w:tcPr>
            <w:tcW w:w="2410" w:type="dxa"/>
            <w:tcBorders>
              <w:top w:val="nil"/>
              <w:bottom w:val="single" w:sz="2" w:space="0" w:color="auto"/>
            </w:tcBorders>
          </w:tcPr>
          <w:p w14:paraId="6B90B824" w14:textId="77777777" w:rsidR="00427C14" w:rsidRDefault="00427C14" w:rsidP="00B50A79">
            <w:pPr>
              <w:rPr>
                <w:lang w:val="en-US"/>
              </w:rPr>
            </w:pPr>
            <w:r>
              <w:rPr>
                <w:lang w:val="en-US"/>
              </w:rPr>
              <w:t>h-ut</w:t>
            </w:r>
          </w:p>
        </w:tc>
        <w:tc>
          <w:tcPr>
            <w:tcW w:w="2551" w:type="dxa"/>
            <w:tcBorders>
              <w:top w:val="nil"/>
              <w:bottom w:val="single" w:sz="2" w:space="0" w:color="auto"/>
            </w:tcBorders>
          </w:tcPr>
          <w:p w14:paraId="29F539C3" w14:textId="77777777" w:rsidR="00427C14" w:rsidRDefault="00427C14" w:rsidP="00B50A79">
            <w:pPr>
              <w:rPr>
                <w:lang w:val="en-US"/>
              </w:rPr>
            </w:pPr>
            <w:r>
              <w:rPr>
                <w:lang w:val="en-US"/>
              </w:rPr>
              <w:t>0,0402</w:t>
            </w:r>
          </w:p>
        </w:tc>
      </w:tr>
      <w:tr w:rsidR="00427C14" w14:paraId="2E8A4A45"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6A618B" w14:textId="77777777" w:rsidR="00427C14" w:rsidRDefault="00427C14" w:rsidP="00B50A79">
            <w:pPr>
              <w:rPr>
                <w:lang w:val="en-US"/>
              </w:rPr>
            </w:pPr>
            <w:r>
              <w:rPr>
                <w:lang w:val="en-US"/>
              </w:rPr>
              <w:t>24</w:t>
            </w:r>
          </w:p>
        </w:tc>
        <w:tc>
          <w:tcPr>
            <w:tcW w:w="1276" w:type="dxa"/>
            <w:gridSpan w:val="2"/>
            <w:tcBorders>
              <w:top w:val="single" w:sz="4" w:space="0" w:color="auto"/>
              <w:bottom w:val="single" w:sz="4" w:space="0" w:color="auto"/>
            </w:tcBorders>
          </w:tcPr>
          <w:p w14:paraId="072CF47B" w14:textId="77777777" w:rsidR="00427C14" w:rsidRDefault="00427C14" w:rsidP="00B50A79">
            <w:pPr>
              <w:rPr>
                <w:lang w:val="en-US"/>
              </w:rPr>
            </w:pPr>
            <w:r>
              <w:rPr>
                <w:lang w:val="en-US"/>
              </w:rPr>
              <w:t>CA04F</w:t>
            </w:r>
          </w:p>
          <w:p w14:paraId="62ABC422"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7290480E" w14:textId="77777777" w:rsidR="00427C14" w:rsidRDefault="00427C14" w:rsidP="00B50A79">
            <w:pPr>
              <w:adjustRightInd w:val="0"/>
              <w:rPr>
                <w:rFonts w:ascii="Times New Roman CYR" w:hAnsi="Times New Roman CYR" w:cs="Times New Roman CYR"/>
                <w:sz w:val="16"/>
                <w:szCs w:val="16"/>
                <w:lang w:val="en-US"/>
              </w:rPr>
            </w:pPr>
            <w:r>
              <w:rPr>
                <w:lang w:val="en-US"/>
              </w:rPr>
              <w:t>Reparatia treptelor cu beton C12/15</w:t>
            </w:r>
            <w:r>
              <w:rPr>
                <w:rFonts w:ascii="Times New Roman CYR" w:hAnsi="Times New Roman CYR" w:cs="Times New Roman CYR"/>
                <w:sz w:val="16"/>
                <w:szCs w:val="16"/>
                <w:lang w:val="en-US"/>
              </w:rPr>
              <w:t xml:space="preserve"> </w:t>
            </w:r>
          </w:p>
          <w:p w14:paraId="24293D05"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5D16AD13" w14:textId="77777777" w:rsidR="00427C14" w:rsidRDefault="00427C14" w:rsidP="00B50A79">
            <w:pPr>
              <w:jc w:val="center"/>
              <w:rPr>
                <w:lang w:val="en-US"/>
              </w:rPr>
            </w:pPr>
            <w:r>
              <w:rPr>
                <w:lang w:val="en-US"/>
              </w:rPr>
              <w:t>m3</w:t>
            </w:r>
          </w:p>
        </w:tc>
        <w:tc>
          <w:tcPr>
            <w:tcW w:w="2551" w:type="dxa"/>
            <w:tcBorders>
              <w:top w:val="single" w:sz="4" w:space="0" w:color="auto"/>
              <w:bottom w:val="single" w:sz="4" w:space="0" w:color="auto"/>
            </w:tcBorders>
            <w:vAlign w:val="center"/>
          </w:tcPr>
          <w:p w14:paraId="49FA9DF3" w14:textId="77777777" w:rsidR="00427C14" w:rsidRDefault="00427C14" w:rsidP="00B50A79">
            <w:pPr>
              <w:jc w:val="center"/>
              <w:rPr>
                <w:lang w:val="en-US"/>
              </w:rPr>
            </w:pPr>
            <w:r>
              <w:rPr>
                <w:lang w:val="en-US"/>
              </w:rPr>
              <w:t>1,5000</w:t>
            </w:r>
          </w:p>
        </w:tc>
      </w:tr>
      <w:tr w:rsidR="00427C14" w14:paraId="497E6A4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500E7D" w14:textId="77777777" w:rsidR="00427C14" w:rsidRDefault="00427C14" w:rsidP="00B50A79">
            <w:pPr>
              <w:rPr>
                <w:lang w:val="en-US"/>
              </w:rPr>
            </w:pPr>
          </w:p>
        </w:tc>
        <w:tc>
          <w:tcPr>
            <w:tcW w:w="1276" w:type="dxa"/>
            <w:gridSpan w:val="2"/>
            <w:tcBorders>
              <w:top w:val="nil"/>
              <w:bottom w:val="single" w:sz="2" w:space="0" w:color="auto"/>
            </w:tcBorders>
            <w:vAlign w:val="center"/>
          </w:tcPr>
          <w:p w14:paraId="3C488795" w14:textId="77777777" w:rsidR="00427C14" w:rsidRDefault="00427C14" w:rsidP="00B50A79">
            <w:pPr>
              <w:jc w:val="center"/>
              <w:rPr>
                <w:sz w:val="16"/>
                <w:szCs w:val="16"/>
                <w:lang w:val="en-US"/>
              </w:rPr>
            </w:pPr>
            <w:r>
              <w:rPr>
                <w:sz w:val="16"/>
                <w:szCs w:val="16"/>
                <w:lang w:val="en-US"/>
              </w:rPr>
              <w:t>7123010010200</w:t>
            </w:r>
          </w:p>
        </w:tc>
        <w:tc>
          <w:tcPr>
            <w:tcW w:w="3402" w:type="dxa"/>
            <w:gridSpan w:val="2"/>
            <w:tcBorders>
              <w:top w:val="nil"/>
              <w:bottom w:val="single" w:sz="2" w:space="0" w:color="auto"/>
            </w:tcBorders>
          </w:tcPr>
          <w:p w14:paraId="4586457B" w14:textId="77777777" w:rsidR="00427C14" w:rsidRDefault="00427C14" w:rsidP="00B50A79">
            <w:pPr>
              <w:rPr>
                <w:lang w:val="en-US"/>
              </w:rPr>
            </w:pPr>
            <w:r>
              <w:rPr>
                <w:lang w:val="en-US"/>
              </w:rPr>
              <w:t>Betonist</w:t>
            </w:r>
          </w:p>
        </w:tc>
        <w:tc>
          <w:tcPr>
            <w:tcW w:w="2410" w:type="dxa"/>
            <w:tcBorders>
              <w:top w:val="nil"/>
              <w:bottom w:val="single" w:sz="2" w:space="0" w:color="auto"/>
            </w:tcBorders>
          </w:tcPr>
          <w:p w14:paraId="4B245E2B"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D3D7355" w14:textId="77777777" w:rsidR="00427C14" w:rsidRDefault="00427C14" w:rsidP="00B50A79">
            <w:pPr>
              <w:rPr>
                <w:lang w:val="en-US"/>
              </w:rPr>
            </w:pPr>
            <w:r>
              <w:rPr>
                <w:lang w:val="en-US"/>
              </w:rPr>
              <w:t>7,2750</w:t>
            </w:r>
          </w:p>
        </w:tc>
      </w:tr>
      <w:tr w:rsidR="00427C14" w14:paraId="1B85C92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C117CB" w14:textId="77777777" w:rsidR="00427C14" w:rsidRDefault="00427C14" w:rsidP="00B50A79">
            <w:pPr>
              <w:rPr>
                <w:lang w:val="en-US"/>
              </w:rPr>
            </w:pPr>
          </w:p>
        </w:tc>
        <w:tc>
          <w:tcPr>
            <w:tcW w:w="1276" w:type="dxa"/>
            <w:gridSpan w:val="2"/>
            <w:tcBorders>
              <w:top w:val="nil"/>
              <w:bottom w:val="single" w:sz="2" w:space="0" w:color="auto"/>
            </w:tcBorders>
            <w:vAlign w:val="center"/>
          </w:tcPr>
          <w:p w14:paraId="37BA77FA"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7997243"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24C12FE9"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257C0A2" w14:textId="77777777" w:rsidR="00427C14" w:rsidRDefault="00427C14" w:rsidP="00B50A79">
            <w:pPr>
              <w:rPr>
                <w:lang w:val="en-US"/>
              </w:rPr>
            </w:pPr>
            <w:r>
              <w:rPr>
                <w:lang w:val="en-US"/>
              </w:rPr>
              <w:t>0,6750</w:t>
            </w:r>
          </w:p>
        </w:tc>
      </w:tr>
      <w:tr w:rsidR="00427C14" w14:paraId="7643693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832094" w14:textId="77777777" w:rsidR="00427C14" w:rsidRDefault="00427C14" w:rsidP="00B50A79">
            <w:pPr>
              <w:rPr>
                <w:lang w:val="en-US"/>
              </w:rPr>
            </w:pPr>
          </w:p>
        </w:tc>
        <w:tc>
          <w:tcPr>
            <w:tcW w:w="1276" w:type="dxa"/>
            <w:gridSpan w:val="2"/>
            <w:tcBorders>
              <w:top w:val="nil"/>
              <w:bottom w:val="single" w:sz="2" w:space="0" w:color="auto"/>
            </w:tcBorders>
            <w:vAlign w:val="center"/>
          </w:tcPr>
          <w:p w14:paraId="1F85C32E" w14:textId="77777777" w:rsidR="00427C14" w:rsidRDefault="00427C14" w:rsidP="00B50A79">
            <w:pPr>
              <w:jc w:val="center"/>
              <w:rPr>
                <w:sz w:val="16"/>
                <w:szCs w:val="16"/>
                <w:lang w:val="en-US"/>
              </w:rPr>
            </w:pPr>
            <w:r>
              <w:rPr>
                <w:sz w:val="16"/>
                <w:szCs w:val="16"/>
                <w:lang w:val="en-US"/>
              </w:rPr>
              <w:t>26631021009212</w:t>
            </w:r>
          </w:p>
        </w:tc>
        <w:tc>
          <w:tcPr>
            <w:tcW w:w="3402" w:type="dxa"/>
            <w:gridSpan w:val="2"/>
            <w:tcBorders>
              <w:top w:val="nil"/>
              <w:bottom w:val="single" w:sz="2" w:space="0" w:color="auto"/>
            </w:tcBorders>
          </w:tcPr>
          <w:p w14:paraId="699D8776" w14:textId="77777777" w:rsidR="00427C14" w:rsidRDefault="00427C14" w:rsidP="00B50A79">
            <w:pPr>
              <w:rPr>
                <w:lang w:val="en-US"/>
              </w:rPr>
            </w:pPr>
            <w:r>
              <w:rPr>
                <w:lang w:val="en-US"/>
              </w:rPr>
              <w:t>Beton clasa C12/15</w:t>
            </w:r>
          </w:p>
        </w:tc>
        <w:tc>
          <w:tcPr>
            <w:tcW w:w="2410" w:type="dxa"/>
            <w:tcBorders>
              <w:top w:val="nil"/>
              <w:bottom w:val="single" w:sz="2" w:space="0" w:color="auto"/>
            </w:tcBorders>
          </w:tcPr>
          <w:p w14:paraId="5B62AC35" w14:textId="77777777" w:rsidR="00427C14" w:rsidRDefault="00427C14" w:rsidP="00B50A79">
            <w:pPr>
              <w:rPr>
                <w:lang w:val="en-US"/>
              </w:rPr>
            </w:pPr>
            <w:r>
              <w:rPr>
                <w:lang w:val="en-US"/>
              </w:rPr>
              <w:t>m3</w:t>
            </w:r>
          </w:p>
        </w:tc>
        <w:tc>
          <w:tcPr>
            <w:tcW w:w="2551" w:type="dxa"/>
            <w:tcBorders>
              <w:top w:val="nil"/>
              <w:bottom w:val="single" w:sz="2" w:space="0" w:color="auto"/>
            </w:tcBorders>
          </w:tcPr>
          <w:p w14:paraId="73754E22" w14:textId="77777777" w:rsidR="00427C14" w:rsidRDefault="00427C14" w:rsidP="00B50A79">
            <w:pPr>
              <w:rPr>
                <w:lang w:val="en-US"/>
              </w:rPr>
            </w:pPr>
            <w:r>
              <w:rPr>
                <w:lang w:val="en-US"/>
              </w:rPr>
              <w:t>1,5836</w:t>
            </w:r>
          </w:p>
        </w:tc>
      </w:tr>
      <w:tr w:rsidR="00427C14" w14:paraId="7DE1C08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28F871" w14:textId="77777777" w:rsidR="00427C14" w:rsidRDefault="00427C14" w:rsidP="00B50A79">
            <w:pPr>
              <w:rPr>
                <w:lang w:val="en-US"/>
              </w:rPr>
            </w:pPr>
          </w:p>
        </w:tc>
        <w:tc>
          <w:tcPr>
            <w:tcW w:w="1276" w:type="dxa"/>
            <w:gridSpan w:val="2"/>
            <w:tcBorders>
              <w:top w:val="nil"/>
              <w:bottom w:val="single" w:sz="2" w:space="0" w:color="auto"/>
            </w:tcBorders>
            <w:vAlign w:val="center"/>
          </w:tcPr>
          <w:p w14:paraId="25CFD235"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0BFF5D9"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4F476152" w14:textId="77777777" w:rsidR="00427C14" w:rsidRDefault="00427C14" w:rsidP="00B50A79">
            <w:pPr>
              <w:rPr>
                <w:lang w:val="en-US"/>
              </w:rPr>
            </w:pPr>
            <w:r>
              <w:rPr>
                <w:lang w:val="en-US"/>
              </w:rPr>
              <w:t>m3</w:t>
            </w:r>
          </w:p>
        </w:tc>
        <w:tc>
          <w:tcPr>
            <w:tcW w:w="2551" w:type="dxa"/>
            <w:tcBorders>
              <w:top w:val="nil"/>
              <w:bottom w:val="single" w:sz="2" w:space="0" w:color="auto"/>
            </w:tcBorders>
          </w:tcPr>
          <w:p w14:paraId="006D5851" w14:textId="77777777" w:rsidR="00427C14" w:rsidRDefault="00427C14" w:rsidP="00B50A79">
            <w:pPr>
              <w:rPr>
                <w:lang w:val="en-US"/>
              </w:rPr>
            </w:pPr>
            <w:r>
              <w:rPr>
                <w:lang w:val="en-US"/>
              </w:rPr>
              <w:t>0,2317</w:t>
            </w:r>
          </w:p>
        </w:tc>
      </w:tr>
      <w:tr w:rsidR="00427C14" w14:paraId="2E305DF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A35E6C" w14:textId="77777777" w:rsidR="00427C14" w:rsidRDefault="00427C14" w:rsidP="00B50A79">
            <w:pPr>
              <w:rPr>
                <w:lang w:val="en-US"/>
              </w:rPr>
            </w:pPr>
          </w:p>
        </w:tc>
        <w:tc>
          <w:tcPr>
            <w:tcW w:w="1276" w:type="dxa"/>
            <w:gridSpan w:val="2"/>
            <w:tcBorders>
              <w:top w:val="nil"/>
              <w:bottom w:val="single" w:sz="2" w:space="0" w:color="auto"/>
            </w:tcBorders>
            <w:vAlign w:val="center"/>
          </w:tcPr>
          <w:p w14:paraId="0E6A2BC8" w14:textId="77777777" w:rsidR="00427C14" w:rsidRDefault="00427C14" w:rsidP="00B50A79">
            <w:pPr>
              <w:jc w:val="center"/>
              <w:rPr>
                <w:sz w:val="16"/>
                <w:szCs w:val="16"/>
                <w:lang w:val="en-US"/>
              </w:rPr>
            </w:pPr>
            <w:r>
              <w:rPr>
                <w:sz w:val="16"/>
                <w:szCs w:val="16"/>
                <w:lang w:val="en-US"/>
              </w:rPr>
              <w:t>2952270003100</w:t>
            </w:r>
          </w:p>
        </w:tc>
        <w:tc>
          <w:tcPr>
            <w:tcW w:w="3402" w:type="dxa"/>
            <w:gridSpan w:val="2"/>
            <w:tcBorders>
              <w:top w:val="nil"/>
              <w:bottom w:val="single" w:sz="2" w:space="0" w:color="auto"/>
            </w:tcBorders>
          </w:tcPr>
          <w:p w14:paraId="1A1E4344" w14:textId="77777777" w:rsidR="00427C14" w:rsidRDefault="00427C14" w:rsidP="00B50A79">
            <w:pPr>
              <w:rPr>
                <w:lang w:val="en-US"/>
              </w:rPr>
            </w:pPr>
            <w:r>
              <w:rPr>
                <w:lang w:val="en-US"/>
              </w:rPr>
              <w:t>Vibrator de adincime</w:t>
            </w:r>
          </w:p>
        </w:tc>
        <w:tc>
          <w:tcPr>
            <w:tcW w:w="2410" w:type="dxa"/>
            <w:tcBorders>
              <w:top w:val="nil"/>
              <w:bottom w:val="single" w:sz="2" w:space="0" w:color="auto"/>
            </w:tcBorders>
          </w:tcPr>
          <w:p w14:paraId="1607569B" w14:textId="77777777" w:rsidR="00427C14" w:rsidRDefault="00427C14" w:rsidP="00B50A79">
            <w:pPr>
              <w:rPr>
                <w:lang w:val="en-US"/>
              </w:rPr>
            </w:pPr>
            <w:r>
              <w:rPr>
                <w:lang w:val="en-US"/>
              </w:rPr>
              <w:t>h-ut</w:t>
            </w:r>
          </w:p>
        </w:tc>
        <w:tc>
          <w:tcPr>
            <w:tcW w:w="2551" w:type="dxa"/>
            <w:tcBorders>
              <w:top w:val="nil"/>
              <w:bottom w:val="single" w:sz="2" w:space="0" w:color="auto"/>
            </w:tcBorders>
          </w:tcPr>
          <w:p w14:paraId="3292360D" w14:textId="77777777" w:rsidR="00427C14" w:rsidRDefault="00427C14" w:rsidP="00B50A79">
            <w:pPr>
              <w:rPr>
                <w:lang w:val="en-US"/>
              </w:rPr>
            </w:pPr>
            <w:r>
              <w:rPr>
                <w:lang w:val="en-US"/>
              </w:rPr>
              <w:t>0,9000</w:t>
            </w:r>
          </w:p>
        </w:tc>
      </w:tr>
      <w:tr w:rsidR="00427C14" w14:paraId="5C57363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1FDB7" w14:textId="77777777" w:rsidR="00427C14" w:rsidRDefault="00427C14" w:rsidP="00B50A79">
            <w:pPr>
              <w:rPr>
                <w:lang w:val="en-US"/>
              </w:rPr>
            </w:pPr>
          </w:p>
        </w:tc>
        <w:tc>
          <w:tcPr>
            <w:tcW w:w="1276" w:type="dxa"/>
            <w:gridSpan w:val="2"/>
            <w:tcBorders>
              <w:top w:val="nil"/>
              <w:bottom w:val="single" w:sz="2" w:space="0" w:color="auto"/>
            </w:tcBorders>
            <w:vAlign w:val="center"/>
          </w:tcPr>
          <w:p w14:paraId="4BBF0A4E" w14:textId="77777777" w:rsidR="00427C14" w:rsidRDefault="00427C14" w:rsidP="00B50A79">
            <w:pPr>
              <w:jc w:val="center"/>
              <w:rPr>
                <w:sz w:val="16"/>
                <w:szCs w:val="16"/>
                <w:lang w:val="en-US"/>
              </w:rPr>
            </w:pPr>
            <w:r>
              <w:rPr>
                <w:sz w:val="16"/>
                <w:szCs w:val="16"/>
                <w:lang w:val="en-US"/>
              </w:rPr>
              <w:t>2922140007000</w:t>
            </w:r>
          </w:p>
        </w:tc>
        <w:tc>
          <w:tcPr>
            <w:tcW w:w="3402" w:type="dxa"/>
            <w:gridSpan w:val="2"/>
            <w:tcBorders>
              <w:top w:val="nil"/>
              <w:bottom w:val="single" w:sz="2" w:space="0" w:color="auto"/>
            </w:tcBorders>
          </w:tcPr>
          <w:p w14:paraId="7AFB2E58" w14:textId="77777777" w:rsidR="00427C14" w:rsidRDefault="00427C14" w:rsidP="00B50A79">
            <w:pPr>
              <w:rPr>
                <w:lang w:val="en-US"/>
              </w:rPr>
            </w:pPr>
            <w:r>
              <w:rPr>
                <w:lang w:val="en-US"/>
              </w:rPr>
              <w:t xml:space="preserve">Macara </w:t>
            </w:r>
          </w:p>
        </w:tc>
        <w:tc>
          <w:tcPr>
            <w:tcW w:w="2410" w:type="dxa"/>
            <w:tcBorders>
              <w:top w:val="nil"/>
              <w:bottom w:val="single" w:sz="2" w:space="0" w:color="auto"/>
            </w:tcBorders>
          </w:tcPr>
          <w:p w14:paraId="112DE846" w14:textId="77777777" w:rsidR="00427C14" w:rsidRDefault="00427C14" w:rsidP="00B50A79">
            <w:pPr>
              <w:rPr>
                <w:lang w:val="en-US"/>
              </w:rPr>
            </w:pPr>
            <w:r>
              <w:rPr>
                <w:lang w:val="en-US"/>
              </w:rPr>
              <w:t>h-ut</w:t>
            </w:r>
          </w:p>
        </w:tc>
        <w:tc>
          <w:tcPr>
            <w:tcW w:w="2551" w:type="dxa"/>
            <w:tcBorders>
              <w:top w:val="nil"/>
              <w:bottom w:val="single" w:sz="2" w:space="0" w:color="auto"/>
            </w:tcBorders>
          </w:tcPr>
          <w:p w14:paraId="2934741D" w14:textId="77777777" w:rsidR="00427C14" w:rsidRDefault="00427C14" w:rsidP="00B50A79">
            <w:pPr>
              <w:rPr>
                <w:lang w:val="en-US"/>
              </w:rPr>
            </w:pPr>
            <w:r>
              <w:rPr>
                <w:lang w:val="en-US"/>
              </w:rPr>
              <w:t>0,4200</w:t>
            </w:r>
          </w:p>
        </w:tc>
      </w:tr>
      <w:tr w:rsidR="00427C14" w14:paraId="058BFF89"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84A08" w14:textId="77777777" w:rsidR="00427C14" w:rsidRDefault="00427C14" w:rsidP="00B50A79">
            <w:pPr>
              <w:rPr>
                <w:lang w:val="en-US"/>
              </w:rPr>
            </w:pPr>
            <w:r>
              <w:rPr>
                <w:lang w:val="en-US"/>
              </w:rPr>
              <w:t>25</w:t>
            </w:r>
          </w:p>
        </w:tc>
        <w:tc>
          <w:tcPr>
            <w:tcW w:w="1276" w:type="dxa"/>
            <w:gridSpan w:val="2"/>
            <w:tcBorders>
              <w:top w:val="single" w:sz="4" w:space="0" w:color="auto"/>
              <w:bottom w:val="single" w:sz="4" w:space="0" w:color="auto"/>
            </w:tcBorders>
          </w:tcPr>
          <w:p w14:paraId="56CCCB27" w14:textId="77777777" w:rsidR="00427C14" w:rsidRDefault="00427C14" w:rsidP="00B50A79">
            <w:pPr>
              <w:rPr>
                <w:lang w:val="en-US"/>
              </w:rPr>
            </w:pPr>
            <w:r>
              <w:rPr>
                <w:lang w:val="en-US"/>
              </w:rPr>
              <w:t>CN53A</w:t>
            </w:r>
          </w:p>
          <w:p w14:paraId="099A847E"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7D989C7" w14:textId="77777777" w:rsidR="00427C14" w:rsidRDefault="00427C14" w:rsidP="00B50A79">
            <w:pPr>
              <w:adjustRightInd w:val="0"/>
              <w:rPr>
                <w:rFonts w:ascii="Times New Roman CYR" w:hAnsi="Times New Roman CYR" w:cs="Times New Roman CYR"/>
                <w:sz w:val="16"/>
                <w:szCs w:val="16"/>
                <w:lang w:val="en-US"/>
              </w:rPr>
            </w:pPr>
            <w:r>
              <w:rPr>
                <w:lang w:val="en-US"/>
              </w:rPr>
              <w:t>Grunduirea suprafetelor - Betonocontact Consum 0,27 kg/m2</w:t>
            </w:r>
            <w:r>
              <w:rPr>
                <w:rFonts w:ascii="Times New Roman CYR" w:hAnsi="Times New Roman CYR" w:cs="Times New Roman CYR"/>
                <w:sz w:val="16"/>
                <w:szCs w:val="16"/>
                <w:lang w:val="en-US"/>
              </w:rPr>
              <w:t xml:space="preserve"> </w:t>
            </w:r>
          </w:p>
          <w:p w14:paraId="3F874D04"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4A2755C"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277D1B45" w14:textId="77777777" w:rsidR="00427C14" w:rsidRDefault="00427C14" w:rsidP="00B50A79">
            <w:pPr>
              <w:jc w:val="center"/>
              <w:rPr>
                <w:lang w:val="en-US"/>
              </w:rPr>
            </w:pPr>
            <w:r>
              <w:rPr>
                <w:lang w:val="en-US"/>
              </w:rPr>
              <w:t>37,7700</w:t>
            </w:r>
          </w:p>
        </w:tc>
      </w:tr>
      <w:tr w:rsidR="00427C14" w14:paraId="628BC52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D6D999" w14:textId="77777777" w:rsidR="00427C14" w:rsidRDefault="00427C14" w:rsidP="00B50A79">
            <w:pPr>
              <w:rPr>
                <w:lang w:val="en-US"/>
              </w:rPr>
            </w:pPr>
          </w:p>
        </w:tc>
        <w:tc>
          <w:tcPr>
            <w:tcW w:w="1276" w:type="dxa"/>
            <w:gridSpan w:val="2"/>
            <w:tcBorders>
              <w:top w:val="nil"/>
              <w:bottom w:val="single" w:sz="2" w:space="0" w:color="auto"/>
            </w:tcBorders>
            <w:vAlign w:val="center"/>
          </w:tcPr>
          <w:p w14:paraId="5B66B093"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D90EA1F"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0B725E43"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D96F041" w14:textId="77777777" w:rsidR="00427C14" w:rsidRDefault="00427C14" w:rsidP="00B50A79">
            <w:pPr>
              <w:rPr>
                <w:lang w:val="en-US"/>
              </w:rPr>
            </w:pPr>
            <w:r>
              <w:rPr>
                <w:lang w:val="en-US"/>
              </w:rPr>
              <w:t>1,1331</w:t>
            </w:r>
          </w:p>
        </w:tc>
      </w:tr>
      <w:tr w:rsidR="00427C14" w14:paraId="05487DC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1662D3" w14:textId="77777777" w:rsidR="00427C14" w:rsidRDefault="00427C14" w:rsidP="00B50A79">
            <w:pPr>
              <w:rPr>
                <w:lang w:val="en-US"/>
              </w:rPr>
            </w:pPr>
          </w:p>
        </w:tc>
        <w:tc>
          <w:tcPr>
            <w:tcW w:w="1276" w:type="dxa"/>
            <w:gridSpan w:val="2"/>
            <w:tcBorders>
              <w:top w:val="nil"/>
              <w:bottom w:val="single" w:sz="2" w:space="0" w:color="auto"/>
            </w:tcBorders>
            <w:vAlign w:val="center"/>
          </w:tcPr>
          <w:p w14:paraId="20D9F858" w14:textId="77777777" w:rsidR="00427C14" w:rsidRDefault="00427C14" w:rsidP="00B50A79">
            <w:pPr>
              <w:jc w:val="center"/>
              <w:rPr>
                <w:sz w:val="16"/>
                <w:szCs w:val="16"/>
                <w:lang w:val="en-US"/>
              </w:rPr>
            </w:pPr>
            <w:r>
              <w:rPr>
                <w:sz w:val="16"/>
                <w:szCs w:val="16"/>
                <w:lang w:val="en-US"/>
              </w:rPr>
              <w:t>12416586105303</w:t>
            </w:r>
          </w:p>
        </w:tc>
        <w:tc>
          <w:tcPr>
            <w:tcW w:w="3402" w:type="dxa"/>
            <w:gridSpan w:val="2"/>
            <w:tcBorders>
              <w:top w:val="nil"/>
              <w:bottom w:val="single" w:sz="2" w:space="0" w:color="auto"/>
            </w:tcBorders>
          </w:tcPr>
          <w:p w14:paraId="65190A94" w14:textId="77777777" w:rsidR="00427C14" w:rsidRDefault="00427C14" w:rsidP="00B50A79">
            <w:pPr>
              <w:rPr>
                <w:lang w:val="en-US"/>
              </w:rPr>
            </w:pPr>
            <w:r>
              <w:rPr>
                <w:lang w:val="en-US"/>
              </w:rPr>
              <w:t>Amorsa-grund-Betonocantact</w:t>
            </w:r>
          </w:p>
        </w:tc>
        <w:tc>
          <w:tcPr>
            <w:tcW w:w="2410" w:type="dxa"/>
            <w:tcBorders>
              <w:top w:val="nil"/>
              <w:bottom w:val="single" w:sz="2" w:space="0" w:color="auto"/>
            </w:tcBorders>
          </w:tcPr>
          <w:p w14:paraId="0CB7BBF7" w14:textId="77777777" w:rsidR="00427C14" w:rsidRDefault="00427C14" w:rsidP="00B50A79">
            <w:pPr>
              <w:rPr>
                <w:lang w:val="en-US"/>
              </w:rPr>
            </w:pPr>
            <w:r>
              <w:rPr>
                <w:lang w:val="en-US"/>
              </w:rPr>
              <w:t>kg</w:t>
            </w:r>
          </w:p>
        </w:tc>
        <w:tc>
          <w:tcPr>
            <w:tcW w:w="2551" w:type="dxa"/>
            <w:tcBorders>
              <w:top w:val="nil"/>
              <w:bottom w:val="single" w:sz="2" w:space="0" w:color="auto"/>
            </w:tcBorders>
          </w:tcPr>
          <w:p w14:paraId="7FB2B14B" w14:textId="77777777" w:rsidR="00427C14" w:rsidRDefault="00427C14" w:rsidP="00B50A79">
            <w:pPr>
              <w:rPr>
                <w:lang w:val="en-US"/>
              </w:rPr>
            </w:pPr>
            <w:r>
              <w:rPr>
                <w:lang w:val="en-US"/>
              </w:rPr>
              <w:t>10,1979</w:t>
            </w:r>
          </w:p>
        </w:tc>
      </w:tr>
      <w:tr w:rsidR="00427C14" w14:paraId="023EA93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0E6574" w14:textId="77777777" w:rsidR="00427C14" w:rsidRDefault="00427C14" w:rsidP="00B50A79">
            <w:pPr>
              <w:rPr>
                <w:lang w:val="en-US"/>
              </w:rPr>
            </w:pPr>
          </w:p>
        </w:tc>
        <w:tc>
          <w:tcPr>
            <w:tcW w:w="1276" w:type="dxa"/>
            <w:gridSpan w:val="2"/>
            <w:tcBorders>
              <w:top w:val="nil"/>
              <w:bottom w:val="single" w:sz="2" w:space="0" w:color="auto"/>
            </w:tcBorders>
            <w:vAlign w:val="center"/>
          </w:tcPr>
          <w:p w14:paraId="48570063" w14:textId="77777777" w:rsidR="00427C14" w:rsidRDefault="00427C14" w:rsidP="00B50A79">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4CB6A95C" w14:textId="77777777" w:rsidR="00427C14" w:rsidRDefault="00427C14" w:rsidP="00B50A79">
            <w:pPr>
              <w:rPr>
                <w:lang w:val="en-US"/>
              </w:rPr>
            </w:pPr>
            <w:r>
              <w:rPr>
                <w:lang w:val="en-US"/>
              </w:rPr>
              <w:t>Hirtie pentru slefuit uscata</w:t>
            </w:r>
          </w:p>
        </w:tc>
        <w:tc>
          <w:tcPr>
            <w:tcW w:w="2410" w:type="dxa"/>
            <w:tcBorders>
              <w:top w:val="nil"/>
              <w:bottom w:val="single" w:sz="2" w:space="0" w:color="auto"/>
            </w:tcBorders>
          </w:tcPr>
          <w:p w14:paraId="168C0EA2" w14:textId="77777777" w:rsidR="00427C14" w:rsidRDefault="00427C14" w:rsidP="00B50A79">
            <w:pPr>
              <w:rPr>
                <w:lang w:val="en-US"/>
              </w:rPr>
            </w:pPr>
            <w:r>
              <w:rPr>
                <w:lang w:val="en-US"/>
              </w:rPr>
              <w:t>buc</w:t>
            </w:r>
          </w:p>
        </w:tc>
        <w:tc>
          <w:tcPr>
            <w:tcW w:w="2551" w:type="dxa"/>
            <w:tcBorders>
              <w:top w:val="nil"/>
              <w:bottom w:val="single" w:sz="2" w:space="0" w:color="auto"/>
            </w:tcBorders>
          </w:tcPr>
          <w:p w14:paraId="161A1906" w14:textId="77777777" w:rsidR="00427C14" w:rsidRDefault="00427C14" w:rsidP="00B50A79">
            <w:pPr>
              <w:rPr>
                <w:lang w:val="en-US"/>
              </w:rPr>
            </w:pPr>
            <w:r>
              <w:rPr>
                <w:lang w:val="en-US"/>
              </w:rPr>
              <w:t>1,8885</w:t>
            </w:r>
          </w:p>
        </w:tc>
      </w:tr>
      <w:tr w:rsidR="00427C14" w14:paraId="2B63F0FD"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ED5E25" w14:textId="77777777" w:rsidR="00427C14" w:rsidRDefault="00427C14" w:rsidP="00B50A79">
            <w:pPr>
              <w:rPr>
                <w:lang w:val="en-US"/>
              </w:rPr>
            </w:pPr>
            <w:r>
              <w:rPr>
                <w:lang w:val="en-US"/>
              </w:rPr>
              <w:t>26</w:t>
            </w:r>
          </w:p>
        </w:tc>
        <w:tc>
          <w:tcPr>
            <w:tcW w:w="1276" w:type="dxa"/>
            <w:gridSpan w:val="2"/>
            <w:tcBorders>
              <w:top w:val="single" w:sz="4" w:space="0" w:color="auto"/>
              <w:bottom w:val="single" w:sz="4" w:space="0" w:color="auto"/>
            </w:tcBorders>
          </w:tcPr>
          <w:p w14:paraId="054184C5" w14:textId="77777777" w:rsidR="00427C14" w:rsidRDefault="00427C14" w:rsidP="00B50A79">
            <w:pPr>
              <w:rPr>
                <w:lang w:val="en-US"/>
              </w:rPr>
            </w:pPr>
            <w:r>
              <w:rPr>
                <w:lang w:val="en-US"/>
              </w:rPr>
              <w:t>CG47D</w:t>
            </w:r>
          </w:p>
          <w:p w14:paraId="3D8F1D15"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65B8C37" w14:textId="77777777" w:rsidR="00427C14" w:rsidRDefault="00427C14" w:rsidP="00B50A79">
            <w:pPr>
              <w:adjustRightInd w:val="0"/>
              <w:rPr>
                <w:rFonts w:ascii="Times New Roman CYR" w:hAnsi="Times New Roman CYR" w:cs="Times New Roman CYR"/>
                <w:sz w:val="16"/>
                <w:szCs w:val="16"/>
                <w:lang w:val="en-US"/>
              </w:rPr>
            </w:pPr>
            <w:r>
              <w:rPr>
                <w:lang w:val="en-US"/>
              </w:rPr>
              <w:t>Pardoseli din placi de portelonat, inclusiv stratul suport din adezivi (amestec uscat), - placi ceramice grosime 600x600x12 mm, suprafata antiderapanta, culoarea si modelul se coordoneaza cu beneficarul</w:t>
            </w:r>
            <w:r>
              <w:rPr>
                <w:rFonts w:ascii="Times New Roman CYR" w:hAnsi="Times New Roman CYR" w:cs="Times New Roman CYR"/>
                <w:sz w:val="16"/>
                <w:szCs w:val="16"/>
                <w:lang w:val="en-US"/>
              </w:rPr>
              <w:t xml:space="preserve"> </w:t>
            </w:r>
          </w:p>
          <w:p w14:paraId="711EEECC"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ABBF9A0"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28645029" w14:textId="77777777" w:rsidR="00427C14" w:rsidRDefault="00427C14" w:rsidP="00B50A79">
            <w:pPr>
              <w:jc w:val="center"/>
              <w:rPr>
                <w:lang w:val="en-US"/>
              </w:rPr>
            </w:pPr>
            <w:r>
              <w:rPr>
                <w:lang w:val="en-US"/>
              </w:rPr>
              <w:t>17,4900</w:t>
            </w:r>
          </w:p>
        </w:tc>
      </w:tr>
      <w:tr w:rsidR="00427C14" w14:paraId="3B55A52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20E750" w14:textId="77777777" w:rsidR="00427C14" w:rsidRDefault="00427C14" w:rsidP="00B50A79">
            <w:pPr>
              <w:rPr>
                <w:lang w:val="en-US"/>
              </w:rPr>
            </w:pPr>
          </w:p>
        </w:tc>
        <w:tc>
          <w:tcPr>
            <w:tcW w:w="1276" w:type="dxa"/>
            <w:gridSpan w:val="2"/>
            <w:tcBorders>
              <w:top w:val="nil"/>
              <w:bottom w:val="single" w:sz="2" w:space="0" w:color="auto"/>
            </w:tcBorders>
            <w:vAlign w:val="center"/>
          </w:tcPr>
          <w:p w14:paraId="6D56B3E3" w14:textId="77777777" w:rsidR="00427C14" w:rsidRDefault="00427C14" w:rsidP="00B50A79">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324004C6" w14:textId="77777777" w:rsidR="00427C14" w:rsidRDefault="00427C14" w:rsidP="00B50A79">
            <w:pPr>
              <w:rPr>
                <w:lang w:val="en-US"/>
              </w:rPr>
            </w:pPr>
            <w:r>
              <w:rPr>
                <w:lang w:val="en-US"/>
              </w:rPr>
              <w:t>Mozaicar</w:t>
            </w:r>
          </w:p>
        </w:tc>
        <w:tc>
          <w:tcPr>
            <w:tcW w:w="2410" w:type="dxa"/>
            <w:tcBorders>
              <w:top w:val="nil"/>
              <w:bottom w:val="single" w:sz="2" w:space="0" w:color="auto"/>
            </w:tcBorders>
          </w:tcPr>
          <w:p w14:paraId="5D03FCC4"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D04C710" w14:textId="77777777" w:rsidR="00427C14" w:rsidRDefault="00427C14" w:rsidP="00B50A79">
            <w:pPr>
              <w:rPr>
                <w:lang w:val="en-US"/>
              </w:rPr>
            </w:pPr>
            <w:r>
              <w:rPr>
                <w:lang w:val="en-US"/>
              </w:rPr>
              <w:t>19,2390</w:t>
            </w:r>
          </w:p>
        </w:tc>
      </w:tr>
      <w:tr w:rsidR="00427C14" w14:paraId="0FB5FBF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AE8CA2" w14:textId="77777777" w:rsidR="00427C14" w:rsidRDefault="00427C14" w:rsidP="00B50A79">
            <w:pPr>
              <w:rPr>
                <w:lang w:val="en-US"/>
              </w:rPr>
            </w:pPr>
          </w:p>
        </w:tc>
        <w:tc>
          <w:tcPr>
            <w:tcW w:w="1276" w:type="dxa"/>
            <w:gridSpan w:val="2"/>
            <w:tcBorders>
              <w:top w:val="nil"/>
              <w:bottom w:val="single" w:sz="2" w:space="0" w:color="auto"/>
            </w:tcBorders>
            <w:vAlign w:val="center"/>
          </w:tcPr>
          <w:p w14:paraId="46560229" w14:textId="77777777" w:rsidR="00427C14" w:rsidRDefault="00427C14" w:rsidP="00B50A79">
            <w:pPr>
              <w:jc w:val="center"/>
              <w:rPr>
                <w:sz w:val="16"/>
                <w:szCs w:val="16"/>
                <w:lang w:val="en-US"/>
              </w:rPr>
            </w:pPr>
            <w:r>
              <w:rPr>
                <w:sz w:val="16"/>
                <w:szCs w:val="16"/>
                <w:lang w:val="en-US"/>
              </w:rPr>
              <w:t>11266111280023221211</w:t>
            </w:r>
          </w:p>
        </w:tc>
        <w:tc>
          <w:tcPr>
            <w:tcW w:w="3402" w:type="dxa"/>
            <w:gridSpan w:val="2"/>
            <w:tcBorders>
              <w:top w:val="nil"/>
              <w:bottom w:val="single" w:sz="2" w:space="0" w:color="auto"/>
            </w:tcBorders>
          </w:tcPr>
          <w:p w14:paraId="6C9DBA88" w14:textId="77777777" w:rsidR="00427C14" w:rsidRDefault="00427C14" w:rsidP="00B50A79">
            <w:pPr>
              <w:rPr>
                <w:lang w:val="en-US"/>
              </w:rPr>
            </w:pPr>
            <w:r>
              <w:rPr>
                <w:lang w:val="en-US"/>
              </w:rPr>
              <w:t>Placi ceramice grosime 600x600x12 mm, suprafata antiderapanta, culoarea si modelul se coordoneaza cu beneficarul</w:t>
            </w:r>
          </w:p>
        </w:tc>
        <w:tc>
          <w:tcPr>
            <w:tcW w:w="2410" w:type="dxa"/>
            <w:tcBorders>
              <w:top w:val="nil"/>
              <w:bottom w:val="single" w:sz="2" w:space="0" w:color="auto"/>
            </w:tcBorders>
          </w:tcPr>
          <w:p w14:paraId="7A09D2DD" w14:textId="77777777" w:rsidR="00427C14" w:rsidRDefault="00427C14" w:rsidP="00B50A79">
            <w:pPr>
              <w:rPr>
                <w:lang w:val="en-US"/>
              </w:rPr>
            </w:pPr>
            <w:r>
              <w:rPr>
                <w:lang w:val="en-US"/>
              </w:rPr>
              <w:t>m2</w:t>
            </w:r>
          </w:p>
        </w:tc>
        <w:tc>
          <w:tcPr>
            <w:tcW w:w="2551" w:type="dxa"/>
            <w:tcBorders>
              <w:top w:val="nil"/>
              <w:bottom w:val="single" w:sz="2" w:space="0" w:color="auto"/>
            </w:tcBorders>
          </w:tcPr>
          <w:p w14:paraId="65EB5202" w14:textId="77777777" w:rsidR="00427C14" w:rsidRDefault="00427C14" w:rsidP="00B50A79">
            <w:pPr>
              <w:rPr>
                <w:lang w:val="en-US"/>
              </w:rPr>
            </w:pPr>
            <w:r>
              <w:rPr>
                <w:lang w:val="en-US"/>
              </w:rPr>
              <w:t>18,1948</w:t>
            </w:r>
          </w:p>
        </w:tc>
      </w:tr>
      <w:tr w:rsidR="00427C14" w14:paraId="23B46DE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8FA8B0" w14:textId="77777777" w:rsidR="00427C14" w:rsidRDefault="00427C14" w:rsidP="00B50A79">
            <w:pPr>
              <w:rPr>
                <w:lang w:val="en-US"/>
              </w:rPr>
            </w:pPr>
          </w:p>
        </w:tc>
        <w:tc>
          <w:tcPr>
            <w:tcW w:w="1276" w:type="dxa"/>
            <w:gridSpan w:val="2"/>
            <w:tcBorders>
              <w:top w:val="nil"/>
              <w:bottom w:val="single" w:sz="2" w:space="0" w:color="auto"/>
            </w:tcBorders>
            <w:vAlign w:val="center"/>
          </w:tcPr>
          <w:p w14:paraId="49475B1A" w14:textId="77777777" w:rsidR="00427C14" w:rsidRDefault="00427C14" w:rsidP="00B50A79">
            <w:pPr>
              <w:jc w:val="center"/>
              <w:rPr>
                <w:sz w:val="16"/>
                <w:szCs w:val="16"/>
                <w:lang w:val="en-US"/>
              </w:rPr>
            </w:pPr>
            <w:r>
              <w:rPr>
                <w:sz w:val="16"/>
                <w:szCs w:val="16"/>
                <w:lang w:val="en-US"/>
              </w:rPr>
              <w:t>2664102102013</w:t>
            </w:r>
          </w:p>
        </w:tc>
        <w:tc>
          <w:tcPr>
            <w:tcW w:w="3402" w:type="dxa"/>
            <w:gridSpan w:val="2"/>
            <w:tcBorders>
              <w:top w:val="nil"/>
              <w:bottom w:val="single" w:sz="2" w:space="0" w:color="auto"/>
            </w:tcBorders>
          </w:tcPr>
          <w:p w14:paraId="517ED540" w14:textId="77777777" w:rsidR="00427C14" w:rsidRDefault="00427C14" w:rsidP="00B50A79">
            <w:pPr>
              <w:rPr>
                <w:lang w:val="en-US"/>
              </w:rPr>
            </w:pPr>
            <w:r>
              <w:rPr>
                <w:lang w:val="en-US"/>
              </w:rPr>
              <w:t>Adeziv pentru lucrari de placaj  (amestec uscat)</w:t>
            </w:r>
          </w:p>
        </w:tc>
        <w:tc>
          <w:tcPr>
            <w:tcW w:w="2410" w:type="dxa"/>
            <w:tcBorders>
              <w:top w:val="nil"/>
              <w:bottom w:val="single" w:sz="2" w:space="0" w:color="auto"/>
            </w:tcBorders>
          </w:tcPr>
          <w:p w14:paraId="09C7EC2B" w14:textId="77777777" w:rsidR="00427C14" w:rsidRDefault="00427C14" w:rsidP="00B50A79">
            <w:pPr>
              <w:rPr>
                <w:lang w:val="en-US"/>
              </w:rPr>
            </w:pPr>
            <w:r>
              <w:rPr>
                <w:lang w:val="en-US"/>
              </w:rPr>
              <w:t>kg</w:t>
            </w:r>
          </w:p>
        </w:tc>
        <w:tc>
          <w:tcPr>
            <w:tcW w:w="2551" w:type="dxa"/>
            <w:tcBorders>
              <w:top w:val="nil"/>
              <w:bottom w:val="single" w:sz="2" w:space="0" w:color="auto"/>
            </w:tcBorders>
          </w:tcPr>
          <w:p w14:paraId="55BBE105" w14:textId="77777777" w:rsidR="00427C14" w:rsidRDefault="00427C14" w:rsidP="00B50A79">
            <w:pPr>
              <w:rPr>
                <w:lang w:val="en-US"/>
              </w:rPr>
            </w:pPr>
            <w:r>
              <w:rPr>
                <w:lang w:val="en-US"/>
              </w:rPr>
              <w:t>113,0554</w:t>
            </w:r>
          </w:p>
        </w:tc>
      </w:tr>
      <w:tr w:rsidR="00427C14" w14:paraId="7BCD825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E8549C" w14:textId="77777777" w:rsidR="00427C14" w:rsidRDefault="00427C14" w:rsidP="00B50A79">
            <w:pPr>
              <w:rPr>
                <w:lang w:val="en-US"/>
              </w:rPr>
            </w:pPr>
          </w:p>
        </w:tc>
        <w:tc>
          <w:tcPr>
            <w:tcW w:w="1276" w:type="dxa"/>
            <w:gridSpan w:val="2"/>
            <w:tcBorders>
              <w:top w:val="nil"/>
              <w:bottom w:val="single" w:sz="2" w:space="0" w:color="auto"/>
            </w:tcBorders>
            <w:vAlign w:val="center"/>
          </w:tcPr>
          <w:p w14:paraId="7B02D8E2" w14:textId="77777777" w:rsidR="00427C14" w:rsidRDefault="00427C14" w:rsidP="00B50A79">
            <w:pPr>
              <w:jc w:val="center"/>
              <w:rPr>
                <w:sz w:val="16"/>
                <w:szCs w:val="16"/>
                <w:lang w:val="en-US"/>
              </w:rPr>
            </w:pPr>
            <w:r>
              <w:rPr>
                <w:sz w:val="16"/>
                <w:szCs w:val="16"/>
                <w:lang w:val="en-US"/>
              </w:rPr>
              <w:t>24302261000001</w:t>
            </w:r>
          </w:p>
        </w:tc>
        <w:tc>
          <w:tcPr>
            <w:tcW w:w="3402" w:type="dxa"/>
            <w:gridSpan w:val="2"/>
            <w:tcBorders>
              <w:top w:val="nil"/>
              <w:bottom w:val="single" w:sz="2" w:space="0" w:color="auto"/>
            </w:tcBorders>
          </w:tcPr>
          <w:p w14:paraId="37474BBD" w14:textId="77777777" w:rsidR="00427C14" w:rsidRDefault="00427C14" w:rsidP="00B50A79">
            <w:pPr>
              <w:rPr>
                <w:lang w:val="en-US"/>
              </w:rPr>
            </w:pPr>
            <w:r>
              <w:rPr>
                <w:lang w:val="en-US"/>
              </w:rPr>
              <w:t>Fuga</w:t>
            </w:r>
          </w:p>
        </w:tc>
        <w:tc>
          <w:tcPr>
            <w:tcW w:w="2410" w:type="dxa"/>
            <w:tcBorders>
              <w:top w:val="nil"/>
              <w:bottom w:val="single" w:sz="2" w:space="0" w:color="auto"/>
            </w:tcBorders>
          </w:tcPr>
          <w:p w14:paraId="45317265" w14:textId="77777777" w:rsidR="00427C14" w:rsidRDefault="00427C14" w:rsidP="00B50A79">
            <w:pPr>
              <w:rPr>
                <w:lang w:val="en-US"/>
              </w:rPr>
            </w:pPr>
            <w:r>
              <w:rPr>
                <w:lang w:val="en-US"/>
              </w:rPr>
              <w:t>kg</w:t>
            </w:r>
          </w:p>
        </w:tc>
        <w:tc>
          <w:tcPr>
            <w:tcW w:w="2551" w:type="dxa"/>
            <w:tcBorders>
              <w:top w:val="nil"/>
              <w:bottom w:val="single" w:sz="2" w:space="0" w:color="auto"/>
            </w:tcBorders>
          </w:tcPr>
          <w:p w14:paraId="14FE5347" w14:textId="77777777" w:rsidR="00427C14" w:rsidRDefault="00427C14" w:rsidP="00B50A79">
            <w:pPr>
              <w:rPr>
                <w:lang w:val="en-US"/>
              </w:rPr>
            </w:pPr>
            <w:r>
              <w:rPr>
                <w:lang w:val="en-US"/>
              </w:rPr>
              <w:t>7,2426</w:t>
            </w:r>
          </w:p>
        </w:tc>
      </w:tr>
      <w:tr w:rsidR="00427C14" w14:paraId="45B5F55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0D27C2" w14:textId="77777777" w:rsidR="00427C14" w:rsidRDefault="00427C14" w:rsidP="00B50A79">
            <w:pPr>
              <w:rPr>
                <w:lang w:val="en-US"/>
              </w:rPr>
            </w:pPr>
          </w:p>
        </w:tc>
        <w:tc>
          <w:tcPr>
            <w:tcW w:w="1276" w:type="dxa"/>
            <w:gridSpan w:val="2"/>
            <w:tcBorders>
              <w:top w:val="nil"/>
              <w:bottom w:val="single" w:sz="2" w:space="0" w:color="auto"/>
            </w:tcBorders>
            <w:vAlign w:val="center"/>
          </w:tcPr>
          <w:p w14:paraId="11BAF826" w14:textId="77777777" w:rsidR="00427C14" w:rsidRDefault="00427C14" w:rsidP="00B50A79">
            <w:pPr>
              <w:jc w:val="center"/>
              <w:rPr>
                <w:sz w:val="16"/>
                <w:szCs w:val="16"/>
                <w:lang w:val="en-US"/>
              </w:rPr>
            </w:pPr>
            <w:r>
              <w:rPr>
                <w:sz w:val="16"/>
                <w:szCs w:val="16"/>
                <w:lang w:val="en-US"/>
              </w:rPr>
              <w:t>2010237318700</w:t>
            </w:r>
          </w:p>
        </w:tc>
        <w:tc>
          <w:tcPr>
            <w:tcW w:w="3402" w:type="dxa"/>
            <w:gridSpan w:val="2"/>
            <w:tcBorders>
              <w:top w:val="nil"/>
              <w:bottom w:val="single" w:sz="2" w:space="0" w:color="auto"/>
            </w:tcBorders>
          </w:tcPr>
          <w:p w14:paraId="4CCE85E6" w14:textId="77777777" w:rsidR="00427C14" w:rsidRDefault="00427C14" w:rsidP="00B50A79">
            <w:pPr>
              <w:rPr>
                <w:lang w:val="en-US"/>
              </w:rPr>
            </w:pPr>
            <w:r>
              <w:rPr>
                <w:lang w:val="en-US"/>
              </w:rPr>
              <w:t xml:space="preserve">Distantieri de rost </w:t>
            </w:r>
          </w:p>
        </w:tc>
        <w:tc>
          <w:tcPr>
            <w:tcW w:w="2410" w:type="dxa"/>
            <w:tcBorders>
              <w:top w:val="nil"/>
              <w:bottom w:val="single" w:sz="2" w:space="0" w:color="auto"/>
            </w:tcBorders>
          </w:tcPr>
          <w:p w14:paraId="29F395F5" w14:textId="77777777" w:rsidR="00427C14" w:rsidRDefault="00427C14" w:rsidP="00B50A79">
            <w:pPr>
              <w:rPr>
                <w:lang w:val="en-US"/>
              </w:rPr>
            </w:pPr>
            <w:r>
              <w:rPr>
                <w:lang w:val="en-US"/>
              </w:rPr>
              <w:t>buc</w:t>
            </w:r>
          </w:p>
        </w:tc>
        <w:tc>
          <w:tcPr>
            <w:tcW w:w="2551" w:type="dxa"/>
            <w:tcBorders>
              <w:top w:val="nil"/>
              <w:bottom w:val="single" w:sz="2" w:space="0" w:color="auto"/>
            </w:tcBorders>
          </w:tcPr>
          <w:p w14:paraId="00CCA3D6" w14:textId="77777777" w:rsidR="00427C14" w:rsidRDefault="00427C14" w:rsidP="00B50A79">
            <w:pPr>
              <w:rPr>
                <w:lang w:val="en-US"/>
              </w:rPr>
            </w:pPr>
            <w:r>
              <w:rPr>
                <w:lang w:val="en-US"/>
              </w:rPr>
              <w:t>353,2980</w:t>
            </w:r>
          </w:p>
        </w:tc>
      </w:tr>
      <w:tr w:rsidR="00427C14" w14:paraId="41E2735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914DE9" w14:textId="77777777" w:rsidR="00427C14" w:rsidRDefault="00427C14" w:rsidP="00B50A79">
            <w:pPr>
              <w:rPr>
                <w:lang w:val="en-US"/>
              </w:rPr>
            </w:pPr>
          </w:p>
        </w:tc>
        <w:tc>
          <w:tcPr>
            <w:tcW w:w="1276" w:type="dxa"/>
            <w:gridSpan w:val="2"/>
            <w:tcBorders>
              <w:top w:val="nil"/>
              <w:bottom w:val="single" w:sz="2" w:space="0" w:color="auto"/>
            </w:tcBorders>
            <w:vAlign w:val="center"/>
          </w:tcPr>
          <w:p w14:paraId="1166EA5E" w14:textId="77777777" w:rsidR="00427C14" w:rsidRDefault="00427C14" w:rsidP="00B50A79">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3439E267" w14:textId="77777777" w:rsidR="00427C14" w:rsidRDefault="00427C14" w:rsidP="00B50A79">
            <w:pPr>
              <w:rPr>
                <w:lang w:val="en-US"/>
              </w:rPr>
            </w:pPr>
            <w:r>
              <w:rPr>
                <w:lang w:val="en-US"/>
              </w:rPr>
              <w:t>Apa</w:t>
            </w:r>
          </w:p>
        </w:tc>
        <w:tc>
          <w:tcPr>
            <w:tcW w:w="2410" w:type="dxa"/>
            <w:tcBorders>
              <w:top w:val="nil"/>
              <w:bottom w:val="single" w:sz="2" w:space="0" w:color="auto"/>
            </w:tcBorders>
          </w:tcPr>
          <w:p w14:paraId="2BAF637C" w14:textId="77777777" w:rsidR="00427C14" w:rsidRDefault="00427C14" w:rsidP="00B50A79">
            <w:pPr>
              <w:rPr>
                <w:lang w:val="en-US"/>
              </w:rPr>
            </w:pPr>
            <w:r>
              <w:rPr>
                <w:lang w:val="en-US"/>
              </w:rPr>
              <w:t>m3</w:t>
            </w:r>
          </w:p>
        </w:tc>
        <w:tc>
          <w:tcPr>
            <w:tcW w:w="2551" w:type="dxa"/>
            <w:tcBorders>
              <w:top w:val="nil"/>
              <w:bottom w:val="single" w:sz="2" w:space="0" w:color="auto"/>
            </w:tcBorders>
          </w:tcPr>
          <w:p w14:paraId="02884C44" w14:textId="77777777" w:rsidR="00427C14" w:rsidRDefault="00427C14" w:rsidP="00B50A79">
            <w:pPr>
              <w:rPr>
                <w:lang w:val="en-US"/>
              </w:rPr>
            </w:pPr>
            <w:r>
              <w:rPr>
                <w:lang w:val="en-US"/>
              </w:rPr>
              <w:t>0,0530</w:t>
            </w:r>
          </w:p>
        </w:tc>
      </w:tr>
      <w:tr w:rsidR="00427C14" w14:paraId="1F02D89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0AC80" w14:textId="77777777" w:rsidR="00427C14" w:rsidRDefault="00427C14" w:rsidP="00B50A79">
            <w:pPr>
              <w:rPr>
                <w:lang w:val="en-US"/>
              </w:rPr>
            </w:pPr>
          </w:p>
        </w:tc>
        <w:tc>
          <w:tcPr>
            <w:tcW w:w="1276" w:type="dxa"/>
            <w:gridSpan w:val="2"/>
            <w:tcBorders>
              <w:top w:val="nil"/>
              <w:bottom w:val="single" w:sz="2" w:space="0" w:color="auto"/>
            </w:tcBorders>
            <w:vAlign w:val="center"/>
          </w:tcPr>
          <w:p w14:paraId="289682B1"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1209220"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49929696" w14:textId="77777777" w:rsidR="00427C14" w:rsidRDefault="00427C14" w:rsidP="00B50A79">
            <w:pPr>
              <w:rPr>
                <w:lang w:val="en-US"/>
              </w:rPr>
            </w:pPr>
            <w:r>
              <w:rPr>
                <w:lang w:val="en-US"/>
              </w:rPr>
              <w:t>h-ut</w:t>
            </w:r>
          </w:p>
        </w:tc>
        <w:tc>
          <w:tcPr>
            <w:tcW w:w="2551" w:type="dxa"/>
            <w:tcBorders>
              <w:top w:val="nil"/>
              <w:bottom w:val="single" w:sz="2" w:space="0" w:color="auto"/>
            </w:tcBorders>
          </w:tcPr>
          <w:p w14:paraId="17A7E4D7" w14:textId="77777777" w:rsidR="00427C14" w:rsidRDefault="00427C14" w:rsidP="00B50A79">
            <w:pPr>
              <w:rPr>
                <w:lang w:val="en-US"/>
              </w:rPr>
            </w:pPr>
            <w:r>
              <w:rPr>
                <w:lang w:val="en-US"/>
              </w:rPr>
              <w:t>0,0315</w:t>
            </w:r>
          </w:p>
        </w:tc>
      </w:tr>
      <w:tr w:rsidR="00427C14" w14:paraId="24C9552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3C9D9B" w14:textId="77777777" w:rsidR="00427C14" w:rsidRDefault="00427C14" w:rsidP="00B50A79">
            <w:pPr>
              <w:rPr>
                <w:lang w:val="en-US"/>
              </w:rPr>
            </w:pPr>
          </w:p>
        </w:tc>
        <w:tc>
          <w:tcPr>
            <w:tcW w:w="1276" w:type="dxa"/>
            <w:gridSpan w:val="2"/>
            <w:tcBorders>
              <w:top w:val="nil"/>
              <w:bottom w:val="single" w:sz="2" w:space="0" w:color="auto"/>
            </w:tcBorders>
            <w:vAlign w:val="center"/>
          </w:tcPr>
          <w:p w14:paraId="6F772157" w14:textId="77777777" w:rsidR="00427C14" w:rsidRDefault="00427C14" w:rsidP="00B50A79">
            <w:pPr>
              <w:jc w:val="center"/>
              <w:rPr>
                <w:sz w:val="16"/>
                <w:szCs w:val="16"/>
                <w:lang w:val="en-US"/>
              </w:rPr>
            </w:pPr>
            <w:r>
              <w:rPr>
                <w:sz w:val="16"/>
                <w:szCs w:val="16"/>
                <w:lang w:val="en-US"/>
              </w:rPr>
              <w:t>2952270003820</w:t>
            </w:r>
          </w:p>
        </w:tc>
        <w:tc>
          <w:tcPr>
            <w:tcW w:w="3402" w:type="dxa"/>
            <w:gridSpan w:val="2"/>
            <w:tcBorders>
              <w:top w:val="nil"/>
              <w:bottom w:val="single" w:sz="2" w:space="0" w:color="auto"/>
            </w:tcBorders>
          </w:tcPr>
          <w:p w14:paraId="4847053C" w14:textId="77777777" w:rsidR="00427C14" w:rsidRDefault="00427C14" w:rsidP="00B50A79">
            <w:pPr>
              <w:rPr>
                <w:lang w:val="en-US"/>
              </w:rPr>
            </w:pPr>
            <w:r>
              <w:rPr>
                <w:lang w:val="en-US"/>
              </w:rPr>
              <w:t>Malaxor mobil, electric</w:t>
            </w:r>
          </w:p>
        </w:tc>
        <w:tc>
          <w:tcPr>
            <w:tcW w:w="2410" w:type="dxa"/>
            <w:tcBorders>
              <w:top w:val="nil"/>
              <w:bottom w:val="single" w:sz="2" w:space="0" w:color="auto"/>
            </w:tcBorders>
          </w:tcPr>
          <w:p w14:paraId="67A0A7BC" w14:textId="77777777" w:rsidR="00427C14" w:rsidRDefault="00427C14" w:rsidP="00B50A79">
            <w:pPr>
              <w:rPr>
                <w:lang w:val="en-US"/>
              </w:rPr>
            </w:pPr>
            <w:r>
              <w:rPr>
                <w:lang w:val="en-US"/>
              </w:rPr>
              <w:t>h-ut</w:t>
            </w:r>
          </w:p>
        </w:tc>
        <w:tc>
          <w:tcPr>
            <w:tcW w:w="2551" w:type="dxa"/>
            <w:tcBorders>
              <w:top w:val="nil"/>
              <w:bottom w:val="single" w:sz="2" w:space="0" w:color="auto"/>
            </w:tcBorders>
          </w:tcPr>
          <w:p w14:paraId="194FC871" w14:textId="77777777" w:rsidR="00427C14" w:rsidRDefault="00427C14" w:rsidP="00B50A79">
            <w:pPr>
              <w:rPr>
                <w:lang w:val="en-US"/>
              </w:rPr>
            </w:pPr>
            <w:r>
              <w:rPr>
                <w:lang w:val="en-US"/>
              </w:rPr>
              <w:t>0,2938</w:t>
            </w:r>
          </w:p>
        </w:tc>
      </w:tr>
      <w:tr w:rsidR="00427C14" w14:paraId="61AE955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D51C59" w14:textId="77777777" w:rsidR="00427C14" w:rsidRDefault="00427C14" w:rsidP="00B50A79">
            <w:pPr>
              <w:rPr>
                <w:lang w:val="en-US"/>
              </w:rPr>
            </w:pPr>
          </w:p>
        </w:tc>
        <w:tc>
          <w:tcPr>
            <w:tcW w:w="1276" w:type="dxa"/>
            <w:gridSpan w:val="2"/>
            <w:tcBorders>
              <w:top w:val="nil"/>
              <w:bottom w:val="single" w:sz="2" w:space="0" w:color="auto"/>
            </w:tcBorders>
            <w:vAlign w:val="center"/>
          </w:tcPr>
          <w:p w14:paraId="3CAD7858" w14:textId="77777777" w:rsidR="00427C14" w:rsidRDefault="00427C14" w:rsidP="00B50A79">
            <w:pPr>
              <w:jc w:val="center"/>
              <w:rPr>
                <w:sz w:val="16"/>
                <w:szCs w:val="16"/>
                <w:lang w:val="en-US"/>
              </w:rPr>
            </w:pPr>
            <w:r>
              <w:rPr>
                <w:sz w:val="16"/>
                <w:szCs w:val="16"/>
                <w:lang w:val="en-US"/>
              </w:rPr>
              <w:t>2952240005106</w:t>
            </w:r>
          </w:p>
        </w:tc>
        <w:tc>
          <w:tcPr>
            <w:tcW w:w="3402" w:type="dxa"/>
            <w:gridSpan w:val="2"/>
            <w:tcBorders>
              <w:top w:val="nil"/>
              <w:bottom w:val="single" w:sz="2" w:space="0" w:color="auto"/>
            </w:tcBorders>
          </w:tcPr>
          <w:p w14:paraId="65EEA507" w14:textId="77777777" w:rsidR="00427C14" w:rsidRDefault="00427C14" w:rsidP="00B50A79">
            <w:pPr>
              <w:rPr>
                <w:lang w:val="en-US"/>
              </w:rPr>
            </w:pPr>
            <w:r>
              <w:rPr>
                <w:lang w:val="en-US"/>
              </w:rPr>
              <w:t>Aspirator industrial</w:t>
            </w:r>
          </w:p>
        </w:tc>
        <w:tc>
          <w:tcPr>
            <w:tcW w:w="2410" w:type="dxa"/>
            <w:tcBorders>
              <w:top w:val="nil"/>
              <w:bottom w:val="single" w:sz="2" w:space="0" w:color="auto"/>
            </w:tcBorders>
          </w:tcPr>
          <w:p w14:paraId="0F3DEE50" w14:textId="77777777" w:rsidR="00427C14" w:rsidRDefault="00427C14" w:rsidP="00B50A79">
            <w:pPr>
              <w:rPr>
                <w:lang w:val="en-US"/>
              </w:rPr>
            </w:pPr>
            <w:r>
              <w:rPr>
                <w:lang w:val="en-US"/>
              </w:rPr>
              <w:t>h-ut</w:t>
            </w:r>
          </w:p>
        </w:tc>
        <w:tc>
          <w:tcPr>
            <w:tcW w:w="2551" w:type="dxa"/>
            <w:tcBorders>
              <w:top w:val="nil"/>
              <w:bottom w:val="single" w:sz="2" w:space="0" w:color="auto"/>
            </w:tcBorders>
          </w:tcPr>
          <w:p w14:paraId="55EC34B3" w14:textId="77777777" w:rsidR="00427C14" w:rsidRDefault="00427C14" w:rsidP="00B50A79">
            <w:pPr>
              <w:rPr>
                <w:lang w:val="en-US"/>
              </w:rPr>
            </w:pPr>
            <w:r>
              <w:rPr>
                <w:lang w:val="en-US"/>
              </w:rPr>
              <w:t>1,1019</w:t>
            </w:r>
          </w:p>
        </w:tc>
      </w:tr>
      <w:tr w:rsidR="00427C14" w14:paraId="15759EFE"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A4DE91" w14:textId="77777777" w:rsidR="00427C14" w:rsidRDefault="00427C14" w:rsidP="00B50A79">
            <w:pPr>
              <w:rPr>
                <w:lang w:val="en-US"/>
              </w:rPr>
            </w:pPr>
            <w:r>
              <w:rPr>
                <w:lang w:val="en-US"/>
              </w:rPr>
              <w:t>27</w:t>
            </w:r>
          </w:p>
        </w:tc>
        <w:tc>
          <w:tcPr>
            <w:tcW w:w="1276" w:type="dxa"/>
            <w:gridSpan w:val="2"/>
            <w:tcBorders>
              <w:top w:val="single" w:sz="4" w:space="0" w:color="auto"/>
              <w:bottom w:val="single" w:sz="4" w:space="0" w:color="auto"/>
            </w:tcBorders>
          </w:tcPr>
          <w:p w14:paraId="2CFB029F" w14:textId="77777777" w:rsidR="00427C14" w:rsidRDefault="00427C14" w:rsidP="00B50A79">
            <w:pPr>
              <w:rPr>
                <w:lang w:val="en-US"/>
              </w:rPr>
            </w:pPr>
            <w:r>
              <w:rPr>
                <w:lang w:val="en-US"/>
              </w:rPr>
              <w:t>CI09B</w:t>
            </w:r>
          </w:p>
          <w:p w14:paraId="34A04C1B"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4946B96" w14:textId="77777777" w:rsidR="00427C14" w:rsidRDefault="00427C14" w:rsidP="00B50A79">
            <w:pPr>
              <w:adjustRightInd w:val="0"/>
              <w:rPr>
                <w:rFonts w:ascii="Times New Roman CYR" w:hAnsi="Times New Roman CYR" w:cs="Times New Roman CYR"/>
                <w:sz w:val="16"/>
                <w:szCs w:val="16"/>
                <w:lang w:val="en-US"/>
              </w:rPr>
            </w:pPr>
            <w:r>
              <w:rPr>
                <w:lang w:val="en-US"/>
              </w:rPr>
              <w:t>Placaj din placute de gresie portelanata, partial vitrificate, glazurate sau neglazurate, mate sau lucioase, fixate cu pasta adeziva, inclusiv rostuirea cu fuga, executate pe suprafete plane la pereti, stilpi si grinzi la exterior , aplicate cu adeziv, la constructii la care se impun cerinte deosebite privind calitatea executiei  proiectul si valoarea  arhitecturala - placi ceramice grosime 600x600x12 mm, suprafata antiderapanta, culoarea si modelul se coordoneaza cu beneficarul</w:t>
            </w:r>
            <w:r>
              <w:rPr>
                <w:rFonts w:ascii="Times New Roman CYR" w:hAnsi="Times New Roman CYR" w:cs="Times New Roman CYR"/>
                <w:sz w:val="16"/>
                <w:szCs w:val="16"/>
                <w:lang w:val="en-US"/>
              </w:rPr>
              <w:t xml:space="preserve"> </w:t>
            </w:r>
          </w:p>
          <w:p w14:paraId="4CF00510"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EFF1569"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0AE5302B" w14:textId="77777777" w:rsidR="00427C14" w:rsidRDefault="00427C14" w:rsidP="00B50A79">
            <w:pPr>
              <w:jc w:val="center"/>
              <w:rPr>
                <w:lang w:val="en-US"/>
              </w:rPr>
            </w:pPr>
            <w:r>
              <w:rPr>
                <w:lang w:val="en-US"/>
              </w:rPr>
              <w:t>20,2800</w:t>
            </w:r>
          </w:p>
        </w:tc>
      </w:tr>
      <w:tr w:rsidR="00427C14" w14:paraId="2622FC1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6120AE" w14:textId="77777777" w:rsidR="00427C14" w:rsidRDefault="00427C14" w:rsidP="00B50A79">
            <w:pPr>
              <w:rPr>
                <w:lang w:val="en-US"/>
              </w:rPr>
            </w:pPr>
          </w:p>
        </w:tc>
        <w:tc>
          <w:tcPr>
            <w:tcW w:w="1276" w:type="dxa"/>
            <w:gridSpan w:val="2"/>
            <w:tcBorders>
              <w:top w:val="nil"/>
              <w:bottom w:val="single" w:sz="2" w:space="0" w:color="auto"/>
            </w:tcBorders>
            <w:vAlign w:val="center"/>
          </w:tcPr>
          <w:p w14:paraId="152FAC13" w14:textId="77777777" w:rsidR="00427C14" w:rsidRDefault="00427C14" w:rsidP="00B50A79">
            <w:pPr>
              <w:jc w:val="center"/>
              <w:rPr>
                <w:sz w:val="16"/>
                <w:szCs w:val="16"/>
                <w:lang w:val="en-US"/>
              </w:rPr>
            </w:pPr>
            <w:r>
              <w:rPr>
                <w:sz w:val="16"/>
                <w:szCs w:val="16"/>
                <w:lang w:val="en-US"/>
              </w:rPr>
              <w:t>7132010010900</w:t>
            </w:r>
          </w:p>
        </w:tc>
        <w:tc>
          <w:tcPr>
            <w:tcW w:w="3402" w:type="dxa"/>
            <w:gridSpan w:val="2"/>
            <w:tcBorders>
              <w:top w:val="nil"/>
              <w:bottom w:val="single" w:sz="2" w:space="0" w:color="auto"/>
            </w:tcBorders>
          </w:tcPr>
          <w:p w14:paraId="60E907DA" w14:textId="77777777" w:rsidR="00427C14" w:rsidRDefault="00427C14" w:rsidP="00B50A79">
            <w:pPr>
              <w:rPr>
                <w:lang w:val="en-US"/>
              </w:rPr>
            </w:pPr>
            <w:r>
              <w:rPr>
                <w:lang w:val="en-US"/>
              </w:rPr>
              <w:t>Faiantar</w:t>
            </w:r>
          </w:p>
        </w:tc>
        <w:tc>
          <w:tcPr>
            <w:tcW w:w="2410" w:type="dxa"/>
            <w:tcBorders>
              <w:top w:val="nil"/>
              <w:bottom w:val="single" w:sz="2" w:space="0" w:color="auto"/>
            </w:tcBorders>
          </w:tcPr>
          <w:p w14:paraId="66DF23D0"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96DD8CD" w14:textId="77777777" w:rsidR="00427C14" w:rsidRDefault="00427C14" w:rsidP="00B50A79">
            <w:pPr>
              <w:rPr>
                <w:lang w:val="en-US"/>
              </w:rPr>
            </w:pPr>
            <w:r>
              <w:rPr>
                <w:lang w:val="en-US"/>
              </w:rPr>
              <w:t>111,5400</w:t>
            </w:r>
          </w:p>
        </w:tc>
      </w:tr>
      <w:tr w:rsidR="00427C14" w14:paraId="1FC96CB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2D494F" w14:textId="77777777" w:rsidR="00427C14" w:rsidRDefault="00427C14" w:rsidP="00B50A79">
            <w:pPr>
              <w:rPr>
                <w:lang w:val="en-US"/>
              </w:rPr>
            </w:pPr>
          </w:p>
        </w:tc>
        <w:tc>
          <w:tcPr>
            <w:tcW w:w="1276" w:type="dxa"/>
            <w:gridSpan w:val="2"/>
            <w:tcBorders>
              <w:top w:val="nil"/>
              <w:bottom w:val="single" w:sz="2" w:space="0" w:color="auto"/>
            </w:tcBorders>
            <w:vAlign w:val="center"/>
          </w:tcPr>
          <w:p w14:paraId="0F621E77"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23768A3"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62B611E6"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DD998D7" w14:textId="77777777" w:rsidR="00427C14" w:rsidRDefault="00427C14" w:rsidP="00B50A79">
            <w:pPr>
              <w:rPr>
                <w:lang w:val="en-US"/>
              </w:rPr>
            </w:pPr>
            <w:r>
              <w:rPr>
                <w:lang w:val="en-US"/>
              </w:rPr>
              <w:t>20,2800</w:t>
            </w:r>
          </w:p>
        </w:tc>
      </w:tr>
      <w:tr w:rsidR="00427C14" w14:paraId="734C6B8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C5EA8" w14:textId="77777777" w:rsidR="00427C14" w:rsidRDefault="00427C14" w:rsidP="00B50A79">
            <w:pPr>
              <w:rPr>
                <w:lang w:val="en-US"/>
              </w:rPr>
            </w:pPr>
          </w:p>
        </w:tc>
        <w:tc>
          <w:tcPr>
            <w:tcW w:w="1276" w:type="dxa"/>
            <w:gridSpan w:val="2"/>
            <w:tcBorders>
              <w:top w:val="nil"/>
              <w:bottom w:val="single" w:sz="2" w:space="0" w:color="auto"/>
            </w:tcBorders>
            <w:vAlign w:val="center"/>
          </w:tcPr>
          <w:p w14:paraId="2BA81306" w14:textId="77777777" w:rsidR="00427C14" w:rsidRDefault="00427C14" w:rsidP="00B50A79">
            <w:pPr>
              <w:jc w:val="center"/>
              <w:rPr>
                <w:sz w:val="16"/>
                <w:szCs w:val="16"/>
                <w:lang w:val="en-US"/>
              </w:rPr>
            </w:pPr>
            <w:r>
              <w:rPr>
                <w:sz w:val="16"/>
                <w:szCs w:val="16"/>
                <w:lang w:val="en-US"/>
              </w:rPr>
              <w:t>11266111280023221211</w:t>
            </w:r>
          </w:p>
        </w:tc>
        <w:tc>
          <w:tcPr>
            <w:tcW w:w="3402" w:type="dxa"/>
            <w:gridSpan w:val="2"/>
            <w:tcBorders>
              <w:top w:val="nil"/>
              <w:bottom w:val="single" w:sz="2" w:space="0" w:color="auto"/>
            </w:tcBorders>
          </w:tcPr>
          <w:p w14:paraId="69EE854C" w14:textId="77777777" w:rsidR="00427C14" w:rsidRDefault="00427C14" w:rsidP="00B50A79">
            <w:pPr>
              <w:rPr>
                <w:lang w:val="en-US"/>
              </w:rPr>
            </w:pPr>
            <w:r>
              <w:rPr>
                <w:lang w:val="en-US"/>
              </w:rPr>
              <w:t>Placi ceramice grosime 600x600x12 mm, suprafata antiderapanta, culoarea si modelul se coordoneaza cu beneficarul</w:t>
            </w:r>
          </w:p>
        </w:tc>
        <w:tc>
          <w:tcPr>
            <w:tcW w:w="2410" w:type="dxa"/>
            <w:tcBorders>
              <w:top w:val="nil"/>
              <w:bottom w:val="single" w:sz="2" w:space="0" w:color="auto"/>
            </w:tcBorders>
          </w:tcPr>
          <w:p w14:paraId="7E7CB6AE" w14:textId="77777777" w:rsidR="00427C14" w:rsidRDefault="00427C14" w:rsidP="00B50A79">
            <w:pPr>
              <w:rPr>
                <w:lang w:val="en-US"/>
              </w:rPr>
            </w:pPr>
            <w:r>
              <w:rPr>
                <w:lang w:val="en-US"/>
              </w:rPr>
              <w:t>m2</w:t>
            </w:r>
          </w:p>
        </w:tc>
        <w:tc>
          <w:tcPr>
            <w:tcW w:w="2551" w:type="dxa"/>
            <w:tcBorders>
              <w:top w:val="nil"/>
              <w:bottom w:val="single" w:sz="2" w:space="0" w:color="auto"/>
            </w:tcBorders>
          </w:tcPr>
          <w:p w14:paraId="11793E01" w14:textId="77777777" w:rsidR="00427C14" w:rsidRDefault="00427C14" w:rsidP="00B50A79">
            <w:pPr>
              <w:rPr>
                <w:lang w:val="en-US"/>
              </w:rPr>
            </w:pPr>
            <w:r>
              <w:rPr>
                <w:lang w:val="en-US"/>
              </w:rPr>
              <w:t>22,7785</w:t>
            </w:r>
          </w:p>
        </w:tc>
      </w:tr>
      <w:tr w:rsidR="00427C14" w14:paraId="28C0DB1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C5F89A" w14:textId="77777777" w:rsidR="00427C14" w:rsidRDefault="00427C14" w:rsidP="00B50A79">
            <w:pPr>
              <w:rPr>
                <w:lang w:val="en-US"/>
              </w:rPr>
            </w:pPr>
          </w:p>
        </w:tc>
        <w:tc>
          <w:tcPr>
            <w:tcW w:w="1276" w:type="dxa"/>
            <w:gridSpan w:val="2"/>
            <w:tcBorders>
              <w:top w:val="nil"/>
              <w:bottom w:val="single" w:sz="2" w:space="0" w:color="auto"/>
            </w:tcBorders>
            <w:vAlign w:val="center"/>
          </w:tcPr>
          <w:p w14:paraId="26DF0EC7" w14:textId="77777777" w:rsidR="00427C14" w:rsidRDefault="00427C14" w:rsidP="00B50A79">
            <w:pPr>
              <w:jc w:val="center"/>
              <w:rPr>
                <w:sz w:val="16"/>
                <w:szCs w:val="16"/>
                <w:lang w:val="en-US"/>
              </w:rPr>
            </w:pPr>
            <w:r>
              <w:rPr>
                <w:sz w:val="16"/>
                <w:szCs w:val="16"/>
                <w:lang w:val="en-US"/>
              </w:rPr>
              <w:t>2653102100000</w:t>
            </w:r>
          </w:p>
        </w:tc>
        <w:tc>
          <w:tcPr>
            <w:tcW w:w="3402" w:type="dxa"/>
            <w:gridSpan w:val="2"/>
            <w:tcBorders>
              <w:top w:val="nil"/>
              <w:bottom w:val="single" w:sz="2" w:space="0" w:color="auto"/>
            </w:tcBorders>
          </w:tcPr>
          <w:p w14:paraId="5646B22C" w14:textId="77777777" w:rsidR="00427C14" w:rsidRDefault="00427C14" w:rsidP="00B50A79">
            <w:pPr>
              <w:rPr>
                <w:lang w:val="en-US"/>
              </w:rPr>
            </w:pPr>
            <w:r>
              <w:rPr>
                <w:lang w:val="en-US"/>
              </w:rPr>
              <w:t>Fixator pentru consolidare si izolare strat suport</w:t>
            </w:r>
          </w:p>
        </w:tc>
        <w:tc>
          <w:tcPr>
            <w:tcW w:w="2410" w:type="dxa"/>
            <w:tcBorders>
              <w:top w:val="nil"/>
              <w:bottom w:val="single" w:sz="2" w:space="0" w:color="auto"/>
            </w:tcBorders>
          </w:tcPr>
          <w:p w14:paraId="712E1F91" w14:textId="77777777" w:rsidR="00427C14" w:rsidRDefault="00427C14" w:rsidP="00B50A79">
            <w:pPr>
              <w:rPr>
                <w:lang w:val="en-US"/>
              </w:rPr>
            </w:pPr>
            <w:r>
              <w:rPr>
                <w:lang w:val="en-US"/>
              </w:rPr>
              <w:t>kg</w:t>
            </w:r>
          </w:p>
        </w:tc>
        <w:tc>
          <w:tcPr>
            <w:tcW w:w="2551" w:type="dxa"/>
            <w:tcBorders>
              <w:top w:val="nil"/>
              <w:bottom w:val="single" w:sz="2" w:space="0" w:color="auto"/>
            </w:tcBorders>
          </w:tcPr>
          <w:p w14:paraId="117DF8DC" w14:textId="77777777" w:rsidR="00427C14" w:rsidRDefault="00427C14" w:rsidP="00B50A79">
            <w:pPr>
              <w:rPr>
                <w:lang w:val="en-US"/>
              </w:rPr>
            </w:pPr>
            <w:r>
              <w:rPr>
                <w:lang w:val="en-US"/>
              </w:rPr>
              <w:t>18,9821</w:t>
            </w:r>
          </w:p>
        </w:tc>
      </w:tr>
      <w:tr w:rsidR="00427C14" w14:paraId="7F042E0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A148DD" w14:textId="77777777" w:rsidR="00427C14" w:rsidRDefault="00427C14" w:rsidP="00B50A79">
            <w:pPr>
              <w:rPr>
                <w:lang w:val="en-US"/>
              </w:rPr>
            </w:pPr>
          </w:p>
        </w:tc>
        <w:tc>
          <w:tcPr>
            <w:tcW w:w="1276" w:type="dxa"/>
            <w:gridSpan w:val="2"/>
            <w:tcBorders>
              <w:top w:val="nil"/>
              <w:bottom w:val="single" w:sz="2" w:space="0" w:color="auto"/>
            </w:tcBorders>
            <w:vAlign w:val="center"/>
          </w:tcPr>
          <w:p w14:paraId="0B74FB6A" w14:textId="77777777" w:rsidR="00427C14" w:rsidRDefault="00427C14" w:rsidP="00B50A79">
            <w:pPr>
              <w:jc w:val="center"/>
              <w:rPr>
                <w:sz w:val="16"/>
                <w:szCs w:val="16"/>
                <w:lang w:val="en-US"/>
              </w:rPr>
            </w:pPr>
            <w:r>
              <w:rPr>
                <w:sz w:val="16"/>
                <w:szCs w:val="16"/>
                <w:lang w:val="en-US"/>
              </w:rPr>
              <w:t>2462106110400</w:t>
            </w:r>
          </w:p>
        </w:tc>
        <w:tc>
          <w:tcPr>
            <w:tcW w:w="3402" w:type="dxa"/>
            <w:gridSpan w:val="2"/>
            <w:tcBorders>
              <w:top w:val="nil"/>
              <w:bottom w:val="single" w:sz="2" w:space="0" w:color="auto"/>
            </w:tcBorders>
          </w:tcPr>
          <w:p w14:paraId="21DDBCAB" w14:textId="77777777" w:rsidR="00427C14" w:rsidRDefault="00427C14" w:rsidP="00B50A79">
            <w:pPr>
              <w:rPr>
                <w:lang w:val="en-US"/>
              </w:rPr>
            </w:pPr>
            <w:r>
              <w:rPr>
                <w:lang w:val="en-US"/>
              </w:rPr>
              <w:t>Adeziv pentru placaje din gresie ceramica</w:t>
            </w:r>
          </w:p>
        </w:tc>
        <w:tc>
          <w:tcPr>
            <w:tcW w:w="2410" w:type="dxa"/>
            <w:tcBorders>
              <w:top w:val="nil"/>
              <w:bottom w:val="single" w:sz="2" w:space="0" w:color="auto"/>
            </w:tcBorders>
          </w:tcPr>
          <w:p w14:paraId="529BB793" w14:textId="77777777" w:rsidR="00427C14" w:rsidRDefault="00427C14" w:rsidP="00B50A79">
            <w:pPr>
              <w:rPr>
                <w:lang w:val="en-US"/>
              </w:rPr>
            </w:pPr>
            <w:r>
              <w:rPr>
                <w:lang w:val="en-US"/>
              </w:rPr>
              <w:t>kg</w:t>
            </w:r>
          </w:p>
        </w:tc>
        <w:tc>
          <w:tcPr>
            <w:tcW w:w="2551" w:type="dxa"/>
            <w:tcBorders>
              <w:top w:val="nil"/>
              <w:bottom w:val="single" w:sz="2" w:space="0" w:color="auto"/>
            </w:tcBorders>
          </w:tcPr>
          <w:p w14:paraId="3ADE58DF" w14:textId="77777777" w:rsidR="00427C14" w:rsidRDefault="00427C14" w:rsidP="00B50A79">
            <w:pPr>
              <w:rPr>
                <w:lang w:val="en-US"/>
              </w:rPr>
            </w:pPr>
            <w:r>
              <w:rPr>
                <w:lang w:val="en-US"/>
              </w:rPr>
              <w:t>92,8013</w:t>
            </w:r>
          </w:p>
        </w:tc>
      </w:tr>
      <w:tr w:rsidR="00427C14" w14:paraId="27E65AD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662279" w14:textId="77777777" w:rsidR="00427C14" w:rsidRDefault="00427C14" w:rsidP="00B50A79">
            <w:pPr>
              <w:rPr>
                <w:lang w:val="en-US"/>
              </w:rPr>
            </w:pPr>
          </w:p>
        </w:tc>
        <w:tc>
          <w:tcPr>
            <w:tcW w:w="1276" w:type="dxa"/>
            <w:gridSpan w:val="2"/>
            <w:tcBorders>
              <w:top w:val="nil"/>
              <w:bottom w:val="single" w:sz="2" w:space="0" w:color="auto"/>
            </w:tcBorders>
            <w:vAlign w:val="center"/>
          </w:tcPr>
          <w:p w14:paraId="0F455FB1" w14:textId="77777777" w:rsidR="00427C14" w:rsidRDefault="00427C14" w:rsidP="00B50A79">
            <w:pPr>
              <w:jc w:val="center"/>
              <w:rPr>
                <w:sz w:val="16"/>
                <w:szCs w:val="16"/>
                <w:lang w:val="en-US"/>
              </w:rPr>
            </w:pPr>
            <w:r>
              <w:rPr>
                <w:sz w:val="16"/>
                <w:szCs w:val="16"/>
                <w:lang w:val="en-US"/>
              </w:rPr>
              <w:t>2010237318700</w:t>
            </w:r>
          </w:p>
        </w:tc>
        <w:tc>
          <w:tcPr>
            <w:tcW w:w="3402" w:type="dxa"/>
            <w:gridSpan w:val="2"/>
            <w:tcBorders>
              <w:top w:val="nil"/>
              <w:bottom w:val="single" w:sz="2" w:space="0" w:color="auto"/>
            </w:tcBorders>
          </w:tcPr>
          <w:p w14:paraId="7374B3B5" w14:textId="77777777" w:rsidR="00427C14" w:rsidRDefault="00427C14" w:rsidP="00B50A79">
            <w:pPr>
              <w:rPr>
                <w:lang w:val="en-US"/>
              </w:rPr>
            </w:pPr>
            <w:r>
              <w:rPr>
                <w:lang w:val="en-US"/>
              </w:rPr>
              <w:t xml:space="preserve">Distantieri de rost </w:t>
            </w:r>
          </w:p>
        </w:tc>
        <w:tc>
          <w:tcPr>
            <w:tcW w:w="2410" w:type="dxa"/>
            <w:tcBorders>
              <w:top w:val="nil"/>
              <w:bottom w:val="single" w:sz="2" w:space="0" w:color="auto"/>
            </w:tcBorders>
          </w:tcPr>
          <w:p w14:paraId="5F1F1F9D" w14:textId="77777777" w:rsidR="00427C14" w:rsidRDefault="00427C14" w:rsidP="00B50A79">
            <w:pPr>
              <w:rPr>
                <w:lang w:val="en-US"/>
              </w:rPr>
            </w:pPr>
            <w:r>
              <w:rPr>
                <w:lang w:val="en-US"/>
              </w:rPr>
              <w:t>buc</w:t>
            </w:r>
          </w:p>
        </w:tc>
        <w:tc>
          <w:tcPr>
            <w:tcW w:w="2551" w:type="dxa"/>
            <w:tcBorders>
              <w:top w:val="nil"/>
              <w:bottom w:val="single" w:sz="2" w:space="0" w:color="auto"/>
            </w:tcBorders>
          </w:tcPr>
          <w:p w14:paraId="480CA36D" w14:textId="77777777" w:rsidR="00427C14" w:rsidRDefault="00427C14" w:rsidP="00B50A79">
            <w:pPr>
              <w:rPr>
                <w:lang w:val="en-US"/>
              </w:rPr>
            </w:pPr>
            <w:r>
              <w:rPr>
                <w:lang w:val="en-US"/>
              </w:rPr>
              <w:t>421,8240</w:t>
            </w:r>
          </w:p>
        </w:tc>
      </w:tr>
      <w:tr w:rsidR="00427C14" w14:paraId="372DB13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371C68" w14:textId="77777777" w:rsidR="00427C14" w:rsidRDefault="00427C14" w:rsidP="00B50A79">
            <w:pPr>
              <w:rPr>
                <w:lang w:val="en-US"/>
              </w:rPr>
            </w:pPr>
          </w:p>
        </w:tc>
        <w:tc>
          <w:tcPr>
            <w:tcW w:w="1276" w:type="dxa"/>
            <w:gridSpan w:val="2"/>
            <w:tcBorders>
              <w:top w:val="nil"/>
              <w:bottom w:val="single" w:sz="2" w:space="0" w:color="auto"/>
            </w:tcBorders>
            <w:vAlign w:val="center"/>
          </w:tcPr>
          <w:p w14:paraId="1C498DC3" w14:textId="77777777" w:rsidR="00427C14" w:rsidRDefault="00427C14" w:rsidP="00B50A79">
            <w:pPr>
              <w:jc w:val="center"/>
              <w:rPr>
                <w:sz w:val="16"/>
                <w:szCs w:val="16"/>
                <w:lang w:val="en-US"/>
              </w:rPr>
            </w:pPr>
            <w:r>
              <w:rPr>
                <w:sz w:val="16"/>
                <w:szCs w:val="16"/>
                <w:lang w:val="en-US"/>
              </w:rPr>
              <w:t>24302261000001</w:t>
            </w:r>
          </w:p>
        </w:tc>
        <w:tc>
          <w:tcPr>
            <w:tcW w:w="3402" w:type="dxa"/>
            <w:gridSpan w:val="2"/>
            <w:tcBorders>
              <w:top w:val="nil"/>
              <w:bottom w:val="single" w:sz="2" w:space="0" w:color="auto"/>
            </w:tcBorders>
          </w:tcPr>
          <w:p w14:paraId="4CD02C5C" w14:textId="77777777" w:rsidR="00427C14" w:rsidRDefault="00427C14" w:rsidP="00B50A79">
            <w:pPr>
              <w:rPr>
                <w:lang w:val="en-US"/>
              </w:rPr>
            </w:pPr>
            <w:r>
              <w:rPr>
                <w:lang w:val="en-US"/>
              </w:rPr>
              <w:t>Fuga</w:t>
            </w:r>
          </w:p>
        </w:tc>
        <w:tc>
          <w:tcPr>
            <w:tcW w:w="2410" w:type="dxa"/>
            <w:tcBorders>
              <w:top w:val="nil"/>
              <w:bottom w:val="single" w:sz="2" w:space="0" w:color="auto"/>
            </w:tcBorders>
          </w:tcPr>
          <w:p w14:paraId="694299F0" w14:textId="77777777" w:rsidR="00427C14" w:rsidRDefault="00427C14" w:rsidP="00B50A79">
            <w:pPr>
              <w:rPr>
                <w:lang w:val="en-US"/>
              </w:rPr>
            </w:pPr>
            <w:r>
              <w:rPr>
                <w:lang w:val="en-US"/>
              </w:rPr>
              <w:t>kg</w:t>
            </w:r>
          </w:p>
        </w:tc>
        <w:tc>
          <w:tcPr>
            <w:tcW w:w="2551" w:type="dxa"/>
            <w:tcBorders>
              <w:top w:val="nil"/>
              <w:bottom w:val="single" w:sz="2" w:space="0" w:color="auto"/>
            </w:tcBorders>
          </w:tcPr>
          <w:p w14:paraId="3B188832" w14:textId="77777777" w:rsidR="00427C14" w:rsidRDefault="00427C14" w:rsidP="00B50A79">
            <w:pPr>
              <w:rPr>
                <w:lang w:val="en-US"/>
              </w:rPr>
            </w:pPr>
            <w:r>
              <w:rPr>
                <w:lang w:val="en-US"/>
              </w:rPr>
              <w:t>6,9601</w:t>
            </w:r>
          </w:p>
        </w:tc>
      </w:tr>
      <w:tr w:rsidR="00427C14" w14:paraId="10DE79A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F57183" w14:textId="77777777" w:rsidR="00427C14" w:rsidRDefault="00427C14" w:rsidP="00B50A79">
            <w:pPr>
              <w:rPr>
                <w:lang w:val="en-US"/>
              </w:rPr>
            </w:pPr>
          </w:p>
        </w:tc>
        <w:tc>
          <w:tcPr>
            <w:tcW w:w="1276" w:type="dxa"/>
            <w:gridSpan w:val="2"/>
            <w:tcBorders>
              <w:top w:val="nil"/>
              <w:bottom w:val="single" w:sz="2" w:space="0" w:color="auto"/>
            </w:tcBorders>
            <w:vAlign w:val="center"/>
          </w:tcPr>
          <w:p w14:paraId="59108E32" w14:textId="77777777" w:rsidR="00427C14" w:rsidRDefault="00427C14" w:rsidP="00B50A79">
            <w:pPr>
              <w:jc w:val="center"/>
              <w:rPr>
                <w:sz w:val="16"/>
                <w:szCs w:val="16"/>
                <w:lang w:val="en-US"/>
              </w:rPr>
            </w:pPr>
            <w:r>
              <w:rPr>
                <w:sz w:val="16"/>
                <w:szCs w:val="16"/>
                <w:lang w:val="en-US"/>
              </w:rPr>
              <w:t>2952270003831</w:t>
            </w:r>
          </w:p>
        </w:tc>
        <w:tc>
          <w:tcPr>
            <w:tcW w:w="3402" w:type="dxa"/>
            <w:gridSpan w:val="2"/>
            <w:tcBorders>
              <w:top w:val="nil"/>
              <w:bottom w:val="single" w:sz="2" w:space="0" w:color="auto"/>
            </w:tcBorders>
          </w:tcPr>
          <w:p w14:paraId="6B2C0BAC" w14:textId="77777777" w:rsidR="00427C14" w:rsidRDefault="00427C14" w:rsidP="00B50A79">
            <w:pPr>
              <w:rPr>
                <w:lang w:val="en-US"/>
              </w:rPr>
            </w:pPr>
            <w:r>
              <w:rPr>
                <w:lang w:val="en-US"/>
              </w:rPr>
              <w:t>Malaxor de adezivi</w:t>
            </w:r>
          </w:p>
        </w:tc>
        <w:tc>
          <w:tcPr>
            <w:tcW w:w="2410" w:type="dxa"/>
            <w:tcBorders>
              <w:top w:val="nil"/>
              <w:bottom w:val="single" w:sz="2" w:space="0" w:color="auto"/>
            </w:tcBorders>
          </w:tcPr>
          <w:p w14:paraId="13C8BAD3" w14:textId="77777777" w:rsidR="00427C14" w:rsidRDefault="00427C14" w:rsidP="00B50A79">
            <w:pPr>
              <w:rPr>
                <w:lang w:val="en-US"/>
              </w:rPr>
            </w:pPr>
            <w:r>
              <w:rPr>
                <w:lang w:val="en-US"/>
              </w:rPr>
              <w:t>h-ut</w:t>
            </w:r>
          </w:p>
        </w:tc>
        <w:tc>
          <w:tcPr>
            <w:tcW w:w="2551" w:type="dxa"/>
            <w:tcBorders>
              <w:top w:val="nil"/>
              <w:bottom w:val="single" w:sz="2" w:space="0" w:color="auto"/>
            </w:tcBorders>
          </w:tcPr>
          <w:p w14:paraId="16B3F584" w14:textId="77777777" w:rsidR="00427C14" w:rsidRDefault="00427C14" w:rsidP="00B50A79">
            <w:pPr>
              <w:rPr>
                <w:lang w:val="en-US"/>
              </w:rPr>
            </w:pPr>
            <w:r>
              <w:rPr>
                <w:lang w:val="en-US"/>
              </w:rPr>
              <w:t>0,3042</w:t>
            </w:r>
          </w:p>
        </w:tc>
      </w:tr>
      <w:tr w:rsidR="00427C14" w14:paraId="19CCC94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EDFE6B" w14:textId="77777777" w:rsidR="00427C14" w:rsidRDefault="00427C14" w:rsidP="00B50A79">
            <w:pPr>
              <w:rPr>
                <w:lang w:val="en-US"/>
              </w:rPr>
            </w:pPr>
          </w:p>
        </w:tc>
        <w:tc>
          <w:tcPr>
            <w:tcW w:w="1276" w:type="dxa"/>
            <w:gridSpan w:val="2"/>
            <w:tcBorders>
              <w:top w:val="nil"/>
              <w:bottom w:val="single" w:sz="2" w:space="0" w:color="auto"/>
            </w:tcBorders>
            <w:vAlign w:val="center"/>
          </w:tcPr>
          <w:p w14:paraId="62462749" w14:textId="77777777" w:rsidR="00427C14" w:rsidRDefault="00427C14" w:rsidP="00B50A79">
            <w:pPr>
              <w:jc w:val="center"/>
              <w:rPr>
                <w:sz w:val="16"/>
                <w:szCs w:val="16"/>
                <w:lang w:val="en-US"/>
              </w:rPr>
            </w:pPr>
            <w:r>
              <w:rPr>
                <w:sz w:val="16"/>
                <w:szCs w:val="16"/>
                <w:lang w:val="en-US"/>
              </w:rPr>
              <w:t>2952270007610</w:t>
            </w:r>
          </w:p>
        </w:tc>
        <w:tc>
          <w:tcPr>
            <w:tcW w:w="3402" w:type="dxa"/>
            <w:gridSpan w:val="2"/>
            <w:tcBorders>
              <w:top w:val="nil"/>
              <w:bottom w:val="single" w:sz="2" w:space="0" w:color="auto"/>
            </w:tcBorders>
          </w:tcPr>
          <w:p w14:paraId="385E023F" w14:textId="77777777" w:rsidR="00427C14" w:rsidRDefault="00427C14" w:rsidP="00B50A79">
            <w:pPr>
              <w:rPr>
                <w:lang w:val="en-US"/>
              </w:rPr>
            </w:pPr>
            <w:r>
              <w:rPr>
                <w:lang w:val="en-US"/>
              </w:rPr>
              <w:t>Dispozitiv pentru gaurit placi</w:t>
            </w:r>
          </w:p>
        </w:tc>
        <w:tc>
          <w:tcPr>
            <w:tcW w:w="2410" w:type="dxa"/>
            <w:tcBorders>
              <w:top w:val="nil"/>
              <w:bottom w:val="single" w:sz="2" w:space="0" w:color="auto"/>
            </w:tcBorders>
          </w:tcPr>
          <w:p w14:paraId="098905DA" w14:textId="77777777" w:rsidR="00427C14" w:rsidRDefault="00427C14" w:rsidP="00B50A79">
            <w:pPr>
              <w:rPr>
                <w:lang w:val="en-US"/>
              </w:rPr>
            </w:pPr>
            <w:r>
              <w:rPr>
                <w:lang w:val="en-US"/>
              </w:rPr>
              <w:t>h-ut</w:t>
            </w:r>
          </w:p>
        </w:tc>
        <w:tc>
          <w:tcPr>
            <w:tcW w:w="2551" w:type="dxa"/>
            <w:tcBorders>
              <w:top w:val="nil"/>
              <w:bottom w:val="single" w:sz="2" w:space="0" w:color="auto"/>
            </w:tcBorders>
          </w:tcPr>
          <w:p w14:paraId="68B2434D" w14:textId="77777777" w:rsidR="00427C14" w:rsidRDefault="00427C14" w:rsidP="00B50A79">
            <w:pPr>
              <w:rPr>
                <w:lang w:val="en-US"/>
              </w:rPr>
            </w:pPr>
            <w:r>
              <w:rPr>
                <w:lang w:val="en-US"/>
              </w:rPr>
              <w:t>10,1400</w:t>
            </w:r>
          </w:p>
        </w:tc>
      </w:tr>
      <w:tr w:rsidR="00427C14" w14:paraId="214F245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525646" w14:textId="77777777" w:rsidR="00427C14" w:rsidRDefault="00427C14" w:rsidP="00B50A79">
            <w:pPr>
              <w:rPr>
                <w:lang w:val="en-US"/>
              </w:rPr>
            </w:pPr>
          </w:p>
        </w:tc>
        <w:tc>
          <w:tcPr>
            <w:tcW w:w="1276" w:type="dxa"/>
            <w:gridSpan w:val="2"/>
            <w:tcBorders>
              <w:top w:val="nil"/>
              <w:bottom w:val="single" w:sz="2" w:space="0" w:color="auto"/>
            </w:tcBorders>
            <w:vAlign w:val="center"/>
          </w:tcPr>
          <w:p w14:paraId="51C49F15" w14:textId="77777777" w:rsidR="00427C14" w:rsidRDefault="00427C14" w:rsidP="00B50A79">
            <w:pPr>
              <w:jc w:val="center"/>
              <w:rPr>
                <w:sz w:val="16"/>
                <w:szCs w:val="16"/>
                <w:lang w:val="en-US"/>
              </w:rPr>
            </w:pPr>
            <w:r>
              <w:rPr>
                <w:sz w:val="16"/>
                <w:szCs w:val="16"/>
                <w:lang w:val="en-US"/>
              </w:rPr>
              <w:t>2952270003204</w:t>
            </w:r>
          </w:p>
        </w:tc>
        <w:tc>
          <w:tcPr>
            <w:tcW w:w="3402" w:type="dxa"/>
            <w:gridSpan w:val="2"/>
            <w:tcBorders>
              <w:top w:val="nil"/>
              <w:bottom w:val="single" w:sz="2" w:space="0" w:color="auto"/>
            </w:tcBorders>
          </w:tcPr>
          <w:p w14:paraId="7F17D8CB" w14:textId="77777777" w:rsidR="00427C14" w:rsidRDefault="00427C14" w:rsidP="00B50A79">
            <w:pPr>
              <w:rPr>
                <w:lang w:val="en-US"/>
              </w:rPr>
            </w:pPr>
            <w:r>
              <w:rPr>
                <w:lang w:val="en-US"/>
              </w:rPr>
              <w:t>Masina de taiat gresie, cu disc D=500 mm, de 5,5 Kw</w:t>
            </w:r>
          </w:p>
        </w:tc>
        <w:tc>
          <w:tcPr>
            <w:tcW w:w="2410" w:type="dxa"/>
            <w:tcBorders>
              <w:top w:val="nil"/>
              <w:bottom w:val="single" w:sz="2" w:space="0" w:color="auto"/>
            </w:tcBorders>
          </w:tcPr>
          <w:p w14:paraId="50E4E0BA" w14:textId="77777777" w:rsidR="00427C14" w:rsidRDefault="00427C14" w:rsidP="00B50A79">
            <w:pPr>
              <w:rPr>
                <w:lang w:val="en-US"/>
              </w:rPr>
            </w:pPr>
            <w:r>
              <w:rPr>
                <w:lang w:val="en-US"/>
              </w:rPr>
              <w:t>h-ut</w:t>
            </w:r>
          </w:p>
        </w:tc>
        <w:tc>
          <w:tcPr>
            <w:tcW w:w="2551" w:type="dxa"/>
            <w:tcBorders>
              <w:top w:val="nil"/>
              <w:bottom w:val="single" w:sz="2" w:space="0" w:color="auto"/>
            </w:tcBorders>
          </w:tcPr>
          <w:p w14:paraId="778E1882" w14:textId="77777777" w:rsidR="00427C14" w:rsidRDefault="00427C14" w:rsidP="00B50A79">
            <w:pPr>
              <w:rPr>
                <w:lang w:val="en-US"/>
              </w:rPr>
            </w:pPr>
            <w:r>
              <w:rPr>
                <w:lang w:val="en-US"/>
              </w:rPr>
              <w:t>9,1260</w:t>
            </w:r>
          </w:p>
        </w:tc>
      </w:tr>
      <w:tr w:rsidR="00427C14" w14:paraId="1A98B53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330EC6" w14:textId="77777777" w:rsidR="00427C14" w:rsidRDefault="00427C14" w:rsidP="00B50A79">
            <w:pPr>
              <w:rPr>
                <w:lang w:val="en-US"/>
              </w:rPr>
            </w:pPr>
          </w:p>
        </w:tc>
        <w:tc>
          <w:tcPr>
            <w:tcW w:w="1276" w:type="dxa"/>
            <w:gridSpan w:val="2"/>
            <w:tcBorders>
              <w:top w:val="nil"/>
              <w:bottom w:val="single" w:sz="2" w:space="0" w:color="auto"/>
            </w:tcBorders>
            <w:vAlign w:val="center"/>
          </w:tcPr>
          <w:p w14:paraId="65CABFF5" w14:textId="77777777" w:rsidR="00427C14" w:rsidRDefault="00427C14" w:rsidP="00B50A79">
            <w:pPr>
              <w:jc w:val="center"/>
              <w:rPr>
                <w:sz w:val="16"/>
                <w:szCs w:val="16"/>
                <w:lang w:val="en-US"/>
              </w:rPr>
            </w:pPr>
            <w:r>
              <w:rPr>
                <w:sz w:val="16"/>
                <w:szCs w:val="16"/>
                <w:lang w:val="en-US"/>
              </w:rPr>
              <w:t>3320120007707</w:t>
            </w:r>
          </w:p>
        </w:tc>
        <w:tc>
          <w:tcPr>
            <w:tcW w:w="3402" w:type="dxa"/>
            <w:gridSpan w:val="2"/>
            <w:tcBorders>
              <w:top w:val="nil"/>
              <w:bottom w:val="single" w:sz="2" w:space="0" w:color="auto"/>
            </w:tcBorders>
          </w:tcPr>
          <w:p w14:paraId="2E3307ED" w14:textId="77777777" w:rsidR="00427C14" w:rsidRDefault="00427C14" w:rsidP="00B50A79">
            <w:pPr>
              <w:rPr>
                <w:lang w:val="en-US"/>
              </w:rPr>
            </w:pPr>
            <w:r>
              <w:rPr>
                <w:lang w:val="en-US"/>
              </w:rPr>
              <w:t>Dispozitiv pentru trasarea cu laser a cotelor de nivel</w:t>
            </w:r>
          </w:p>
        </w:tc>
        <w:tc>
          <w:tcPr>
            <w:tcW w:w="2410" w:type="dxa"/>
            <w:tcBorders>
              <w:top w:val="nil"/>
              <w:bottom w:val="single" w:sz="2" w:space="0" w:color="auto"/>
            </w:tcBorders>
          </w:tcPr>
          <w:p w14:paraId="76C3D47A" w14:textId="77777777" w:rsidR="00427C14" w:rsidRDefault="00427C14" w:rsidP="00B50A79">
            <w:pPr>
              <w:rPr>
                <w:lang w:val="en-US"/>
              </w:rPr>
            </w:pPr>
            <w:r>
              <w:rPr>
                <w:lang w:val="en-US"/>
              </w:rPr>
              <w:t>h-ut</w:t>
            </w:r>
          </w:p>
        </w:tc>
        <w:tc>
          <w:tcPr>
            <w:tcW w:w="2551" w:type="dxa"/>
            <w:tcBorders>
              <w:top w:val="nil"/>
              <w:bottom w:val="single" w:sz="2" w:space="0" w:color="auto"/>
            </w:tcBorders>
          </w:tcPr>
          <w:p w14:paraId="51BB542A" w14:textId="77777777" w:rsidR="00427C14" w:rsidRDefault="00427C14" w:rsidP="00B50A79">
            <w:pPr>
              <w:rPr>
                <w:lang w:val="en-US"/>
              </w:rPr>
            </w:pPr>
            <w:r>
              <w:rPr>
                <w:lang w:val="en-US"/>
              </w:rPr>
              <w:t>8,1120</w:t>
            </w:r>
          </w:p>
        </w:tc>
      </w:tr>
      <w:tr w:rsidR="00427C14" w14:paraId="7A8AC4F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6DA0CD" w14:textId="77777777" w:rsidR="00427C14" w:rsidRDefault="00427C14" w:rsidP="00B50A79">
            <w:pPr>
              <w:rPr>
                <w:lang w:val="en-US"/>
              </w:rPr>
            </w:pPr>
          </w:p>
        </w:tc>
        <w:tc>
          <w:tcPr>
            <w:tcW w:w="1276" w:type="dxa"/>
            <w:gridSpan w:val="2"/>
            <w:tcBorders>
              <w:top w:val="nil"/>
              <w:bottom w:val="single" w:sz="2" w:space="0" w:color="auto"/>
            </w:tcBorders>
            <w:vAlign w:val="center"/>
          </w:tcPr>
          <w:p w14:paraId="5BBEC8CA"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129D203"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7C6A94C1" w14:textId="77777777" w:rsidR="00427C14" w:rsidRDefault="00427C14" w:rsidP="00B50A79">
            <w:pPr>
              <w:rPr>
                <w:lang w:val="en-US"/>
              </w:rPr>
            </w:pPr>
            <w:r>
              <w:rPr>
                <w:lang w:val="en-US"/>
              </w:rPr>
              <w:t>h-ut</w:t>
            </w:r>
          </w:p>
        </w:tc>
        <w:tc>
          <w:tcPr>
            <w:tcW w:w="2551" w:type="dxa"/>
            <w:tcBorders>
              <w:top w:val="nil"/>
              <w:bottom w:val="single" w:sz="2" w:space="0" w:color="auto"/>
            </w:tcBorders>
          </w:tcPr>
          <w:p w14:paraId="1FD99DE3" w14:textId="77777777" w:rsidR="00427C14" w:rsidRDefault="00427C14" w:rsidP="00B50A79">
            <w:pPr>
              <w:rPr>
                <w:lang w:val="en-US"/>
              </w:rPr>
            </w:pPr>
            <w:r>
              <w:rPr>
                <w:lang w:val="en-US"/>
              </w:rPr>
              <w:t>0,6084</w:t>
            </w:r>
          </w:p>
        </w:tc>
      </w:tr>
      <w:tr w:rsidR="00427C14" w14:paraId="787AED12"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3E83D" w14:textId="77777777" w:rsidR="00427C14" w:rsidRDefault="00427C14" w:rsidP="00B50A79">
            <w:pPr>
              <w:rPr>
                <w:lang w:val="en-US"/>
              </w:rPr>
            </w:pPr>
            <w:r>
              <w:rPr>
                <w:lang w:val="en-US"/>
              </w:rPr>
              <w:t>28</w:t>
            </w:r>
          </w:p>
        </w:tc>
        <w:tc>
          <w:tcPr>
            <w:tcW w:w="1276" w:type="dxa"/>
            <w:gridSpan w:val="2"/>
            <w:tcBorders>
              <w:top w:val="single" w:sz="4" w:space="0" w:color="auto"/>
              <w:bottom w:val="single" w:sz="4" w:space="0" w:color="auto"/>
            </w:tcBorders>
          </w:tcPr>
          <w:p w14:paraId="68E14D31" w14:textId="77777777" w:rsidR="00427C14" w:rsidRDefault="00427C14" w:rsidP="00B50A79">
            <w:pPr>
              <w:rPr>
                <w:lang w:val="en-US"/>
              </w:rPr>
            </w:pPr>
            <w:r>
              <w:rPr>
                <w:lang w:val="en-US"/>
              </w:rPr>
              <w:t>CH06A</w:t>
            </w:r>
          </w:p>
          <w:p w14:paraId="265B3342"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3CA3861" w14:textId="77777777" w:rsidR="00427C14" w:rsidRDefault="00427C14" w:rsidP="00B50A79">
            <w:pPr>
              <w:adjustRightInd w:val="0"/>
              <w:rPr>
                <w:rFonts w:ascii="Times New Roman CYR" w:hAnsi="Times New Roman CYR" w:cs="Times New Roman CYR"/>
                <w:sz w:val="16"/>
                <w:szCs w:val="16"/>
                <w:lang w:val="en-US"/>
              </w:rPr>
            </w:pPr>
            <w:r>
              <w:rPr>
                <w:lang w:val="en-US"/>
              </w:rPr>
              <w:t>Montarea balustradei din inox demontate anteriror</w:t>
            </w:r>
            <w:r>
              <w:rPr>
                <w:rFonts w:ascii="Times New Roman CYR" w:hAnsi="Times New Roman CYR" w:cs="Times New Roman CYR"/>
                <w:sz w:val="16"/>
                <w:szCs w:val="16"/>
                <w:lang w:val="en-US"/>
              </w:rPr>
              <w:t xml:space="preserve"> </w:t>
            </w:r>
          </w:p>
          <w:p w14:paraId="4FE1AD11"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1FB93820"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1FAADA06" w14:textId="77777777" w:rsidR="00427C14" w:rsidRDefault="00427C14" w:rsidP="00B50A79">
            <w:pPr>
              <w:jc w:val="center"/>
              <w:rPr>
                <w:lang w:val="en-US"/>
              </w:rPr>
            </w:pPr>
            <w:r>
              <w:rPr>
                <w:lang w:val="en-US"/>
              </w:rPr>
              <w:t>13,4000</w:t>
            </w:r>
          </w:p>
        </w:tc>
      </w:tr>
      <w:tr w:rsidR="00427C14" w14:paraId="2E45047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E5C407" w14:textId="77777777" w:rsidR="00427C14" w:rsidRDefault="00427C14" w:rsidP="00B50A79">
            <w:pPr>
              <w:rPr>
                <w:lang w:val="en-US"/>
              </w:rPr>
            </w:pPr>
          </w:p>
        </w:tc>
        <w:tc>
          <w:tcPr>
            <w:tcW w:w="1276" w:type="dxa"/>
            <w:gridSpan w:val="2"/>
            <w:tcBorders>
              <w:top w:val="nil"/>
              <w:bottom w:val="single" w:sz="2" w:space="0" w:color="auto"/>
            </w:tcBorders>
            <w:vAlign w:val="center"/>
          </w:tcPr>
          <w:p w14:paraId="6F9DF703" w14:textId="77777777" w:rsidR="00427C14" w:rsidRDefault="00427C14" w:rsidP="00B50A79">
            <w:pPr>
              <w:jc w:val="center"/>
              <w:rPr>
                <w:sz w:val="16"/>
                <w:szCs w:val="16"/>
                <w:lang w:val="en-US"/>
              </w:rPr>
            </w:pPr>
            <w:r>
              <w:rPr>
                <w:sz w:val="16"/>
                <w:szCs w:val="16"/>
                <w:lang w:val="en-US"/>
              </w:rPr>
              <w:t>7214240021810</w:t>
            </w:r>
          </w:p>
        </w:tc>
        <w:tc>
          <w:tcPr>
            <w:tcW w:w="3402" w:type="dxa"/>
            <w:gridSpan w:val="2"/>
            <w:tcBorders>
              <w:top w:val="nil"/>
              <w:bottom w:val="single" w:sz="2" w:space="0" w:color="auto"/>
            </w:tcBorders>
          </w:tcPr>
          <w:p w14:paraId="1A1A3051" w14:textId="77777777" w:rsidR="00427C14" w:rsidRDefault="00427C14" w:rsidP="00B50A79">
            <w:pPr>
              <w:rPr>
                <w:lang w:val="en-US"/>
              </w:rPr>
            </w:pPr>
            <w:r>
              <w:rPr>
                <w:lang w:val="en-US"/>
              </w:rPr>
              <w:t>Lacatus CM</w:t>
            </w:r>
          </w:p>
        </w:tc>
        <w:tc>
          <w:tcPr>
            <w:tcW w:w="2410" w:type="dxa"/>
            <w:tcBorders>
              <w:top w:val="nil"/>
              <w:bottom w:val="single" w:sz="2" w:space="0" w:color="auto"/>
            </w:tcBorders>
          </w:tcPr>
          <w:p w14:paraId="79BC6193"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AF82F8D" w14:textId="77777777" w:rsidR="00427C14" w:rsidRDefault="00427C14" w:rsidP="00B50A79">
            <w:pPr>
              <w:rPr>
                <w:lang w:val="en-US"/>
              </w:rPr>
            </w:pPr>
            <w:r>
              <w:rPr>
                <w:lang w:val="en-US"/>
              </w:rPr>
              <w:t>12,0600</w:t>
            </w:r>
          </w:p>
        </w:tc>
      </w:tr>
      <w:tr w:rsidR="00427C14" w14:paraId="4FEE540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C95E0A" w14:textId="77777777" w:rsidR="00427C14" w:rsidRDefault="00427C14" w:rsidP="00B50A79">
            <w:pPr>
              <w:rPr>
                <w:lang w:val="en-US"/>
              </w:rPr>
            </w:pPr>
          </w:p>
        </w:tc>
        <w:tc>
          <w:tcPr>
            <w:tcW w:w="1276" w:type="dxa"/>
            <w:gridSpan w:val="2"/>
            <w:tcBorders>
              <w:top w:val="nil"/>
              <w:bottom w:val="single" w:sz="2" w:space="0" w:color="auto"/>
            </w:tcBorders>
            <w:vAlign w:val="center"/>
          </w:tcPr>
          <w:p w14:paraId="5029756E" w14:textId="77777777" w:rsidR="00427C14" w:rsidRDefault="00427C14" w:rsidP="00B50A79">
            <w:pPr>
              <w:jc w:val="center"/>
              <w:rPr>
                <w:sz w:val="16"/>
                <w:szCs w:val="16"/>
                <w:lang w:val="en-US"/>
              </w:rPr>
            </w:pPr>
            <w:r>
              <w:rPr>
                <w:sz w:val="16"/>
                <w:szCs w:val="16"/>
                <w:lang w:val="en-US"/>
              </w:rPr>
              <w:t>4011106202741</w:t>
            </w:r>
          </w:p>
        </w:tc>
        <w:tc>
          <w:tcPr>
            <w:tcW w:w="3402" w:type="dxa"/>
            <w:gridSpan w:val="2"/>
            <w:tcBorders>
              <w:top w:val="nil"/>
              <w:bottom w:val="single" w:sz="2" w:space="0" w:color="auto"/>
            </w:tcBorders>
          </w:tcPr>
          <w:p w14:paraId="618AE7F5" w14:textId="77777777" w:rsidR="00427C14" w:rsidRDefault="00427C14" w:rsidP="00B50A79">
            <w:pPr>
              <w:rPr>
                <w:lang w:val="en-US"/>
              </w:rPr>
            </w:pPr>
            <w:r>
              <w:rPr>
                <w:lang w:val="en-US"/>
              </w:rPr>
              <w:t>Energie electrica</w:t>
            </w:r>
          </w:p>
        </w:tc>
        <w:tc>
          <w:tcPr>
            <w:tcW w:w="2410" w:type="dxa"/>
            <w:tcBorders>
              <w:top w:val="nil"/>
              <w:bottom w:val="single" w:sz="2" w:space="0" w:color="auto"/>
            </w:tcBorders>
          </w:tcPr>
          <w:p w14:paraId="28F18A88" w14:textId="77777777" w:rsidR="00427C14" w:rsidRDefault="00427C14" w:rsidP="00B50A79">
            <w:pPr>
              <w:rPr>
                <w:lang w:val="en-US"/>
              </w:rPr>
            </w:pPr>
            <w:r>
              <w:rPr>
                <w:lang w:val="en-US"/>
              </w:rPr>
              <w:t>kw</w:t>
            </w:r>
          </w:p>
        </w:tc>
        <w:tc>
          <w:tcPr>
            <w:tcW w:w="2551" w:type="dxa"/>
            <w:tcBorders>
              <w:top w:val="nil"/>
              <w:bottom w:val="single" w:sz="2" w:space="0" w:color="auto"/>
            </w:tcBorders>
          </w:tcPr>
          <w:p w14:paraId="555C45CB" w14:textId="77777777" w:rsidR="00427C14" w:rsidRDefault="00427C14" w:rsidP="00B50A79">
            <w:pPr>
              <w:rPr>
                <w:lang w:val="en-US"/>
              </w:rPr>
            </w:pPr>
            <w:r>
              <w:rPr>
                <w:lang w:val="en-US"/>
              </w:rPr>
              <w:t>1,3400</w:t>
            </w:r>
          </w:p>
        </w:tc>
      </w:tr>
      <w:tr w:rsidR="00427C14" w14:paraId="282CAB6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1ACE91" w14:textId="77777777" w:rsidR="00427C14" w:rsidRDefault="00427C14" w:rsidP="00B50A79">
            <w:pPr>
              <w:rPr>
                <w:lang w:val="en-US"/>
              </w:rPr>
            </w:pPr>
          </w:p>
        </w:tc>
        <w:tc>
          <w:tcPr>
            <w:tcW w:w="1276" w:type="dxa"/>
            <w:gridSpan w:val="2"/>
            <w:tcBorders>
              <w:top w:val="nil"/>
              <w:bottom w:val="single" w:sz="2" w:space="0" w:color="auto"/>
            </w:tcBorders>
            <w:vAlign w:val="center"/>
          </w:tcPr>
          <w:p w14:paraId="7073365D" w14:textId="77777777" w:rsidR="00427C14" w:rsidRDefault="00427C14" w:rsidP="00B50A79">
            <w:pPr>
              <w:jc w:val="center"/>
              <w:rPr>
                <w:sz w:val="16"/>
                <w:szCs w:val="16"/>
                <w:lang w:val="en-US"/>
              </w:rPr>
            </w:pPr>
            <w:r>
              <w:rPr>
                <w:sz w:val="16"/>
                <w:szCs w:val="16"/>
                <w:lang w:val="en-US"/>
              </w:rPr>
              <w:t>2873155900800</w:t>
            </w:r>
          </w:p>
        </w:tc>
        <w:tc>
          <w:tcPr>
            <w:tcW w:w="3402" w:type="dxa"/>
            <w:gridSpan w:val="2"/>
            <w:tcBorders>
              <w:top w:val="nil"/>
              <w:bottom w:val="single" w:sz="2" w:space="0" w:color="auto"/>
            </w:tcBorders>
          </w:tcPr>
          <w:p w14:paraId="0EF975A4" w14:textId="77777777" w:rsidR="00427C14" w:rsidRDefault="00427C14" w:rsidP="00B50A79">
            <w:pPr>
              <w:rPr>
                <w:lang w:val="en-US"/>
              </w:rPr>
            </w:pPr>
            <w:r>
              <w:rPr>
                <w:lang w:val="en-US"/>
              </w:rPr>
              <w:t>Electrozi de sudura</w:t>
            </w:r>
          </w:p>
        </w:tc>
        <w:tc>
          <w:tcPr>
            <w:tcW w:w="2410" w:type="dxa"/>
            <w:tcBorders>
              <w:top w:val="nil"/>
              <w:bottom w:val="single" w:sz="2" w:space="0" w:color="auto"/>
            </w:tcBorders>
          </w:tcPr>
          <w:p w14:paraId="1322BEC4" w14:textId="77777777" w:rsidR="00427C14" w:rsidRDefault="00427C14" w:rsidP="00B50A79">
            <w:pPr>
              <w:rPr>
                <w:lang w:val="en-US"/>
              </w:rPr>
            </w:pPr>
            <w:r>
              <w:rPr>
                <w:lang w:val="en-US"/>
              </w:rPr>
              <w:t>kg</w:t>
            </w:r>
          </w:p>
        </w:tc>
        <w:tc>
          <w:tcPr>
            <w:tcW w:w="2551" w:type="dxa"/>
            <w:tcBorders>
              <w:top w:val="nil"/>
              <w:bottom w:val="single" w:sz="2" w:space="0" w:color="auto"/>
            </w:tcBorders>
          </w:tcPr>
          <w:p w14:paraId="36FD22CC" w14:textId="77777777" w:rsidR="00427C14" w:rsidRDefault="00427C14" w:rsidP="00B50A79">
            <w:pPr>
              <w:rPr>
                <w:lang w:val="en-US"/>
              </w:rPr>
            </w:pPr>
            <w:r>
              <w:rPr>
                <w:lang w:val="en-US"/>
              </w:rPr>
              <w:t>0,8040</w:t>
            </w:r>
          </w:p>
        </w:tc>
      </w:tr>
      <w:tr w:rsidR="00427C14" w14:paraId="4195164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B93ABB" w14:textId="77777777" w:rsidR="00427C14" w:rsidRDefault="00427C14" w:rsidP="00B50A79">
            <w:pPr>
              <w:rPr>
                <w:lang w:val="en-US"/>
              </w:rPr>
            </w:pPr>
          </w:p>
        </w:tc>
        <w:tc>
          <w:tcPr>
            <w:tcW w:w="1276" w:type="dxa"/>
            <w:gridSpan w:val="2"/>
            <w:tcBorders>
              <w:top w:val="nil"/>
              <w:bottom w:val="single" w:sz="2" w:space="0" w:color="auto"/>
            </w:tcBorders>
            <w:vAlign w:val="center"/>
          </w:tcPr>
          <w:p w14:paraId="610EF25F"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15750992"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45FCDE76" w14:textId="77777777" w:rsidR="00427C14" w:rsidRDefault="00427C14" w:rsidP="00B50A79">
            <w:pPr>
              <w:rPr>
                <w:lang w:val="en-US"/>
              </w:rPr>
            </w:pPr>
            <w:r>
              <w:rPr>
                <w:lang w:val="en-US"/>
              </w:rPr>
              <w:t>kg</w:t>
            </w:r>
          </w:p>
        </w:tc>
        <w:tc>
          <w:tcPr>
            <w:tcW w:w="2551" w:type="dxa"/>
            <w:tcBorders>
              <w:top w:val="nil"/>
              <w:bottom w:val="single" w:sz="2" w:space="0" w:color="auto"/>
            </w:tcBorders>
          </w:tcPr>
          <w:p w14:paraId="10EF2618" w14:textId="77777777" w:rsidR="00427C14" w:rsidRDefault="00427C14" w:rsidP="00B50A79">
            <w:pPr>
              <w:rPr>
                <w:lang w:val="en-US"/>
              </w:rPr>
            </w:pPr>
            <w:r>
              <w:rPr>
                <w:lang w:val="en-US"/>
              </w:rPr>
              <w:t>9,3800</w:t>
            </w:r>
          </w:p>
        </w:tc>
      </w:tr>
      <w:tr w:rsidR="00427C14" w14:paraId="2C6E2F1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854890" w14:textId="77777777" w:rsidR="00427C14" w:rsidRDefault="00427C14" w:rsidP="00B50A79">
            <w:pPr>
              <w:rPr>
                <w:lang w:val="en-US"/>
              </w:rPr>
            </w:pPr>
          </w:p>
        </w:tc>
        <w:tc>
          <w:tcPr>
            <w:tcW w:w="1276" w:type="dxa"/>
            <w:gridSpan w:val="2"/>
            <w:tcBorders>
              <w:top w:val="nil"/>
              <w:bottom w:val="single" w:sz="2" w:space="0" w:color="auto"/>
            </w:tcBorders>
            <w:vAlign w:val="center"/>
          </w:tcPr>
          <w:p w14:paraId="073D85D2" w14:textId="77777777" w:rsidR="00427C14" w:rsidRDefault="00427C14" w:rsidP="00B50A79">
            <w:pPr>
              <w:jc w:val="center"/>
              <w:rPr>
                <w:sz w:val="16"/>
                <w:szCs w:val="16"/>
                <w:lang w:val="en-US"/>
              </w:rPr>
            </w:pPr>
            <w:r>
              <w:rPr>
                <w:sz w:val="16"/>
                <w:szCs w:val="16"/>
                <w:lang w:val="en-US"/>
              </w:rPr>
              <w:t>2430126103294</w:t>
            </w:r>
          </w:p>
        </w:tc>
        <w:tc>
          <w:tcPr>
            <w:tcW w:w="3402" w:type="dxa"/>
            <w:gridSpan w:val="2"/>
            <w:tcBorders>
              <w:top w:val="nil"/>
              <w:bottom w:val="single" w:sz="2" w:space="0" w:color="auto"/>
            </w:tcBorders>
          </w:tcPr>
          <w:p w14:paraId="5E438408" w14:textId="77777777" w:rsidR="00427C14" w:rsidRDefault="00427C14" w:rsidP="00B50A79">
            <w:pPr>
              <w:rPr>
                <w:lang w:val="en-US"/>
              </w:rPr>
            </w:pPr>
            <w:r>
              <w:rPr>
                <w:lang w:val="en-US"/>
              </w:rPr>
              <w:t>Vopsea minium de plumb  v.351-3 ntr 90-80</w:t>
            </w:r>
          </w:p>
        </w:tc>
        <w:tc>
          <w:tcPr>
            <w:tcW w:w="2410" w:type="dxa"/>
            <w:tcBorders>
              <w:top w:val="nil"/>
              <w:bottom w:val="single" w:sz="2" w:space="0" w:color="auto"/>
            </w:tcBorders>
          </w:tcPr>
          <w:p w14:paraId="5F2D1054" w14:textId="77777777" w:rsidR="00427C14" w:rsidRDefault="00427C14" w:rsidP="00B50A79">
            <w:pPr>
              <w:rPr>
                <w:lang w:val="en-US"/>
              </w:rPr>
            </w:pPr>
            <w:r>
              <w:rPr>
                <w:lang w:val="en-US"/>
              </w:rPr>
              <w:t>kg</w:t>
            </w:r>
          </w:p>
        </w:tc>
        <w:tc>
          <w:tcPr>
            <w:tcW w:w="2551" w:type="dxa"/>
            <w:tcBorders>
              <w:top w:val="nil"/>
              <w:bottom w:val="single" w:sz="2" w:space="0" w:color="auto"/>
            </w:tcBorders>
          </w:tcPr>
          <w:p w14:paraId="5ED85628" w14:textId="77777777" w:rsidR="00427C14" w:rsidRDefault="00427C14" w:rsidP="00B50A79">
            <w:pPr>
              <w:rPr>
                <w:lang w:val="en-US"/>
              </w:rPr>
            </w:pPr>
            <w:r>
              <w:rPr>
                <w:lang w:val="en-US"/>
              </w:rPr>
              <w:t>0,3350</w:t>
            </w:r>
          </w:p>
        </w:tc>
      </w:tr>
      <w:tr w:rsidR="00427C14" w14:paraId="70DB1A7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11A182" w14:textId="77777777" w:rsidR="00427C14" w:rsidRDefault="00427C14" w:rsidP="00B50A79">
            <w:pPr>
              <w:rPr>
                <w:lang w:val="en-US"/>
              </w:rPr>
            </w:pPr>
          </w:p>
        </w:tc>
        <w:tc>
          <w:tcPr>
            <w:tcW w:w="1276" w:type="dxa"/>
            <w:gridSpan w:val="2"/>
            <w:tcBorders>
              <w:top w:val="nil"/>
              <w:bottom w:val="single" w:sz="2" w:space="0" w:color="auto"/>
            </w:tcBorders>
            <w:vAlign w:val="center"/>
          </w:tcPr>
          <w:p w14:paraId="316DC062" w14:textId="77777777" w:rsidR="00427C14" w:rsidRDefault="00427C14" w:rsidP="00B50A79">
            <w:pPr>
              <w:jc w:val="center"/>
              <w:rPr>
                <w:sz w:val="16"/>
                <w:szCs w:val="16"/>
                <w:lang w:val="en-US"/>
              </w:rPr>
            </w:pPr>
            <w:r>
              <w:rPr>
                <w:sz w:val="16"/>
                <w:szCs w:val="16"/>
                <w:lang w:val="en-US"/>
              </w:rPr>
              <w:t>1010126200341</w:t>
            </w:r>
          </w:p>
        </w:tc>
        <w:tc>
          <w:tcPr>
            <w:tcW w:w="3402" w:type="dxa"/>
            <w:gridSpan w:val="2"/>
            <w:tcBorders>
              <w:top w:val="nil"/>
              <w:bottom w:val="single" w:sz="2" w:space="0" w:color="auto"/>
            </w:tcBorders>
          </w:tcPr>
          <w:p w14:paraId="5A7A465E" w14:textId="77777777" w:rsidR="00427C14" w:rsidRDefault="00427C14" w:rsidP="00B50A79">
            <w:pPr>
              <w:rPr>
                <w:lang w:val="en-US"/>
              </w:rPr>
            </w:pPr>
            <w:r>
              <w:rPr>
                <w:lang w:val="en-US"/>
              </w:rPr>
              <w:t>Carbuni de forja (huila)</w:t>
            </w:r>
          </w:p>
        </w:tc>
        <w:tc>
          <w:tcPr>
            <w:tcW w:w="2410" w:type="dxa"/>
            <w:tcBorders>
              <w:top w:val="nil"/>
              <w:bottom w:val="single" w:sz="2" w:space="0" w:color="auto"/>
            </w:tcBorders>
          </w:tcPr>
          <w:p w14:paraId="1FEA6B07" w14:textId="77777777" w:rsidR="00427C14" w:rsidRDefault="00427C14" w:rsidP="00B50A79">
            <w:pPr>
              <w:rPr>
                <w:lang w:val="en-US"/>
              </w:rPr>
            </w:pPr>
            <w:r>
              <w:rPr>
                <w:lang w:val="en-US"/>
              </w:rPr>
              <w:t>kg</w:t>
            </w:r>
          </w:p>
        </w:tc>
        <w:tc>
          <w:tcPr>
            <w:tcW w:w="2551" w:type="dxa"/>
            <w:tcBorders>
              <w:top w:val="nil"/>
              <w:bottom w:val="single" w:sz="2" w:space="0" w:color="auto"/>
            </w:tcBorders>
          </w:tcPr>
          <w:p w14:paraId="7F18AE13" w14:textId="77777777" w:rsidR="00427C14" w:rsidRDefault="00427C14" w:rsidP="00B50A79">
            <w:pPr>
              <w:rPr>
                <w:lang w:val="en-US"/>
              </w:rPr>
            </w:pPr>
            <w:r>
              <w:rPr>
                <w:lang w:val="en-US"/>
              </w:rPr>
              <w:t>2,6800</w:t>
            </w:r>
          </w:p>
        </w:tc>
      </w:tr>
      <w:tr w:rsidR="00427C14" w14:paraId="0C7F997E"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943CE6" w14:textId="77777777" w:rsidR="00427C14" w:rsidRDefault="00427C14" w:rsidP="00B50A79">
            <w:pPr>
              <w:rPr>
                <w:lang w:val="en-US"/>
              </w:rPr>
            </w:pPr>
            <w:r>
              <w:rPr>
                <w:lang w:val="en-US"/>
              </w:rPr>
              <w:t>29</w:t>
            </w:r>
          </w:p>
        </w:tc>
        <w:tc>
          <w:tcPr>
            <w:tcW w:w="1276" w:type="dxa"/>
            <w:gridSpan w:val="2"/>
            <w:tcBorders>
              <w:top w:val="single" w:sz="4" w:space="0" w:color="auto"/>
              <w:bottom w:val="single" w:sz="4" w:space="0" w:color="auto"/>
            </w:tcBorders>
          </w:tcPr>
          <w:p w14:paraId="71F11766" w14:textId="77777777" w:rsidR="00427C14" w:rsidRDefault="00427C14" w:rsidP="00B50A79">
            <w:pPr>
              <w:rPr>
                <w:lang w:val="en-US"/>
              </w:rPr>
            </w:pPr>
            <w:r>
              <w:rPr>
                <w:lang w:val="en-US"/>
              </w:rPr>
              <w:t>CK18B</w:t>
            </w:r>
          </w:p>
          <w:p w14:paraId="491B87B6"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0321B12" w14:textId="77777777" w:rsidR="00427C14" w:rsidRDefault="00427C14" w:rsidP="00B50A79">
            <w:pPr>
              <w:adjustRightInd w:val="0"/>
              <w:rPr>
                <w:rFonts w:ascii="Times New Roman CYR" w:hAnsi="Times New Roman CYR" w:cs="Times New Roman CYR"/>
                <w:sz w:val="16"/>
                <w:szCs w:val="16"/>
                <w:lang w:val="en-US"/>
              </w:rPr>
            </w:pPr>
            <w:r>
              <w:rPr>
                <w:lang w:val="en-US"/>
              </w:rPr>
              <w:t>Banda abraziva antiderapanta, latimea minima 5 cm (L=1,5 m, 21 buc.)</w:t>
            </w:r>
            <w:r>
              <w:rPr>
                <w:rFonts w:ascii="Times New Roman CYR" w:hAnsi="Times New Roman CYR" w:cs="Times New Roman CYR"/>
                <w:sz w:val="16"/>
                <w:szCs w:val="16"/>
                <w:lang w:val="en-US"/>
              </w:rPr>
              <w:t xml:space="preserve"> </w:t>
            </w:r>
          </w:p>
          <w:p w14:paraId="5D456617"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A6A776B"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71740F65" w14:textId="77777777" w:rsidR="00427C14" w:rsidRDefault="00427C14" w:rsidP="00B50A79">
            <w:pPr>
              <w:jc w:val="center"/>
              <w:rPr>
                <w:lang w:val="en-US"/>
              </w:rPr>
            </w:pPr>
            <w:r>
              <w:rPr>
                <w:lang w:val="en-US"/>
              </w:rPr>
              <w:t>31,5000</w:t>
            </w:r>
          </w:p>
        </w:tc>
      </w:tr>
      <w:tr w:rsidR="00427C14" w14:paraId="465605E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303DBC" w14:textId="77777777" w:rsidR="00427C14" w:rsidRDefault="00427C14" w:rsidP="00B50A79">
            <w:pPr>
              <w:rPr>
                <w:lang w:val="en-US"/>
              </w:rPr>
            </w:pPr>
          </w:p>
        </w:tc>
        <w:tc>
          <w:tcPr>
            <w:tcW w:w="1276" w:type="dxa"/>
            <w:gridSpan w:val="2"/>
            <w:tcBorders>
              <w:top w:val="nil"/>
              <w:bottom w:val="single" w:sz="2" w:space="0" w:color="auto"/>
            </w:tcBorders>
            <w:vAlign w:val="center"/>
          </w:tcPr>
          <w:p w14:paraId="53BD094C" w14:textId="77777777" w:rsidR="00427C14" w:rsidRDefault="00427C14" w:rsidP="00B50A79">
            <w:pPr>
              <w:jc w:val="center"/>
              <w:rPr>
                <w:sz w:val="16"/>
                <w:szCs w:val="16"/>
                <w:lang w:val="en-US"/>
              </w:rPr>
            </w:pPr>
            <w:r>
              <w:rPr>
                <w:sz w:val="16"/>
                <w:szCs w:val="16"/>
                <w:lang w:val="en-US"/>
              </w:rPr>
              <w:t>7129200011200</w:t>
            </w:r>
          </w:p>
        </w:tc>
        <w:tc>
          <w:tcPr>
            <w:tcW w:w="3402" w:type="dxa"/>
            <w:gridSpan w:val="2"/>
            <w:tcBorders>
              <w:top w:val="nil"/>
              <w:bottom w:val="single" w:sz="2" w:space="0" w:color="auto"/>
            </w:tcBorders>
          </w:tcPr>
          <w:p w14:paraId="161A84B3" w14:textId="77777777" w:rsidR="00427C14" w:rsidRDefault="00427C14" w:rsidP="00B50A79">
            <w:pPr>
              <w:rPr>
                <w:lang w:val="en-US"/>
              </w:rPr>
            </w:pPr>
            <w:r>
              <w:rPr>
                <w:lang w:val="en-US"/>
              </w:rPr>
              <w:t>Finisor MP</w:t>
            </w:r>
          </w:p>
        </w:tc>
        <w:tc>
          <w:tcPr>
            <w:tcW w:w="2410" w:type="dxa"/>
            <w:tcBorders>
              <w:top w:val="nil"/>
              <w:bottom w:val="single" w:sz="2" w:space="0" w:color="auto"/>
            </w:tcBorders>
          </w:tcPr>
          <w:p w14:paraId="12618393"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20148E3" w14:textId="77777777" w:rsidR="00427C14" w:rsidRDefault="00427C14" w:rsidP="00B50A79">
            <w:pPr>
              <w:rPr>
                <w:lang w:val="en-US"/>
              </w:rPr>
            </w:pPr>
            <w:r>
              <w:rPr>
                <w:lang w:val="en-US"/>
              </w:rPr>
              <w:t>16,3800</w:t>
            </w:r>
          </w:p>
        </w:tc>
      </w:tr>
      <w:tr w:rsidR="00427C14" w14:paraId="7677451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2E50A7" w14:textId="77777777" w:rsidR="00427C14" w:rsidRDefault="00427C14" w:rsidP="00B50A79">
            <w:pPr>
              <w:rPr>
                <w:lang w:val="en-US"/>
              </w:rPr>
            </w:pPr>
          </w:p>
        </w:tc>
        <w:tc>
          <w:tcPr>
            <w:tcW w:w="1276" w:type="dxa"/>
            <w:gridSpan w:val="2"/>
            <w:tcBorders>
              <w:top w:val="nil"/>
              <w:bottom w:val="single" w:sz="2" w:space="0" w:color="auto"/>
            </w:tcBorders>
            <w:vAlign w:val="center"/>
          </w:tcPr>
          <w:p w14:paraId="24D904AA" w14:textId="77777777" w:rsidR="00427C14" w:rsidRDefault="00427C14" w:rsidP="00B50A79">
            <w:pPr>
              <w:jc w:val="center"/>
              <w:rPr>
                <w:sz w:val="16"/>
                <w:szCs w:val="16"/>
                <w:lang w:val="en-US"/>
              </w:rPr>
            </w:pPr>
            <w:r>
              <w:rPr>
                <w:sz w:val="16"/>
                <w:szCs w:val="16"/>
                <w:lang w:val="en-US"/>
              </w:rPr>
              <w:t>2681116001317</w:t>
            </w:r>
          </w:p>
        </w:tc>
        <w:tc>
          <w:tcPr>
            <w:tcW w:w="3402" w:type="dxa"/>
            <w:gridSpan w:val="2"/>
            <w:tcBorders>
              <w:top w:val="nil"/>
              <w:bottom w:val="single" w:sz="2" w:space="0" w:color="auto"/>
            </w:tcBorders>
          </w:tcPr>
          <w:p w14:paraId="3494BA1C" w14:textId="77777777" w:rsidR="00427C14" w:rsidRDefault="00427C14" w:rsidP="00B50A79">
            <w:pPr>
              <w:rPr>
                <w:lang w:val="en-US"/>
              </w:rPr>
            </w:pPr>
            <w:r>
              <w:rPr>
                <w:lang w:val="en-US"/>
              </w:rPr>
              <w:t>Piatra de frecat</w:t>
            </w:r>
          </w:p>
        </w:tc>
        <w:tc>
          <w:tcPr>
            <w:tcW w:w="2410" w:type="dxa"/>
            <w:tcBorders>
              <w:top w:val="nil"/>
              <w:bottom w:val="single" w:sz="2" w:space="0" w:color="auto"/>
            </w:tcBorders>
          </w:tcPr>
          <w:p w14:paraId="48B4A188" w14:textId="77777777" w:rsidR="00427C14" w:rsidRDefault="00427C14" w:rsidP="00B50A79">
            <w:pPr>
              <w:rPr>
                <w:lang w:val="en-US"/>
              </w:rPr>
            </w:pPr>
            <w:r>
              <w:rPr>
                <w:lang w:val="en-US"/>
              </w:rPr>
              <w:t>kg</w:t>
            </w:r>
          </w:p>
        </w:tc>
        <w:tc>
          <w:tcPr>
            <w:tcW w:w="2551" w:type="dxa"/>
            <w:tcBorders>
              <w:top w:val="nil"/>
              <w:bottom w:val="single" w:sz="2" w:space="0" w:color="auto"/>
            </w:tcBorders>
          </w:tcPr>
          <w:p w14:paraId="54A5C4AF" w14:textId="77777777" w:rsidR="00427C14" w:rsidRDefault="00427C14" w:rsidP="00B50A79">
            <w:pPr>
              <w:rPr>
                <w:lang w:val="en-US"/>
              </w:rPr>
            </w:pPr>
            <w:r>
              <w:rPr>
                <w:lang w:val="en-US"/>
              </w:rPr>
              <w:t>0,0630</w:t>
            </w:r>
          </w:p>
        </w:tc>
      </w:tr>
      <w:tr w:rsidR="00427C14" w14:paraId="58AEB42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A26330" w14:textId="77777777" w:rsidR="00427C14" w:rsidRDefault="00427C14" w:rsidP="00B50A79">
            <w:pPr>
              <w:rPr>
                <w:lang w:val="en-US"/>
              </w:rPr>
            </w:pPr>
          </w:p>
        </w:tc>
        <w:tc>
          <w:tcPr>
            <w:tcW w:w="1276" w:type="dxa"/>
            <w:gridSpan w:val="2"/>
            <w:tcBorders>
              <w:top w:val="nil"/>
              <w:bottom w:val="single" w:sz="2" w:space="0" w:color="auto"/>
            </w:tcBorders>
            <w:vAlign w:val="center"/>
          </w:tcPr>
          <w:p w14:paraId="68C40E90" w14:textId="77777777" w:rsidR="00427C14" w:rsidRDefault="00427C14" w:rsidP="00B50A79">
            <w:pPr>
              <w:jc w:val="center"/>
              <w:rPr>
                <w:sz w:val="16"/>
                <w:szCs w:val="16"/>
                <w:lang w:val="en-US"/>
              </w:rPr>
            </w:pPr>
            <w:r>
              <w:rPr>
                <w:sz w:val="16"/>
                <w:szCs w:val="16"/>
                <w:lang w:val="en-US"/>
              </w:rPr>
              <w:t>2651122100270</w:t>
            </w:r>
          </w:p>
        </w:tc>
        <w:tc>
          <w:tcPr>
            <w:tcW w:w="3402" w:type="dxa"/>
            <w:gridSpan w:val="2"/>
            <w:tcBorders>
              <w:top w:val="nil"/>
              <w:bottom w:val="single" w:sz="2" w:space="0" w:color="auto"/>
            </w:tcBorders>
          </w:tcPr>
          <w:p w14:paraId="446F9A41" w14:textId="77777777" w:rsidR="00427C14" w:rsidRDefault="00427C14" w:rsidP="00B50A79">
            <w:pPr>
              <w:rPr>
                <w:lang w:val="en-US"/>
              </w:rPr>
            </w:pPr>
            <w:r>
              <w:rPr>
                <w:lang w:val="en-US"/>
              </w:rPr>
              <w:t>Ciment portland alb tip 2 70% alb PA 35 saci S 7055</w:t>
            </w:r>
          </w:p>
        </w:tc>
        <w:tc>
          <w:tcPr>
            <w:tcW w:w="2410" w:type="dxa"/>
            <w:tcBorders>
              <w:top w:val="nil"/>
              <w:bottom w:val="single" w:sz="2" w:space="0" w:color="auto"/>
            </w:tcBorders>
          </w:tcPr>
          <w:p w14:paraId="087D97B1" w14:textId="77777777" w:rsidR="00427C14" w:rsidRDefault="00427C14" w:rsidP="00B50A79">
            <w:pPr>
              <w:rPr>
                <w:lang w:val="en-US"/>
              </w:rPr>
            </w:pPr>
            <w:r>
              <w:rPr>
                <w:lang w:val="en-US"/>
              </w:rPr>
              <w:t>kg</w:t>
            </w:r>
          </w:p>
        </w:tc>
        <w:tc>
          <w:tcPr>
            <w:tcW w:w="2551" w:type="dxa"/>
            <w:tcBorders>
              <w:top w:val="nil"/>
              <w:bottom w:val="single" w:sz="2" w:space="0" w:color="auto"/>
            </w:tcBorders>
          </w:tcPr>
          <w:p w14:paraId="5531203D" w14:textId="77777777" w:rsidR="00427C14" w:rsidRDefault="00427C14" w:rsidP="00B50A79">
            <w:pPr>
              <w:rPr>
                <w:lang w:val="en-US"/>
              </w:rPr>
            </w:pPr>
            <w:r>
              <w:rPr>
                <w:lang w:val="en-US"/>
              </w:rPr>
              <w:t>2,6775</w:t>
            </w:r>
          </w:p>
        </w:tc>
      </w:tr>
      <w:tr w:rsidR="00427C14" w14:paraId="1B3EA3F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431164" w14:textId="77777777" w:rsidR="00427C14" w:rsidRDefault="00427C14" w:rsidP="00B50A79">
            <w:pPr>
              <w:rPr>
                <w:lang w:val="en-US"/>
              </w:rPr>
            </w:pPr>
          </w:p>
        </w:tc>
        <w:tc>
          <w:tcPr>
            <w:tcW w:w="1276" w:type="dxa"/>
            <w:gridSpan w:val="2"/>
            <w:tcBorders>
              <w:top w:val="nil"/>
              <w:bottom w:val="single" w:sz="2" w:space="0" w:color="auto"/>
            </w:tcBorders>
            <w:vAlign w:val="center"/>
          </w:tcPr>
          <w:p w14:paraId="44FF0A83" w14:textId="77777777" w:rsidR="00427C14" w:rsidRDefault="00427C14" w:rsidP="00B50A79">
            <w:pPr>
              <w:jc w:val="center"/>
              <w:rPr>
                <w:sz w:val="16"/>
                <w:szCs w:val="16"/>
                <w:lang w:val="en-US"/>
              </w:rPr>
            </w:pPr>
            <w:r>
              <w:rPr>
                <w:sz w:val="16"/>
                <w:szCs w:val="16"/>
                <w:lang w:val="en-US"/>
              </w:rPr>
              <w:t>252110671839122</w:t>
            </w:r>
          </w:p>
        </w:tc>
        <w:tc>
          <w:tcPr>
            <w:tcW w:w="3402" w:type="dxa"/>
            <w:gridSpan w:val="2"/>
            <w:tcBorders>
              <w:top w:val="nil"/>
              <w:bottom w:val="single" w:sz="2" w:space="0" w:color="auto"/>
            </w:tcBorders>
          </w:tcPr>
          <w:p w14:paraId="07430D9F" w14:textId="77777777" w:rsidR="00427C14" w:rsidRDefault="00427C14" w:rsidP="00B50A79">
            <w:pPr>
              <w:rPr>
                <w:lang w:val="en-US"/>
              </w:rPr>
            </w:pPr>
            <w:r>
              <w:rPr>
                <w:lang w:val="en-US"/>
              </w:rPr>
              <w:t>Banda abraziva antiderapanta, latimea minima 5 cm</w:t>
            </w:r>
          </w:p>
        </w:tc>
        <w:tc>
          <w:tcPr>
            <w:tcW w:w="2410" w:type="dxa"/>
            <w:tcBorders>
              <w:top w:val="nil"/>
              <w:bottom w:val="single" w:sz="2" w:space="0" w:color="auto"/>
            </w:tcBorders>
          </w:tcPr>
          <w:p w14:paraId="326E51EC" w14:textId="77777777" w:rsidR="00427C14" w:rsidRDefault="00427C14" w:rsidP="00B50A79">
            <w:pPr>
              <w:rPr>
                <w:lang w:val="en-US"/>
              </w:rPr>
            </w:pPr>
            <w:r>
              <w:rPr>
                <w:lang w:val="en-US"/>
              </w:rPr>
              <w:t>m</w:t>
            </w:r>
          </w:p>
        </w:tc>
        <w:tc>
          <w:tcPr>
            <w:tcW w:w="2551" w:type="dxa"/>
            <w:tcBorders>
              <w:top w:val="nil"/>
              <w:bottom w:val="single" w:sz="2" w:space="0" w:color="auto"/>
            </w:tcBorders>
          </w:tcPr>
          <w:p w14:paraId="4D499750" w14:textId="77777777" w:rsidR="00427C14" w:rsidRDefault="00427C14" w:rsidP="00B50A79">
            <w:pPr>
              <w:rPr>
                <w:lang w:val="en-US"/>
              </w:rPr>
            </w:pPr>
            <w:r>
              <w:rPr>
                <w:lang w:val="en-US"/>
              </w:rPr>
              <w:t>33,0750</w:t>
            </w:r>
          </w:p>
        </w:tc>
      </w:tr>
      <w:tr w:rsidR="00427C14" w14:paraId="596D7B1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2514A5" w14:textId="77777777" w:rsidR="00427C14" w:rsidRDefault="00427C14" w:rsidP="00B50A79">
            <w:pPr>
              <w:rPr>
                <w:lang w:val="en-US"/>
              </w:rPr>
            </w:pPr>
          </w:p>
        </w:tc>
        <w:tc>
          <w:tcPr>
            <w:tcW w:w="1276" w:type="dxa"/>
            <w:gridSpan w:val="2"/>
            <w:tcBorders>
              <w:top w:val="nil"/>
              <w:bottom w:val="single" w:sz="2" w:space="0" w:color="auto"/>
            </w:tcBorders>
            <w:vAlign w:val="center"/>
          </w:tcPr>
          <w:p w14:paraId="2295D695"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6955E765"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1F9B02A8" w14:textId="77777777" w:rsidR="00427C14" w:rsidRDefault="00427C14" w:rsidP="00B50A79">
            <w:pPr>
              <w:rPr>
                <w:lang w:val="en-US"/>
              </w:rPr>
            </w:pPr>
            <w:r>
              <w:rPr>
                <w:lang w:val="en-US"/>
              </w:rPr>
              <w:t>kg</w:t>
            </w:r>
          </w:p>
        </w:tc>
        <w:tc>
          <w:tcPr>
            <w:tcW w:w="2551" w:type="dxa"/>
            <w:tcBorders>
              <w:top w:val="nil"/>
              <w:bottom w:val="single" w:sz="2" w:space="0" w:color="auto"/>
            </w:tcBorders>
          </w:tcPr>
          <w:p w14:paraId="18C1AF44" w14:textId="77777777" w:rsidR="00427C14" w:rsidRDefault="00427C14" w:rsidP="00B50A79">
            <w:pPr>
              <w:rPr>
                <w:lang w:val="en-US"/>
              </w:rPr>
            </w:pPr>
            <w:r>
              <w:rPr>
                <w:lang w:val="en-US"/>
              </w:rPr>
              <w:t>0,7875</w:t>
            </w:r>
          </w:p>
        </w:tc>
      </w:tr>
      <w:tr w:rsidR="00427C14" w14:paraId="6B7613C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176AA8" w14:textId="77777777" w:rsidR="00427C14" w:rsidRDefault="00427C14" w:rsidP="00B50A79">
            <w:pPr>
              <w:rPr>
                <w:lang w:val="en-US"/>
              </w:rPr>
            </w:pPr>
          </w:p>
        </w:tc>
        <w:tc>
          <w:tcPr>
            <w:tcW w:w="1276" w:type="dxa"/>
            <w:gridSpan w:val="2"/>
            <w:tcBorders>
              <w:top w:val="nil"/>
              <w:bottom w:val="single" w:sz="2" w:space="0" w:color="auto"/>
            </w:tcBorders>
            <w:vAlign w:val="center"/>
          </w:tcPr>
          <w:p w14:paraId="1563984F" w14:textId="77777777" w:rsidR="00427C14" w:rsidRDefault="00427C14" w:rsidP="00B50A79">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28D6CA0B" w14:textId="77777777" w:rsidR="00427C14" w:rsidRDefault="00427C14" w:rsidP="00B50A79">
            <w:pPr>
              <w:rPr>
                <w:lang w:val="en-US"/>
              </w:rPr>
            </w:pPr>
            <w:r>
              <w:rPr>
                <w:lang w:val="en-US"/>
              </w:rPr>
              <w:t>Nisip sortat nespalat de riu si lacuri 0,0-1,0 mm</w:t>
            </w:r>
          </w:p>
        </w:tc>
        <w:tc>
          <w:tcPr>
            <w:tcW w:w="2410" w:type="dxa"/>
            <w:tcBorders>
              <w:top w:val="nil"/>
              <w:bottom w:val="single" w:sz="2" w:space="0" w:color="auto"/>
            </w:tcBorders>
          </w:tcPr>
          <w:p w14:paraId="5311DC70" w14:textId="77777777" w:rsidR="00427C14" w:rsidRDefault="00427C14" w:rsidP="00B50A79">
            <w:pPr>
              <w:rPr>
                <w:lang w:val="en-US"/>
              </w:rPr>
            </w:pPr>
            <w:r>
              <w:rPr>
                <w:lang w:val="en-US"/>
              </w:rPr>
              <w:t>m3</w:t>
            </w:r>
          </w:p>
        </w:tc>
        <w:tc>
          <w:tcPr>
            <w:tcW w:w="2551" w:type="dxa"/>
            <w:tcBorders>
              <w:top w:val="nil"/>
              <w:bottom w:val="single" w:sz="2" w:space="0" w:color="auto"/>
            </w:tcBorders>
          </w:tcPr>
          <w:p w14:paraId="6F42A9B9" w14:textId="77777777" w:rsidR="00427C14" w:rsidRDefault="00427C14" w:rsidP="00B50A79">
            <w:pPr>
              <w:rPr>
                <w:lang w:val="en-US"/>
              </w:rPr>
            </w:pPr>
            <w:r>
              <w:rPr>
                <w:lang w:val="en-US"/>
              </w:rPr>
              <w:t>0,0315</w:t>
            </w:r>
          </w:p>
        </w:tc>
      </w:tr>
      <w:tr w:rsidR="00427C14" w14:paraId="2522D4F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E14642" w14:textId="77777777" w:rsidR="00427C14" w:rsidRDefault="00427C14" w:rsidP="00B50A79">
            <w:pPr>
              <w:rPr>
                <w:lang w:val="en-US"/>
              </w:rPr>
            </w:pPr>
          </w:p>
        </w:tc>
        <w:tc>
          <w:tcPr>
            <w:tcW w:w="1276" w:type="dxa"/>
            <w:gridSpan w:val="2"/>
            <w:tcBorders>
              <w:top w:val="nil"/>
              <w:bottom w:val="single" w:sz="2" w:space="0" w:color="auto"/>
            </w:tcBorders>
            <w:vAlign w:val="center"/>
          </w:tcPr>
          <w:p w14:paraId="7C5115C9" w14:textId="77777777" w:rsidR="00427C14" w:rsidRDefault="00427C14" w:rsidP="00B50A79">
            <w:pPr>
              <w:jc w:val="center"/>
              <w:rPr>
                <w:sz w:val="16"/>
                <w:szCs w:val="16"/>
                <w:lang w:val="en-US"/>
              </w:rPr>
            </w:pPr>
            <w:r>
              <w:rPr>
                <w:sz w:val="16"/>
                <w:szCs w:val="16"/>
                <w:lang w:val="en-US"/>
              </w:rPr>
              <w:t>2462106109884</w:t>
            </w:r>
          </w:p>
        </w:tc>
        <w:tc>
          <w:tcPr>
            <w:tcW w:w="3402" w:type="dxa"/>
            <w:gridSpan w:val="2"/>
            <w:tcBorders>
              <w:top w:val="nil"/>
              <w:bottom w:val="single" w:sz="2" w:space="0" w:color="auto"/>
            </w:tcBorders>
          </w:tcPr>
          <w:p w14:paraId="4DBDA89E" w14:textId="77777777" w:rsidR="00427C14" w:rsidRDefault="00427C14" w:rsidP="00B50A79">
            <w:pPr>
              <w:rPr>
                <w:lang w:val="en-US"/>
              </w:rPr>
            </w:pPr>
            <w:r>
              <w:rPr>
                <w:lang w:val="en-US"/>
              </w:rPr>
              <w:t>Aracet tip EP 50</w:t>
            </w:r>
          </w:p>
        </w:tc>
        <w:tc>
          <w:tcPr>
            <w:tcW w:w="2410" w:type="dxa"/>
            <w:tcBorders>
              <w:top w:val="nil"/>
              <w:bottom w:val="single" w:sz="2" w:space="0" w:color="auto"/>
            </w:tcBorders>
          </w:tcPr>
          <w:p w14:paraId="7FFAA51D" w14:textId="77777777" w:rsidR="00427C14" w:rsidRDefault="00427C14" w:rsidP="00B50A79">
            <w:pPr>
              <w:rPr>
                <w:lang w:val="en-US"/>
              </w:rPr>
            </w:pPr>
            <w:r>
              <w:rPr>
                <w:lang w:val="en-US"/>
              </w:rPr>
              <w:t>kg</w:t>
            </w:r>
          </w:p>
        </w:tc>
        <w:tc>
          <w:tcPr>
            <w:tcW w:w="2551" w:type="dxa"/>
            <w:tcBorders>
              <w:top w:val="nil"/>
              <w:bottom w:val="single" w:sz="2" w:space="0" w:color="auto"/>
            </w:tcBorders>
          </w:tcPr>
          <w:p w14:paraId="4D9D4311" w14:textId="77777777" w:rsidR="00427C14" w:rsidRDefault="00427C14" w:rsidP="00B50A79">
            <w:pPr>
              <w:rPr>
                <w:lang w:val="en-US"/>
              </w:rPr>
            </w:pPr>
            <w:r>
              <w:rPr>
                <w:lang w:val="en-US"/>
              </w:rPr>
              <w:t>0,0630</w:t>
            </w:r>
          </w:p>
        </w:tc>
      </w:tr>
      <w:tr w:rsidR="00427C14" w14:paraId="42CEEF1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51EABE" w14:textId="77777777" w:rsidR="00427C14" w:rsidRDefault="00427C14" w:rsidP="00B50A79">
            <w:pPr>
              <w:rPr>
                <w:lang w:val="en-US"/>
              </w:rPr>
            </w:pPr>
          </w:p>
        </w:tc>
        <w:tc>
          <w:tcPr>
            <w:tcW w:w="1276" w:type="dxa"/>
            <w:gridSpan w:val="2"/>
            <w:tcBorders>
              <w:top w:val="nil"/>
              <w:bottom w:val="single" w:sz="2" w:space="0" w:color="auto"/>
            </w:tcBorders>
            <w:vAlign w:val="center"/>
          </w:tcPr>
          <w:p w14:paraId="15A74608" w14:textId="77777777" w:rsidR="00427C14" w:rsidRDefault="00427C14" w:rsidP="00B50A79">
            <w:pPr>
              <w:jc w:val="center"/>
              <w:rPr>
                <w:sz w:val="16"/>
                <w:szCs w:val="16"/>
                <w:lang w:val="en-US"/>
              </w:rPr>
            </w:pPr>
            <w:r>
              <w:rPr>
                <w:sz w:val="16"/>
                <w:szCs w:val="16"/>
                <w:lang w:val="en-US"/>
              </w:rPr>
              <w:t>2462106110431</w:t>
            </w:r>
          </w:p>
        </w:tc>
        <w:tc>
          <w:tcPr>
            <w:tcW w:w="3402" w:type="dxa"/>
            <w:gridSpan w:val="2"/>
            <w:tcBorders>
              <w:top w:val="nil"/>
              <w:bottom w:val="single" w:sz="2" w:space="0" w:color="auto"/>
            </w:tcBorders>
          </w:tcPr>
          <w:p w14:paraId="4D364D90" w14:textId="77777777" w:rsidR="00427C14" w:rsidRDefault="00427C14" w:rsidP="00B50A79">
            <w:pPr>
              <w:rPr>
                <w:lang w:val="en-US"/>
              </w:rPr>
            </w:pPr>
            <w:r>
              <w:rPr>
                <w:lang w:val="en-US"/>
              </w:rPr>
              <w:t>Prenadez 300 NII 2829-74</w:t>
            </w:r>
          </w:p>
        </w:tc>
        <w:tc>
          <w:tcPr>
            <w:tcW w:w="2410" w:type="dxa"/>
            <w:tcBorders>
              <w:top w:val="nil"/>
              <w:bottom w:val="single" w:sz="2" w:space="0" w:color="auto"/>
            </w:tcBorders>
          </w:tcPr>
          <w:p w14:paraId="374A710B" w14:textId="77777777" w:rsidR="00427C14" w:rsidRDefault="00427C14" w:rsidP="00B50A79">
            <w:pPr>
              <w:rPr>
                <w:lang w:val="en-US"/>
              </w:rPr>
            </w:pPr>
            <w:r>
              <w:rPr>
                <w:lang w:val="en-US"/>
              </w:rPr>
              <w:t>kg</w:t>
            </w:r>
          </w:p>
        </w:tc>
        <w:tc>
          <w:tcPr>
            <w:tcW w:w="2551" w:type="dxa"/>
            <w:tcBorders>
              <w:top w:val="nil"/>
              <w:bottom w:val="single" w:sz="2" w:space="0" w:color="auto"/>
            </w:tcBorders>
          </w:tcPr>
          <w:p w14:paraId="3DDF83C5" w14:textId="77777777" w:rsidR="00427C14" w:rsidRDefault="00427C14" w:rsidP="00B50A79">
            <w:pPr>
              <w:rPr>
                <w:lang w:val="en-US"/>
              </w:rPr>
            </w:pPr>
            <w:r>
              <w:rPr>
                <w:lang w:val="en-US"/>
              </w:rPr>
              <w:t>0,4725</w:t>
            </w:r>
          </w:p>
        </w:tc>
      </w:tr>
      <w:tr w:rsidR="00427C14" w14:paraId="2054094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B61221" w14:textId="77777777" w:rsidR="00427C14" w:rsidRDefault="00427C14" w:rsidP="00B50A79">
            <w:pPr>
              <w:rPr>
                <w:lang w:val="en-US"/>
              </w:rPr>
            </w:pPr>
          </w:p>
        </w:tc>
        <w:tc>
          <w:tcPr>
            <w:tcW w:w="1276" w:type="dxa"/>
            <w:gridSpan w:val="2"/>
            <w:tcBorders>
              <w:top w:val="nil"/>
              <w:bottom w:val="single" w:sz="2" w:space="0" w:color="auto"/>
            </w:tcBorders>
            <w:vAlign w:val="center"/>
          </w:tcPr>
          <w:p w14:paraId="3EE2433F" w14:textId="77777777" w:rsidR="00427C14" w:rsidRDefault="00427C14" w:rsidP="00B50A79">
            <w:pPr>
              <w:jc w:val="center"/>
              <w:rPr>
                <w:sz w:val="16"/>
                <w:szCs w:val="16"/>
                <w:lang w:val="en-US"/>
              </w:rPr>
            </w:pPr>
            <w:r>
              <w:rPr>
                <w:sz w:val="16"/>
                <w:szCs w:val="16"/>
                <w:lang w:val="en-US"/>
              </w:rPr>
              <w:t>2430226109080</w:t>
            </w:r>
          </w:p>
        </w:tc>
        <w:tc>
          <w:tcPr>
            <w:tcW w:w="3402" w:type="dxa"/>
            <w:gridSpan w:val="2"/>
            <w:tcBorders>
              <w:top w:val="nil"/>
              <w:bottom w:val="single" w:sz="2" w:space="0" w:color="auto"/>
            </w:tcBorders>
          </w:tcPr>
          <w:p w14:paraId="093A97C4" w14:textId="77777777" w:rsidR="00427C14" w:rsidRDefault="00427C14" w:rsidP="00B50A79">
            <w:pPr>
              <w:rPr>
                <w:lang w:val="en-US"/>
              </w:rPr>
            </w:pPr>
            <w:r>
              <w:rPr>
                <w:lang w:val="en-US"/>
              </w:rPr>
              <w:t>Diluant prenadez</w:t>
            </w:r>
          </w:p>
        </w:tc>
        <w:tc>
          <w:tcPr>
            <w:tcW w:w="2410" w:type="dxa"/>
            <w:tcBorders>
              <w:top w:val="nil"/>
              <w:bottom w:val="single" w:sz="2" w:space="0" w:color="auto"/>
            </w:tcBorders>
          </w:tcPr>
          <w:p w14:paraId="27DCDF72" w14:textId="77777777" w:rsidR="00427C14" w:rsidRDefault="00427C14" w:rsidP="00B50A79">
            <w:pPr>
              <w:rPr>
                <w:lang w:val="en-US"/>
              </w:rPr>
            </w:pPr>
            <w:r>
              <w:rPr>
                <w:lang w:val="en-US"/>
              </w:rPr>
              <w:t>kg</w:t>
            </w:r>
          </w:p>
        </w:tc>
        <w:tc>
          <w:tcPr>
            <w:tcW w:w="2551" w:type="dxa"/>
            <w:tcBorders>
              <w:top w:val="nil"/>
              <w:bottom w:val="single" w:sz="2" w:space="0" w:color="auto"/>
            </w:tcBorders>
          </w:tcPr>
          <w:p w14:paraId="5F74D674" w14:textId="77777777" w:rsidR="00427C14" w:rsidRDefault="00427C14" w:rsidP="00B50A79">
            <w:pPr>
              <w:rPr>
                <w:lang w:val="en-US"/>
              </w:rPr>
            </w:pPr>
            <w:r>
              <w:rPr>
                <w:lang w:val="en-US"/>
              </w:rPr>
              <w:t>0,1890</w:t>
            </w:r>
          </w:p>
        </w:tc>
      </w:tr>
      <w:tr w:rsidR="00427C14" w14:paraId="08CBA67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F44979" w14:textId="77777777" w:rsidR="00427C14" w:rsidRDefault="00427C14" w:rsidP="00B50A79">
            <w:pPr>
              <w:rPr>
                <w:lang w:val="en-US"/>
              </w:rPr>
            </w:pPr>
          </w:p>
        </w:tc>
        <w:tc>
          <w:tcPr>
            <w:tcW w:w="1276" w:type="dxa"/>
            <w:gridSpan w:val="2"/>
            <w:tcBorders>
              <w:top w:val="nil"/>
              <w:bottom w:val="single" w:sz="2" w:space="0" w:color="auto"/>
            </w:tcBorders>
            <w:vAlign w:val="center"/>
          </w:tcPr>
          <w:p w14:paraId="00B383A6" w14:textId="77777777" w:rsidR="00427C14" w:rsidRDefault="00427C14" w:rsidP="00B50A79">
            <w:pPr>
              <w:jc w:val="center"/>
              <w:rPr>
                <w:sz w:val="16"/>
                <w:szCs w:val="16"/>
                <w:lang w:val="en-US"/>
              </w:rPr>
            </w:pPr>
            <w:r>
              <w:rPr>
                <w:sz w:val="16"/>
                <w:szCs w:val="16"/>
                <w:lang w:val="en-US"/>
              </w:rPr>
              <w:t>2430226101234</w:t>
            </w:r>
          </w:p>
        </w:tc>
        <w:tc>
          <w:tcPr>
            <w:tcW w:w="3402" w:type="dxa"/>
            <w:gridSpan w:val="2"/>
            <w:tcBorders>
              <w:top w:val="nil"/>
              <w:bottom w:val="single" w:sz="2" w:space="0" w:color="auto"/>
            </w:tcBorders>
          </w:tcPr>
          <w:p w14:paraId="01CE1EDF" w14:textId="77777777" w:rsidR="00427C14" w:rsidRDefault="00427C14" w:rsidP="00B50A79">
            <w:pPr>
              <w:rPr>
                <w:lang w:val="en-US"/>
              </w:rPr>
            </w:pPr>
            <w:r>
              <w:rPr>
                <w:lang w:val="en-US"/>
              </w:rPr>
              <w:t>Grund prenadez tip M</w:t>
            </w:r>
          </w:p>
        </w:tc>
        <w:tc>
          <w:tcPr>
            <w:tcW w:w="2410" w:type="dxa"/>
            <w:tcBorders>
              <w:top w:val="nil"/>
              <w:bottom w:val="single" w:sz="2" w:space="0" w:color="auto"/>
            </w:tcBorders>
          </w:tcPr>
          <w:p w14:paraId="5B8300E4" w14:textId="77777777" w:rsidR="00427C14" w:rsidRDefault="00427C14" w:rsidP="00B50A79">
            <w:pPr>
              <w:rPr>
                <w:lang w:val="en-US"/>
              </w:rPr>
            </w:pPr>
            <w:r>
              <w:rPr>
                <w:lang w:val="en-US"/>
              </w:rPr>
              <w:t>kg</w:t>
            </w:r>
          </w:p>
        </w:tc>
        <w:tc>
          <w:tcPr>
            <w:tcW w:w="2551" w:type="dxa"/>
            <w:tcBorders>
              <w:top w:val="nil"/>
              <w:bottom w:val="single" w:sz="2" w:space="0" w:color="auto"/>
            </w:tcBorders>
          </w:tcPr>
          <w:p w14:paraId="4BC612CA" w14:textId="77777777" w:rsidR="00427C14" w:rsidRDefault="00427C14" w:rsidP="00B50A79">
            <w:pPr>
              <w:rPr>
                <w:lang w:val="en-US"/>
              </w:rPr>
            </w:pPr>
            <w:r>
              <w:rPr>
                <w:lang w:val="en-US"/>
              </w:rPr>
              <w:t>0,1260</w:t>
            </w:r>
          </w:p>
        </w:tc>
      </w:tr>
      <w:tr w:rsidR="00427C14" w14:paraId="0DD2191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BD662B" w14:textId="77777777" w:rsidR="00427C14" w:rsidRDefault="00427C14" w:rsidP="00B50A79">
            <w:pPr>
              <w:rPr>
                <w:lang w:val="en-US"/>
              </w:rPr>
            </w:pPr>
          </w:p>
        </w:tc>
        <w:tc>
          <w:tcPr>
            <w:tcW w:w="1276" w:type="dxa"/>
            <w:gridSpan w:val="2"/>
            <w:tcBorders>
              <w:top w:val="nil"/>
              <w:bottom w:val="single" w:sz="2" w:space="0" w:color="auto"/>
            </w:tcBorders>
            <w:vAlign w:val="center"/>
          </w:tcPr>
          <w:p w14:paraId="080531AD" w14:textId="77777777" w:rsidR="00427C14" w:rsidRDefault="00427C14" w:rsidP="00B50A79">
            <w:pPr>
              <w:jc w:val="center"/>
              <w:rPr>
                <w:sz w:val="16"/>
                <w:szCs w:val="16"/>
                <w:lang w:val="en-US"/>
              </w:rPr>
            </w:pPr>
            <w:r>
              <w:rPr>
                <w:sz w:val="16"/>
                <w:szCs w:val="16"/>
                <w:lang w:val="en-US"/>
              </w:rPr>
              <w:t>2451427308669</w:t>
            </w:r>
          </w:p>
        </w:tc>
        <w:tc>
          <w:tcPr>
            <w:tcW w:w="3402" w:type="dxa"/>
            <w:gridSpan w:val="2"/>
            <w:tcBorders>
              <w:top w:val="nil"/>
              <w:bottom w:val="single" w:sz="2" w:space="0" w:color="auto"/>
            </w:tcBorders>
          </w:tcPr>
          <w:p w14:paraId="4A4F7A36" w14:textId="77777777" w:rsidR="00427C14" w:rsidRDefault="00427C14" w:rsidP="00B50A79">
            <w:pPr>
              <w:rPr>
                <w:lang w:val="en-US"/>
              </w:rPr>
            </w:pPr>
            <w:r>
              <w:rPr>
                <w:lang w:val="en-US"/>
              </w:rPr>
              <w:t>Ceara parchet</w:t>
            </w:r>
          </w:p>
        </w:tc>
        <w:tc>
          <w:tcPr>
            <w:tcW w:w="2410" w:type="dxa"/>
            <w:tcBorders>
              <w:top w:val="nil"/>
              <w:bottom w:val="single" w:sz="2" w:space="0" w:color="auto"/>
            </w:tcBorders>
          </w:tcPr>
          <w:p w14:paraId="66104494" w14:textId="77777777" w:rsidR="00427C14" w:rsidRDefault="00427C14" w:rsidP="00B50A79">
            <w:pPr>
              <w:rPr>
                <w:lang w:val="en-US"/>
              </w:rPr>
            </w:pPr>
            <w:r>
              <w:rPr>
                <w:lang w:val="en-US"/>
              </w:rPr>
              <w:t>kg</w:t>
            </w:r>
          </w:p>
        </w:tc>
        <w:tc>
          <w:tcPr>
            <w:tcW w:w="2551" w:type="dxa"/>
            <w:tcBorders>
              <w:top w:val="nil"/>
              <w:bottom w:val="single" w:sz="2" w:space="0" w:color="auto"/>
            </w:tcBorders>
          </w:tcPr>
          <w:p w14:paraId="1923CF3D" w14:textId="77777777" w:rsidR="00427C14" w:rsidRDefault="00427C14" w:rsidP="00B50A79">
            <w:pPr>
              <w:rPr>
                <w:lang w:val="en-US"/>
              </w:rPr>
            </w:pPr>
            <w:r>
              <w:rPr>
                <w:lang w:val="en-US"/>
              </w:rPr>
              <w:t>0,0630</w:t>
            </w:r>
          </w:p>
        </w:tc>
      </w:tr>
      <w:tr w:rsidR="00427C14" w14:paraId="66C0D84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9A7ED" w14:textId="77777777" w:rsidR="00427C14" w:rsidRDefault="00427C14" w:rsidP="00B50A79">
            <w:pPr>
              <w:rPr>
                <w:lang w:val="en-US"/>
              </w:rPr>
            </w:pPr>
          </w:p>
        </w:tc>
        <w:tc>
          <w:tcPr>
            <w:tcW w:w="1276" w:type="dxa"/>
            <w:gridSpan w:val="2"/>
            <w:tcBorders>
              <w:top w:val="nil"/>
              <w:bottom w:val="single" w:sz="2" w:space="0" w:color="auto"/>
            </w:tcBorders>
            <w:vAlign w:val="center"/>
          </w:tcPr>
          <w:p w14:paraId="034C12C2" w14:textId="77777777" w:rsidR="00427C14" w:rsidRDefault="00427C14" w:rsidP="00B50A79">
            <w:pPr>
              <w:jc w:val="center"/>
              <w:rPr>
                <w:sz w:val="16"/>
                <w:szCs w:val="16"/>
                <w:lang w:val="en-US"/>
              </w:rPr>
            </w:pPr>
            <w:r>
              <w:rPr>
                <w:sz w:val="16"/>
                <w:szCs w:val="16"/>
                <w:lang w:val="en-US"/>
              </w:rPr>
              <w:t>2320166200729</w:t>
            </w:r>
          </w:p>
        </w:tc>
        <w:tc>
          <w:tcPr>
            <w:tcW w:w="3402" w:type="dxa"/>
            <w:gridSpan w:val="2"/>
            <w:tcBorders>
              <w:top w:val="nil"/>
              <w:bottom w:val="single" w:sz="2" w:space="0" w:color="auto"/>
            </w:tcBorders>
          </w:tcPr>
          <w:p w14:paraId="18783FEC" w14:textId="77777777" w:rsidR="00427C14" w:rsidRDefault="00427C14" w:rsidP="00B50A79">
            <w:pPr>
              <w:rPr>
                <w:lang w:val="en-US"/>
              </w:rPr>
            </w:pPr>
            <w:r>
              <w:rPr>
                <w:lang w:val="en-US"/>
              </w:rPr>
              <w:t>Parchetin</w:t>
            </w:r>
          </w:p>
        </w:tc>
        <w:tc>
          <w:tcPr>
            <w:tcW w:w="2410" w:type="dxa"/>
            <w:tcBorders>
              <w:top w:val="nil"/>
              <w:bottom w:val="single" w:sz="2" w:space="0" w:color="auto"/>
            </w:tcBorders>
          </w:tcPr>
          <w:p w14:paraId="5838F0FD" w14:textId="77777777" w:rsidR="00427C14" w:rsidRDefault="00427C14" w:rsidP="00B50A79">
            <w:pPr>
              <w:rPr>
                <w:lang w:val="en-US"/>
              </w:rPr>
            </w:pPr>
            <w:r>
              <w:rPr>
                <w:lang w:val="en-US"/>
              </w:rPr>
              <w:t>l</w:t>
            </w:r>
          </w:p>
        </w:tc>
        <w:tc>
          <w:tcPr>
            <w:tcW w:w="2551" w:type="dxa"/>
            <w:tcBorders>
              <w:top w:val="nil"/>
              <w:bottom w:val="single" w:sz="2" w:space="0" w:color="auto"/>
            </w:tcBorders>
          </w:tcPr>
          <w:p w14:paraId="1B8209DB" w14:textId="77777777" w:rsidR="00427C14" w:rsidRDefault="00427C14" w:rsidP="00B50A79">
            <w:pPr>
              <w:rPr>
                <w:lang w:val="en-US"/>
              </w:rPr>
            </w:pPr>
            <w:r>
              <w:rPr>
                <w:lang w:val="en-US"/>
              </w:rPr>
              <w:t>0,0630</w:t>
            </w:r>
          </w:p>
        </w:tc>
      </w:tr>
      <w:tr w:rsidR="00427C14" w14:paraId="54E1B07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35B45F" w14:textId="77777777" w:rsidR="00427C14" w:rsidRDefault="00427C14" w:rsidP="00B50A79">
            <w:pPr>
              <w:rPr>
                <w:lang w:val="en-US"/>
              </w:rPr>
            </w:pPr>
          </w:p>
        </w:tc>
        <w:tc>
          <w:tcPr>
            <w:tcW w:w="1276" w:type="dxa"/>
            <w:gridSpan w:val="2"/>
            <w:tcBorders>
              <w:top w:val="nil"/>
              <w:bottom w:val="single" w:sz="2" w:space="0" w:color="auto"/>
            </w:tcBorders>
            <w:vAlign w:val="center"/>
          </w:tcPr>
          <w:p w14:paraId="1A556A2B"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9D6BC4D"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1E02B728" w14:textId="77777777" w:rsidR="00427C14" w:rsidRDefault="00427C14" w:rsidP="00B50A79">
            <w:pPr>
              <w:rPr>
                <w:lang w:val="en-US"/>
              </w:rPr>
            </w:pPr>
            <w:r>
              <w:rPr>
                <w:lang w:val="en-US"/>
              </w:rPr>
              <w:t>m3</w:t>
            </w:r>
          </w:p>
        </w:tc>
        <w:tc>
          <w:tcPr>
            <w:tcW w:w="2551" w:type="dxa"/>
            <w:tcBorders>
              <w:top w:val="nil"/>
              <w:bottom w:val="single" w:sz="2" w:space="0" w:color="auto"/>
            </w:tcBorders>
          </w:tcPr>
          <w:p w14:paraId="6939438F" w14:textId="77777777" w:rsidR="00427C14" w:rsidRDefault="00427C14" w:rsidP="00B50A79">
            <w:pPr>
              <w:rPr>
                <w:lang w:val="en-US"/>
              </w:rPr>
            </w:pPr>
            <w:r>
              <w:rPr>
                <w:lang w:val="en-US"/>
              </w:rPr>
              <w:t>0,0315</w:t>
            </w:r>
          </w:p>
        </w:tc>
      </w:tr>
      <w:tr w:rsidR="00427C14" w14:paraId="383F1EB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3BDE88" w14:textId="77777777" w:rsidR="00427C14" w:rsidRDefault="00427C14" w:rsidP="00B50A79">
            <w:pPr>
              <w:rPr>
                <w:lang w:val="en-US"/>
              </w:rPr>
            </w:pPr>
          </w:p>
        </w:tc>
        <w:tc>
          <w:tcPr>
            <w:tcW w:w="1276" w:type="dxa"/>
            <w:gridSpan w:val="2"/>
            <w:tcBorders>
              <w:top w:val="nil"/>
              <w:bottom w:val="single" w:sz="2" w:space="0" w:color="auto"/>
            </w:tcBorders>
            <w:vAlign w:val="center"/>
          </w:tcPr>
          <w:p w14:paraId="20D4F9AD" w14:textId="77777777" w:rsidR="00427C14" w:rsidRDefault="00427C14" w:rsidP="00B50A79">
            <w:pPr>
              <w:jc w:val="center"/>
              <w:rPr>
                <w:sz w:val="16"/>
                <w:szCs w:val="16"/>
                <w:lang w:val="en-US"/>
              </w:rPr>
            </w:pPr>
            <w:r>
              <w:rPr>
                <w:sz w:val="16"/>
                <w:szCs w:val="16"/>
                <w:lang w:val="en-US"/>
              </w:rPr>
              <w:t>2430226102550</w:t>
            </w:r>
          </w:p>
        </w:tc>
        <w:tc>
          <w:tcPr>
            <w:tcW w:w="3402" w:type="dxa"/>
            <w:gridSpan w:val="2"/>
            <w:tcBorders>
              <w:top w:val="nil"/>
              <w:bottom w:val="single" w:sz="2" w:space="0" w:color="auto"/>
            </w:tcBorders>
          </w:tcPr>
          <w:p w14:paraId="257B157A" w14:textId="77777777" w:rsidR="00427C14" w:rsidRDefault="00427C14" w:rsidP="00B50A79">
            <w:pPr>
              <w:rPr>
                <w:lang w:val="en-US"/>
              </w:rPr>
            </w:pPr>
            <w:r>
              <w:rPr>
                <w:lang w:val="en-US"/>
              </w:rPr>
              <w:t>Chit PVA-PVC</w:t>
            </w:r>
          </w:p>
        </w:tc>
        <w:tc>
          <w:tcPr>
            <w:tcW w:w="2410" w:type="dxa"/>
            <w:tcBorders>
              <w:top w:val="nil"/>
              <w:bottom w:val="single" w:sz="2" w:space="0" w:color="auto"/>
            </w:tcBorders>
          </w:tcPr>
          <w:p w14:paraId="7DF3A290" w14:textId="77777777" w:rsidR="00427C14" w:rsidRDefault="00427C14" w:rsidP="00B50A79">
            <w:pPr>
              <w:rPr>
                <w:lang w:val="en-US"/>
              </w:rPr>
            </w:pPr>
            <w:r>
              <w:rPr>
                <w:lang w:val="en-US"/>
              </w:rPr>
              <w:t>kg</w:t>
            </w:r>
          </w:p>
        </w:tc>
        <w:tc>
          <w:tcPr>
            <w:tcW w:w="2551" w:type="dxa"/>
            <w:tcBorders>
              <w:top w:val="nil"/>
              <w:bottom w:val="single" w:sz="2" w:space="0" w:color="auto"/>
            </w:tcBorders>
          </w:tcPr>
          <w:p w14:paraId="06B065D4" w14:textId="77777777" w:rsidR="00427C14" w:rsidRDefault="00427C14" w:rsidP="00B50A79">
            <w:pPr>
              <w:rPr>
                <w:lang w:val="en-US"/>
              </w:rPr>
            </w:pPr>
            <w:r>
              <w:rPr>
                <w:lang w:val="en-US"/>
              </w:rPr>
              <w:t>0,1890</w:t>
            </w:r>
          </w:p>
        </w:tc>
      </w:tr>
      <w:tr w:rsidR="00427C14" w14:paraId="6FDFBD8F" w14:textId="77777777" w:rsidTr="00B50A7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889AB11" w14:textId="77777777" w:rsidR="00427C14" w:rsidRDefault="00427C14" w:rsidP="00B50A79">
            <w:pPr>
              <w:rPr>
                <w:sz w:val="8"/>
                <w:szCs w:val="8"/>
                <w:lang w:val="en-US"/>
              </w:rPr>
            </w:pPr>
          </w:p>
        </w:tc>
        <w:tc>
          <w:tcPr>
            <w:tcW w:w="1276" w:type="dxa"/>
            <w:gridSpan w:val="2"/>
            <w:tcBorders>
              <w:left w:val="nil"/>
              <w:bottom w:val="nil"/>
              <w:right w:val="nil"/>
            </w:tcBorders>
          </w:tcPr>
          <w:p w14:paraId="0474968D" w14:textId="77777777" w:rsidR="00427C14" w:rsidRDefault="00427C14" w:rsidP="00B50A79">
            <w:pPr>
              <w:rPr>
                <w:sz w:val="8"/>
                <w:szCs w:val="8"/>
                <w:lang w:val="en-US"/>
              </w:rPr>
            </w:pPr>
          </w:p>
        </w:tc>
        <w:tc>
          <w:tcPr>
            <w:tcW w:w="3402" w:type="dxa"/>
            <w:gridSpan w:val="2"/>
            <w:tcBorders>
              <w:left w:val="nil"/>
              <w:bottom w:val="nil"/>
              <w:right w:val="nil"/>
            </w:tcBorders>
          </w:tcPr>
          <w:p w14:paraId="07C05DDE" w14:textId="77777777" w:rsidR="00427C14" w:rsidRDefault="00427C14" w:rsidP="00B50A79">
            <w:pPr>
              <w:rPr>
                <w:sz w:val="8"/>
                <w:szCs w:val="8"/>
                <w:lang w:val="en-US"/>
              </w:rPr>
            </w:pPr>
          </w:p>
          <w:p w14:paraId="79DDBB6D" w14:textId="77777777" w:rsidR="00427C14" w:rsidRDefault="00427C14" w:rsidP="00B50A79">
            <w:pPr>
              <w:rPr>
                <w:sz w:val="8"/>
                <w:szCs w:val="8"/>
                <w:lang w:val="en-US"/>
              </w:rPr>
            </w:pPr>
          </w:p>
          <w:p w14:paraId="4A6C4420" w14:textId="77777777" w:rsidR="00427C14" w:rsidRDefault="00427C14" w:rsidP="00B50A79">
            <w:pPr>
              <w:rPr>
                <w:sz w:val="8"/>
                <w:szCs w:val="8"/>
                <w:lang w:val="en-US"/>
              </w:rPr>
            </w:pPr>
          </w:p>
        </w:tc>
        <w:tc>
          <w:tcPr>
            <w:tcW w:w="2410" w:type="dxa"/>
            <w:tcBorders>
              <w:left w:val="nil"/>
              <w:bottom w:val="nil"/>
              <w:right w:val="nil"/>
            </w:tcBorders>
          </w:tcPr>
          <w:p w14:paraId="367E5F76" w14:textId="77777777" w:rsidR="00427C14" w:rsidRDefault="00427C14" w:rsidP="00B50A79">
            <w:pPr>
              <w:rPr>
                <w:sz w:val="8"/>
                <w:szCs w:val="8"/>
                <w:lang w:val="en-US"/>
              </w:rPr>
            </w:pPr>
          </w:p>
        </w:tc>
        <w:tc>
          <w:tcPr>
            <w:tcW w:w="2551" w:type="dxa"/>
            <w:tcBorders>
              <w:left w:val="nil"/>
              <w:bottom w:val="nil"/>
              <w:right w:val="nil"/>
            </w:tcBorders>
          </w:tcPr>
          <w:p w14:paraId="2920F18F" w14:textId="77777777" w:rsidR="00427C14" w:rsidRDefault="00427C14" w:rsidP="00B50A79">
            <w:pPr>
              <w:rPr>
                <w:sz w:val="8"/>
                <w:szCs w:val="8"/>
                <w:lang w:val="en-US"/>
              </w:rPr>
            </w:pPr>
          </w:p>
        </w:tc>
      </w:tr>
      <w:tr w:rsidR="00427C14" w:rsidRPr="00EB582C" w14:paraId="72B0905E" w14:textId="77777777" w:rsidTr="00B50A7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5780325" w14:textId="77777777" w:rsidR="00427C14" w:rsidRDefault="00427C14" w:rsidP="00B50A7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81D875F" w14:textId="77777777" w:rsidR="00427C14" w:rsidRDefault="00427C14" w:rsidP="00B50A79">
            <w:pPr>
              <w:rPr>
                <w:lang w:val="en-US"/>
              </w:rPr>
            </w:pPr>
          </w:p>
        </w:tc>
        <w:tc>
          <w:tcPr>
            <w:tcW w:w="3402" w:type="dxa"/>
            <w:gridSpan w:val="2"/>
            <w:tcBorders>
              <w:top w:val="single" w:sz="4" w:space="0" w:color="auto"/>
              <w:left w:val="nil"/>
              <w:bottom w:val="single" w:sz="4" w:space="0" w:color="auto"/>
              <w:right w:val="nil"/>
            </w:tcBorders>
          </w:tcPr>
          <w:p w14:paraId="3FDF14C3" w14:textId="77777777" w:rsidR="00427C14" w:rsidRDefault="00427C14" w:rsidP="00B50A79">
            <w:pPr>
              <w:rPr>
                <w:lang w:val="en-US"/>
              </w:rPr>
            </w:pPr>
            <w:r>
              <w:rPr>
                <w:lang w:val="en-US"/>
              </w:rPr>
              <w:t>Total</w:t>
            </w:r>
          </w:p>
        </w:tc>
        <w:tc>
          <w:tcPr>
            <w:tcW w:w="2410" w:type="dxa"/>
            <w:tcBorders>
              <w:top w:val="single" w:sz="4" w:space="0" w:color="auto"/>
              <w:left w:val="nil"/>
              <w:bottom w:val="single" w:sz="4" w:space="0" w:color="auto"/>
              <w:right w:val="nil"/>
            </w:tcBorders>
          </w:tcPr>
          <w:p w14:paraId="6C2C6117" w14:textId="77777777" w:rsidR="00427C14" w:rsidRPr="00EB582C" w:rsidRDefault="00427C14" w:rsidP="00B50A79">
            <w:pPr>
              <w:rPr>
                <w:lang w:val="en-US"/>
              </w:rPr>
            </w:pPr>
          </w:p>
        </w:tc>
        <w:tc>
          <w:tcPr>
            <w:tcW w:w="2551" w:type="dxa"/>
            <w:tcBorders>
              <w:top w:val="single" w:sz="4" w:space="0" w:color="auto"/>
              <w:left w:val="nil"/>
              <w:bottom w:val="single" w:sz="4" w:space="0" w:color="auto"/>
              <w:right w:val="nil"/>
            </w:tcBorders>
          </w:tcPr>
          <w:p w14:paraId="7D95B0E7" w14:textId="77777777" w:rsidR="00427C14" w:rsidRPr="00EB582C" w:rsidRDefault="00427C14" w:rsidP="00B50A79">
            <w:pPr>
              <w:rPr>
                <w:lang w:val="en-US"/>
              </w:rPr>
            </w:pPr>
          </w:p>
        </w:tc>
      </w:tr>
      <w:tr w:rsidR="00427C14" w14:paraId="5AB98512" w14:textId="77777777" w:rsidTr="00B50A7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A9F4920" w14:textId="77777777" w:rsidR="00427C14" w:rsidRDefault="00427C14" w:rsidP="00B50A79">
            <w:pPr>
              <w:rPr>
                <w:lang w:val="en-US"/>
              </w:rPr>
            </w:pPr>
          </w:p>
        </w:tc>
        <w:tc>
          <w:tcPr>
            <w:tcW w:w="709" w:type="dxa"/>
            <w:tcBorders>
              <w:top w:val="single" w:sz="4" w:space="0" w:color="auto"/>
              <w:left w:val="nil"/>
              <w:bottom w:val="single" w:sz="4" w:space="0" w:color="auto"/>
              <w:right w:val="nil"/>
            </w:tcBorders>
          </w:tcPr>
          <w:p w14:paraId="4BC54EE1" w14:textId="77777777" w:rsidR="00427C14" w:rsidRDefault="00427C14" w:rsidP="00B50A79">
            <w:pPr>
              <w:rPr>
                <w:lang w:val="en-US"/>
              </w:rPr>
            </w:pPr>
          </w:p>
        </w:tc>
        <w:tc>
          <w:tcPr>
            <w:tcW w:w="1276" w:type="dxa"/>
            <w:gridSpan w:val="2"/>
            <w:tcBorders>
              <w:top w:val="single" w:sz="4" w:space="0" w:color="auto"/>
              <w:left w:val="nil"/>
              <w:bottom w:val="single" w:sz="4" w:space="0" w:color="auto"/>
              <w:right w:val="nil"/>
            </w:tcBorders>
          </w:tcPr>
          <w:p w14:paraId="6B6FEA1F" w14:textId="77777777" w:rsidR="00427C14" w:rsidRDefault="00427C14" w:rsidP="00B50A79">
            <w:pPr>
              <w:rPr>
                <w:lang w:val="en-US"/>
              </w:rPr>
            </w:pPr>
          </w:p>
        </w:tc>
        <w:tc>
          <w:tcPr>
            <w:tcW w:w="2693" w:type="dxa"/>
            <w:tcBorders>
              <w:top w:val="single" w:sz="4" w:space="0" w:color="auto"/>
              <w:left w:val="nil"/>
              <w:bottom w:val="single" w:sz="4" w:space="0" w:color="auto"/>
              <w:right w:val="nil"/>
            </w:tcBorders>
          </w:tcPr>
          <w:p w14:paraId="3F75A60A" w14:textId="77777777" w:rsidR="00427C14" w:rsidRDefault="00427C14" w:rsidP="00B50A79">
            <w:pPr>
              <w:rPr>
                <w:sz w:val="8"/>
                <w:szCs w:val="8"/>
                <w:lang w:val="en-US"/>
              </w:rPr>
            </w:pPr>
            <w:r>
              <w:rPr>
                <w:b/>
                <w:bCs/>
                <w:lang w:val="en-US"/>
              </w:rPr>
              <w:t xml:space="preserve">Total </w:t>
            </w:r>
            <w:r>
              <w:rPr>
                <w:b/>
                <w:bCs/>
                <w:sz w:val="22"/>
                <w:szCs w:val="22"/>
                <w:lang w:val="en-US"/>
              </w:rPr>
              <w:t>Scarile exteriore intrare nr. 1 - nr.2</w:t>
            </w:r>
          </w:p>
        </w:tc>
        <w:tc>
          <w:tcPr>
            <w:tcW w:w="2410" w:type="dxa"/>
            <w:tcBorders>
              <w:top w:val="single" w:sz="4" w:space="0" w:color="auto"/>
              <w:left w:val="nil"/>
              <w:bottom w:val="single" w:sz="4" w:space="0" w:color="auto"/>
              <w:right w:val="nil"/>
            </w:tcBorders>
          </w:tcPr>
          <w:p w14:paraId="1F6FB45D" w14:textId="77777777" w:rsidR="00427C14" w:rsidRDefault="00427C14" w:rsidP="00B50A79">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1B670863" w14:textId="77777777" w:rsidR="00427C14" w:rsidRDefault="00427C14" w:rsidP="00B50A79">
            <w:pPr>
              <w:rPr>
                <w:lang w:val="en-US"/>
              </w:rPr>
            </w:pPr>
          </w:p>
        </w:tc>
      </w:tr>
      <w:tr w:rsidR="00427C14" w14:paraId="28B3549B" w14:textId="77777777" w:rsidTr="00B50A79">
        <w:tblPrEx>
          <w:tblCellMar>
            <w:top w:w="0" w:type="dxa"/>
            <w:bottom w:w="0" w:type="dxa"/>
          </w:tblCellMar>
        </w:tblPrEx>
        <w:tc>
          <w:tcPr>
            <w:tcW w:w="709" w:type="dxa"/>
            <w:tcBorders>
              <w:top w:val="nil"/>
              <w:left w:val="single" w:sz="6" w:space="0" w:color="auto"/>
              <w:bottom w:val="nil"/>
              <w:right w:val="nil"/>
            </w:tcBorders>
          </w:tcPr>
          <w:p w14:paraId="1A32EBD8" w14:textId="77777777" w:rsidR="00427C14" w:rsidRDefault="00427C14" w:rsidP="00B50A79">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E8E6AF4" w14:textId="77777777" w:rsidR="00427C14" w:rsidRDefault="00427C14" w:rsidP="00B50A79">
            <w:pPr>
              <w:rPr>
                <w:lang w:val="en-US"/>
              </w:rPr>
            </w:pPr>
          </w:p>
        </w:tc>
        <w:tc>
          <w:tcPr>
            <w:tcW w:w="3402" w:type="dxa"/>
            <w:gridSpan w:val="2"/>
            <w:tcBorders>
              <w:top w:val="nil"/>
              <w:left w:val="single" w:sz="6" w:space="0" w:color="auto"/>
              <w:bottom w:val="nil"/>
              <w:right w:val="single" w:sz="6" w:space="0" w:color="auto"/>
            </w:tcBorders>
          </w:tcPr>
          <w:p w14:paraId="28A9CFEF" w14:textId="77777777" w:rsidR="00427C14" w:rsidRPr="007F2714" w:rsidRDefault="00427C14" w:rsidP="00B50A79">
            <w:pPr>
              <w:rPr>
                <w:b/>
                <w:bCs/>
                <w:sz w:val="22"/>
                <w:szCs w:val="22"/>
                <w:lang w:val="en-US"/>
              </w:rPr>
            </w:pPr>
            <w:r w:rsidRPr="00B40365">
              <w:rPr>
                <w:b/>
                <w:bCs/>
                <w:sz w:val="22"/>
                <w:szCs w:val="22"/>
                <w:lang w:val="en-US"/>
              </w:rPr>
              <w:t>4. Peretele suport al rampei</w:t>
            </w:r>
          </w:p>
          <w:p w14:paraId="159ACDA2" w14:textId="77777777" w:rsidR="00427C14" w:rsidRPr="00B40365" w:rsidRDefault="00427C14" w:rsidP="00B50A79">
            <w:pPr>
              <w:rPr>
                <w:lang w:val="en-US"/>
              </w:rPr>
            </w:pPr>
          </w:p>
        </w:tc>
        <w:tc>
          <w:tcPr>
            <w:tcW w:w="2410" w:type="dxa"/>
            <w:tcBorders>
              <w:top w:val="nil"/>
              <w:left w:val="single" w:sz="6" w:space="0" w:color="auto"/>
              <w:bottom w:val="nil"/>
              <w:right w:val="nil"/>
            </w:tcBorders>
          </w:tcPr>
          <w:p w14:paraId="6ECF701A" w14:textId="77777777" w:rsidR="00427C14" w:rsidRDefault="00427C14" w:rsidP="00B50A79">
            <w:pPr>
              <w:rPr>
                <w:b/>
                <w:bCs/>
                <w:sz w:val="22"/>
                <w:szCs w:val="22"/>
                <w:lang w:val="en-US"/>
              </w:rPr>
            </w:pPr>
          </w:p>
        </w:tc>
        <w:tc>
          <w:tcPr>
            <w:tcW w:w="2551" w:type="dxa"/>
            <w:tcBorders>
              <w:top w:val="nil"/>
              <w:left w:val="single" w:sz="6" w:space="0" w:color="auto"/>
              <w:bottom w:val="nil"/>
              <w:right w:val="nil"/>
            </w:tcBorders>
          </w:tcPr>
          <w:p w14:paraId="270C94C0" w14:textId="77777777" w:rsidR="00427C14" w:rsidRDefault="00427C14" w:rsidP="00B50A79">
            <w:pPr>
              <w:rPr>
                <w:lang w:val="en-US"/>
              </w:rPr>
            </w:pPr>
          </w:p>
        </w:tc>
      </w:tr>
      <w:tr w:rsidR="00427C14" w14:paraId="35B18D1B"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C18366" w14:textId="77777777" w:rsidR="00427C14" w:rsidRDefault="00427C14" w:rsidP="00B50A79">
            <w:pPr>
              <w:rPr>
                <w:lang w:val="en-US"/>
              </w:rPr>
            </w:pPr>
            <w:r>
              <w:rPr>
                <w:lang w:val="en-US"/>
              </w:rPr>
              <w:t>30</w:t>
            </w:r>
          </w:p>
        </w:tc>
        <w:tc>
          <w:tcPr>
            <w:tcW w:w="1276" w:type="dxa"/>
            <w:gridSpan w:val="2"/>
            <w:tcBorders>
              <w:top w:val="single" w:sz="4" w:space="0" w:color="auto"/>
              <w:bottom w:val="single" w:sz="4" w:space="0" w:color="auto"/>
            </w:tcBorders>
          </w:tcPr>
          <w:p w14:paraId="54DA7F4D" w14:textId="77777777" w:rsidR="00427C14" w:rsidRDefault="00427C14" w:rsidP="00B50A79">
            <w:pPr>
              <w:rPr>
                <w:lang w:val="en-US"/>
              </w:rPr>
            </w:pPr>
            <w:r>
              <w:rPr>
                <w:lang w:val="en-US"/>
              </w:rPr>
              <w:t>RCsB28A</w:t>
            </w:r>
          </w:p>
          <w:p w14:paraId="5D527CFF"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092332E" w14:textId="77777777" w:rsidR="00427C14" w:rsidRDefault="00427C14" w:rsidP="00B50A79">
            <w:pPr>
              <w:adjustRightInd w:val="0"/>
              <w:rPr>
                <w:rFonts w:ascii="Times New Roman CYR" w:hAnsi="Times New Roman CYR" w:cs="Times New Roman CYR"/>
                <w:sz w:val="16"/>
                <w:szCs w:val="16"/>
                <w:lang w:val="en-US"/>
              </w:rPr>
            </w:pPr>
            <w:r>
              <w:rPr>
                <w:lang w:val="en-US"/>
              </w:rPr>
              <w:t xml:space="preserve">Demolarea betoanelor vechi cu mijloace manuale, fundatii si elevetii cu dozaje pina la 150 kg/mc ciment </w:t>
            </w:r>
            <w:r>
              <w:rPr>
                <w:rFonts w:ascii="Times New Roman CYR" w:hAnsi="Times New Roman CYR" w:cs="Times New Roman CYR"/>
                <w:sz w:val="16"/>
                <w:szCs w:val="16"/>
                <w:lang w:val="en-US"/>
              </w:rPr>
              <w:t xml:space="preserve"> </w:t>
            </w:r>
          </w:p>
          <w:p w14:paraId="43C23ECE"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DF04F8A" w14:textId="77777777" w:rsidR="00427C14" w:rsidRDefault="00427C14" w:rsidP="00B50A79">
            <w:pPr>
              <w:jc w:val="center"/>
              <w:rPr>
                <w:lang w:val="en-US"/>
              </w:rPr>
            </w:pPr>
            <w:r>
              <w:rPr>
                <w:lang w:val="en-US"/>
              </w:rPr>
              <w:t>m3</w:t>
            </w:r>
          </w:p>
        </w:tc>
        <w:tc>
          <w:tcPr>
            <w:tcW w:w="2551" w:type="dxa"/>
            <w:tcBorders>
              <w:top w:val="single" w:sz="4" w:space="0" w:color="auto"/>
              <w:bottom w:val="single" w:sz="4" w:space="0" w:color="auto"/>
            </w:tcBorders>
            <w:vAlign w:val="center"/>
          </w:tcPr>
          <w:p w14:paraId="5728076C" w14:textId="77777777" w:rsidR="00427C14" w:rsidRDefault="00427C14" w:rsidP="00B50A79">
            <w:pPr>
              <w:jc w:val="center"/>
              <w:rPr>
                <w:lang w:val="en-US"/>
              </w:rPr>
            </w:pPr>
            <w:r>
              <w:rPr>
                <w:lang w:val="en-US"/>
              </w:rPr>
              <w:t>1,2500</w:t>
            </w:r>
          </w:p>
        </w:tc>
      </w:tr>
      <w:tr w:rsidR="00427C14" w14:paraId="0DCF1FB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7F1A99" w14:textId="77777777" w:rsidR="00427C14" w:rsidRDefault="00427C14" w:rsidP="00B50A79">
            <w:pPr>
              <w:rPr>
                <w:lang w:val="en-US"/>
              </w:rPr>
            </w:pPr>
          </w:p>
        </w:tc>
        <w:tc>
          <w:tcPr>
            <w:tcW w:w="1276" w:type="dxa"/>
            <w:gridSpan w:val="2"/>
            <w:tcBorders>
              <w:top w:val="nil"/>
              <w:bottom w:val="single" w:sz="2" w:space="0" w:color="auto"/>
            </w:tcBorders>
            <w:vAlign w:val="center"/>
          </w:tcPr>
          <w:p w14:paraId="622C5EF5" w14:textId="77777777" w:rsidR="00427C14" w:rsidRDefault="00427C14" w:rsidP="00B50A79">
            <w:pPr>
              <w:jc w:val="center"/>
              <w:rPr>
                <w:sz w:val="16"/>
                <w:szCs w:val="16"/>
                <w:lang w:val="en-US"/>
              </w:rPr>
            </w:pPr>
            <w:r>
              <w:rPr>
                <w:sz w:val="16"/>
                <w:szCs w:val="16"/>
                <w:lang w:val="en-US"/>
              </w:rPr>
              <w:t>7123010010200</w:t>
            </w:r>
          </w:p>
        </w:tc>
        <w:tc>
          <w:tcPr>
            <w:tcW w:w="3402" w:type="dxa"/>
            <w:gridSpan w:val="2"/>
            <w:tcBorders>
              <w:top w:val="nil"/>
              <w:bottom w:val="single" w:sz="2" w:space="0" w:color="auto"/>
            </w:tcBorders>
          </w:tcPr>
          <w:p w14:paraId="5B43D51D" w14:textId="77777777" w:rsidR="00427C14" w:rsidRDefault="00427C14" w:rsidP="00B50A79">
            <w:pPr>
              <w:rPr>
                <w:lang w:val="en-US"/>
              </w:rPr>
            </w:pPr>
            <w:r>
              <w:rPr>
                <w:lang w:val="en-US"/>
              </w:rPr>
              <w:t>Betonist</w:t>
            </w:r>
          </w:p>
        </w:tc>
        <w:tc>
          <w:tcPr>
            <w:tcW w:w="2410" w:type="dxa"/>
            <w:tcBorders>
              <w:top w:val="nil"/>
              <w:bottom w:val="single" w:sz="2" w:space="0" w:color="auto"/>
            </w:tcBorders>
          </w:tcPr>
          <w:p w14:paraId="545399E4"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643B04C" w14:textId="77777777" w:rsidR="00427C14" w:rsidRDefault="00427C14" w:rsidP="00B50A79">
            <w:pPr>
              <w:rPr>
                <w:lang w:val="en-US"/>
              </w:rPr>
            </w:pPr>
            <w:r>
              <w:rPr>
                <w:lang w:val="en-US"/>
              </w:rPr>
              <w:t>7,7500</w:t>
            </w:r>
          </w:p>
        </w:tc>
      </w:tr>
      <w:tr w:rsidR="00427C14" w14:paraId="0D2ED5F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015E1D" w14:textId="77777777" w:rsidR="00427C14" w:rsidRDefault="00427C14" w:rsidP="00B50A79">
            <w:pPr>
              <w:rPr>
                <w:lang w:val="en-US"/>
              </w:rPr>
            </w:pPr>
          </w:p>
        </w:tc>
        <w:tc>
          <w:tcPr>
            <w:tcW w:w="1276" w:type="dxa"/>
            <w:gridSpan w:val="2"/>
            <w:tcBorders>
              <w:top w:val="nil"/>
              <w:bottom w:val="single" w:sz="2" w:space="0" w:color="auto"/>
            </w:tcBorders>
            <w:vAlign w:val="center"/>
          </w:tcPr>
          <w:p w14:paraId="7584712C"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4F6A1BD"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34A7BA2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19C888A" w14:textId="77777777" w:rsidR="00427C14" w:rsidRDefault="00427C14" w:rsidP="00B50A79">
            <w:pPr>
              <w:rPr>
                <w:lang w:val="en-US"/>
              </w:rPr>
            </w:pPr>
            <w:r>
              <w:rPr>
                <w:lang w:val="en-US"/>
              </w:rPr>
              <w:t>4,4250</w:t>
            </w:r>
          </w:p>
        </w:tc>
      </w:tr>
      <w:tr w:rsidR="00427C14" w14:paraId="5B9F51F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D38201" w14:textId="77777777" w:rsidR="00427C14" w:rsidRDefault="00427C14" w:rsidP="00B50A79">
            <w:pPr>
              <w:rPr>
                <w:lang w:val="en-US"/>
              </w:rPr>
            </w:pPr>
          </w:p>
        </w:tc>
        <w:tc>
          <w:tcPr>
            <w:tcW w:w="1276" w:type="dxa"/>
            <w:gridSpan w:val="2"/>
            <w:tcBorders>
              <w:top w:val="nil"/>
              <w:bottom w:val="single" w:sz="2" w:space="0" w:color="auto"/>
            </w:tcBorders>
            <w:vAlign w:val="center"/>
          </w:tcPr>
          <w:p w14:paraId="452F4451"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415CBD1B"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1DCF7AF2" w14:textId="77777777" w:rsidR="00427C14" w:rsidRDefault="00427C14" w:rsidP="00B50A79">
            <w:pPr>
              <w:rPr>
                <w:lang w:val="en-US"/>
              </w:rPr>
            </w:pPr>
            <w:r>
              <w:rPr>
                <w:lang w:val="en-US"/>
              </w:rPr>
              <w:t>m3</w:t>
            </w:r>
          </w:p>
        </w:tc>
        <w:tc>
          <w:tcPr>
            <w:tcW w:w="2551" w:type="dxa"/>
            <w:tcBorders>
              <w:top w:val="nil"/>
              <w:bottom w:val="single" w:sz="2" w:space="0" w:color="auto"/>
            </w:tcBorders>
          </w:tcPr>
          <w:p w14:paraId="3BAC49FD" w14:textId="77777777" w:rsidR="00427C14" w:rsidRDefault="00427C14" w:rsidP="00B50A79">
            <w:pPr>
              <w:rPr>
                <w:lang w:val="en-US"/>
              </w:rPr>
            </w:pPr>
            <w:r>
              <w:rPr>
                <w:lang w:val="en-US"/>
              </w:rPr>
              <w:t>0,0250</w:t>
            </w:r>
          </w:p>
        </w:tc>
      </w:tr>
      <w:tr w:rsidR="00427C14" w14:paraId="783575F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184F85" w14:textId="77777777" w:rsidR="00427C14" w:rsidRDefault="00427C14" w:rsidP="00B50A79">
            <w:pPr>
              <w:rPr>
                <w:lang w:val="en-US"/>
              </w:rPr>
            </w:pPr>
          </w:p>
        </w:tc>
        <w:tc>
          <w:tcPr>
            <w:tcW w:w="1276" w:type="dxa"/>
            <w:gridSpan w:val="2"/>
            <w:tcBorders>
              <w:top w:val="nil"/>
              <w:bottom w:val="single" w:sz="2" w:space="0" w:color="auto"/>
            </w:tcBorders>
            <w:vAlign w:val="center"/>
          </w:tcPr>
          <w:p w14:paraId="61AF4C2C" w14:textId="77777777" w:rsidR="00427C14" w:rsidRDefault="00427C14" w:rsidP="00B50A79">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1D0A304B" w14:textId="77777777" w:rsidR="00427C14" w:rsidRDefault="00427C14" w:rsidP="00B50A79">
            <w:pPr>
              <w:rPr>
                <w:lang w:val="en-US"/>
              </w:rPr>
            </w:pPr>
            <w:r>
              <w:rPr>
                <w:lang w:val="en-US"/>
              </w:rPr>
              <w:t>Macara fereastra de 0,0015 MN (0,15 tf)</w:t>
            </w:r>
          </w:p>
        </w:tc>
        <w:tc>
          <w:tcPr>
            <w:tcW w:w="2410" w:type="dxa"/>
            <w:tcBorders>
              <w:top w:val="nil"/>
              <w:bottom w:val="single" w:sz="2" w:space="0" w:color="auto"/>
            </w:tcBorders>
          </w:tcPr>
          <w:p w14:paraId="2AEB6DD6" w14:textId="77777777" w:rsidR="00427C14" w:rsidRDefault="00427C14" w:rsidP="00B50A79">
            <w:pPr>
              <w:rPr>
                <w:lang w:val="en-US"/>
              </w:rPr>
            </w:pPr>
            <w:r>
              <w:rPr>
                <w:lang w:val="en-US"/>
              </w:rPr>
              <w:t>h-ut</w:t>
            </w:r>
          </w:p>
        </w:tc>
        <w:tc>
          <w:tcPr>
            <w:tcW w:w="2551" w:type="dxa"/>
            <w:tcBorders>
              <w:top w:val="nil"/>
              <w:bottom w:val="single" w:sz="2" w:space="0" w:color="auto"/>
            </w:tcBorders>
          </w:tcPr>
          <w:p w14:paraId="24E17440" w14:textId="77777777" w:rsidR="00427C14" w:rsidRDefault="00427C14" w:rsidP="00B50A79">
            <w:pPr>
              <w:rPr>
                <w:lang w:val="en-US"/>
              </w:rPr>
            </w:pPr>
            <w:r>
              <w:rPr>
                <w:lang w:val="en-US"/>
              </w:rPr>
              <w:t>0,1875</w:t>
            </w:r>
          </w:p>
        </w:tc>
      </w:tr>
      <w:tr w:rsidR="00427C14" w14:paraId="580429F2"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FC7AB3" w14:textId="77777777" w:rsidR="00427C14" w:rsidRDefault="00427C14" w:rsidP="00B50A79">
            <w:pPr>
              <w:rPr>
                <w:lang w:val="en-US"/>
              </w:rPr>
            </w:pPr>
            <w:r>
              <w:rPr>
                <w:lang w:val="en-US"/>
              </w:rPr>
              <w:t>31</w:t>
            </w:r>
          </w:p>
        </w:tc>
        <w:tc>
          <w:tcPr>
            <w:tcW w:w="1276" w:type="dxa"/>
            <w:gridSpan w:val="2"/>
            <w:tcBorders>
              <w:top w:val="single" w:sz="4" w:space="0" w:color="auto"/>
              <w:bottom w:val="single" w:sz="4" w:space="0" w:color="auto"/>
            </w:tcBorders>
          </w:tcPr>
          <w:p w14:paraId="31FBEE62" w14:textId="77777777" w:rsidR="00427C14" w:rsidRDefault="00427C14" w:rsidP="00B50A79">
            <w:pPr>
              <w:rPr>
                <w:lang w:val="en-US"/>
              </w:rPr>
            </w:pPr>
            <w:r>
              <w:rPr>
                <w:lang w:val="en-US"/>
              </w:rPr>
              <w:t>RpCP45D</w:t>
            </w:r>
          </w:p>
          <w:p w14:paraId="28F4F8C6"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58F88F3B" w14:textId="77777777" w:rsidR="00427C14" w:rsidRDefault="00427C14" w:rsidP="00B50A79">
            <w:pPr>
              <w:adjustRightInd w:val="0"/>
              <w:rPr>
                <w:rFonts w:ascii="Times New Roman CYR" w:hAnsi="Times New Roman CYR" w:cs="Times New Roman CYR"/>
                <w:sz w:val="16"/>
                <w:szCs w:val="16"/>
                <w:lang w:val="en-US"/>
              </w:rPr>
            </w:pPr>
            <w:r>
              <w:rPr>
                <w:lang w:val="en-US"/>
              </w:rPr>
              <w:t>Demontarea balustradelor, grilelor, parapetilor si imprejmuirilor metalice etc (carcasa metalica la pereti, teava 50x30x3 mm)</w:t>
            </w:r>
            <w:r>
              <w:rPr>
                <w:rFonts w:ascii="Times New Roman CYR" w:hAnsi="Times New Roman CYR" w:cs="Times New Roman CYR"/>
                <w:sz w:val="16"/>
                <w:szCs w:val="16"/>
                <w:lang w:val="en-US"/>
              </w:rPr>
              <w:t xml:space="preserve"> </w:t>
            </w:r>
          </w:p>
          <w:p w14:paraId="529BB954"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B219EC3" w14:textId="77777777" w:rsidR="00427C14" w:rsidRDefault="00427C14" w:rsidP="00B50A79">
            <w:pPr>
              <w:jc w:val="center"/>
              <w:rPr>
                <w:lang w:val="en-US"/>
              </w:rPr>
            </w:pPr>
            <w:r>
              <w:rPr>
                <w:lang w:val="en-US"/>
              </w:rPr>
              <w:t>kg</w:t>
            </w:r>
          </w:p>
        </w:tc>
        <w:tc>
          <w:tcPr>
            <w:tcW w:w="2551" w:type="dxa"/>
            <w:tcBorders>
              <w:top w:val="single" w:sz="4" w:space="0" w:color="auto"/>
              <w:bottom w:val="single" w:sz="4" w:space="0" w:color="auto"/>
            </w:tcBorders>
            <w:vAlign w:val="center"/>
          </w:tcPr>
          <w:p w14:paraId="13D4711D" w14:textId="77777777" w:rsidR="00427C14" w:rsidRDefault="00427C14" w:rsidP="00B50A79">
            <w:pPr>
              <w:jc w:val="center"/>
              <w:rPr>
                <w:lang w:val="en-US"/>
              </w:rPr>
            </w:pPr>
            <w:r>
              <w:rPr>
                <w:lang w:val="en-US"/>
              </w:rPr>
              <w:t>1,2500</w:t>
            </w:r>
          </w:p>
        </w:tc>
      </w:tr>
      <w:tr w:rsidR="00427C14" w14:paraId="236F6C5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C9FC89" w14:textId="77777777" w:rsidR="00427C14" w:rsidRDefault="00427C14" w:rsidP="00B50A79">
            <w:pPr>
              <w:rPr>
                <w:lang w:val="en-US"/>
              </w:rPr>
            </w:pPr>
          </w:p>
        </w:tc>
        <w:tc>
          <w:tcPr>
            <w:tcW w:w="1276" w:type="dxa"/>
            <w:gridSpan w:val="2"/>
            <w:tcBorders>
              <w:top w:val="nil"/>
              <w:bottom w:val="single" w:sz="2" w:space="0" w:color="auto"/>
            </w:tcBorders>
            <w:vAlign w:val="center"/>
          </w:tcPr>
          <w:p w14:paraId="09E9E286" w14:textId="77777777" w:rsidR="00427C14" w:rsidRDefault="00427C14" w:rsidP="00B50A79">
            <w:pPr>
              <w:jc w:val="center"/>
              <w:rPr>
                <w:sz w:val="16"/>
                <w:szCs w:val="16"/>
                <w:lang w:val="en-US"/>
              </w:rPr>
            </w:pPr>
            <w:r>
              <w:rPr>
                <w:sz w:val="16"/>
                <w:szCs w:val="16"/>
                <w:lang w:val="en-US"/>
              </w:rPr>
              <w:t>7214240021800</w:t>
            </w:r>
          </w:p>
        </w:tc>
        <w:tc>
          <w:tcPr>
            <w:tcW w:w="3402" w:type="dxa"/>
            <w:gridSpan w:val="2"/>
            <w:tcBorders>
              <w:top w:val="nil"/>
              <w:bottom w:val="single" w:sz="2" w:space="0" w:color="auto"/>
            </w:tcBorders>
          </w:tcPr>
          <w:p w14:paraId="6CA3DE7B" w14:textId="77777777" w:rsidR="00427C14" w:rsidRDefault="00427C14" w:rsidP="00B50A79">
            <w:pPr>
              <w:rPr>
                <w:lang w:val="en-US"/>
              </w:rPr>
            </w:pPr>
            <w:r>
              <w:rPr>
                <w:lang w:val="en-US"/>
              </w:rPr>
              <w:t>Lacatus mecanic</w:t>
            </w:r>
          </w:p>
        </w:tc>
        <w:tc>
          <w:tcPr>
            <w:tcW w:w="2410" w:type="dxa"/>
            <w:tcBorders>
              <w:top w:val="nil"/>
              <w:bottom w:val="single" w:sz="2" w:space="0" w:color="auto"/>
            </w:tcBorders>
          </w:tcPr>
          <w:p w14:paraId="659B108A"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8D661B7" w14:textId="77777777" w:rsidR="00427C14" w:rsidRDefault="00427C14" w:rsidP="00B50A79">
            <w:pPr>
              <w:rPr>
                <w:lang w:val="en-US"/>
              </w:rPr>
            </w:pPr>
            <w:r>
              <w:rPr>
                <w:lang w:val="en-US"/>
              </w:rPr>
              <w:t>0,0250</w:t>
            </w:r>
          </w:p>
        </w:tc>
      </w:tr>
      <w:tr w:rsidR="00427C14" w14:paraId="34210BD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9B3A2B" w14:textId="77777777" w:rsidR="00427C14" w:rsidRDefault="00427C14" w:rsidP="00B50A79">
            <w:pPr>
              <w:rPr>
                <w:lang w:val="en-US"/>
              </w:rPr>
            </w:pPr>
          </w:p>
        </w:tc>
        <w:tc>
          <w:tcPr>
            <w:tcW w:w="1276" w:type="dxa"/>
            <w:gridSpan w:val="2"/>
            <w:tcBorders>
              <w:top w:val="nil"/>
              <w:bottom w:val="single" w:sz="2" w:space="0" w:color="auto"/>
            </w:tcBorders>
            <w:vAlign w:val="center"/>
          </w:tcPr>
          <w:p w14:paraId="521335D3" w14:textId="77777777" w:rsidR="00427C14" w:rsidRDefault="00427C14" w:rsidP="00B50A79">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4604ADF4" w14:textId="77777777" w:rsidR="00427C14" w:rsidRDefault="00427C14" w:rsidP="00B50A79">
            <w:pPr>
              <w:rPr>
                <w:lang w:val="en-US"/>
              </w:rPr>
            </w:pPr>
            <w:r>
              <w:rPr>
                <w:lang w:val="en-US"/>
              </w:rPr>
              <w:t xml:space="preserve">Muncitor deservire </w:t>
            </w:r>
          </w:p>
        </w:tc>
        <w:tc>
          <w:tcPr>
            <w:tcW w:w="2410" w:type="dxa"/>
            <w:tcBorders>
              <w:top w:val="nil"/>
              <w:bottom w:val="single" w:sz="2" w:space="0" w:color="auto"/>
            </w:tcBorders>
          </w:tcPr>
          <w:p w14:paraId="3C923C5D"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12283A4" w14:textId="77777777" w:rsidR="00427C14" w:rsidRDefault="00427C14" w:rsidP="00B50A79">
            <w:pPr>
              <w:rPr>
                <w:lang w:val="en-US"/>
              </w:rPr>
            </w:pPr>
            <w:r>
              <w:rPr>
                <w:lang w:val="en-US"/>
              </w:rPr>
              <w:t>0,0250</w:t>
            </w:r>
          </w:p>
        </w:tc>
      </w:tr>
      <w:tr w:rsidR="00427C14" w14:paraId="3F40B5F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CFE1BD" w14:textId="77777777" w:rsidR="00427C14" w:rsidRDefault="00427C14" w:rsidP="00B50A79">
            <w:pPr>
              <w:rPr>
                <w:lang w:val="en-US"/>
              </w:rPr>
            </w:pPr>
          </w:p>
        </w:tc>
        <w:tc>
          <w:tcPr>
            <w:tcW w:w="1276" w:type="dxa"/>
            <w:gridSpan w:val="2"/>
            <w:tcBorders>
              <w:top w:val="nil"/>
              <w:bottom w:val="single" w:sz="2" w:space="0" w:color="auto"/>
            </w:tcBorders>
            <w:vAlign w:val="center"/>
          </w:tcPr>
          <w:p w14:paraId="2C13F710" w14:textId="77777777" w:rsidR="00427C14" w:rsidRDefault="00427C14" w:rsidP="00B50A79">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14F9EDC4" w14:textId="77777777" w:rsidR="00427C14" w:rsidRDefault="00427C14" w:rsidP="00B50A79">
            <w:pPr>
              <w:rPr>
                <w:lang w:val="en-US"/>
              </w:rPr>
            </w:pPr>
            <w:r>
              <w:rPr>
                <w:lang w:val="en-US"/>
              </w:rPr>
              <w:t>Carbura de calciu tehnica (carbid) S102</w:t>
            </w:r>
          </w:p>
        </w:tc>
        <w:tc>
          <w:tcPr>
            <w:tcW w:w="2410" w:type="dxa"/>
            <w:tcBorders>
              <w:top w:val="nil"/>
              <w:bottom w:val="single" w:sz="2" w:space="0" w:color="auto"/>
            </w:tcBorders>
          </w:tcPr>
          <w:p w14:paraId="53234095" w14:textId="77777777" w:rsidR="00427C14" w:rsidRDefault="00427C14" w:rsidP="00B50A79">
            <w:pPr>
              <w:rPr>
                <w:lang w:val="en-US"/>
              </w:rPr>
            </w:pPr>
            <w:r>
              <w:rPr>
                <w:lang w:val="en-US"/>
              </w:rPr>
              <w:t>kg</w:t>
            </w:r>
          </w:p>
        </w:tc>
        <w:tc>
          <w:tcPr>
            <w:tcW w:w="2551" w:type="dxa"/>
            <w:tcBorders>
              <w:top w:val="nil"/>
              <w:bottom w:val="single" w:sz="2" w:space="0" w:color="auto"/>
            </w:tcBorders>
          </w:tcPr>
          <w:p w14:paraId="0A717FCE" w14:textId="77777777" w:rsidR="00427C14" w:rsidRDefault="00427C14" w:rsidP="00B50A79">
            <w:pPr>
              <w:rPr>
                <w:lang w:val="en-US"/>
              </w:rPr>
            </w:pPr>
            <w:r>
              <w:rPr>
                <w:lang w:val="en-US"/>
              </w:rPr>
              <w:t>0,0010</w:t>
            </w:r>
          </w:p>
        </w:tc>
      </w:tr>
      <w:tr w:rsidR="00427C14" w14:paraId="2109C83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926E92" w14:textId="77777777" w:rsidR="00427C14" w:rsidRDefault="00427C14" w:rsidP="00B50A79">
            <w:pPr>
              <w:rPr>
                <w:lang w:val="en-US"/>
              </w:rPr>
            </w:pPr>
          </w:p>
        </w:tc>
        <w:tc>
          <w:tcPr>
            <w:tcW w:w="1276" w:type="dxa"/>
            <w:gridSpan w:val="2"/>
            <w:tcBorders>
              <w:top w:val="nil"/>
              <w:bottom w:val="single" w:sz="2" w:space="0" w:color="auto"/>
            </w:tcBorders>
            <w:vAlign w:val="center"/>
          </w:tcPr>
          <w:p w14:paraId="7CA8B1B3" w14:textId="77777777" w:rsidR="00427C14" w:rsidRDefault="00427C14" w:rsidP="00B50A79">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6EB617FC" w14:textId="77777777" w:rsidR="00427C14" w:rsidRDefault="00427C14" w:rsidP="00B50A79">
            <w:pPr>
              <w:rPr>
                <w:lang w:val="en-US"/>
              </w:rPr>
            </w:pPr>
            <w:r>
              <w:rPr>
                <w:lang w:val="en-US"/>
              </w:rPr>
              <w:t>Oxigen tehnic gazos S2031</w:t>
            </w:r>
          </w:p>
        </w:tc>
        <w:tc>
          <w:tcPr>
            <w:tcW w:w="2410" w:type="dxa"/>
            <w:tcBorders>
              <w:top w:val="nil"/>
              <w:bottom w:val="single" w:sz="2" w:space="0" w:color="auto"/>
            </w:tcBorders>
          </w:tcPr>
          <w:p w14:paraId="5AC31768" w14:textId="77777777" w:rsidR="00427C14" w:rsidRDefault="00427C14" w:rsidP="00B50A79">
            <w:pPr>
              <w:rPr>
                <w:lang w:val="en-US"/>
              </w:rPr>
            </w:pPr>
            <w:r>
              <w:rPr>
                <w:lang w:val="en-US"/>
              </w:rPr>
              <w:t>m3</w:t>
            </w:r>
          </w:p>
        </w:tc>
        <w:tc>
          <w:tcPr>
            <w:tcW w:w="2551" w:type="dxa"/>
            <w:tcBorders>
              <w:top w:val="nil"/>
              <w:bottom w:val="single" w:sz="2" w:space="0" w:color="auto"/>
            </w:tcBorders>
          </w:tcPr>
          <w:p w14:paraId="0965CA2D" w14:textId="77777777" w:rsidR="00427C14" w:rsidRDefault="00427C14" w:rsidP="00B50A79">
            <w:pPr>
              <w:rPr>
                <w:lang w:val="en-US"/>
              </w:rPr>
            </w:pPr>
            <w:r>
              <w:rPr>
                <w:lang w:val="en-US"/>
              </w:rPr>
              <w:t>0,0013</w:t>
            </w:r>
          </w:p>
        </w:tc>
      </w:tr>
      <w:tr w:rsidR="00427C14" w14:paraId="7B3939C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528B5F" w14:textId="77777777" w:rsidR="00427C14" w:rsidRDefault="00427C14" w:rsidP="00B50A79">
            <w:pPr>
              <w:rPr>
                <w:lang w:val="en-US"/>
              </w:rPr>
            </w:pPr>
          </w:p>
        </w:tc>
        <w:tc>
          <w:tcPr>
            <w:tcW w:w="1276" w:type="dxa"/>
            <w:gridSpan w:val="2"/>
            <w:tcBorders>
              <w:top w:val="nil"/>
              <w:bottom w:val="single" w:sz="2" w:space="0" w:color="auto"/>
            </w:tcBorders>
            <w:vAlign w:val="center"/>
          </w:tcPr>
          <w:p w14:paraId="6CB9877D"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248FA74B"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3611BCD7" w14:textId="77777777" w:rsidR="00427C14" w:rsidRDefault="00427C14" w:rsidP="00B50A79">
            <w:pPr>
              <w:rPr>
                <w:lang w:val="en-US"/>
              </w:rPr>
            </w:pPr>
            <w:r>
              <w:rPr>
                <w:lang w:val="en-US"/>
              </w:rPr>
              <w:t>h-ut</w:t>
            </w:r>
          </w:p>
        </w:tc>
        <w:tc>
          <w:tcPr>
            <w:tcW w:w="2551" w:type="dxa"/>
            <w:tcBorders>
              <w:top w:val="nil"/>
              <w:bottom w:val="single" w:sz="2" w:space="0" w:color="auto"/>
            </w:tcBorders>
          </w:tcPr>
          <w:p w14:paraId="618660B7" w14:textId="77777777" w:rsidR="00427C14" w:rsidRDefault="00427C14" w:rsidP="00B50A79">
            <w:pPr>
              <w:rPr>
                <w:lang w:val="en-US"/>
              </w:rPr>
            </w:pPr>
            <w:r>
              <w:rPr>
                <w:lang w:val="en-US"/>
              </w:rPr>
              <w:t>0,0037</w:t>
            </w:r>
          </w:p>
        </w:tc>
      </w:tr>
      <w:tr w:rsidR="00427C14" w14:paraId="4F06111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6B47D6" w14:textId="77777777" w:rsidR="00427C14" w:rsidRDefault="00427C14" w:rsidP="00B50A79">
            <w:pPr>
              <w:rPr>
                <w:lang w:val="en-US"/>
              </w:rPr>
            </w:pPr>
          </w:p>
        </w:tc>
        <w:tc>
          <w:tcPr>
            <w:tcW w:w="1276" w:type="dxa"/>
            <w:gridSpan w:val="2"/>
            <w:tcBorders>
              <w:top w:val="nil"/>
              <w:bottom w:val="single" w:sz="2" w:space="0" w:color="auto"/>
            </w:tcBorders>
            <w:vAlign w:val="center"/>
          </w:tcPr>
          <w:p w14:paraId="77AFB8FA" w14:textId="77777777" w:rsidR="00427C14" w:rsidRDefault="00427C14" w:rsidP="00B50A79">
            <w:pPr>
              <w:jc w:val="center"/>
              <w:rPr>
                <w:sz w:val="16"/>
                <w:szCs w:val="16"/>
                <w:lang w:val="en-US"/>
              </w:rPr>
            </w:pPr>
            <w:r>
              <w:rPr>
                <w:sz w:val="16"/>
                <w:szCs w:val="16"/>
                <w:lang w:val="en-US"/>
              </w:rPr>
              <w:t>3110500002401</w:t>
            </w:r>
          </w:p>
        </w:tc>
        <w:tc>
          <w:tcPr>
            <w:tcW w:w="3402" w:type="dxa"/>
            <w:gridSpan w:val="2"/>
            <w:tcBorders>
              <w:top w:val="nil"/>
              <w:bottom w:val="single" w:sz="2" w:space="0" w:color="auto"/>
            </w:tcBorders>
          </w:tcPr>
          <w:p w14:paraId="2B583FAA" w14:textId="77777777" w:rsidR="00427C14" w:rsidRDefault="00427C14" w:rsidP="00B50A79">
            <w:pPr>
              <w:rPr>
                <w:lang w:val="en-US"/>
              </w:rPr>
            </w:pPr>
            <w:r>
              <w:rPr>
                <w:lang w:val="en-US"/>
              </w:rPr>
              <w:t>Aparat de sudura 28-35 Kw</w:t>
            </w:r>
          </w:p>
        </w:tc>
        <w:tc>
          <w:tcPr>
            <w:tcW w:w="2410" w:type="dxa"/>
            <w:tcBorders>
              <w:top w:val="nil"/>
              <w:bottom w:val="single" w:sz="2" w:space="0" w:color="auto"/>
            </w:tcBorders>
          </w:tcPr>
          <w:p w14:paraId="738F2583" w14:textId="77777777" w:rsidR="00427C14" w:rsidRDefault="00427C14" w:rsidP="00B50A79">
            <w:pPr>
              <w:rPr>
                <w:lang w:val="en-US"/>
              </w:rPr>
            </w:pPr>
            <w:r>
              <w:rPr>
                <w:lang w:val="en-US"/>
              </w:rPr>
              <w:t>h-ut</w:t>
            </w:r>
          </w:p>
        </w:tc>
        <w:tc>
          <w:tcPr>
            <w:tcW w:w="2551" w:type="dxa"/>
            <w:tcBorders>
              <w:top w:val="nil"/>
              <w:bottom w:val="single" w:sz="2" w:space="0" w:color="auto"/>
            </w:tcBorders>
          </w:tcPr>
          <w:p w14:paraId="559EFABD" w14:textId="77777777" w:rsidR="00427C14" w:rsidRDefault="00427C14" w:rsidP="00B50A79">
            <w:pPr>
              <w:rPr>
                <w:lang w:val="en-US"/>
              </w:rPr>
            </w:pPr>
            <w:r>
              <w:rPr>
                <w:lang w:val="en-US"/>
              </w:rPr>
              <w:t>0,0063</w:t>
            </w:r>
          </w:p>
        </w:tc>
      </w:tr>
      <w:tr w:rsidR="00427C14" w14:paraId="440A70C9"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A261A" w14:textId="77777777" w:rsidR="00427C14" w:rsidRDefault="00427C14" w:rsidP="00B50A79">
            <w:pPr>
              <w:rPr>
                <w:lang w:val="en-US"/>
              </w:rPr>
            </w:pPr>
            <w:r>
              <w:rPr>
                <w:lang w:val="en-US"/>
              </w:rPr>
              <w:t>32</w:t>
            </w:r>
          </w:p>
        </w:tc>
        <w:tc>
          <w:tcPr>
            <w:tcW w:w="1276" w:type="dxa"/>
            <w:gridSpan w:val="2"/>
            <w:tcBorders>
              <w:top w:val="single" w:sz="4" w:space="0" w:color="auto"/>
              <w:bottom w:val="single" w:sz="4" w:space="0" w:color="auto"/>
            </w:tcBorders>
          </w:tcPr>
          <w:p w14:paraId="04247443" w14:textId="77777777" w:rsidR="00427C14" w:rsidRDefault="00427C14" w:rsidP="00B50A79">
            <w:pPr>
              <w:rPr>
                <w:lang w:val="en-US"/>
              </w:rPr>
            </w:pPr>
            <w:r>
              <w:rPr>
                <w:lang w:val="en-US"/>
              </w:rPr>
              <w:t>CC03C</w:t>
            </w:r>
          </w:p>
          <w:p w14:paraId="058CE664"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96F38B6" w14:textId="77777777" w:rsidR="00427C14" w:rsidRDefault="00427C14" w:rsidP="00B50A79">
            <w:pPr>
              <w:adjustRightInd w:val="0"/>
              <w:rPr>
                <w:rFonts w:ascii="Times New Roman CYR" w:hAnsi="Times New Roman CYR" w:cs="Times New Roman CYR"/>
                <w:sz w:val="16"/>
                <w:szCs w:val="16"/>
                <w:lang w:val="en-US"/>
              </w:rPr>
            </w:pPr>
            <w:r>
              <w:rPr>
                <w:lang w:val="en-US"/>
              </w:rPr>
              <w:t>Montare plase sudate la inaltimi mai mici sau egale cu 35 m, la placi VrI D4 mm 150x150</w:t>
            </w:r>
            <w:r>
              <w:rPr>
                <w:rFonts w:ascii="Times New Roman CYR" w:hAnsi="Times New Roman CYR" w:cs="Times New Roman CYR"/>
                <w:sz w:val="16"/>
                <w:szCs w:val="16"/>
                <w:lang w:val="en-US"/>
              </w:rPr>
              <w:t xml:space="preserve"> </w:t>
            </w:r>
          </w:p>
          <w:p w14:paraId="0ADF624E"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6CB090D" w14:textId="77777777" w:rsidR="00427C14" w:rsidRDefault="00427C14" w:rsidP="00B50A79">
            <w:pPr>
              <w:jc w:val="center"/>
              <w:rPr>
                <w:lang w:val="en-US"/>
              </w:rPr>
            </w:pPr>
            <w:r>
              <w:rPr>
                <w:lang w:val="en-US"/>
              </w:rPr>
              <w:t>kg</w:t>
            </w:r>
          </w:p>
        </w:tc>
        <w:tc>
          <w:tcPr>
            <w:tcW w:w="2551" w:type="dxa"/>
            <w:tcBorders>
              <w:top w:val="single" w:sz="4" w:space="0" w:color="auto"/>
              <w:bottom w:val="single" w:sz="4" w:space="0" w:color="auto"/>
            </w:tcBorders>
            <w:vAlign w:val="center"/>
          </w:tcPr>
          <w:p w14:paraId="262712D6" w14:textId="77777777" w:rsidR="00427C14" w:rsidRDefault="00427C14" w:rsidP="00B50A79">
            <w:pPr>
              <w:jc w:val="center"/>
              <w:rPr>
                <w:lang w:val="en-US"/>
              </w:rPr>
            </w:pPr>
            <w:r>
              <w:rPr>
                <w:lang w:val="en-US"/>
              </w:rPr>
              <w:t>54,4000</w:t>
            </w:r>
          </w:p>
        </w:tc>
      </w:tr>
      <w:tr w:rsidR="00427C14" w14:paraId="5D9A89E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95AF13" w14:textId="77777777" w:rsidR="00427C14" w:rsidRDefault="00427C14" w:rsidP="00B50A79">
            <w:pPr>
              <w:rPr>
                <w:lang w:val="en-US"/>
              </w:rPr>
            </w:pPr>
          </w:p>
        </w:tc>
        <w:tc>
          <w:tcPr>
            <w:tcW w:w="1276" w:type="dxa"/>
            <w:gridSpan w:val="2"/>
            <w:tcBorders>
              <w:top w:val="nil"/>
              <w:bottom w:val="single" w:sz="2" w:space="0" w:color="auto"/>
            </w:tcBorders>
            <w:vAlign w:val="center"/>
          </w:tcPr>
          <w:p w14:paraId="0C6A66DD" w14:textId="77777777" w:rsidR="00427C14" w:rsidRDefault="00427C14" w:rsidP="00B50A79">
            <w:pPr>
              <w:jc w:val="center"/>
              <w:rPr>
                <w:sz w:val="16"/>
                <w:szCs w:val="16"/>
                <w:lang w:val="en-US"/>
              </w:rPr>
            </w:pPr>
            <w:r>
              <w:rPr>
                <w:sz w:val="16"/>
                <w:szCs w:val="16"/>
                <w:lang w:val="en-US"/>
              </w:rPr>
              <w:t>7123020011140</w:t>
            </w:r>
          </w:p>
        </w:tc>
        <w:tc>
          <w:tcPr>
            <w:tcW w:w="3402" w:type="dxa"/>
            <w:gridSpan w:val="2"/>
            <w:tcBorders>
              <w:top w:val="nil"/>
              <w:bottom w:val="single" w:sz="2" w:space="0" w:color="auto"/>
            </w:tcBorders>
          </w:tcPr>
          <w:p w14:paraId="68F8E288" w14:textId="77777777" w:rsidR="00427C14" w:rsidRDefault="00427C14" w:rsidP="00B50A79">
            <w:pPr>
              <w:rPr>
                <w:lang w:val="en-US"/>
              </w:rPr>
            </w:pPr>
            <w:r>
              <w:rPr>
                <w:lang w:val="en-US"/>
              </w:rPr>
              <w:t>Fierar beton</w:t>
            </w:r>
          </w:p>
        </w:tc>
        <w:tc>
          <w:tcPr>
            <w:tcW w:w="2410" w:type="dxa"/>
            <w:tcBorders>
              <w:top w:val="nil"/>
              <w:bottom w:val="single" w:sz="2" w:space="0" w:color="auto"/>
            </w:tcBorders>
          </w:tcPr>
          <w:p w14:paraId="2F1768BA"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01981EF" w14:textId="77777777" w:rsidR="00427C14" w:rsidRDefault="00427C14" w:rsidP="00B50A79">
            <w:pPr>
              <w:rPr>
                <w:lang w:val="en-US"/>
              </w:rPr>
            </w:pPr>
            <w:r>
              <w:rPr>
                <w:lang w:val="en-US"/>
              </w:rPr>
              <w:t>1,3600</w:t>
            </w:r>
          </w:p>
        </w:tc>
      </w:tr>
      <w:tr w:rsidR="00427C14" w14:paraId="3DE4EC7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A9928E" w14:textId="77777777" w:rsidR="00427C14" w:rsidRDefault="00427C14" w:rsidP="00B50A79">
            <w:pPr>
              <w:rPr>
                <w:lang w:val="en-US"/>
              </w:rPr>
            </w:pPr>
          </w:p>
        </w:tc>
        <w:tc>
          <w:tcPr>
            <w:tcW w:w="1276" w:type="dxa"/>
            <w:gridSpan w:val="2"/>
            <w:tcBorders>
              <w:top w:val="nil"/>
              <w:bottom w:val="single" w:sz="2" w:space="0" w:color="auto"/>
            </w:tcBorders>
            <w:vAlign w:val="center"/>
          </w:tcPr>
          <w:p w14:paraId="6067FC12"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03E1802"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392BB38F"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C943C94" w14:textId="77777777" w:rsidR="00427C14" w:rsidRDefault="00427C14" w:rsidP="00B50A79">
            <w:pPr>
              <w:rPr>
                <w:lang w:val="en-US"/>
              </w:rPr>
            </w:pPr>
            <w:r>
              <w:rPr>
                <w:lang w:val="en-US"/>
              </w:rPr>
              <w:t>0,2720</w:t>
            </w:r>
          </w:p>
        </w:tc>
      </w:tr>
      <w:tr w:rsidR="00427C14" w14:paraId="3589D5A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51080C" w14:textId="77777777" w:rsidR="00427C14" w:rsidRDefault="00427C14" w:rsidP="00B50A79">
            <w:pPr>
              <w:rPr>
                <w:lang w:val="en-US"/>
              </w:rPr>
            </w:pPr>
          </w:p>
        </w:tc>
        <w:tc>
          <w:tcPr>
            <w:tcW w:w="1276" w:type="dxa"/>
            <w:gridSpan w:val="2"/>
            <w:tcBorders>
              <w:top w:val="nil"/>
              <w:bottom w:val="single" w:sz="2" w:space="0" w:color="auto"/>
            </w:tcBorders>
            <w:vAlign w:val="center"/>
          </w:tcPr>
          <w:p w14:paraId="49AE7446" w14:textId="77777777" w:rsidR="00427C14" w:rsidRDefault="00427C14" w:rsidP="00B50A79">
            <w:pPr>
              <w:jc w:val="center"/>
              <w:rPr>
                <w:sz w:val="16"/>
                <w:szCs w:val="16"/>
                <w:lang w:val="en-US"/>
              </w:rPr>
            </w:pPr>
            <w:r>
              <w:rPr>
                <w:sz w:val="16"/>
                <w:szCs w:val="16"/>
                <w:lang w:val="en-US"/>
              </w:rPr>
              <w:t>2873122004100222</w:t>
            </w:r>
          </w:p>
        </w:tc>
        <w:tc>
          <w:tcPr>
            <w:tcW w:w="3402" w:type="dxa"/>
            <w:gridSpan w:val="2"/>
            <w:tcBorders>
              <w:top w:val="nil"/>
              <w:bottom w:val="single" w:sz="2" w:space="0" w:color="auto"/>
            </w:tcBorders>
          </w:tcPr>
          <w:p w14:paraId="44AF78F2" w14:textId="77777777" w:rsidR="00427C14" w:rsidRDefault="00427C14" w:rsidP="00B50A79">
            <w:pPr>
              <w:rPr>
                <w:lang w:val="en-US"/>
              </w:rPr>
            </w:pPr>
            <w:r>
              <w:rPr>
                <w:lang w:val="en-US"/>
              </w:rPr>
              <w:t>Plase sudate VrI D4 mm 150x150</w:t>
            </w:r>
          </w:p>
        </w:tc>
        <w:tc>
          <w:tcPr>
            <w:tcW w:w="2410" w:type="dxa"/>
            <w:tcBorders>
              <w:top w:val="nil"/>
              <w:bottom w:val="single" w:sz="2" w:space="0" w:color="auto"/>
            </w:tcBorders>
          </w:tcPr>
          <w:p w14:paraId="1ABFBBC0" w14:textId="77777777" w:rsidR="00427C14" w:rsidRDefault="00427C14" w:rsidP="00B50A79">
            <w:pPr>
              <w:rPr>
                <w:lang w:val="en-US"/>
              </w:rPr>
            </w:pPr>
            <w:r>
              <w:rPr>
                <w:lang w:val="en-US"/>
              </w:rPr>
              <w:t>kg</w:t>
            </w:r>
          </w:p>
        </w:tc>
        <w:tc>
          <w:tcPr>
            <w:tcW w:w="2551" w:type="dxa"/>
            <w:tcBorders>
              <w:top w:val="nil"/>
              <w:bottom w:val="single" w:sz="2" w:space="0" w:color="auto"/>
            </w:tcBorders>
          </w:tcPr>
          <w:p w14:paraId="48927470" w14:textId="77777777" w:rsidR="00427C14" w:rsidRDefault="00427C14" w:rsidP="00B50A79">
            <w:pPr>
              <w:rPr>
                <w:lang w:val="en-US"/>
              </w:rPr>
            </w:pPr>
            <w:r>
              <w:rPr>
                <w:lang w:val="en-US"/>
              </w:rPr>
              <w:t>54,9440</w:t>
            </w:r>
          </w:p>
        </w:tc>
      </w:tr>
      <w:tr w:rsidR="00427C14" w14:paraId="2E17BAA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D6A098" w14:textId="77777777" w:rsidR="00427C14" w:rsidRDefault="00427C14" w:rsidP="00B50A79">
            <w:pPr>
              <w:rPr>
                <w:lang w:val="en-US"/>
              </w:rPr>
            </w:pPr>
          </w:p>
        </w:tc>
        <w:tc>
          <w:tcPr>
            <w:tcW w:w="1276" w:type="dxa"/>
            <w:gridSpan w:val="2"/>
            <w:tcBorders>
              <w:top w:val="nil"/>
              <w:bottom w:val="single" w:sz="2" w:space="0" w:color="auto"/>
            </w:tcBorders>
            <w:vAlign w:val="center"/>
          </w:tcPr>
          <w:p w14:paraId="5BDBA5C8" w14:textId="77777777" w:rsidR="00427C14" w:rsidRDefault="00427C14" w:rsidP="00B50A79">
            <w:pPr>
              <w:jc w:val="center"/>
              <w:rPr>
                <w:sz w:val="16"/>
                <w:szCs w:val="16"/>
                <w:lang w:val="en-US"/>
              </w:rPr>
            </w:pPr>
            <w:r>
              <w:rPr>
                <w:sz w:val="16"/>
                <w:szCs w:val="16"/>
                <w:lang w:val="en-US"/>
              </w:rPr>
              <w:t>2710602100000</w:t>
            </w:r>
          </w:p>
        </w:tc>
        <w:tc>
          <w:tcPr>
            <w:tcW w:w="3402" w:type="dxa"/>
            <w:gridSpan w:val="2"/>
            <w:tcBorders>
              <w:top w:val="nil"/>
              <w:bottom w:val="single" w:sz="2" w:space="0" w:color="auto"/>
            </w:tcBorders>
          </w:tcPr>
          <w:p w14:paraId="1473DD33" w14:textId="77777777" w:rsidR="00427C14" w:rsidRDefault="00427C14" w:rsidP="00B50A79">
            <w:pPr>
              <w:rPr>
                <w:lang w:val="en-US"/>
              </w:rPr>
            </w:pPr>
            <w:r>
              <w:rPr>
                <w:lang w:val="en-US"/>
              </w:rPr>
              <w:t>Otel beton OB 37 diam. mai mic sau egal de 8 mm</w:t>
            </w:r>
          </w:p>
        </w:tc>
        <w:tc>
          <w:tcPr>
            <w:tcW w:w="2410" w:type="dxa"/>
            <w:tcBorders>
              <w:top w:val="nil"/>
              <w:bottom w:val="single" w:sz="2" w:space="0" w:color="auto"/>
            </w:tcBorders>
          </w:tcPr>
          <w:p w14:paraId="3BF9A473" w14:textId="77777777" w:rsidR="00427C14" w:rsidRDefault="00427C14" w:rsidP="00B50A79">
            <w:pPr>
              <w:rPr>
                <w:lang w:val="en-US"/>
              </w:rPr>
            </w:pPr>
            <w:r>
              <w:rPr>
                <w:lang w:val="en-US"/>
              </w:rPr>
              <w:t>kg</w:t>
            </w:r>
          </w:p>
        </w:tc>
        <w:tc>
          <w:tcPr>
            <w:tcW w:w="2551" w:type="dxa"/>
            <w:tcBorders>
              <w:top w:val="nil"/>
              <w:bottom w:val="single" w:sz="2" w:space="0" w:color="auto"/>
            </w:tcBorders>
          </w:tcPr>
          <w:p w14:paraId="7326AF15" w14:textId="77777777" w:rsidR="00427C14" w:rsidRDefault="00427C14" w:rsidP="00B50A79">
            <w:pPr>
              <w:rPr>
                <w:lang w:val="en-US"/>
              </w:rPr>
            </w:pPr>
            <w:r>
              <w:rPr>
                <w:lang w:val="en-US"/>
              </w:rPr>
              <w:t>0,2720</w:t>
            </w:r>
          </w:p>
        </w:tc>
      </w:tr>
      <w:tr w:rsidR="00427C14" w14:paraId="7598D58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5F9205" w14:textId="77777777" w:rsidR="00427C14" w:rsidRDefault="00427C14" w:rsidP="00B50A79">
            <w:pPr>
              <w:rPr>
                <w:lang w:val="en-US"/>
              </w:rPr>
            </w:pPr>
          </w:p>
        </w:tc>
        <w:tc>
          <w:tcPr>
            <w:tcW w:w="1276" w:type="dxa"/>
            <w:gridSpan w:val="2"/>
            <w:tcBorders>
              <w:top w:val="nil"/>
              <w:bottom w:val="single" w:sz="2" w:space="0" w:color="auto"/>
            </w:tcBorders>
            <w:vAlign w:val="center"/>
          </w:tcPr>
          <w:p w14:paraId="7071BA5B" w14:textId="77777777" w:rsidR="00427C14" w:rsidRDefault="00427C14" w:rsidP="00B50A79">
            <w:pPr>
              <w:jc w:val="center"/>
              <w:rPr>
                <w:sz w:val="16"/>
                <w:szCs w:val="16"/>
                <w:lang w:val="en-US"/>
              </w:rPr>
            </w:pPr>
            <w:r>
              <w:rPr>
                <w:sz w:val="16"/>
                <w:szCs w:val="16"/>
                <w:lang w:val="en-US"/>
              </w:rPr>
              <w:t>2734113803881</w:t>
            </w:r>
          </w:p>
        </w:tc>
        <w:tc>
          <w:tcPr>
            <w:tcW w:w="3402" w:type="dxa"/>
            <w:gridSpan w:val="2"/>
            <w:tcBorders>
              <w:top w:val="nil"/>
              <w:bottom w:val="single" w:sz="2" w:space="0" w:color="auto"/>
            </w:tcBorders>
          </w:tcPr>
          <w:p w14:paraId="56072E84" w14:textId="77777777" w:rsidR="00427C14" w:rsidRDefault="00427C14" w:rsidP="00B50A79">
            <w:pPr>
              <w:rPr>
                <w:lang w:val="en-US"/>
              </w:rPr>
            </w:pPr>
            <w:r>
              <w:rPr>
                <w:lang w:val="en-US"/>
              </w:rPr>
              <w:t>Sirma din otel moale, neagra, D=1 mm</w:t>
            </w:r>
          </w:p>
        </w:tc>
        <w:tc>
          <w:tcPr>
            <w:tcW w:w="2410" w:type="dxa"/>
            <w:tcBorders>
              <w:top w:val="nil"/>
              <w:bottom w:val="single" w:sz="2" w:space="0" w:color="auto"/>
            </w:tcBorders>
          </w:tcPr>
          <w:p w14:paraId="6C9068B9" w14:textId="77777777" w:rsidR="00427C14" w:rsidRDefault="00427C14" w:rsidP="00B50A79">
            <w:pPr>
              <w:rPr>
                <w:lang w:val="en-US"/>
              </w:rPr>
            </w:pPr>
            <w:r>
              <w:rPr>
                <w:lang w:val="en-US"/>
              </w:rPr>
              <w:t>kg</w:t>
            </w:r>
          </w:p>
        </w:tc>
        <w:tc>
          <w:tcPr>
            <w:tcW w:w="2551" w:type="dxa"/>
            <w:tcBorders>
              <w:top w:val="nil"/>
              <w:bottom w:val="single" w:sz="2" w:space="0" w:color="auto"/>
            </w:tcBorders>
          </w:tcPr>
          <w:p w14:paraId="7B0E7B30" w14:textId="77777777" w:rsidR="00427C14" w:rsidRDefault="00427C14" w:rsidP="00B50A79">
            <w:pPr>
              <w:rPr>
                <w:lang w:val="en-US"/>
              </w:rPr>
            </w:pPr>
            <w:r>
              <w:rPr>
                <w:lang w:val="en-US"/>
              </w:rPr>
              <w:t>0,5440</w:t>
            </w:r>
          </w:p>
        </w:tc>
      </w:tr>
      <w:tr w:rsidR="00427C14" w14:paraId="28F3381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455878" w14:textId="77777777" w:rsidR="00427C14" w:rsidRDefault="00427C14" w:rsidP="00B50A79">
            <w:pPr>
              <w:rPr>
                <w:lang w:val="en-US"/>
              </w:rPr>
            </w:pPr>
          </w:p>
        </w:tc>
        <w:tc>
          <w:tcPr>
            <w:tcW w:w="1276" w:type="dxa"/>
            <w:gridSpan w:val="2"/>
            <w:tcBorders>
              <w:top w:val="nil"/>
              <w:bottom w:val="single" w:sz="2" w:space="0" w:color="auto"/>
            </w:tcBorders>
            <w:vAlign w:val="center"/>
          </w:tcPr>
          <w:p w14:paraId="165FA9C5" w14:textId="77777777" w:rsidR="00427C14" w:rsidRDefault="00427C14" w:rsidP="00B50A79">
            <w:pPr>
              <w:jc w:val="center"/>
              <w:rPr>
                <w:sz w:val="16"/>
                <w:szCs w:val="16"/>
                <w:lang w:val="en-US"/>
              </w:rPr>
            </w:pPr>
            <w:r>
              <w:rPr>
                <w:sz w:val="16"/>
                <w:szCs w:val="16"/>
                <w:lang w:val="en-US"/>
              </w:rPr>
              <w:t>2010237318750</w:t>
            </w:r>
          </w:p>
        </w:tc>
        <w:tc>
          <w:tcPr>
            <w:tcW w:w="3402" w:type="dxa"/>
            <w:gridSpan w:val="2"/>
            <w:tcBorders>
              <w:top w:val="nil"/>
              <w:bottom w:val="single" w:sz="2" w:space="0" w:color="auto"/>
            </w:tcBorders>
          </w:tcPr>
          <w:p w14:paraId="6F00AA8E" w14:textId="77777777" w:rsidR="00427C14" w:rsidRDefault="00427C14" w:rsidP="00B50A79">
            <w:pPr>
              <w:rPr>
                <w:lang w:val="en-US"/>
              </w:rPr>
            </w:pPr>
            <w:r>
              <w:rPr>
                <w:lang w:val="en-US"/>
              </w:rPr>
              <w:t xml:space="preserve">Distantieri </w:t>
            </w:r>
          </w:p>
        </w:tc>
        <w:tc>
          <w:tcPr>
            <w:tcW w:w="2410" w:type="dxa"/>
            <w:tcBorders>
              <w:top w:val="nil"/>
              <w:bottom w:val="single" w:sz="2" w:space="0" w:color="auto"/>
            </w:tcBorders>
          </w:tcPr>
          <w:p w14:paraId="079BFF14" w14:textId="77777777" w:rsidR="00427C14" w:rsidRDefault="00427C14" w:rsidP="00B50A79">
            <w:pPr>
              <w:rPr>
                <w:lang w:val="en-US"/>
              </w:rPr>
            </w:pPr>
            <w:r>
              <w:rPr>
                <w:lang w:val="en-US"/>
              </w:rPr>
              <w:t>buc</w:t>
            </w:r>
          </w:p>
        </w:tc>
        <w:tc>
          <w:tcPr>
            <w:tcW w:w="2551" w:type="dxa"/>
            <w:tcBorders>
              <w:top w:val="nil"/>
              <w:bottom w:val="single" w:sz="2" w:space="0" w:color="auto"/>
            </w:tcBorders>
          </w:tcPr>
          <w:p w14:paraId="06954E8D" w14:textId="77777777" w:rsidR="00427C14" w:rsidRDefault="00427C14" w:rsidP="00B50A79">
            <w:pPr>
              <w:rPr>
                <w:lang w:val="en-US"/>
              </w:rPr>
            </w:pPr>
            <w:r>
              <w:rPr>
                <w:lang w:val="en-US"/>
              </w:rPr>
              <w:t>16,3200</w:t>
            </w:r>
          </w:p>
        </w:tc>
      </w:tr>
      <w:tr w:rsidR="00427C14" w14:paraId="0F0B77A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BC6F8E" w14:textId="77777777" w:rsidR="00427C14" w:rsidRDefault="00427C14" w:rsidP="00B50A79">
            <w:pPr>
              <w:rPr>
                <w:lang w:val="en-US"/>
              </w:rPr>
            </w:pPr>
          </w:p>
        </w:tc>
        <w:tc>
          <w:tcPr>
            <w:tcW w:w="1276" w:type="dxa"/>
            <w:gridSpan w:val="2"/>
            <w:tcBorders>
              <w:top w:val="nil"/>
              <w:bottom w:val="single" w:sz="2" w:space="0" w:color="auto"/>
            </w:tcBorders>
            <w:vAlign w:val="center"/>
          </w:tcPr>
          <w:p w14:paraId="791044D8" w14:textId="77777777" w:rsidR="00427C14" w:rsidRDefault="00427C14" w:rsidP="00B50A79">
            <w:pPr>
              <w:jc w:val="center"/>
              <w:rPr>
                <w:sz w:val="16"/>
                <w:szCs w:val="16"/>
                <w:lang w:val="en-US"/>
              </w:rPr>
            </w:pPr>
            <w:r>
              <w:rPr>
                <w:sz w:val="16"/>
                <w:szCs w:val="16"/>
                <w:lang w:val="en-US"/>
              </w:rPr>
              <w:t>2922140007000</w:t>
            </w:r>
          </w:p>
        </w:tc>
        <w:tc>
          <w:tcPr>
            <w:tcW w:w="3402" w:type="dxa"/>
            <w:gridSpan w:val="2"/>
            <w:tcBorders>
              <w:top w:val="nil"/>
              <w:bottom w:val="single" w:sz="2" w:space="0" w:color="auto"/>
            </w:tcBorders>
          </w:tcPr>
          <w:p w14:paraId="002DFD65" w14:textId="77777777" w:rsidR="00427C14" w:rsidRDefault="00427C14" w:rsidP="00B50A79">
            <w:pPr>
              <w:rPr>
                <w:lang w:val="en-US"/>
              </w:rPr>
            </w:pPr>
            <w:r>
              <w:rPr>
                <w:lang w:val="en-US"/>
              </w:rPr>
              <w:t xml:space="preserve">Macara </w:t>
            </w:r>
          </w:p>
        </w:tc>
        <w:tc>
          <w:tcPr>
            <w:tcW w:w="2410" w:type="dxa"/>
            <w:tcBorders>
              <w:top w:val="nil"/>
              <w:bottom w:val="single" w:sz="2" w:space="0" w:color="auto"/>
            </w:tcBorders>
          </w:tcPr>
          <w:p w14:paraId="7F5EC6F5" w14:textId="77777777" w:rsidR="00427C14" w:rsidRDefault="00427C14" w:rsidP="00B50A79">
            <w:pPr>
              <w:rPr>
                <w:lang w:val="en-US"/>
              </w:rPr>
            </w:pPr>
            <w:r>
              <w:rPr>
                <w:lang w:val="en-US"/>
              </w:rPr>
              <w:t>h-ut</w:t>
            </w:r>
          </w:p>
        </w:tc>
        <w:tc>
          <w:tcPr>
            <w:tcW w:w="2551" w:type="dxa"/>
            <w:tcBorders>
              <w:top w:val="nil"/>
              <w:bottom w:val="single" w:sz="2" w:space="0" w:color="auto"/>
            </w:tcBorders>
          </w:tcPr>
          <w:p w14:paraId="720398D7" w14:textId="77777777" w:rsidR="00427C14" w:rsidRDefault="00427C14" w:rsidP="00B50A79">
            <w:pPr>
              <w:rPr>
                <w:lang w:val="en-US"/>
              </w:rPr>
            </w:pPr>
            <w:r>
              <w:rPr>
                <w:lang w:val="en-US"/>
              </w:rPr>
              <w:t>0,0326</w:t>
            </w:r>
          </w:p>
        </w:tc>
      </w:tr>
      <w:tr w:rsidR="00427C14" w14:paraId="4615B338"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A0BC6" w14:textId="77777777" w:rsidR="00427C14" w:rsidRDefault="00427C14" w:rsidP="00B50A79">
            <w:pPr>
              <w:rPr>
                <w:lang w:val="en-US"/>
              </w:rPr>
            </w:pPr>
            <w:r>
              <w:rPr>
                <w:lang w:val="en-US"/>
              </w:rPr>
              <w:t>33</w:t>
            </w:r>
          </w:p>
        </w:tc>
        <w:tc>
          <w:tcPr>
            <w:tcW w:w="1276" w:type="dxa"/>
            <w:gridSpan w:val="2"/>
            <w:tcBorders>
              <w:top w:val="single" w:sz="4" w:space="0" w:color="auto"/>
              <w:bottom w:val="single" w:sz="4" w:space="0" w:color="auto"/>
            </w:tcBorders>
          </w:tcPr>
          <w:p w14:paraId="24A2770F" w14:textId="77777777" w:rsidR="00427C14" w:rsidRDefault="00427C14" w:rsidP="00B50A79">
            <w:pPr>
              <w:rPr>
                <w:lang w:val="en-US"/>
              </w:rPr>
            </w:pPr>
            <w:r>
              <w:rPr>
                <w:lang w:val="en-US"/>
              </w:rPr>
              <w:t>CD51E</w:t>
            </w:r>
          </w:p>
          <w:p w14:paraId="07BE42E9"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29198A8F" w14:textId="77777777" w:rsidR="00427C14" w:rsidRDefault="00427C14" w:rsidP="00B50A79">
            <w:pPr>
              <w:adjustRightInd w:val="0"/>
              <w:rPr>
                <w:rFonts w:ascii="Times New Roman CYR" w:hAnsi="Times New Roman CYR" w:cs="Times New Roman CYR"/>
                <w:sz w:val="16"/>
                <w:szCs w:val="16"/>
                <w:lang w:val="en-US"/>
              </w:rPr>
            </w:pPr>
            <w:r>
              <w:rPr>
                <w:lang w:val="en-US"/>
              </w:rPr>
              <w:t>Zidarie din caramida , format 250 x 120 x 65 la pereti despartitori nearmati cu grosimea 1/2 caramida, inaltimea pina la 4 m</w:t>
            </w:r>
            <w:r>
              <w:rPr>
                <w:rFonts w:ascii="Times New Roman CYR" w:hAnsi="Times New Roman CYR" w:cs="Times New Roman CYR"/>
                <w:sz w:val="16"/>
                <w:szCs w:val="16"/>
                <w:lang w:val="en-US"/>
              </w:rPr>
              <w:t xml:space="preserve"> </w:t>
            </w:r>
          </w:p>
          <w:p w14:paraId="53E56657"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2940201" w14:textId="77777777" w:rsidR="00427C14" w:rsidRDefault="00427C14" w:rsidP="00B50A79">
            <w:pPr>
              <w:jc w:val="center"/>
              <w:rPr>
                <w:lang w:val="en-US"/>
              </w:rPr>
            </w:pPr>
            <w:r>
              <w:rPr>
                <w:lang w:val="en-US"/>
              </w:rPr>
              <w:t>100m2</w:t>
            </w:r>
          </w:p>
        </w:tc>
        <w:tc>
          <w:tcPr>
            <w:tcW w:w="2551" w:type="dxa"/>
            <w:tcBorders>
              <w:top w:val="single" w:sz="4" w:space="0" w:color="auto"/>
              <w:bottom w:val="single" w:sz="4" w:space="0" w:color="auto"/>
            </w:tcBorders>
            <w:vAlign w:val="center"/>
          </w:tcPr>
          <w:p w14:paraId="231DB782" w14:textId="77777777" w:rsidR="00427C14" w:rsidRDefault="00427C14" w:rsidP="00B50A79">
            <w:pPr>
              <w:jc w:val="center"/>
              <w:rPr>
                <w:lang w:val="en-US"/>
              </w:rPr>
            </w:pPr>
            <w:r>
              <w:rPr>
                <w:lang w:val="en-US"/>
              </w:rPr>
              <w:t>0,2081</w:t>
            </w:r>
          </w:p>
        </w:tc>
      </w:tr>
      <w:tr w:rsidR="00427C14" w14:paraId="47A22E7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893FA3" w14:textId="77777777" w:rsidR="00427C14" w:rsidRDefault="00427C14" w:rsidP="00B50A79">
            <w:pPr>
              <w:rPr>
                <w:lang w:val="en-US"/>
              </w:rPr>
            </w:pPr>
          </w:p>
        </w:tc>
        <w:tc>
          <w:tcPr>
            <w:tcW w:w="1276" w:type="dxa"/>
            <w:gridSpan w:val="2"/>
            <w:tcBorders>
              <w:top w:val="nil"/>
              <w:bottom w:val="single" w:sz="2" w:space="0" w:color="auto"/>
            </w:tcBorders>
            <w:vAlign w:val="center"/>
          </w:tcPr>
          <w:p w14:paraId="315B3751" w14:textId="77777777" w:rsidR="00427C14" w:rsidRDefault="00427C14" w:rsidP="00B50A79">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1365F5DF" w14:textId="77777777" w:rsidR="00427C14" w:rsidRDefault="00427C14" w:rsidP="00B50A79">
            <w:pPr>
              <w:rPr>
                <w:lang w:val="en-US"/>
              </w:rPr>
            </w:pPr>
            <w:r>
              <w:rPr>
                <w:lang w:val="en-US"/>
              </w:rPr>
              <w:t>Zidar</w:t>
            </w:r>
          </w:p>
        </w:tc>
        <w:tc>
          <w:tcPr>
            <w:tcW w:w="2410" w:type="dxa"/>
            <w:tcBorders>
              <w:top w:val="nil"/>
              <w:bottom w:val="single" w:sz="2" w:space="0" w:color="auto"/>
            </w:tcBorders>
          </w:tcPr>
          <w:p w14:paraId="49961E83"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F1D71C4" w14:textId="77777777" w:rsidR="00427C14" w:rsidRDefault="00427C14" w:rsidP="00B50A79">
            <w:pPr>
              <w:rPr>
                <w:lang w:val="en-US"/>
              </w:rPr>
            </w:pPr>
            <w:r>
              <w:rPr>
                <w:lang w:val="en-US"/>
              </w:rPr>
              <w:t>24,8700</w:t>
            </w:r>
          </w:p>
        </w:tc>
      </w:tr>
      <w:tr w:rsidR="00427C14" w14:paraId="38C35EA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DC6E68" w14:textId="77777777" w:rsidR="00427C14" w:rsidRDefault="00427C14" w:rsidP="00B50A79">
            <w:pPr>
              <w:rPr>
                <w:lang w:val="en-US"/>
              </w:rPr>
            </w:pPr>
          </w:p>
        </w:tc>
        <w:tc>
          <w:tcPr>
            <w:tcW w:w="1276" w:type="dxa"/>
            <w:gridSpan w:val="2"/>
            <w:tcBorders>
              <w:top w:val="nil"/>
              <w:bottom w:val="single" w:sz="2" w:space="0" w:color="auto"/>
            </w:tcBorders>
            <w:vAlign w:val="center"/>
          </w:tcPr>
          <w:p w14:paraId="2A845EF4" w14:textId="77777777" w:rsidR="00427C14" w:rsidRDefault="00427C14" w:rsidP="00B50A79">
            <w:pPr>
              <w:jc w:val="center"/>
              <w:rPr>
                <w:sz w:val="16"/>
                <w:szCs w:val="16"/>
                <w:lang w:val="en-US"/>
              </w:rPr>
            </w:pPr>
            <w:r>
              <w:rPr>
                <w:sz w:val="16"/>
                <w:szCs w:val="16"/>
                <w:lang w:val="en-US"/>
              </w:rPr>
              <w:t>9310060019930</w:t>
            </w:r>
          </w:p>
        </w:tc>
        <w:tc>
          <w:tcPr>
            <w:tcW w:w="3402" w:type="dxa"/>
            <w:gridSpan w:val="2"/>
            <w:tcBorders>
              <w:top w:val="nil"/>
              <w:bottom w:val="single" w:sz="2" w:space="0" w:color="auto"/>
            </w:tcBorders>
          </w:tcPr>
          <w:p w14:paraId="333B81F2" w14:textId="77777777" w:rsidR="00427C14" w:rsidRDefault="00427C14" w:rsidP="00B50A79">
            <w:pPr>
              <w:rPr>
                <w:lang w:val="en-US"/>
              </w:rPr>
            </w:pPr>
            <w:r>
              <w:rPr>
                <w:lang w:val="en-US"/>
              </w:rPr>
              <w:t>Muncitor</w:t>
            </w:r>
          </w:p>
        </w:tc>
        <w:tc>
          <w:tcPr>
            <w:tcW w:w="2410" w:type="dxa"/>
            <w:tcBorders>
              <w:top w:val="nil"/>
              <w:bottom w:val="single" w:sz="2" w:space="0" w:color="auto"/>
            </w:tcBorders>
          </w:tcPr>
          <w:p w14:paraId="0CF4E973"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AAC8DA9" w14:textId="77777777" w:rsidR="00427C14" w:rsidRDefault="00427C14" w:rsidP="00B50A79">
            <w:pPr>
              <w:rPr>
                <w:lang w:val="en-US"/>
              </w:rPr>
            </w:pPr>
            <w:r>
              <w:rPr>
                <w:lang w:val="en-US"/>
              </w:rPr>
              <w:t>5,0943</w:t>
            </w:r>
          </w:p>
        </w:tc>
      </w:tr>
      <w:tr w:rsidR="00427C14" w14:paraId="57F4F49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138A88" w14:textId="77777777" w:rsidR="00427C14" w:rsidRDefault="00427C14" w:rsidP="00B50A79">
            <w:pPr>
              <w:rPr>
                <w:lang w:val="en-US"/>
              </w:rPr>
            </w:pPr>
          </w:p>
        </w:tc>
        <w:tc>
          <w:tcPr>
            <w:tcW w:w="1276" w:type="dxa"/>
            <w:gridSpan w:val="2"/>
            <w:tcBorders>
              <w:top w:val="nil"/>
              <w:bottom w:val="single" w:sz="2" w:space="0" w:color="auto"/>
            </w:tcBorders>
            <w:vAlign w:val="center"/>
          </w:tcPr>
          <w:p w14:paraId="1AB65707" w14:textId="77777777" w:rsidR="00427C14" w:rsidRDefault="00427C14" w:rsidP="00B50A79">
            <w:pPr>
              <w:jc w:val="center"/>
              <w:rPr>
                <w:sz w:val="16"/>
                <w:szCs w:val="16"/>
                <w:lang w:val="en-US"/>
              </w:rPr>
            </w:pPr>
            <w:r>
              <w:rPr>
                <w:sz w:val="16"/>
                <w:szCs w:val="16"/>
                <w:lang w:val="en-US"/>
              </w:rPr>
              <w:t>2640112302501</w:t>
            </w:r>
          </w:p>
        </w:tc>
        <w:tc>
          <w:tcPr>
            <w:tcW w:w="3402" w:type="dxa"/>
            <w:gridSpan w:val="2"/>
            <w:tcBorders>
              <w:top w:val="nil"/>
              <w:bottom w:val="single" w:sz="2" w:space="0" w:color="auto"/>
            </w:tcBorders>
          </w:tcPr>
          <w:p w14:paraId="6035764A" w14:textId="77777777" w:rsidR="00427C14" w:rsidRDefault="00427C14" w:rsidP="00B50A79">
            <w:pPr>
              <w:rPr>
                <w:lang w:val="en-US"/>
              </w:rPr>
            </w:pPr>
            <w:r>
              <w:rPr>
                <w:lang w:val="en-US"/>
              </w:rPr>
              <w:t>Caramizi ceramice pline, cu goluri sau silicate de dim. 250 x 120 x 65 mm</w:t>
            </w:r>
          </w:p>
        </w:tc>
        <w:tc>
          <w:tcPr>
            <w:tcW w:w="2410" w:type="dxa"/>
            <w:tcBorders>
              <w:top w:val="nil"/>
              <w:bottom w:val="single" w:sz="2" w:space="0" w:color="auto"/>
            </w:tcBorders>
          </w:tcPr>
          <w:p w14:paraId="7E07F169" w14:textId="77777777" w:rsidR="00427C14" w:rsidRDefault="00427C14" w:rsidP="00B50A79">
            <w:pPr>
              <w:rPr>
                <w:lang w:val="en-US"/>
              </w:rPr>
            </w:pPr>
            <w:r>
              <w:rPr>
                <w:lang w:val="en-US"/>
              </w:rPr>
              <w:t>buc</w:t>
            </w:r>
          </w:p>
        </w:tc>
        <w:tc>
          <w:tcPr>
            <w:tcW w:w="2551" w:type="dxa"/>
            <w:tcBorders>
              <w:top w:val="nil"/>
              <w:bottom w:val="single" w:sz="2" w:space="0" w:color="auto"/>
            </w:tcBorders>
          </w:tcPr>
          <w:p w14:paraId="11C54501" w14:textId="77777777" w:rsidR="00427C14" w:rsidRDefault="00427C14" w:rsidP="00B50A79">
            <w:pPr>
              <w:rPr>
                <w:lang w:val="en-US"/>
              </w:rPr>
            </w:pPr>
            <w:r>
              <w:rPr>
                <w:lang w:val="en-US"/>
              </w:rPr>
              <w:t>1 048,8240</w:t>
            </w:r>
          </w:p>
        </w:tc>
      </w:tr>
      <w:tr w:rsidR="00427C14" w14:paraId="1B158B8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57BAF6" w14:textId="77777777" w:rsidR="00427C14" w:rsidRDefault="00427C14" w:rsidP="00B50A79">
            <w:pPr>
              <w:rPr>
                <w:lang w:val="en-US"/>
              </w:rPr>
            </w:pPr>
          </w:p>
        </w:tc>
        <w:tc>
          <w:tcPr>
            <w:tcW w:w="1276" w:type="dxa"/>
            <w:gridSpan w:val="2"/>
            <w:tcBorders>
              <w:top w:val="nil"/>
              <w:bottom w:val="single" w:sz="2" w:space="0" w:color="auto"/>
            </w:tcBorders>
            <w:vAlign w:val="center"/>
          </w:tcPr>
          <w:p w14:paraId="1FAC7079" w14:textId="77777777" w:rsidR="00427C14" w:rsidRDefault="00427C14" w:rsidP="00B50A79">
            <w:pPr>
              <w:jc w:val="center"/>
              <w:rPr>
                <w:sz w:val="16"/>
                <w:szCs w:val="16"/>
                <w:lang w:val="en-US"/>
              </w:rPr>
            </w:pPr>
            <w:r>
              <w:rPr>
                <w:sz w:val="16"/>
                <w:szCs w:val="16"/>
                <w:lang w:val="en-US"/>
              </w:rPr>
              <w:t>2624102101102</w:t>
            </w:r>
          </w:p>
        </w:tc>
        <w:tc>
          <w:tcPr>
            <w:tcW w:w="3402" w:type="dxa"/>
            <w:gridSpan w:val="2"/>
            <w:tcBorders>
              <w:top w:val="nil"/>
              <w:bottom w:val="single" w:sz="2" w:space="0" w:color="auto"/>
            </w:tcBorders>
          </w:tcPr>
          <w:p w14:paraId="3563843C" w14:textId="77777777" w:rsidR="00427C14" w:rsidRDefault="00427C14" w:rsidP="00B50A79">
            <w:pPr>
              <w:rPr>
                <w:lang w:val="en-US"/>
              </w:rPr>
            </w:pPr>
            <w:r>
              <w:rPr>
                <w:lang w:val="en-US"/>
              </w:rPr>
              <w:t>Mortar gata preparat pentru zidarie, var-ciment, M 50</w:t>
            </w:r>
          </w:p>
        </w:tc>
        <w:tc>
          <w:tcPr>
            <w:tcW w:w="2410" w:type="dxa"/>
            <w:tcBorders>
              <w:top w:val="nil"/>
              <w:bottom w:val="single" w:sz="2" w:space="0" w:color="auto"/>
            </w:tcBorders>
          </w:tcPr>
          <w:p w14:paraId="45D4C711" w14:textId="77777777" w:rsidR="00427C14" w:rsidRDefault="00427C14" w:rsidP="00B50A79">
            <w:pPr>
              <w:rPr>
                <w:lang w:val="en-US"/>
              </w:rPr>
            </w:pPr>
            <w:r>
              <w:rPr>
                <w:lang w:val="en-US"/>
              </w:rPr>
              <w:t>m3</w:t>
            </w:r>
          </w:p>
        </w:tc>
        <w:tc>
          <w:tcPr>
            <w:tcW w:w="2551" w:type="dxa"/>
            <w:tcBorders>
              <w:top w:val="nil"/>
              <w:bottom w:val="single" w:sz="2" w:space="0" w:color="auto"/>
            </w:tcBorders>
          </w:tcPr>
          <w:p w14:paraId="0EE5A5C7" w14:textId="77777777" w:rsidR="00427C14" w:rsidRDefault="00427C14" w:rsidP="00B50A79">
            <w:pPr>
              <w:rPr>
                <w:lang w:val="en-US"/>
              </w:rPr>
            </w:pPr>
            <w:r>
              <w:rPr>
                <w:lang w:val="en-US"/>
              </w:rPr>
              <w:t>0,4786</w:t>
            </w:r>
          </w:p>
        </w:tc>
      </w:tr>
      <w:tr w:rsidR="00427C14" w14:paraId="1F389C4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96716B" w14:textId="77777777" w:rsidR="00427C14" w:rsidRDefault="00427C14" w:rsidP="00B50A79">
            <w:pPr>
              <w:rPr>
                <w:lang w:val="en-US"/>
              </w:rPr>
            </w:pPr>
          </w:p>
        </w:tc>
        <w:tc>
          <w:tcPr>
            <w:tcW w:w="1276" w:type="dxa"/>
            <w:gridSpan w:val="2"/>
            <w:tcBorders>
              <w:top w:val="nil"/>
              <w:bottom w:val="single" w:sz="2" w:space="0" w:color="auto"/>
            </w:tcBorders>
            <w:vAlign w:val="center"/>
          </w:tcPr>
          <w:p w14:paraId="3A89D244" w14:textId="77777777" w:rsidR="00427C14" w:rsidRDefault="00427C14" w:rsidP="00B50A79">
            <w:pPr>
              <w:jc w:val="center"/>
              <w:rPr>
                <w:sz w:val="16"/>
                <w:szCs w:val="16"/>
                <w:lang w:val="en-US"/>
              </w:rPr>
            </w:pPr>
            <w:r>
              <w:rPr>
                <w:sz w:val="16"/>
                <w:szCs w:val="16"/>
                <w:lang w:val="en-US"/>
              </w:rPr>
              <w:t>2873122000751</w:t>
            </w:r>
          </w:p>
        </w:tc>
        <w:tc>
          <w:tcPr>
            <w:tcW w:w="3402" w:type="dxa"/>
            <w:gridSpan w:val="2"/>
            <w:tcBorders>
              <w:top w:val="nil"/>
              <w:bottom w:val="single" w:sz="2" w:space="0" w:color="auto"/>
            </w:tcBorders>
          </w:tcPr>
          <w:p w14:paraId="54543D9D" w14:textId="77777777" w:rsidR="00427C14" w:rsidRDefault="00427C14" w:rsidP="00B50A79">
            <w:pPr>
              <w:rPr>
                <w:lang w:val="en-US"/>
              </w:rPr>
            </w:pPr>
            <w:r>
              <w:rPr>
                <w:lang w:val="en-US"/>
              </w:rPr>
              <w:t>Piese forjate</w:t>
            </w:r>
          </w:p>
        </w:tc>
        <w:tc>
          <w:tcPr>
            <w:tcW w:w="2410" w:type="dxa"/>
            <w:tcBorders>
              <w:top w:val="nil"/>
              <w:bottom w:val="single" w:sz="2" w:space="0" w:color="auto"/>
            </w:tcBorders>
          </w:tcPr>
          <w:p w14:paraId="3ECC91BE" w14:textId="77777777" w:rsidR="00427C14" w:rsidRDefault="00427C14" w:rsidP="00B50A79">
            <w:pPr>
              <w:rPr>
                <w:lang w:val="en-US"/>
              </w:rPr>
            </w:pPr>
            <w:r>
              <w:rPr>
                <w:lang w:val="en-US"/>
              </w:rPr>
              <w:t>kg</w:t>
            </w:r>
          </w:p>
        </w:tc>
        <w:tc>
          <w:tcPr>
            <w:tcW w:w="2551" w:type="dxa"/>
            <w:tcBorders>
              <w:top w:val="nil"/>
              <w:bottom w:val="single" w:sz="2" w:space="0" w:color="auto"/>
            </w:tcBorders>
          </w:tcPr>
          <w:p w14:paraId="48FFFA78" w14:textId="77777777" w:rsidR="00427C14" w:rsidRDefault="00427C14" w:rsidP="00B50A79">
            <w:pPr>
              <w:rPr>
                <w:lang w:val="en-US"/>
              </w:rPr>
            </w:pPr>
            <w:r>
              <w:rPr>
                <w:lang w:val="en-US"/>
              </w:rPr>
              <w:t>0,4786</w:t>
            </w:r>
          </w:p>
        </w:tc>
      </w:tr>
      <w:tr w:rsidR="00427C14" w14:paraId="0E027AD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CFD244" w14:textId="77777777" w:rsidR="00427C14" w:rsidRDefault="00427C14" w:rsidP="00B50A79">
            <w:pPr>
              <w:rPr>
                <w:lang w:val="en-US"/>
              </w:rPr>
            </w:pPr>
          </w:p>
        </w:tc>
        <w:tc>
          <w:tcPr>
            <w:tcW w:w="1276" w:type="dxa"/>
            <w:gridSpan w:val="2"/>
            <w:tcBorders>
              <w:top w:val="nil"/>
              <w:bottom w:val="single" w:sz="2" w:space="0" w:color="auto"/>
            </w:tcBorders>
            <w:vAlign w:val="center"/>
          </w:tcPr>
          <w:p w14:paraId="14C25452" w14:textId="77777777" w:rsidR="00427C14" w:rsidRDefault="00427C14" w:rsidP="00B50A79">
            <w:pPr>
              <w:jc w:val="center"/>
              <w:rPr>
                <w:sz w:val="16"/>
                <w:szCs w:val="16"/>
                <w:lang w:val="en-US"/>
              </w:rPr>
            </w:pPr>
            <w:r>
              <w:rPr>
                <w:sz w:val="16"/>
                <w:szCs w:val="16"/>
                <w:lang w:val="en-US"/>
              </w:rPr>
              <w:t>2010102918804</w:t>
            </w:r>
          </w:p>
        </w:tc>
        <w:tc>
          <w:tcPr>
            <w:tcW w:w="3402" w:type="dxa"/>
            <w:gridSpan w:val="2"/>
            <w:tcBorders>
              <w:top w:val="nil"/>
              <w:bottom w:val="single" w:sz="2" w:space="0" w:color="auto"/>
            </w:tcBorders>
          </w:tcPr>
          <w:p w14:paraId="7E298A8D" w14:textId="77777777" w:rsidR="00427C14" w:rsidRDefault="00427C14" w:rsidP="00B50A79">
            <w:pPr>
              <w:rPr>
                <w:lang w:val="en-US"/>
              </w:rPr>
            </w:pPr>
            <w:r>
              <w:rPr>
                <w:lang w:val="en-US"/>
              </w:rPr>
              <w:t>Cherestea, rasin., calitatea IV</w:t>
            </w:r>
          </w:p>
        </w:tc>
        <w:tc>
          <w:tcPr>
            <w:tcW w:w="2410" w:type="dxa"/>
            <w:tcBorders>
              <w:top w:val="nil"/>
              <w:bottom w:val="single" w:sz="2" w:space="0" w:color="auto"/>
            </w:tcBorders>
          </w:tcPr>
          <w:p w14:paraId="1AB54F57" w14:textId="77777777" w:rsidR="00427C14" w:rsidRDefault="00427C14" w:rsidP="00B50A79">
            <w:pPr>
              <w:rPr>
                <w:lang w:val="en-US"/>
              </w:rPr>
            </w:pPr>
            <w:r>
              <w:rPr>
                <w:lang w:val="en-US"/>
              </w:rPr>
              <w:t>m3</w:t>
            </w:r>
          </w:p>
        </w:tc>
        <w:tc>
          <w:tcPr>
            <w:tcW w:w="2551" w:type="dxa"/>
            <w:tcBorders>
              <w:top w:val="nil"/>
              <w:bottom w:val="single" w:sz="2" w:space="0" w:color="auto"/>
            </w:tcBorders>
          </w:tcPr>
          <w:p w14:paraId="38B189DB" w14:textId="77777777" w:rsidR="00427C14" w:rsidRDefault="00427C14" w:rsidP="00B50A79">
            <w:pPr>
              <w:rPr>
                <w:lang w:val="en-US"/>
              </w:rPr>
            </w:pPr>
            <w:r>
              <w:rPr>
                <w:lang w:val="en-US"/>
              </w:rPr>
              <w:t>0,0033</w:t>
            </w:r>
          </w:p>
        </w:tc>
      </w:tr>
      <w:tr w:rsidR="00427C14" w14:paraId="06A537C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2E58C1" w14:textId="77777777" w:rsidR="00427C14" w:rsidRDefault="00427C14" w:rsidP="00B50A79">
            <w:pPr>
              <w:rPr>
                <w:lang w:val="en-US"/>
              </w:rPr>
            </w:pPr>
          </w:p>
        </w:tc>
        <w:tc>
          <w:tcPr>
            <w:tcW w:w="1276" w:type="dxa"/>
            <w:gridSpan w:val="2"/>
            <w:tcBorders>
              <w:top w:val="nil"/>
              <w:bottom w:val="single" w:sz="2" w:space="0" w:color="auto"/>
            </w:tcBorders>
            <w:vAlign w:val="center"/>
          </w:tcPr>
          <w:p w14:paraId="5D0F99C3"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A8AA9C7"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74A00C42" w14:textId="77777777" w:rsidR="00427C14" w:rsidRDefault="00427C14" w:rsidP="00B50A79">
            <w:pPr>
              <w:rPr>
                <w:lang w:val="en-US"/>
              </w:rPr>
            </w:pPr>
            <w:r>
              <w:rPr>
                <w:lang w:val="en-US"/>
              </w:rPr>
              <w:t>m3</w:t>
            </w:r>
          </w:p>
        </w:tc>
        <w:tc>
          <w:tcPr>
            <w:tcW w:w="2551" w:type="dxa"/>
            <w:tcBorders>
              <w:top w:val="nil"/>
              <w:bottom w:val="single" w:sz="2" w:space="0" w:color="auto"/>
            </w:tcBorders>
          </w:tcPr>
          <w:p w14:paraId="3B033F6E" w14:textId="77777777" w:rsidR="00427C14" w:rsidRDefault="00427C14" w:rsidP="00B50A79">
            <w:pPr>
              <w:rPr>
                <w:lang w:val="en-US"/>
              </w:rPr>
            </w:pPr>
            <w:r>
              <w:rPr>
                <w:lang w:val="en-US"/>
              </w:rPr>
              <w:t>0,0624</w:t>
            </w:r>
          </w:p>
        </w:tc>
      </w:tr>
      <w:tr w:rsidR="00427C14" w14:paraId="337AA21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58A3F5" w14:textId="77777777" w:rsidR="00427C14" w:rsidRDefault="00427C14" w:rsidP="00B50A79">
            <w:pPr>
              <w:rPr>
                <w:lang w:val="en-US"/>
              </w:rPr>
            </w:pPr>
          </w:p>
        </w:tc>
        <w:tc>
          <w:tcPr>
            <w:tcW w:w="1276" w:type="dxa"/>
            <w:gridSpan w:val="2"/>
            <w:tcBorders>
              <w:top w:val="nil"/>
              <w:bottom w:val="single" w:sz="2" w:space="0" w:color="auto"/>
            </w:tcBorders>
            <w:vAlign w:val="center"/>
          </w:tcPr>
          <w:p w14:paraId="6296B45C" w14:textId="77777777" w:rsidR="00427C14" w:rsidRDefault="00427C14" w:rsidP="00B50A79">
            <w:pPr>
              <w:jc w:val="center"/>
              <w:rPr>
                <w:sz w:val="16"/>
                <w:szCs w:val="16"/>
                <w:lang w:val="en-US"/>
              </w:rPr>
            </w:pPr>
            <w:r>
              <w:rPr>
                <w:sz w:val="16"/>
                <w:szCs w:val="16"/>
                <w:lang w:val="en-US"/>
              </w:rPr>
              <w:t>2922140007000</w:t>
            </w:r>
          </w:p>
        </w:tc>
        <w:tc>
          <w:tcPr>
            <w:tcW w:w="3402" w:type="dxa"/>
            <w:gridSpan w:val="2"/>
            <w:tcBorders>
              <w:top w:val="nil"/>
              <w:bottom w:val="single" w:sz="2" w:space="0" w:color="auto"/>
            </w:tcBorders>
          </w:tcPr>
          <w:p w14:paraId="4A921CC4" w14:textId="77777777" w:rsidR="00427C14" w:rsidRDefault="00427C14" w:rsidP="00B50A79">
            <w:pPr>
              <w:rPr>
                <w:lang w:val="en-US"/>
              </w:rPr>
            </w:pPr>
            <w:r>
              <w:rPr>
                <w:lang w:val="en-US"/>
              </w:rPr>
              <w:t xml:space="preserve">Macara </w:t>
            </w:r>
          </w:p>
        </w:tc>
        <w:tc>
          <w:tcPr>
            <w:tcW w:w="2410" w:type="dxa"/>
            <w:tcBorders>
              <w:top w:val="nil"/>
              <w:bottom w:val="single" w:sz="2" w:space="0" w:color="auto"/>
            </w:tcBorders>
          </w:tcPr>
          <w:p w14:paraId="626661E5" w14:textId="77777777" w:rsidR="00427C14" w:rsidRDefault="00427C14" w:rsidP="00B50A79">
            <w:pPr>
              <w:rPr>
                <w:lang w:val="en-US"/>
              </w:rPr>
            </w:pPr>
            <w:r>
              <w:rPr>
                <w:lang w:val="en-US"/>
              </w:rPr>
              <w:t>h-ut</w:t>
            </w:r>
          </w:p>
        </w:tc>
        <w:tc>
          <w:tcPr>
            <w:tcW w:w="2551" w:type="dxa"/>
            <w:tcBorders>
              <w:top w:val="nil"/>
              <w:bottom w:val="single" w:sz="2" w:space="0" w:color="auto"/>
            </w:tcBorders>
          </w:tcPr>
          <w:p w14:paraId="0CC66E1A" w14:textId="77777777" w:rsidR="00427C14" w:rsidRDefault="00427C14" w:rsidP="00B50A79">
            <w:pPr>
              <w:rPr>
                <w:lang w:val="en-US"/>
              </w:rPr>
            </w:pPr>
            <w:r>
              <w:rPr>
                <w:lang w:val="en-US"/>
              </w:rPr>
              <w:t>0,8553</w:t>
            </w:r>
          </w:p>
        </w:tc>
      </w:tr>
      <w:tr w:rsidR="00427C14" w14:paraId="4A89E4D6"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9A44E" w14:textId="77777777" w:rsidR="00427C14" w:rsidRDefault="00427C14" w:rsidP="00B50A79">
            <w:pPr>
              <w:rPr>
                <w:lang w:val="en-US"/>
              </w:rPr>
            </w:pPr>
            <w:r>
              <w:rPr>
                <w:lang w:val="en-US"/>
              </w:rPr>
              <w:t>34</w:t>
            </w:r>
          </w:p>
        </w:tc>
        <w:tc>
          <w:tcPr>
            <w:tcW w:w="1276" w:type="dxa"/>
            <w:gridSpan w:val="2"/>
            <w:tcBorders>
              <w:top w:val="single" w:sz="4" w:space="0" w:color="auto"/>
              <w:bottom w:val="single" w:sz="4" w:space="0" w:color="auto"/>
            </w:tcBorders>
          </w:tcPr>
          <w:p w14:paraId="4110E42E" w14:textId="77777777" w:rsidR="00427C14" w:rsidRDefault="00427C14" w:rsidP="00B50A79">
            <w:pPr>
              <w:rPr>
                <w:lang w:val="en-US"/>
              </w:rPr>
            </w:pPr>
            <w:r>
              <w:rPr>
                <w:lang w:val="en-US"/>
              </w:rPr>
              <w:t>CF15A</w:t>
            </w:r>
          </w:p>
          <w:p w14:paraId="400E9A1F"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B3B66D7" w14:textId="77777777" w:rsidR="00427C14" w:rsidRDefault="00427C14" w:rsidP="00B50A79">
            <w:pPr>
              <w:adjustRightInd w:val="0"/>
              <w:rPr>
                <w:rFonts w:ascii="Times New Roman CYR" w:hAnsi="Times New Roman CYR" w:cs="Times New Roman CYR"/>
                <w:sz w:val="16"/>
                <w:szCs w:val="16"/>
                <w:lang w:val="en-US"/>
              </w:rPr>
            </w:pPr>
            <w:r>
              <w:rPr>
                <w:lang w:val="en-US"/>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14:paraId="00E4F5D7"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6AB7E144"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2B49D555" w14:textId="77777777" w:rsidR="00427C14" w:rsidRDefault="00427C14" w:rsidP="00B50A79">
            <w:pPr>
              <w:jc w:val="center"/>
              <w:rPr>
                <w:lang w:val="en-US"/>
              </w:rPr>
            </w:pPr>
            <w:r>
              <w:rPr>
                <w:lang w:val="en-US"/>
              </w:rPr>
              <w:t>65,0400</w:t>
            </w:r>
          </w:p>
        </w:tc>
      </w:tr>
      <w:tr w:rsidR="00427C14" w14:paraId="36BC924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1CC01C" w14:textId="77777777" w:rsidR="00427C14" w:rsidRDefault="00427C14" w:rsidP="00B50A79">
            <w:pPr>
              <w:rPr>
                <w:lang w:val="en-US"/>
              </w:rPr>
            </w:pPr>
          </w:p>
        </w:tc>
        <w:tc>
          <w:tcPr>
            <w:tcW w:w="1276" w:type="dxa"/>
            <w:gridSpan w:val="2"/>
            <w:tcBorders>
              <w:top w:val="nil"/>
              <w:bottom w:val="single" w:sz="2" w:space="0" w:color="auto"/>
            </w:tcBorders>
            <w:vAlign w:val="center"/>
          </w:tcPr>
          <w:p w14:paraId="1502A7E6" w14:textId="77777777" w:rsidR="00427C14" w:rsidRDefault="00427C14" w:rsidP="00B50A79">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21EFDF19" w14:textId="77777777" w:rsidR="00427C14" w:rsidRDefault="00427C14" w:rsidP="00B50A79">
            <w:pPr>
              <w:rPr>
                <w:lang w:val="en-US"/>
              </w:rPr>
            </w:pPr>
            <w:r>
              <w:rPr>
                <w:lang w:val="en-US"/>
              </w:rPr>
              <w:t>Zidar</w:t>
            </w:r>
          </w:p>
        </w:tc>
        <w:tc>
          <w:tcPr>
            <w:tcW w:w="2410" w:type="dxa"/>
            <w:tcBorders>
              <w:top w:val="nil"/>
              <w:bottom w:val="single" w:sz="2" w:space="0" w:color="auto"/>
            </w:tcBorders>
          </w:tcPr>
          <w:p w14:paraId="0A4E92EF"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3678DEE" w14:textId="77777777" w:rsidR="00427C14" w:rsidRDefault="00427C14" w:rsidP="00B50A79">
            <w:pPr>
              <w:rPr>
                <w:lang w:val="en-US"/>
              </w:rPr>
            </w:pPr>
            <w:r>
              <w:rPr>
                <w:lang w:val="en-US"/>
              </w:rPr>
              <w:t>91,0560</w:t>
            </w:r>
          </w:p>
        </w:tc>
      </w:tr>
      <w:tr w:rsidR="00427C14" w14:paraId="1DD68C6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450EE0" w14:textId="77777777" w:rsidR="00427C14" w:rsidRDefault="00427C14" w:rsidP="00B50A79">
            <w:pPr>
              <w:rPr>
                <w:lang w:val="en-US"/>
              </w:rPr>
            </w:pPr>
          </w:p>
        </w:tc>
        <w:tc>
          <w:tcPr>
            <w:tcW w:w="1276" w:type="dxa"/>
            <w:gridSpan w:val="2"/>
            <w:tcBorders>
              <w:top w:val="nil"/>
              <w:bottom w:val="single" w:sz="2" w:space="0" w:color="auto"/>
            </w:tcBorders>
            <w:vAlign w:val="center"/>
          </w:tcPr>
          <w:p w14:paraId="23589A18"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91C41CB"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6C14CFA0"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56E26E1" w14:textId="77777777" w:rsidR="00427C14" w:rsidRDefault="00427C14" w:rsidP="00B50A79">
            <w:pPr>
              <w:rPr>
                <w:lang w:val="en-US"/>
              </w:rPr>
            </w:pPr>
            <w:r>
              <w:rPr>
                <w:lang w:val="en-US"/>
              </w:rPr>
              <w:t>19,5120</w:t>
            </w:r>
          </w:p>
        </w:tc>
      </w:tr>
      <w:tr w:rsidR="00427C14" w14:paraId="262DBCF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D4752D" w14:textId="77777777" w:rsidR="00427C14" w:rsidRDefault="00427C14" w:rsidP="00B50A79">
            <w:pPr>
              <w:rPr>
                <w:lang w:val="en-US"/>
              </w:rPr>
            </w:pPr>
          </w:p>
        </w:tc>
        <w:tc>
          <w:tcPr>
            <w:tcW w:w="1276" w:type="dxa"/>
            <w:gridSpan w:val="2"/>
            <w:tcBorders>
              <w:top w:val="nil"/>
              <w:bottom w:val="single" w:sz="2" w:space="0" w:color="auto"/>
            </w:tcBorders>
            <w:vAlign w:val="center"/>
          </w:tcPr>
          <w:p w14:paraId="53A01690"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3F8E7CA3"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58504963" w14:textId="77777777" w:rsidR="00427C14" w:rsidRDefault="00427C14" w:rsidP="00B50A79">
            <w:pPr>
              <w:rPr>
                <w:lang w:val="en-US"/>
              </w:rPr>
            </w:pPr>
            <w:r>
              <w:rPr>
                <w:lang w:val="en-US"/>
              </w:rPr>
              <w:t>kg</w:t>
            </w:r>
          </w:p>
        </w:tc>
        <w:tc>
          <w:tcPr>
            <w:tcW w:w="2551" w:type="dxa"/>
            <w:tcBorders>
              <w:top w:val="nil"/>
              <w:bottom w:val="single" w:sz="2" w:space="0" w:color="auto"/>
            </w:tcBorders>
          </w:tcPr>
          <w:p w14:paraId="1B1C4272" w14:textId="77777777" w:rsidR="00427C14" w:rsidRDefault="00427C14" w:rsidP="00B50A79">
            <w:pPr>
              <w:rPr>
                <w:lang w:val="en-US"/>
              </w:rPr>
            </w:pPr>
            <w:r>
              <w:rPr>
                <w:lang w:val="en-US"/>
              </w:rPr>
              <w:t>682,9200</w:t>
            </w:r>
          </w:p>
        </w:tc>
      </w:tr>
      <w:tr w:rsidR="00427C14" w14:paraId="77F76E3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B760B8" w14:textId="77777777" w:rsidR="00427C14" w:rsidRDefault="00427C14" w:rsidP="00B50A79">
            <w:pPr>
              <w:rPr>
                <w:lang w:val="en-US"/>
              </w:rPr>
            </w:pPr>
          </w:p>
        </w:tc>
        <w:tc>
          <w:tcPr>
            <w:tcW w:w="1276" w:type="dxa"/>
            <w:gridSpan w:val="2"/>
            <w:tcBorders>
              <w:top w:val="nil"/>
              <w:bottom w:val="single" w:sz="2" w:space="0" w:color="auto"/>
            </w:tcBorders>
            <w:vAlign w:val="center"/>
          </w:tcPr>
          <w:p w14:paraId="6D063886" w14:textId="77777777" w:rsidR="00427C14" w:rsidRDefault="00427C14" w:rsidP="00B50A79">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22B36A09" w14:textId="77777777" w:rsidR="00427C14" w:rsidRDefault="00427C14" w:rsidP="00B50A79">
            <w:pPr>
              <w:rPr>
                <w:lang w:val="en-US"/>
              </w:rPr>
            </w:pPr>
            <w:r>
              <w:rPr>
                <w:lang w:val="en-US"/>
              </w:rPr>
              <w:t>Nisip sortat nespalat de riu si lacuri 0,0-3,0 mm</w:t>
            </w:r>
          </w:p>
        </w:tc>
        <w:tc>
          <w:tcPr>
            <w:tcW w:w="2410" w:type="dxa"/>
            <w:tcBorders>
              <w:top w:val="nil"/>
              <w:bottom w:val="single" w:sz="2" w:space="0" w:color="auto"/>
            </w:tcBorders>
          </w:tcPr>
          <w:p w14:paraId="57F7B0C3" w14:textId="77777777" w:rsidR="00427C14" w:rsidRDefault="00427C14" w:rsidP="00B50A79">
            <w:pPr>
              <w:rPr>
                <w:lang w:val="en-US"/>
              </w:rPr>
            </w:pPr>
            <w:r>
              <w:rPr>
                <w:lang w:val="en-US"/>
              </w:rPr>
              <w:t>m3</w:t>
            </w:r>
          </w:p>
        </w:tc>
        <w:tc>
          <w:tcPr>
            <w:tcW w:w="2551" w:type="dxa"/>
            <w:tcBorders>
              <w:top w:val="nil"/>
              <w:bottom w:val="single" w:sz="2" w:space="0" w:color="auto"/>
            </w:tcBorders>
          </w:tcPr>
          <w:p w14:paraId="54450C58" w14:textId="77777777" w:rsidR="00427C14" w:rsidRDefault="00427C14" w:rsidP="00B50A79">
            <w:pPr>
              <w:rPr>
                <w:lang w:val="en-US"/>
              </w:rPr>
            </w:pPr>
            <w:r>
              <w:rPr>
                <w:lang w:val="en-US"/>
              </w:rPr>
              <w:t>1,9512</w:t>
            </w:r>
          </w:p>
        </w:tc>
      </w:tr>
      <w:tr w:rsidR="00427C14" w14:paraId="0121BD4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4B7962" w14:textId="77777777" w:rsidR="00427C14" w:rsidRDefault="00427C14" w:rsidP="00B50A79">
            <w:pPr>
              <w:rPr>
                <w:lang w:val="en-US"/>
              </w:rPr>
            </w:pPr>
          </w:p>
        </w:tc>
        <w:tc>
          <w:tcPr>
            <w:tcW w:w="1276" w:type="dxa"/>
            <w:gridSpan w:val="2"/>
            <w:tcBorders>
              <w:top w:val="nil"/>
              <w:bottom w:val="single" w:sz="2" w:space="0" w:color="auto"/>
            </w:tcBorders>
            <w:vAlign w:val="center"/>
          </w:tcPr>
          <w:p w14:paraId="6C7CA34E"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0491C719"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678FC2F3" w14:textId="77777777" w:rsidR="00427C14" w:rsidRDefault="00427C14" w:rsidP="00B50A79">
            <w:pPr>
              <w:rPr>
                <w:lang w:val="en-US"/>
              </w:rPr>
            </w:pPr>
            <w:r>
              <w:rPr>
                <w:lang w:val="en-US"/>
              </w:rPr>
              <w:t>m3</w:t>
            </w:r>
          </w:p>
        </w:tc>
        <w:tc>
          <w:tcPr>
            <w:tcW w:w="2551" w:type="dxa"/>
            <w:tcBorders>
              <w:top w:val="nil"/>
              <w:bottom w:val="single" w:sz="2" w:space="0" w:color="auto"/>
            </w:tcBorders>
          </w:tcPr>
          <w:p w14:paraId="1136DF50" w14:textId="77777777" w:rsidR="00427C14" w:rsidRDefault="00427C14" w:rsidP="00B50A79">
            <w:pPr>
              <w:rPr>
                <w:lang w:val="en-US"/>
              </w:rPr>
            </w:pPr>
            <w:r>
              <w:rPr>
                <w:lang w:val="en-US"/>
              </w:rPr>
              <w:t>0,4553</w:t>
            </w:r>
          </w:p>
        </w:tc>
      </w:tr>
      <w:tr w:rsidR="00427C14" w14:paraId="5DBC980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6735FF" w14:textId="77777777" w:rsidR="00427C14" w:rsidRDefault="00427C14" w:rsidP="00B50A79">
            <w:pPr>
              <w:rPr>
                <w:lang w:val="en-US"/>
              </w:rPr>
            </w:pPr>
          </w:p>
        </w:tc>
        <w:tc>
          <w:tcPr>
            <w:tcW w:w="1276" w:type="dxa"/>
            <w:gridSpan w:val="2"/>
            <w:tcBorders>
              <w:top w:val="nil"/>
              <w:bottom w:val="single" w:sz="2" w:space="0" w:color="auto"/>
            </w:tcBorders>
            <w:vAlign w:val="center"/>
          </w:tcPr>
          <w:p w14:paraId="408F2C03"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F985327"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21BAD483" w14:textId="77777777" w:rsidR="00427C14" w:rsidRDefault="00427C14" w:rsidP="00B50A79">
            <w:pPr>
              <w:rPr>
                <w:lang w:val="en-US"/>
              </w:rPr>
            </w:pPr>
            <w:r>
              <w:rPr>
                <w:lang w:val="en-US"/>
              </w:rPr>
              <w:t>h-ut</w:t>
            </w:r>
          </w:p>
        </w:tc>
        <w:tc>
          <w:tcPr>
            <w:tcW w:w="2551" w:type="dxa"/>
            <w:tcBorders>
              <w:top w:val="nil"/>
              <w:bottom w:val="single" w:sz="2" w:space="0" w:color="auto"/>
            </w:tcBorders>
          </w:tcPr>
          <w:p w14:paraId="17777B29" w14:textId="77777777" w:rsidR="00427C14" w:rsidRDefault="00427C14" w:rsidP="00B50A79">
            <w:pPr>
              <w:rPr>
                <w:lang w:val="en-US"/>
              </w:rPr>
            </w:pPr>
            <w:r>
              <w:rPr>
                <w:lang w:val="en-US"/>
              </w:rPr>
              <w:t>0,2602</w:t>
            </w:r>
          </w:p>
        </w:tc>
      </w:tr>
      <w:tr w:rsidR="00427C14" w14:paraId="459312D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203C7A" w14:textId="77777777" w:rsidR="00427C14" w:rsidRDefault="00427C14" w:rsidP="00B50A79">
            <w:pPr>
              <w:rPr>
                <w:lang w:val="en-US"/>
              </w:rPr>
            </w:pPr>
          </w:p>
        </w:tc>
        <w:tc>
          <w:tcPr>
            <w:tcW w:w="1276" w:type="dxa"/>
            <w:gridSpan w:val="2"/>
            <w:tcBorders>
              <w:top w:val="nil"/>
              <w:bottom w:val="single" w:sz="2" w:space="0" w:color="auto"/>
            </w:tcBorders>
            <w:vAlign w:val="center"/>
          </w:tcPr>
          <w:p w14:paraId="1ABCCD32" w14:textId="77777777" w:rsidR="00427C14" w:rsidRDefault="00427C14" w:rsidP="00B50A79">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5818A578" w14:textId="77777777" w:rsidR="00427C14" w:rsidRDefault="00427C14" w:rsidP="00B50A79">
            <w:pPr>
              <w:rPr>
                <w:lang w:val="en-US"/>
              </w:rPr>
            </w:pPr>
            <w:r>
              <w:rPr>
                <w:lang w:val="en-US"/>
              </w:rPr>
              <w:t>Malaxor  pentru mortar de 200 L actionat electric</w:t>
            </w:r>
          </w:p>
        </w:tc>
        <w:tc>
          <w:tcPr>
            <w:tcW w:w="2410" w:type="dxa"/>
            <w:tcBorders>
              <w:top w:val="nil"/>
              <w:bottom w:val="single" w:sz="2" w:space="0" w:color="auto"/>
            </w:tcBorders>
          </w:tcPr>
          <w:p w14:paraId="4490D02C" w14:textId="77777777" w:rsidR="00427C14" w:rsidRDefault="00427C14" w:rsidP="00B50A79">
            <w:pPr>
              <w:rPr>
                <w:lang w:val="en-US"/>
              </w:rPr>
            </w:pPr>
            <w:r>
              <w:rPr>
                <w:lang w:val="en-US"/>
              </w:rPr>
              <w:t>h-ut</w:t>
            </w:r>
          </w:p>
        </w:tc>
        <w:tc>
          <w:tcPr>
            <w:tcW w:w="2551" w:type="dxa"/>
            <w:tcBorders>
              <w:top w:val="nil"/>
              <w:bottom w:val="single" w:sz="2" w:space="0" w:color="auto"/>
            </w:tcBorders>
          </w:tcPr>
          <w:p w14:paraId="028F1130" w14:textId="77777777" w:rsidR="00427C14" w:rsidRDefault="00427C14" w:rsidP="00B50A79">
            <w:pPr>
              <w:rPr>
                <w:lang w:val="en-US"/>
              </w:rPr>
            </w:pPr>
            <w:r>
              <w:rPr>
                <w:lang w:val="en-US"/>
              </w:rPr>
              <w:t>0,5203</w:t>
            </w:r>
          </w:p>
        </w:tc>
      </w:tr>
      <w:tr w:rsidR="00427C14" w14:paraId="1BD64E10"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458E22" w14:textId="77777777" w:rsidR="00427C14" w:rsidRDefault="00427C14" w:rsidP="00B50A79">
            <w:pPr>
              <w:rPr>
                <w:lang w:val="en-US"/>
              </w:rPr>
            </w:pPr>
            <w:r>
              <w:rPr>
                <w:lang w:val="en-US"/>
              </w:rPr>
              <w:t>35</w:t>
            </w:r>
          </w:p>
        </w:tc>
        <w:tc>
          <w:tcPr>
            <w:tcW w:w="1276" w:type="dxa"/>
            <w:gridSpan w:val="2"/>
            <w:tcBorders>
              <w:top w:val="single" w:sz="4" w:space="0" w:color="auto"/>
              <w:bottom w:val="single" w:sz="4" w:space="0" w:color="auto"/>
            </w:tcBorders>
          </w:tcPr>
          <w:p w14:paraId="256A6D4B" w14:textId="77777777" w:rsidR="00427C14" w:rsidRDefault="00427C14" w:rsidP="00B50A79">
            <w:pPr>
              <w:rPr>
                <w:lang w:val="en-US"/>
              </w:rPr>
            </w:pPr>
            <w:r>
              <w:rPr>
                <w:lang w:val="en-US"/>
              </w:rPr>
              <w:t>CF17B k=2</w:t>
            </w:r>
          </w:p>
          <w:p w14:paraId="7EEF9FE6"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9D62999" w14:textId="77777777" w:rsidR="00427C14" w:rsidRDefault="00427C14" w:rsidP="00B50A79">
            <w:pPr>
              <w:adjustRightInd w:val="0"/>
              <w:rPr>
                <w:rFonts w:ascii="Times New Roman CYR" w:hAnsi="Times New Roman CYR" w:cs="Times New Roman CYR"/>
                <w:sz w:val="16"/>
                <w:szCs w:val="16"/>
                <w:lang w:val="en-US"/>
              </w:rPr>
            </w:pPr>
            <w:r>
              <w:rPr>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14:paraId="3806B3EA"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7430EFF9"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147306BD" w14:textId="77777777" w:rsidR="00427C14" w:rsidRDefault="00427C14" w:rsidP="00B50A79">
            <w:pPr>
              <w:jc w:val="center"/>
              <w:rPr>
                <w:lang w:val="en-US"/>
              </w:rPr>
            </w:pPr>
            <w:r>
              <w:rPr>
                <w:lang w:val="en-US"/>
              </w:rPr>
              <w:t>65,0400</w:t>
            </w:r>
          </w:p>
        </w:tc>
      </w:tr>
      <w:tr w:rsidR="00427C14" w14:paraId="1EE218E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7D87A5" w14:textId="77777777" w:rsidR="00427C14" w:rsidRDefault="00427C14" w:rsidP="00B50A79">
            <w:pPr>
              <w:rPr>
                <w:lang w:val="en-US"/>
              </w:rPr>
            </w:pPr>
          </w:p>
        </w:tc>
        <w:tc>
          <w:tcPr>
            <w:tcW w:w="1276" w:type="dxa"/>
            <w:gridSpan w:val="2"/>
            <w:tcBorders>
              <w:top w:val="nil"/>
              <w:bottom w:val="single" w:sz="2" w:space="0" w:color="auto"/>
            </w:tcBorders>
            <w:vAlign w:val="center"/>
          </w:tcPr>
          <w:p w14:paraId="75C97185" w14:textId="77777777" w:rsidR="00427C14" w:rsidRDefault="00427C14" w:rsidP="00B50A79">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4C14FE71" w14:textId="77777777" w:rsidR="00427C14" w:rsidRDefault="00427C14" w:rsidP="00B50A79">
            <w:pPr>
              <w:rPr>
                <w:lang w:val="en-US"/>
              </w:rPr>
            </w:pPr>
            <w:r>
              <w:rPr>
                <w:lang w:val="en-US"/>
              </w:rPr>
              <w:t>Zidar</w:t>
            </w:r>
          </w:p>
        </w:tc>
        <w:tc>
          <w:tcPr>
            <w:tcW w:w="2410" w:type="dxa"/>
            <w:tcBorders>
              <w:top w:val="nil"/>
              <w:bottom w:val="single" w:sz="2" w:space="0" w:color="auto"/>
            </w:tcBorders>
          </w:tcPr>
          <w:p w14:paraId="5C720A18"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DFA1AC7" w14:textId="77777777" w:rsidR="00427C14" w:rsidRDefault="00427C14" w:rsidP="00B50A79">
            <w:pPr>
              <w:rPr>
                <w:lang w:val="en-US"/>
              </w:rPr>
            </w:pPr>
            <w:r>
              <w:rPr>
                <w:lang w:val="en-US"/>
              </w:rPr>
              <w:t>13,0080</w:t>
            </w:r>
          </w:p>
        </w:tc>
      </w:tr>
      <w:tr w:rsidR="00427C14" w14:paraId="00610EC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19913" w14:textId="77777777" w:rsidR="00427C14" w:rsidRDefault="00427C14" w:rsidP="00B50A79">
            <w:pPr>
              <w:rPr>
                <w:lang w:val="en-US"/>
              </w:rPr>
            </w:pPr>
          </w:p>
        </w:tc>
        <w:tc>
          <w:tcPr>
            <w:tcW w:w="1276" w:type="dxa"/>
            <w:gridSpan w:val="2"/>
            <w:tcBorders>
              <w:top w:val="nil"/>
              <w:bottom w:val="single" w:sz="2" w:space="0" w:color="auto"/>
            </w:tcBorders>
            <w:vAlign w:val="center"/>
          </w:tcPr>
          <w:p w14:paraId="03BA5B3A"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F4A7413"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0653B2A1"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3F88708" w14:textId="77777777" w:rsidR="00427C14" w:rsidRDefault="00427C14" w:rsidP="00B50A79">
            <w:pPr>
              <w:rPr>
                <w:lang w:val="en-US"/>
              </w:rPr>
            </w:pPr>
            <w:r>
              <w:rPr>
                <w:lang w:val="en-US"/>
              </w:rPr>
              <w:t>3,9024</w:t>
            </w:r>
          </w:p>
        </w:tc>
      </w:tr>
      <w:tr w:rsidR="00427C14" w14:paraId="6A569E4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7FDB94" w14:textId="77777777" w:rsidR="00427C14" w:rsidRDefault="00427C14" w:rsidP="00B50A79">
            <w:pPr>
              <w:rPr>
                <w:lang w:val="en-US"/>
              </w:rPr>
            </w:pPr>
          </w:p>
        </w:tc>
        <w:tc>
          <w:tcPr>
            <w:tcW w:w="1276" w:type="dxa"/>
            <w:gridSpan w:val="2"/>
            <w:tcBorders>
              <w:top w:val="nil"/>
              <w:bottom w:val="single" w:sz="2" w:space="0" w:color="auto"/>
            </w:tcBorders>
            <w:vAlign w:val="center"/>
          </w:tcPr>
          <w:p w14:paraId="121791F7" w14:textId="77777777" w:rsidR="00427C14" w:rsidRDefault="00427C14" w:rsidP="00B50A79">
            <w:pPr>
              <w:jc w:val="center"/>
              <w:rPr>
                <w:sz w:val="16"/>
                <w:szCs w:val="16"/>
                <w:lang w:val="en-US"/>
              </w:rPr>
            </w:pPr>
            <w:r>
              <w:rPr>
                <w:sz w:val="16"/>
                <w:szCs w:val="16"/>
                <w:lang w:val="en-US"/>
              </w:rPr>
              <w:t>2664102100000</w:t>
            </w:r>
          </w:p>
        </w:tc>
        <w:tc>
          <w:tcPr>
            <w:tcW w:w="3402" w:type="dxa"/>
            <w:gridSpan w:val="2"/>
            <w:tcBorders>
              <w:top w:val="nil"/>
              <w:bottom w:val="single" w:sz="2" w:space="0" w:color="auto"/>
            </w:tcBorders>
          </w:tcPr>
          <w:p w14:paraId="2D476063" w14:textId="77777777" w:rsidR="00427C14" w:rsidRDefault="00427C14" w:rsidP="00B50A79">
            <w:pPr>
              <w:rPr>
                <w:lang w:val="en-US"/>
              </w:rPr>
            </w:pPr>
            <w:r>
              <w:rPr>
                <w:lang w:val="en-US"/>
              </w:rPr>
              <w:t>Mortar</w:t>
            </w:r>
          </w:p>
        </w:tc>
        <w:tc>
          <w:tcPr>
            <w:tcW w:w="2410" w:type="dxa"/>
            <w:tcBorders>
              <w:top w:val="nil"/>
              <w:bottom w:val="single" w:sz="2" w:space="0" w:color="auto"/>
            </w:tcBorders>
          </w:tcPr>
          <w:p w14:paraId="26497D86" w14:textId="77777777" w:rsidR="00427C14" w:rsidRDefault="00427C14" w:rsidP="00B50A79">
            <w:pPr>
              <w:rPr>
                <w:lang w:val="en-US"/>
              </w:rPr>
            </w:pPr>
            <w:r>
              <w:rPr>
                <w:lang w:val="en-US"/>
              </w:rPr>
              <w:t>m3</w:t>
            </w:r>
          </w:p>
        </w:tc>
        <w:tc>
          <w:tcPr>
            <w:tcW w:w="2551" w:type="dxa"/>
            <w:tcBorders>
              <w:top w:val="nil"/>
              <w:bottom w:val="single" w:sz="2" w:space="0" w:color="auto"/>
            </w:tcBorders>
          </w:tcPr>
          <w:p w14:paraId="6C614310" w14:textId="77777777" w:rsidR="00427C14" w:rsidRDefault="00427C14" w:rsidP="00B50A79">
            <w:pPr>
              <w:rPr>
                <w:lang w:val="en-US"/>
              </w:rPr>
            </w:pPr>
            <w:r>
              <w:rPr>
                <w:lang w:val="en-US"/>
              </w:rPr>
              <w:t>0,7805</w:t>
            </w:r>
          </w:p>
        </w:tc>
      </w:tr>
      <w:tr w:rsidR="00427C14" w14:paraId="141D413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03893A" w14:textId="77777777" w:rsidR="00427C14" w:rsidRDefault="00427C14" w:rsidP="00B50A79">
            <w:pPr>
              <w:rPr>
                <w:lang w:val="en-US"/>
              </w:rPr>
            </w:pPr>
          </w:p>
        </w:tc>
        <w:tc>
          <w:tcPr>
            <w:tcW w:w="1276" w:type="dxa"/>
            <w:gridSpan w:val="2"/>
            <w:tcBorders>
              <w:top w:val="nil"/>
              <w:bottom w:val="single" w:sz="2" w:space="0" w:color="auto"/>
            </w:tcBorders>
            <w:vAlign w:val="center"/>
          </w:tcPr>
          <w:p w14:paraId="5AB431B6"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DE4036F"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3F649DE1" w14:textId="77777777" w:rsidR="00427C14" w:rsidRDefault="00427C14" w:rsidP="00B50A79">
            <w:pPr>
              <w:rPr>
                <w:lang w:val="en-US"/>
              </w:rPr>
            </w:pPr>
            <w:r>
              <w:rPr>
                <w:lang w:val="en-US"/>
              </w:rPr>
              <w:t>h-ut</w:t>
            </w:r>
          </w:p>
        </w:tc>
        <w:tc>
          <w:tcPr>
            <w:tcW w:w="2551" w:type="dxa"/>
            <w:tcBorders>
              <w:top w:val="nil"/>
              <w:bottom w:val="single" w:sz="2" w:space="0" w:color="auto"/>
            </w:tcBorders>
          </w:tcPr>
          <w:p w14:paraId="12099170" w14:textId="77777777" w:rsidR="00427C14" w:rsidRDefault="00427C14" w:rsidP="00B50A79">
            <w:pPr>
              <w:rPr>
                <w:lang w:val="en-US"/>
              </w:rPr>
            </w:pPr>
            <w:r>
              <w:rPr>
                <w:lang w:val="en-US"/>
              </w:rPr>
              <w:t>0,1301</w:t>
            </w:r>
          </w:p>
        </w:tc>
      </w:tr>
      <w:tr w:rsidR="00427C14" w14:paraId="27D41476"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5BB86B" w14:textId="77777777" w:rsidR="00427C14" w:rsidRDefault="00427C14" w:rsidP="00B50A79">
            <w:pPr>
              <w:rPr>
                <w:lang w:val="en-US"/>
              </w:rPr>
            </w:pPr>
            <w:r>
              <w:rPr>
                <w:lang w:val="en-US"/>
              </w:rPr>
              <w:t>36</w:t>
            </w:r>
          </w:p>
        </w:tc>
        <w:tc>
          <w:tcPr>
            <w:tcW w:w="1276" w:type="dxa"/>
            <w:gridSpan w:val="2"/>
            <w:tcBorders>
              <w:top w:val="single" w:sz="4" w:space="0" w:color="auto"/>
              <w:bottom w:val="single" w:sz="4" w:space="0" w:color="auto"/>
            </w:tcBorders>
          </w:tcPr>
          <w:p w14:paraId="76BEA7C0" w14:textId="77777777" w:rsidR="00427C14" w:rsidRDefault="00427C14" w:rsidP="00B50A79">
            <w:pPr>
              <w:rPr>
                <w:lang w:val="en-US"/>
              </w:rPr>
            </w:pPr>
            <w:r>
              <w:rPr>
                <w:lang w:val="en-US"/>
              </w:rPr>
              <w:t>CN53A</w:t>
            </w:r>
          </w:p>
          <w:p w14:paraId="0B366A83"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1A0DD82" w14:textId="77777777" w:rsidR="00427C14" w:rsidRDefault="00427C14" w:rsidP="00B50A79">
            <w:pPr>
              <w:adjustRightInd w:val="0"/>
              <w:rPr>
                <w:rFonts w:ascii="Times New Roman CYR" w:hAnsi="Times New Roman CYR" w:cs="Times New Roman CYR"/>
                <w:sz w:val="16"/>
                <w:szCs w:val="16"/>
                <w:lang w:val="en-US"/>
              </w:rPr>
            </w:pPr>
            <w:r>
              <w:rPr>
                <w:lang w:val="en-US"/>
              </w:rPr>
              <w:t>Grunduirea suprafetelor - Betonocontact Consum 0,27 kg/m2</w:t>
            </w:r>
            <w:r>
              <w:rPr>
                <w:rFonts w:ascii="Times New Roman CYR" w:hAnsi="Times New Roman CYR" w:cs="Times New Roman CYR"/>
                <w:sz w:val="16"/>
                <w:szCs w:val="16"/>
                <w:lang w:val="en-US"/>
              </w:rPr>
              <w:t xml:space="preserve"> </w:t>
            </w:r>
          </w:p>
          <w:p w14:paraId="535EADBA"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723B88D1"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70FCA85E" w14:textId="77777777" w:rsidR="00427C14" w:rsidRDefault="00427C14" w:rsidP="00B50A79">
            <w:pPr>
              <w:jc w:val="center"/>
              <w:rPr>
                <w:lang w:val="en-US"/>
              </w:rPr>
            </w:pPr>
            <w:r>
              <w:rPr>
                <w:lang w:val="en-US"/>
              </w:rPr>
              <w:t>65,0400</w:t>
            </w:r>
          </w:p>
        </w:tc>
      </w:tr>
      <w:tr w:rsidR="00427C14" w14:paraId="36A84DA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21C584" w14:textId="77777777" w:rsidR="00427C14" w:rsidRDefault="00427C14" w:rsidP="00B50A79">
            <w:pPr>
              <w:rPr>
                <w:lang w:val="en-US"/>
              </w:rPr>
            </w:pPr>
          </w:p>
        </w:tc>
        <w:tc>
          <w:tcPr>
            <w:tcW w:w="1276" w:type="dxa"/>
            <w:gridSpan w:val="2"/>
            <w:tcBorders>
              <w:top w:val="nil"/>
              <w:bottom w:val="single" w:sz="2" w:space="0" w:color="auto"/>
            </w:tcBorders>
            <w:vAlign w:val="center"/>
          </w:tcPr>
          <w:p w14:paraId="40A319D7"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4C23327C"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7D548FAB"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0187E0C" w14:textId="77777777" w:rsidR="00427C14" w:rsidRDefault="00427C14" w:rsidP="00B50A79">
            <w:pPr>
              <w:rPr>
                <w:lang w:val="en-US"/>
              </w:rPr>
            </w:pPr>
            <w:r>
              <w:rPr>
                <w:lang w:val="en-US"/>
              </w:rPr>
              <w:t>1,9512</w:t>
            </w:r>
          </w:p>
        </w:tc>
      </w:tr>
      <w:tr w:rsidR="00427C14" w14:paraId="0EE81A6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B6E6F6" w14:textId="77777777" w:rsidR="00427C14" w:rsidRDefault="00427C14" w:rsidP="00B50A79">
            <w:pPr>
              <w:rPr>
                <w:lang w:val="en-US"/>
              </w:rPr>
            </w:pPr>
          </w:p>
        </w:tc>
        <w:tc>
          <w:tcPr>
            <w:tcW w:w="1276" w:type="dxa"/>
            <w:gridSpan w:val="2"/>
            <w:tcBorders>
              <w:top w:val="nil"/>
              <w:bottom w:val="single" w:sz="2" w:space="0" w:color="auto"/>
            </w:tcBorders>
            <w:vAlign w:val="center"/>
          </w:tcPr>
          <w:p w14:paraId="10C76488" w14:textId="77777777" w:rsidR="00427C14" w:rsidRDefault="00427C14" w:rsidP="00B50A79">
            <w:pPr>
              <w:jc w:val="center"/>
              <w:rPr>
                <w:sz w:val="16"/>
                <w:szCs w:val="16"/>
                <w:lang w:val="en-US"/>
              </w:rPr>
            </w:pPr>
            <w:r>
              <w:rPr>
                <w:sz w:val="16"/>
                <w:szCs w:val="16"/>
                <w:lang w:val="en-US"/>
              </w:rPr>
              <w:t>12416586105303</w:t>
            </w:r>
          </w:p>
        </w:tc>
        <w:tc>
          <w:tcPr>
            <w:tcW w:w="3402" w:type="dxa"/>
            <w:gridSpan w:val="2"/>
            <w:tcBorders>
              <w:top w:val="nil"/>
              <w:bottom w:val="single" w:sz="2" w:space="0" w:color="auto"/>
            </w:tcBorders>
          </w:tcPr>
          <w:p w14:paraId="4C685DF1" w14:textId="77777777" w:rsidR="00427C14" w:rsidRDefault="00427C14" w:rsidP="00B50A79">
            <w:pPr>
              <w:rPr>
                <w:lang w:val="en-US"/>
              </w:rPr>
            </w:pPr>
            <w:r>
              <w:rPr>
                <w:lang w:val="en-US"/>
              </w:rPr>
              <w:t>Amorsa-grund-Betonocantact</w:t>
            </w:r>
          </w:p>
        </w:tc>
        <w:tc>
          <w:tcPr>
            <w:tcW w:w="2410" w:type="dxa"/>
            <w:tcBorders>
              <w:top w:val="nil"/>
              <w:bottom w:val="single" w:sz="2" w:space="0" w:color="auto"/>
            </w:tcBorders>
          </w:tcPr>
          <w:p w14:paraId="5AE8CAA7" w14:textId="77777777" w:rsidR="00427C14" w:rsidRDefault="00427C14" w:rsidP="00B50A79">
            <w:pPr>
              <w:rPr>
                <w:lang w:val="en-US"/>
              </w:rPr>
            </w:pPr>
            <w:r>
              <w:rPr>
                <w:lang w:val="en-US"/>
              </w:rPr>
              <w:t>kg</w:t>
            </w:r>
          </w:p>
        </w:tc>
        <w:tc>
          <w:tcPr>
            <w:tcW w:w="2551" w:type="dxa"/>
            <w:tcBorders>
              <w:top w:val="nil"/>
              <w:bottom w:val="single" w:sz="2" w:space="0" w:color="auto"/>
            </w:tcBorders>
          </w:tcPr>
          <w:p w14:paraId="2FB35C49" w14:textId="77777777" w:rsidR="00427C14" w:rsidRDefault="00427C14" w:rsidP="00B50A79">
            <w:pPr>
              <w:rPr>
                <w:lang w:val="en-US"/>
              </w:rPr>
            </w:pPr>
            <w:r>
              <w:rPr>
                <w:lang w:val="en-US"/>
              </w:rPr>
              <w:t>17,5608</w:t>
            </w:r>
          </w:p>
        </w:tc>
      </w:tr>
      <w:tr w:rsidR="00427C14" w14:paraId="053B1D9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4A0954" w14:textId="77777777" w:rsidR="00427C14" w:rsidRDefault="00427C14" w:rsidP="00B50A79">
            <w:pPr>
              <w:rPr>
                <w:lang w:val="en-US"/>
              </w:rPr>
            </w:pPr>
          </w:p>
        </w:tc>
        <w:tc>
          <w:tcPr>
            <w:tcW w:w="1276" w:type="dxa"/>
            <w:gridSpan w:val="2"/>
            <w:tcBorders>
              <w:top w:val="nil"/>
              <w:bottom w:val="single" w:sz="2" w:space="0" w:color="auto"/>
            </w:tcBorders>
            <w:vAlign w:val="center"/>
          </w:tcPr>
          <w:p w14:paraId="2854DDE5" w14:textId="77777777" w:rsidR="00427C14" w:rsidRDefault="00427C14" w:rsidP="00B50A79">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AD14FC4" w14:textId="77777777" w:rsidR="00427C14" w:rsidRDefault="00427C14" w:rsidP="00B50A79">
            <w:pPr>
              <w:rPr>
                <w:lang w:val="en-US"/>
              </w:rPr>
            </w:pPr>
            <w:r>
              <w:rPr>
                <w:lang w:val="en-US"/>
              </w:rPr>
              <w:t>Hirtie pentru slefuit uscata</w:t>
            </w:r>
          </w:p>
        </w:tc>
        <w:tc>
          <w:tcPr>
            <w:tcW w:w="2410" w:type="dxa"/>
            <w:tcBorders>
              <w:top w:val="nil"/>
              <w:bottom w:val="single" w:sz="2" w:space="0" w:color="auto"/>
            </w:tcBorders>
          </w:tcPr>
          <w:p w14:paraId="2AEDE72C" w14:textId="77777777" w:rsidR="00427C14" w:rsidRDefault="00427C14" w:rsidP="00B50A79">
            <w:pPr>
              <w:rPr>
                <w:lang w:val="en-US"/>
              </w:rPr>
            </w:pPr>
            <w:r>
              <w:rPr>
                <w:lang w:val="en-US"/>
              </w:rPr>
              <w:t>buc</w:t>
            </w:r>
          </w:p>
        </w:tc>
        <w:tc>
          <w:tcPr>
            <w:tcW w:w="2551" w:type="dxa"/>
            <w:tcBorders>
              <w:top w:val="nil"/>
              <w:bottom w:val="single" w:sz="2" w:space="0" w:color="auto"/>
            </w:tcBorders>
          </w:tcPr>
          <w:p w14:paraId="03CA5C14" w14:textId="77777777" w:rsidR="00427C14" w:rsidRDefault="00427C14" w:rsidP="00B50A79">
            <w:pPr>
              <w:rPr>
                <w:lang w:val="en-US"/>
              </w:rPr>
            </w:pPr>
            <w:r>
              <w:rPr>
                <w:lang w:val="en-US"/>
              </w:rPr>
              <w:t>3,2520</w:t>
            </w:r>
          </w:p>
        </w:tc>
      </w:tr>
      <w:tr w:rsidR="00427C14" w14:paraId="5EC5F2F3"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C12A3" w14:textId="77777777" w:rsidR="00427C14" w:rsidRDefault="00427C14" w:rsidP="00B50A79">
            <w:pPr>
              <w:rPr>
                <w:lang w:val="en-US"/>
              </w:rPr>
            </w:pPr>
            <w:r>
              <w:rPr>
                <w:lang w:val="en-US"/>
              </w:rPr>
              <w:t>37</w:t>
            </w:r>
          </w:p>
        </w:tc>
        <w:tc>
          <w:tcPr>
            <w:tcW w:w="1276" w:type="dxa"/>
            <w:gridSpan w:val="2"/>
            <w:tcBorders>
              <w:top w:val="single" w:sz="4" w:space="0" w:color="auto"/>
              <w:bottom w:val="single" w:sz="4" w:space="0" w:color="auto"/>
            </w:tcBorders>
          </w:tcPr>
          <w:p w14:paraId="4693C1B2" w14:textId="77777777" w:rsidR="00427C14" w:rsidRDefault="00427C14" w:rsidP="00B50A79">
            <w:pPr>
              <w:rPr>
                <w:lang w:val="en-US"/>
              </w:rPr>
            </w:pPr>
            <w:r>
              <w:rPr>
                <w:lang w:val="en-US"/>
              </w:rPr>
              <w:t>CI09B</w:t>
            </w:r>
          </w:p>
          <w:p w14:paraId="2D7A9245"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524A3B47" w14:textId="77777777" w:rsidR="00427C14" w:rsidRDefault="00427C14" w:rsidP="00B50A79">
            <w:pPr>
              <w:adjustRightInd w:val="0"/>
              <w:rPr>
                <w:rFonts w:ascii="Times New Roman CYR" w:hAnsi="Times New Roman CYR" w:cs="Times New Roman CYR"/>
                <w:sz w:val="16"/>
                <w:szCs w:val="16"/>
                <w:lang w:val="en-US"/>
              </w:rPr>
            </w:pPr>
            <w:r>
              <w:rPr>
                <w:lang w:val="en-US"/>
              </w:rPr>
              <w:t>Placaj din placute de gresie portelanata, partial vitrificate, glazurate sau neglazurate, mate sau lucioase, fixate cu pasta adeziva, inclusiv rostuirea cu fuga, executate pe suprafete plane la pereti, stilpi si grinzi la exterior , aplicate cu adeziv, la constructii la care se impun cerinte deosebite privind calitatea executiei  proiectul si valoarea  arhitecturala - placi ceramice grosime 600x600x12 mm, suprafata antiderapanta, culoarea si modelul se coordoneaza cu beneficarul</w:t>
            </w:r>
            <w:r>
              <w:rPr>
                <w:rFonts w:ascii="Times New Roman CYR" w:hAnsi="Times New Roman CYR" w:cs="Times New Roman CYR"/>
                <w:sz w:val="16"/>
                <w:szCs w:val="16"/>
                <w:lang w:val="en-US"/>
              </w:rPr>
              <w:t xml:space="preserve"> </w:t>
            </w:r>
          </w:p>
          <w:p w14:paraId="04D1074F"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6212267B"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6D5B3325" w14:textId="77777777" w:rsidR="00427C14" w:rsidRDefault="00427C14" w:rsidP="00B50A79">
            <w:pPr>
              <w:jc w:val="center"/>
              <w:rPr>
                <w:lang w:val="en-US"/>
              </w:rPr>
            </w:pPr>
            <w:r>
              <w:rPr>
                <w:lang w:val="en-US"/>
              </w:rPr>
              <w:t>65,0400</w:t>
            </w:r>
          </w:p>
        </w:tc>
      </w:tr>
      <w:tr w:rsidR="00427C14" w14:paraId="2F59096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062C51" w14:textId="77777777" w:rsidR="00427C14" w:rsidRDefault="00427C14" w:rsidP="00B50A79">
            <w:pPr>
              <w:rPr>
                <w:lang w:val="en-US"/>
              </w:rPr>
            </w:pPr>
          </w:p>
        </w:tc>
        <w:tc>
          <w:tcPr>
            <w:tcW w:w="1276" w:type="dxa"/>
            <w:gridSpan w:val="2"/>
            <w:tcBorders>
              <w:top w:val="nil"/>
              <w:bottom w:val="single" w:sz="2" w:space="0" w:color="auto"/>
            </w:tcBorders>
            <w:vAlign w:val="center"/>
          </w:tcPr>
          <w:p w14:paraId="66DF09AC" w14:textId="77777777" w:rsidR="00427C14" w:rsidRDefault="00427C14" w:rsidP="00B50A79">
            <w:pPr>
              <w:jc w:val="center"/>
              <w:rPr>
                <w:sz w:val="16"/>
                <w:szCs w:val="16"/>
                <w:lang w:val="en-US"/>
              </w:rPr>
            </w:pPr>
            <w:r>
              <w:rPr>
                <w:sz w:val="16"/>
                <w:szCs w:val="16"/>
                <w:lang w:val="en-US"/>
              </w:rPr>
              <w:t>7132010010900</w:t>
            </w:r>
          </w:p>
        </w:tc>
        <w:tc>
          <w:tcPr>
            <w:tcW w:w="3402" w:type="dxa"/>
            <w:gridSpan w:val="2"/>
            <w:tcBorders>
              <w:top w:val="nil"/>
              <w:bottom w:val="single" w:sz="2" w:space="0" w:color="auto"/>
            </w:tcBorders>
          </w:tcPr>
          <w:p w14:paraId="1582FB35" w14:textId="77777777" w:rsidR="00427C14" w:rsidRDefault="00427C14" w:rsidP="00B50A79">
            <w:pPr>
              <w:rPr>
                <w:lang w:val="en-US"/>
              </w:rPr>
            </w:pPr>
            <w:r>
              <w:rPr>
                <w:lang w:val="en-US"/>
              </w:rPr>
              <w:t>Faiantar</w:t>
            </w:r>
          </w:p>
        </w:tc>
        <w:tc>
          <w:tcPr>
            <w:tcW w:w="2410" w:type="dxa"/>
            <w:tcBorders>
              <w:top w:val="nil"/>
              <w:bottom w:val="single" w:sz="2" w:space="0" w:color="auto"/>
            </w:tcBorders>
          </w:tcPr>
          <w:p w14:paraId="5CEBCD0F"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D26AA1D" w14:textId="77777777" w:rsidR="00427C14" w:rsidRDefault="00427C14" w:rsidP="00B50A79">
            <w:pPr>
              <w:rPr>
                <w:lang w:val="en-US"/>
              </w:rPr>
            </w:pPr>
            <w:r>
              <w:rPr>
                <w:lang w:val="en-US"/>
              </w:rPr>
              <w:t>357,7200</w:t>
            </w:r>
          </w:p>
        </w:tc>
      </w:tr>
      <w:tr w:rsidR="00427C14" w14:paraId="0FFE3AE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CB9436" w14:textId="77777777" w:rsidR="00427C14" w:rsidRDefault="00427C14" w:rsidP="00B50A79">
            <w:pPr>
              <w:rPr>
                <w:lang w:val="en-US"/>
              </w:rPr>
            </w:pPr>
          </w:p>
        </w:tc>
        <w:tc>
          <w:tcPr>
            <w:tcW w:w="1276" w:type="dxa"/>
            <w:gridSpan w:val="2"/>
            <w:tcBorders>
              <w:top w:val="nil"/>
              <w:bottom w:val="single" w:sz="2" w:space="0" w:color="auto"/>
            </w:tcBorders>
            <w:vAlign w:val="center"/>
          </w:tcPr>
          <w:p w14:paraId="6E018786"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BB90A74"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14D2D7D7"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7AF0275" w14:textId="77777777" w:rsidR="00427C14" w:rsidRDefault="00427C14" w:rsidP="00B50A79">
            <w:pPr>
              <w:rPr>
                <w:lang w:val="en-US"/>
              </w:rPr>
            </w:pPr>
            <w:r>
              <w:rPr>
                <w:lang w:val="en-US"/>
              </w:rPr>
              <w:t>65,0400</w:t>
            </w:r>
          </w:p>
        </w:tc>
      </w:tr>
      <w:tr w:rsidR="00427C14" w14:paraId="7DDBCED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26F8F4" w14:textId="77777777" w:rsidR="00427C14" w:rsidRDefault="00427C14" w:rsidP="00B50A79">
            <w:pPr>
              <w:rPr>
                <w:lang w:val="en-US"/>
              </w:rPr>
            </w:pPr>
          </w:p>
        </w:tc>
        <w:tc>
          <w:tcPr>
            <w:tcW w:w="1276" w:type="dxa"/>
            <w:gridSpan w:val="2"/>
            <w:tcBorders>
              <w:top w:val="nil"/>
              <w:bottom w:val="single" w:sz="2" w:space="0" w:color="auto"/>
            </w:tcBorders>
            <w:vAlign w:val="center"/>
          </w:tcPr>
          <w:p w14:paraId="1D29693B" w14:textId="77777777" w:rsidR="00427C14" w:rsidRDefault="00427C14" w:rsidP="00B50A79">
            <w:pPr>
              <w:jc w:val="center"/>
              <w:rPr>
                <w:sz w:val="16"/>
                <w:szCs w:val="16"/>
                <w:lang w:val="en-US"/>
              </w:rPr>
            </w:pPr>
            <w:r>
              <w:rPr>
                <w:sz w:val="16"/>
                <w:szCs w:val="16"/>
                <w:lang w:val="en-US"/>
              </w:rPr>
              <w:t>11266111280023221211</w:t>
            </w:r>
          </w:p>
        </w:tc>
        <w:tc>
          <w:tcPr>
            <w:tcW w:w="3402" w:type="dxa"/>
            <w:gridSpan w:val="2"/>
            <w:tcBorders>
              <w:top w:val="nil"/>
              <w:bottom w:val="single" w:sz="2" w:space="0" w:color="auto"/>
            </w:tcBorders>
          </w:tcPr>
          <w:p w14:paraId="58B6C5F0" w14:textId="77777777" w:rsidR="00427C14" w:rsidRDefault="00427C14" w:rsidP="00B50A79">
            <w:pPr>
              <w:rPr>
                <w:lang w:val="en-US"/>
              </w:rPr>
            </w:pPr>
            <w:r>
              <w:rPr>
                <w:lang w:val="en-US"/>
              </w:rPr>
              <w:t>Placi ceramice grosime 600x600x12 mm, suprafata antiderapanta, culoarea si modelul se coordoneaza cu beneficarul</w:t>
            </w:r>
          </w:p>
        </w:tc>
        <w:tc>
          <w:tcPr>
            <w:tcW w:w="2410" w:type="dxa"/>
            <w:tcBorders>
              <w:top w:val="nil"/>
              <w:bottom w:val="single" w:sz="2" w:space="0" w:color="auto"/>
            </w:tcBorders>
          </w:tcPr>
          <w:p w14:paraId="76D4694B" w14:textId="77777777" w:rsidR="00427C14" w:rsidRDefault="00427C14" w:rsidP="00B50A79">
            <w:pPr>
              <w:rPr>
                <w:lang w:val="en-US"/>
              </w:rPr>
            </w:pPr>
            <w:r>
              <w:rPr>
                <w:lang w:val="en-US"/>
              </w:rPr>
              <w:t>m2</w:t>
            </w:r>
          </w:p>
        </w:tc>
        <w:tc>
          <w:tcPr>
            <w:tcW w:w="2551" w:type="dxa"/>
            <w:tcBorders>
              <w:top w:val="nil"/>
              <w:bottom w:val="single" w:sz="2" w:space="0" w:color="auto"/>
            </w:tcBorders>
          </w:tcPr>
          <w:p w14:paraId="4DD84BAB" w14:textId="77777777" w:rsidR="00427C14" w:rsidRDefault="00427C14" w:rsidP="00B50A79">
            <w:pPr>
              <w:rPr>
                <w:lang w:val="en-US"/>
              </w:rPr>
            </w:pPr>
            <w:r>
              <w:rPr>
                <w:lang w:val="en-US"/>
              </w:rPr>
              <w:t>73,0529</w:t>
            </w:r>
          </w:p>
        </w:tc>
      </w:tr>
      <w:tr w:rsidR="00427C14" w14:paraId="7EDD8E3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9AE146" w14:textId="77777777" w:rsidR="00427C14" w:rsidRDefault="00427C14" w:rsidP="00B50A79">
            <w:pPr>
              <w:rPr>
                <w:lang w:val="en-US"/>
              </w:rPr>
            </w:pPr>
          </w:p>
        </w:tc>
        <w:tc>
          <w:tcPr>
            <w:tcW w:w="1276" w:type="dxa"/>
            <w:gridSpan w:val="2"/>
            <w:tcBorders>
              <w:top w:val="nil"/>
              <w:bottom w:val="single" w:sz="2" w:space="0" w:color="auto"/>
            </w:tcBorders>
            <w:vAlign w:val="center"/>
          </w:tcPr>
          <w:p w14:paraId="74C12C3E" w14:textId="77777777" w:rsidR="00427C14" w:rsidRDefault="00427C14" w:rsidP="00B50A79">
            <w:pPr>
              <w:jc w:val="center"/>
              <w:rPr>
                <w:sz w:val="16"/>
                <w:szCs w:val="16"/>
                <w:lang w:val="en-US"/>
              </w:rPr>
            </w:pPr>
            <w:r>
              <w:rPr>
                <w:sz w:val="16"/>
                <w:szCs w:val="16"/>
                <w:lang w:val="en-US"/>
              </w:rPr>
              <w:t>2653102100000</w:t>
            </w:r>
          </w:p>
        </w:tc>
        <w:tc>
          <w:tcPr>
            <w:tcW w:w="3402" w:type="dxa"/>
            <w:gridSpan w:val="2"/>
            <w:tcBorders>
              <w:top w:val="nil"/>
              <w:bottom w:val="single" w:sz="2" w:space="0" w:color="auto"/>
            </w:tcBorders>
          </w:tcPr>
          <w:p w14:paraId="31CB436E" w14:textId="77777777" w:rsidR="00427C14" w:rsidRDefault="00427C14" w:rsidP="00B50A79">
            <w:pPr>
              <w:rPr>
                <w:lang w:val="en-US"/>
              </w:rPr>
            </w:pPr>
            <w:r>
              <w:rPr>
                <w:lang w:val="en-US"/>
              </w:rPr>
              <w:t>Fixator pentru consolidare si izolare strat suport</w:t>
            </w:r>
          </w:p>
        </w:tc>
        <w:tc>
          <w:tcPr>
            <w:tcW w:w="2410" w:type="dxa"/>
            <w:tcBorders>
              <w:top w:val="nil"/>
              <w:bottom w:val="single" w:sz="2" w:space="0" w:color="auto"/>
            </w:tcBorders>
          </w:tcPr>
          <w:p w14:paraId="5DE6A502" w14:textId="77777777" w:rsidR="00427C14" w:rsidRDefault="00427C14" w:rsidP="00B50A79">
            <w:pPr>
              <w:rPr>
                <w:lang w:val="en-US"/>
              </w:rPr>
            </w:pPr>
            <w:r>
              <w:rPr>
                <w:lang w:val="en-US"/>
              </w:rPr>
              <w:t>kg</w:t>
            </w:r>
          </w:p>
        </w:tc>
        <w:tc>
          <w:tcPr>
            <w:tcW w:w="2551" w:type="dxa"/>
            <w:tcBorders>
              <w:top w:val="nil"/>
              <w:bottom w:val="single" w:sz="2" w:space="0" w:color="auto"/>
            </w:tcBorders>
          </w:tcPr>
          <w:p w14:paraId="74551397" w14:textId="77777777" w:rsidR="00427C14" w:rsidRDefault="00427C14" w:rsidP="00B50A79">
            <w:pPr>
              <w:rPr>
                <w:lang w:val="en-US"/>
              </w:rPr>
            </w:pPr>
            <w:r>
              <w:rPr>
                <w:lang w:val="en-US"/>
              </w:rPr>
              <w:t>60,8774</w:t>
            </w:r>
          </w:p>
        </w:tc>
      </w:tr>
      <w:tr w:rsidR="00427C14" w14:paraId="6D7928A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A52E98" w14:textId="77777777" w:rsidR="00427C14" w:rsidRDefault="00427C14" w:rsidP="00B50A79">
            <w:pPr>
              <w:rPr>
                <w:lang w:val="en-US"/>
              </w:rPr>
            </w:pPr>
          </w:p>
        </w:tc>
        <w:tc>
          <w:tcPr>
            <w:tcW w:w="1276" w:type="dxa"/>
            <w:gridSpan w:val="2"/>
            <w:tcBorders>
              <w:top w:val="nil"/>
              <w:bottom w:val="single" w:sz="2" w:space="0" w:color="auto"/>
            </w:tcBorders>
            <w:vAlign w:val="center"/>
          </w:tcPr>
          <w:p w14:paraId="1FF93EA2" w14:textId="77777777" w:rsidR="00427C14" w:rsidRDefault="00427C14" w:rsidP="00B50A79">
            <w:pPr>
              <w:jc w:val="center"/>
              <w:rPr>
                <w:sz w:val="16"/>
                <w:szCs w:val="16"/>
                <w:lang w:val="en-US"/>
              </w:rPr>
            </w:pPr>
            <w:r>
              <w:rPr>
                <w:sz w:val="16"/>
                <w:szCs w:val="16"/>
                <w:lang w:val="en-US"/>
              </w:rPr>
              <w:t>2462106110400</w:t>
            </w:r>
          </w:p>
        </w:tc>
        <w:tc>
          <w:tcPr>
            <w:tcW w:w="3402" w:type="dxa"/>
            <w:gridSpan w:val="2"/>
            <w:tcBorders>
              <w:top w:val="nil"/>
              <w:bottom w:val="single" w:sz="2" w:space="0" w:color="auto"/>
            </w:tcBorders>
          </w:tcPr>
          <w:p w14:paraId="37E49648" w14:textId="77777777" w:rsidR="00427C14" w:rsidRDefault="00427C14" w:rsidP="00B50A79">
            <w:pPr>
              <w:rPr>
                <w:lang w:val="en-US"/>
              </w:rPr>
            </w:pPr>
            <w:r>
              <w:rPr>
                <w:lang w:val="en-US"/>
              </w:rPr>
              <w:t>Adeziv pentru placaje din gresie ceramica</w:t>
            </w:r>
          </w:p>
        </w:tc>
        <w:tc>
          <w:tcPr>
            <w:tcW w:w="2410" w:type="dxa"/>
            <w:tcBorders>
              <w:top w:val="nil"/>
              <w:bottom w:val="single" w:sz="2" w:space="0" w:color="auto"/>
            </w:tcBorders>
          </w:tcPr>
          <w:p w14:paraId="5766224B" w14:textId="77777777" w:rsidR="00427C14" w:rsidRDefault="00427C14" w:rsidP="00B50A79">
            <w:pPr>
              <w:rPr>
                <w:lang w:val="en-US"/>
              </w:rPr>
            </w:pPr>
            <w:r>
              <w:rPr>
                <w:lang w:val="en-US"/>
              </w:rPr>
              <w:t>kg</w:t>
            </w:r>
          </w:p>
        </w:tc>
        <w:tc>
          <w:tcPr>
            <w:tcW w:w="2551" w:type="dxa"/>
            <w:tcBorders>
              <w:top w:val="nil"/>
              <w:bottom w:val="single" w:sz="2" w:space="0" w:color="auto"/>
            </w:tcBorders>
          </w:tcPr>
          <w:p w14:paraId="043E84CC" w14:textId="77777777" w:rsidR="00427C14" w:rsidRDefault="00427C14" w:rsidP="00B50A79">
            <w:pPr>
              <w:rPr>
                <w:lang w:val="en-US"/>
              </w:rPr>
            </w:pPr>
            <w:r>
              <w:rPr>
                <w:lang w:val="en-US"/>
              </w:rPr>
              <w:t>297,6230</w:t>
            </w:r>
          </w:p>
        </w:tc>
      </w:tr>
      <w:tr w:rsidR="00427C14" w14:paraId="260FE4F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195E64" w14:textId="77777777" w:rsidR="00427C14" w:rsidRDefault="00427C14" w:rsidP="00B50A79">
            <w:pPr>
              <w:rPr>
                <w:lang w:val="en-US"/>
              </w:rPr>
            </w:pPr>
          </w:p>
        </w:tc>
        <w:tc>
          <w:tcPr>
            <w:tcW w:w="1276" w:type="dxa"/>
            <w:gridSpan w:val="2"/>
            <w:tcBorders>
              <w:top w:val="nil"/>
              <w:bottom w:val="single" w:sz="2" w:space="0" w:color="auto"/>
            </w:tcBorders>
            <w:vAlign w:val="center"/>
          </w:tcPr>
          <w:p w14:paraId="5447065B" w14:textId="77777777" w:rsidR="00427C14" w:rsidRDefault="00427C14" w:rsidP="00B50A79">
            <w:pPr>
              <w:jc w:val="center"/>
              <w:rPr>
                <w:sz w:val="16"/>
                <w:szCs w:val="16"/>
                <w:lang w:val="en-US"/>
              </w:rPr>
            </w:pPr>
            <w:r>
              <w:rPr>
                <w:sz w:val="16"/>
                <w:szCs w:val="16"/>
                <w:lang w:val="en-US"/>
              </w:rPr>
              <w:t>2010237318700</w:t>
            </w:r>
          </w:p>
        </w:tc>
        <w:tc>
          <w:tcPr>
            <w:tcW w:w="3402" w:type="dxa"/>
            <w:gridSpan w:val="2"/>
            <w:tcBorders>
              <w:top w:val="nil"/>
              <w:bottom w:val="single" w:sz="2" w:space="0" w:color="auto"/>
            </w:tcBorders>
          </w:tcPr>
          <w:p w14:paraId="43CBBDB4" w14:textId="77777777" w:rsidR="00427C14" w:rsidRDefault="00427C14" w:rsidP="00B50A79">
            <w:pPr>
              <w:rPr>
                <w:lang w:val="en-US"/>
              </w:rPr>
            </w:pPr>
            <w:r>
              <w:rPr>
                <w:lang w:val="en-US"/>
              </w:rPr>
              <w:t xml:space="preserve">Distantieri de rost </w:t>
            </w:r>
          </w:p>
        </w:tc>
        <w:tc>
          <w:tcPr>
            <w:tcW w:w="2410" w:type="dxa"/>
            <w:tcBorders>
              <w:top w:val="nil"/>
              <w:bottom w:val="single" w:sz="2" w:space="0" w:color="auto"/>
            </w:tcBorders>
          </w:tcPr>
          <w:p w14:paraId="7A398AC3" w14:textId="77777777" w:rsidR="00427C14" w:rsidRDefault="00427C14" w:rsidP="00B50A79">
            <w:pPr>
              <w:rPr>
                <w:lang w:val="en-US"/>
              </w:rPr>
            </w:pPr>
            <w:r>
              <w:rPr>
                <w:lang w:val="en-US"/>
              </w:rPr>
              <w:t>buc</w:t>
            </w:r>
          </w:p>
        </w:tc>
        <w:tc>
          <w:tcPr>
            <w:tcW w:w="2551" w:type="dxa"/>
            <w:tcBorders>
              <w:top w:val="nil"/>
              <w:bottom w:val="single" w:sz="2" w:space="0" w:color="auto"/>
            </w:tcBorders>
          </w:tcPr>
          <w:p w14:paraId="0C8D5C05" w14:textId="77777777" w:rsidR="00427C14" w:rsidRDefault="00427C14" w:rsidP="00B50A79">
            <w:pPr>
              <w:rPr>
                <w:lang w:val="en-US"/>
              </w:rPr>
            </w:pPr>
            <w:r>
              <w:rPr>
                <w:lang w:val="en-US"/>
              </w:rPr>
              <w:t>1 352,8320</w:t>
            </w:r>
          </w:p>
        </w:tc>
      </w:tr>
      <w:tr w:rsidR="00427C14" w14:paraId="18ECD25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D08817" w14:textId="77777777" w:rsidR="00427C14" w:rsidRDefault="00427C14" w:rsidP="00B50A79">
            <w:pPr>
              <w:rPr>
                <w:lang w:val="en-US"/>
              </w:rPr>
            </w:pPr>
          </w:p>
        </w:tc>
        <w:tc>
          <w:tcPr>
            <w:tcW w:w="1276" w:type="dxa"/>
            <w:gridSpan w:val="2"/>
            <w:tcBorders>
              <w:top w:val="nil"/>
              <w:bottom w:val="single" w:sz="2" w:space="0" w:color="auto"/>
            </w:tcBorders>
            <w:vAlign w:val="center"/>
          </w:tcPr>
          <w:p w14:paraId="3D01AD74" w14:textId="77777777" w:rsidR="00427C14" w:rsidRDefault="00427C14" w:rsidP="00B50A79">
            <w:pPr>
              <w:jc w:val="center"/>
              <w:rPr>
                <w:sz w:val="16"/>
                <w:szCs w:val="16"/>
                <w:lang w:val="en-US"/>
              </w:rPr>
            </w:pPr>
            <w:r>
              <w:rPr>
                <w:sz w:val="16"/>
                <w:szCs w:val="16"/>
                <w:lang w:val="en-US"/>
              </w:rPr>
              <w:t>24302261000001</w:t>
            </w:r>
          </w:p>
        </w:tc>
        <w:tc>
          <w:tcPr>
            <w:tcW w:w="3402" w:type="dxa"/>
            <w:gridSpan w:val="2"/>
            <w:tcBorders>
              <w:top w:val="nil"/>
              <w:bottom w:val="single" w:sz="2" w:space="0" w:color="auto"/>
            </w:tcBorders>
          </w:tcPr>
          <w:p w14:paraId="0467FF7B" w14:textId="77777777" w:rsidR="00427C14" w:rsidRDefault="00427C14" w:rsidP="00B50A79">
            <w:pPr>
              <w:rPr>
                <w:lang w:val="en-US"/>
              </w:rPr>
            </w:pPr>
            <w:r>
              <w:rPr>
                <w:lang w:val="en-US"/>
              </w:rPr>
              <w:t>Fuga</w:t>
            </w:r>
          </w:p>
        </w:tc>
        <w:tc>
          <w:tcPr>
            <w:tcW w:w="2410" w:type="dxa"/>
            <w:tcBorders>
              <w:top w:val="nil"/>
              <w:bottom w:val="single" w:sz="2" w:space="0" w:color="auto"/>
            </w:tcBorders>
          </w:tcPr>
          <w:p w14:paraId="24C0B7F9" w14:textId="77777777" w:rsidR="00427C14" w:rsidRDefault="00427C14" w:rsidP="00B50A79">
            <w:pPr>
              <w:rPr>
                <w:lang w:val="en-US"/>
              </w:rPr>
            </w:pPr>
            <w:r>
              <w:rPr>
                <w:lang w:val="en-US"/>
              </w:rPr>
              <w:t>kg</w:t>
            </w:r>
          </w:p>
        </w:tc>
        <w:tc>
          <w:tcPr>
            <w:tcW w:w="2551" w:type="dxa"/>
            <w:tcBorders>
              <w:top w:val="nil"/>
              <w:bottom w:val="single" w:sz="2" w:space="0" w:color="auto"/>
            </w:tcBorders>
          </w:tcPr>
          <w:p w14:paraId="105E9E55" w14:textId="77777777" w:rsidR="00427C14" w:rsidRDefault="00427C14" w:rsidP="00B50A79">
            <w:pPr>
              <w:rPr>
                <w:lang w:val="en-US"/>
              </w:rPr>
            </w:pPr>
            <w:r>
              <w:rPr>
                <w:lang w:val="en-US"/>
              </w:rPr>
              <w:t>22,3217</w:t>
            </w:r>
          </w:p>
        </w:tc>
      </w:tr>
      <w:tr w:rsidR="00427C14" w14:paraId="74045EC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4CF9B7" w14:textId="77777777" w:rsidR="00427C14" w:rsidRDefault="00427C14" w:rsidP="00B50A79">
            <w:pPr>
              <w:rPr>
                <w:lang w:val="en-US"/>
              </w:rPr>
            </w:pPr>
          </w:p>
        </w:tc>
        <w:tc>
          <w:tcPr>
            <w:tcW w:w="1276" w:type="dxa"/>
            <w:gridSpan w:val="2"/>
            <w:tcBorders>
              <w:top w:val="nil"/>
              <w:bottom w:val="single" w:sz="2" w:space="0" w:color="auto"/>
            </w:tcBorders>
            <w:vAlign w:val="center"/>
          </w:tcPr>
          <w:p w14:paraId="3414B33A" w14:textId="77777777" w:rsidR="00427C14" w:rsidRDefault="00427C14" w:rsidP="00B50A79">
            <w:pPr>
              <w:jc w:val="center"/>
              <w:rPr>
                <w:sz w:val="16"/>
                <w:szCs w:val="16"/>
                <w:lang w:val="en-US"/>
              </w:rPr>
            </w:pPr>
            <w:r>
              <w:rPr>
                <w:sz w:val="16"/>
                <w:szCs w:val="16"/>
                <w:lang w:val="en-US"/>
              </w:rPr>
              <w:t>2952270003831</w:t>
            </w:r>
          </w:p>
        </w:tc>
        <w:tc>
          <w:tcPr>
            <w:tcW w:w="3402" w:type="dxa"/>
            <w:gridSpan w:val="2"/>
            <w:tcBorders>
              <w:top w:val="nil"/>
              <w:bottom w:val="single" w:sz="2" w:space="0" w:color="auto"/>
            </w:tcBorders>
          </w:tcPr>
          <w:p w14:paraId="192C986E" w14:textId="77777777" w:rsidR="00427C14" w:rsidRDefault="00427C14" w:rsidP="00B50A79">
            <w:pPr>
              <w:rPr>
                <w:lang w:val="en-US"/>
              </w:rPr>
            </w:pPr>
            <w:r>
              <w:rPr>
                <w:lang w:val="en-US"/>
              </w:rPr>
              <w:t>Malaxor de adezivi</w:t>
            </w:r>
          </w:p>
        </w:tc>
        <w:tc>
          <w:tcPr>
            <w:tcW w:w="2410" w:type="dxa"/>
            <w:tcBorders>
              <w:top w:val="nil"/>
              <w:bottom w:val="single" w:sz="2" w:space="0" w:color="auto"/>
            </w:tcBorders>
          </w:tcPr>
          <w:p w14:paraId="5EE07E10" w14:textId="77777777" w:rsidR="00427C14" w:rsidRDefault="00427C14" w:rsidP="00B50A79">
            <w:pPr>
              <w:rPr>
                <w:lang w:val="en-US"/>
              </w:rPr>
            </w:pPr>
            <w:r>
              <w:rPr>
                <w:lang w:val="en-US"/>
              </w:rPr>
              <w:t>h-ut</w:t>
            </w:r>
          </w:p>
        </w:tc>
        <w:tc>
          <w:tcPr>
            <w:tcW w:w="2551" w:type="dxa"/>
            <w:tcBorders>
              <w:top w:val="nil"/>
              <w:bottom w:val="single" w:sz="2" w:space="0" w:color="auto"/>
            </w:tcBorders>
          </w:tcPr>
          <w:p w14:paraId="65511E4D" w14:textId="77777777" w:rsidR="00427C14" w:rsidRDefault="00427C14" w:rsidP="00B50A79">
            <w:pPr>
              <w:rPr>
                <w:lang w:val="en-US"/>
              </w:rPr>
            </w:pPr>
            <w:r>
              <w:rPr>
                <w:lang w:val="en-US"/>
              </w:rPr>
              <w:t>0,9756</w:t>
            </w:r>
          </w:p>
        </w:tc>
      </w:tr>
      <w:tr w:rsidR="00427C14" w14:paraId="413B178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B55E05" w14:textId="77777777" w:rsidR="00427C14" w:rsidRDefault="00427C14" w:rsidP="00B50A79">
            <w:pPr>
              <w:rPr>
                <w:lang w:val="en-US"/>
              </w:rPr>
            </w:pPr>
          </w:p>
        </w:tc>
        <w:tc>
          <w:tcPr>
            <w:tcW w:w="1276" w:type="dxa"/>
            <w:gridSpan w:val="2"/>
            <w:tcBorders>
              <w:top w:val="nil"/>
              <w:bottom w:val="single" w:sz="2" w:space="0" w:color="auto"/>
            </w:tcBorders>
            <w:vAlign w:val="center"/>
          </w:tcPr>
          <w:p w14:paraId="56E4E2B9" w14:textId="77777777" w:rsidR="00427C14" w:rsidRDefault="00427C14" w:rsidP="00B50A79">
            <w:pPr>
              <w:jc w:val="center"/>
              <w:rPr>
                <w:sz w:val="16"/>
                <w:szCs w:val="16"/>
                <w:lang w:val="en-US"/>
              </w:rPr>
            </w:pPr>
            <w:r>
              <w:rPr>
                <w:sz w:val="16"/>
                <w:szCs w:val="16"/>
                <w:lang w:val="en-US"/>
              </w:rPr>
              <w:t>2952270007610</w:t>
            </w:r>
          </w:p>
        </w:tc>
        <w:tc>
          <w:tcPr>
            <w:tcW w:w="3402" w:type="dxa"/>
            <w:gridSpan w:val="2"/>
            <w:tcBorders>
              <w:top w:val="nil"/>
              <w:bottom w:val="single" w:sz="2" w:space="0" w:color="auto"/>
            </w:tcBorders>
          </w:tcPr>
          <w:p w14:paraId="25DAA52E" w14:textId="77777777" w:rsidR="00427C14" w:rsidRDefault="00427C14" w:rsidP="00B50A79">
            <w:pPr>
              <w:rPr>
                <w:lang w:val="en-US"/>
              </w:rPr>
            </w:pPr>
            <w:r>
              <w:rPr>
                <w:lang w:val="en-US"/>
              </w:rPr>
              <w:t>Dispozitiv pentru gaurit placi</w:t>
            </w:r>
          </w:p>
        </w:tc>
        <w:tc>
          <w:tcPr>
            <w:tcW w:w="2410" w:type="dxa"/>
            <w:tcBorders>
              <w:top w:val="nil"/>
              <w:bottom w:val="single" w:sz="2" w:space="0" w:color="auto"/>
            </w:tcBorders>
          </w:tcPr>
          <w:p w14:paraId="4FFFA49C" w14:textId="77777777" w:rsidR="00427C14" w:rsidRDefault="00427C14" w:rsidP="00B50A79">
            <w:pPr>
              <w:rPr>
                <w:lang w:val="en-US"/>
              </w:rPr>
            </w:pPr>
            <w:r>
              <w:rPr>
                <w:lang w:val="en-US"/>
              </w:rPr>
              <w:t>h-ut</w:t>
            </w:r>
          </w:p>
        </w:tc>
        <w:tc>
          <w:tcPr>
            <w:tcW w:w="2551" w:type="dxa"/>
            <w:tcBorders>
              <w:top w:val="nil"/>
              <w:bottom w:val="single" w:sz="2" w:space="0" w:color="auto"/>
            </w:tcBorders>
          </w:tcPr>
          <w:p w14:paraId="1D5AD8C7" w14:textId="77777777" w:rsidR="00427C14" w:rsidRDefault="00427C14" w:rsidP="00B50A79">
            <w:pPr>
              <w:rPr>
                <w:lang w:val="en-US"/>
              </w:rPr>
            </w:pPr>
            <w:r>
              <w:rPr>
                <w:lang w:val="en-US"/>
              </w:rPr>
              <w:t>32,5200</w:t>
            </w:r>
          </w:p>
        </w:tc>
      </w:tr>
      <w:tr w:rsidR="00427C14" w14:paraId="3001159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0313C1" w14:textId="77777777" w:rsidR="00427C14" w:rsidRDefault="00427C14" w:rsidP="00B50A79">
            <w:pPr>
              <w:rPr>
                <w:lang w:val="en-US"/>
              </w:rPr>
            </w:pPr>
          </w:p>
        </w:tc>
        <w:tc>
          <w:tcPr>
            <w:tcW w:w="1276" w:type="dxa"/>
            <w:gridSpan w:val="2"/>
            <w:tcBorders>
              <w:top w:val="nil"/>
              <w:bottom w:val="single" w:sz="2" w:space="0" w:color="auto"/>
            </w:tcBorders>
            <w:vAlign w:val="center"/>
          </w:tcPr>
          <w:p w14:paraId="781987EF" w14:textId="77777777" w:rsidR="00427C14" w:rsidRDefault="00427C14" w:rsidP="00B50A79">
            <w:pPr>
              <w:jc w:val="center"/>
              <w:rPr>
                <w:sz w:val="16"/>
                <w:szCs w:val="16"/>
                <w:lang w:val="en-US"/>
              </w:rPr>
            </w:pPr>
            <w:r>
              <w:rPr>
                <w:sz w:val="16"/>
                <w:szCs w:val="16"/>
                <w:lang w:val="en-US"/>
              </w:rPr>
              <w:t>2952270003204</w:t>
            </w:r>
          </w:p>
        </w:tc>
        <w:tc>
          <w:tcPr>
            <w:tcW w:w="3402" w:type="dxa"/>
            <w:gridSpan w:val="2"/>
            <w:tcBorders>
              <w:top w:val="nil"/>
              <w:bottom w:val="single" w:sz="2" w:space="0" w:color="auto"/>
            </w:tcBorders>
          </w:tcPr>
          <w:p w14:paraId="0680DE34" w14:textId="77777777" w:rsidR="00427C14" w:rsidRDefault="00427C14" w:rsidP="00B50A79">
            <w:pPr>
              <w:rPr>
                <w:lang w:val="en-US"/>
              </w:rPr>
            </w:pPr>
            <w:r>
              <w:rPr>
                <w:lang w:val="en-US"/>
              </w:rPr>
              <w:t>Masina de taiat gresie, cu disc D=500 mm, de 5,5 Kw</w:t>
            </w:r>
          </w:p>
        </w:tc>
        <w:tc>
          <w:tcPr>
            <w:tcW w:w="2410" w:type="dxa"/>
            <w:tcBorders>
              <w:top w:val="nil"/>
              <w:bottom w:val="single" w:sz="2" w:space="0" w:color="auto"/>
            </w:tcBorders>
          </w:tcPr>
          <w:p w14:paraId="18D92678" w14:textId="77777777" w:rsidR="00427C14" w:rsidRDefault="00427C14" w:rsidP="00B50A79">
            <w:pPr>
              <w:rPr>
                <w:lang w:val="en-US"/>
              </w:rPr>
            </w:pPr>
            <w:r>
              <w:rPr>
                <w:lang w:val="en-US"/>
              </w:rPr>
              <w:t>h-ut</w:t>
            </w:r>
          </w:p>
        </w:tc>
        <w:tc>
          <w:tcPr>
            <w:tcW w:w="2551" w:type="dxa"/>
            <w:tcBorders>
              <w:top w:val="nil"/>
              <w:bottom w:val="single" w:sz="2" w:space="0" w:color="auto"/>
            </w:tcBorders>
          </w:tcPr>
          <w:p w14:paraId="5DA57833" w14:textId="77777777" w:rsidR="00427C14" w:rsidRDefault="00427C14" w:rsidP="00B50A79">
            <w:pPr>
              <w:rPr>
                <w:lang w:val="en-US"/>
              </w:rPr>
            </w:pPr>
            <w:r>
              <w:rPr>
                <w:lang w:val="en-US"/>
              </w:rPr>
              <w:t>29,2680</w:t>
            </w:r>
          </w:p>
        </w:tc>
      </w:tr>
      <w:tr w:rsidR="00427C14" w14:paraId="762115E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A7271D" w14:textId="77777777" w:rsidR="00427C14" w:rsidRDefault="00427C14" w:rsidP="00B50A79">
            <w:pPr>
              <w:rPr>
                <w:lang w:val="en-US"/>
              </w:rPr>
            </w:pPr>
          </w:p>
        </w:tc>
        <w:tc>
          <w:tcPr>
            <w:tcW w:w="1276" w:type="dxa"/>
            <w:gridSpan w:val="2"/>
            <w:tcBorders>
              <w:top w:val="nil"/>
              <w:bottom w:val="single" w:sz="2" w:space="0" w:color="auto"/>
            </w:tcBorders>
            <w:vAlign w:val="center"/>
          </w:tcPr>
          <w:p w14:paraId="0B945FC7" w14:textId="77777777" w:rsidR="00427C14" w:rsidRDefault="00427C14" w:rsidP="00B50A79">
            <w:pPr>
              <w:jc w:val="center"/>
              <w:rPr>
                <w:sz w:val="16"/>
                <w:szCs w:val="16"/>
                <w:lang w:val="en-US"/>
              </w:rPr>
            </w:pPr>
            <w:r>
              <w:rPr>
                <w:sz w:val="16"/>
                <w:szCs w:val="16"/>
                <w:lang w:val="en-US"/>
              </w:rPr>
              <w:t>3320120007707</w:t>
            </w:r>
          </w:p>
        </w:tc>
        <w:tc>
          <w:tcPr>
            <w:tcW w:w="3402" w:type="dxa"/>
            <w:gridSpan w:val="2"/>
            <w:tcBorders>
              <w:top w:val="nil"/>
              <w:bottom w:val="single" w:sz="2" w:space="0" w:color="auto"/>
            </w:tcBorders>
          </w:tcPr>
          <w:p w14:paraId="562AF968" w14:textId="77777777" w:rsidR="00427C14" w:rsidRDefault="00427C14" w:rsidP="00B50A79">
            <w:pPr>
              <w:rPr>
                <w:lang w:val="en-US"/>
              </w:rPr>
            </w:pPr>
            <w:r>
              <w:rPr>
                <w:lang w:val="en-US"/>
              </w:rPr>
              <w:t>Dispozitiv pentru trasarea cu laser a cotelor de nivel</w:t>
            </w:r>
          </w:p>
        </w:tc>
        <w:tc>
          <w:tcPr>
            <w:tcW w:w="2410" w:type="dxa"/>
            <w:tcBorders>
              <w:top w:val="nil"/>
              <w:bottom w:val="single" w:sz="2" w:space="0" w:color="auto"/>
            </w:tcBorders>
          </w:tcPr>
          <w:p w14:paraId="49AEF9C0" w14:textId="77777777" w:rsidR="00427C14" w:rsidRDefault="00427C14" w:rsidP="00B50A79">
            <w:pPr>
              <w:rPr>
                <w:lang w:val="en-US"/>
              </w:rPr>
            </w:pPr>
            <w:r>
              <w:rPr>
                <w:lang w:val="en-US"/>
              </w:rPr>
              <w:t>h-ut</w:t>
            </w:r>
          </w:p>
        </w:tc>
        <w:tc>
          <w:tcPr>
            <w:tcW w:w="2551" w:type="dxa"/>
            <w:tcBorders>
              <w:top w:val="nil"/>
              <w:bottom w:val="single" w:sz="2" w:space="0" w:color="auto"/>
            </w:tcBorders>
          </w:tcPr>
          <w:p w14:paraId="58B014F6" w14:textId="77777777" w:rsidR="00427C14" w:rsidRDefault="00427C14" w:rsidP="00B50A79">
            <w:pPr>
              <w:rPr>
                <w:lang w:val="en-US"/>
              </w:rPr>
            </w:pPr>
            <w:r>
              <w:rPr>
                <w:lang w:val="en-US"/>
              </w:rPr>
              <w:t>26,0160</w:t>
            </w:r>
          </w:p>
        </w:tc>
      </w:tr>
      <w:tr w:rsidR="00427C14" w14:paraId="7918D65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5143E2" w14:textId="77777777" w:rsidR="00427C14" w:rsidRDefault="00427C14" w:rsidP="00B50A79">
            <w:pPr>
              <w:rPr>
                <w:lang w:val="en-US"/>
              </w:rPr>
            </w:pPr>
          </w:p>
        </w:tc>
        <w:tc>
          <w:tcPr>
            <w:tcW w:w="1276" w:type="dxa"/>
            <w:gridSpan w:val="2"/>
            <w:tcBorders>
              <w:top w:val="nil"/>
              <w:bottom w:val="single" w:sz="2" w:space="0" w:color="auto"/>
            </w:tcBorders>
            <w:vAlign w:val="center"/>
          </w:tcPr>
          <w:p w14:paraId="3EA62BB7"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7E7D3A4"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63AEEAFB" w14:textId="77777777" w:rsidR="00427C14" w:rsidRDefault="00427C14" w:rsidP="00B50A79">
            <w:pPr>
              <w:rPr>
                <w:lang w:val="en-US"/>
              </w:rPr>
            </w:pPr>
            <w:r>
              <w:rPr>
                <w:lang w:val="en-US"/>
              </w:rPr>
              <w:t>h-ut</w:t>
            </w:r>
          </w:p>
        </w:tc>
        <w:tc>
          <w:tcPr>
            <w:tcW w:w="2551" w:type="dxa"/>
            <w:tcBorders>
              <w:top w:val="nil"/>
              <w:bottom w:val="single" w:sz="2" w:space="0" w:color="auto"/>
            </w:tcBorders>
          </w:tcPr>
          <w:p w14:paraId="4879860F" w14:textId="77777777" w:rsidR="00427C14" w:rsidRDefault="00427C14" w:rsidP="00B50A79">
            <w:pPr>
              <w:rPr>
                <w:lang w:val="en-US"/>
              </w:rPr>
            </w:pPr>
            <w:r>
              <w:rPr>
                <w:lang w:val="en-US"/>
              </w:rPr>
              <w:t>1,9512</w:t>
            </w:r>
          </w:p>
        </w:tc>
      </w:tr>
      <w:tr w:rsidR="00427C14" w14:paraId="66C76638"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E3F98F" w14:textId="77777777" w:rsidR="00427C14" w:rsidRDefault="00427C14" w:rsidP="00B50A79">
            <w:pPr>
              <w:rPr>
                <w:lang w:val="en-US"/>
              </w:rPr>
            </w:pPr>
            <w:r>
              <w:rPr>
                <w:lang w:val="en-US"/>
              </w:rPr>
              <w:t>38</w:t>
            </w:r>
          </w:p>
        </w:tc>
        <w:tc>
          <w:tcPr>
            <w:tcW w:w="1276" w:type="dxa"/>
            <w:gridSpan w:val="2"/>
            <w:tcBorders>
              <w:top w:val="single" w:sz="4" w:space="0" w:color="auto"/>
              <w:bottom w:val="single" w:sz="4" w:space="0" w:color="auto"/>
            </w:tcBorders>
          </w:tcPr>
          <w:p w14:paraId="6CE9CC12" w14:textId="77777777" w:rsidR="00427C14" w:rsidRDefault="00427C14" w:rsidP="00B50A79">
            <w:pPr>
              <w:rPr>
                <w:lang w:val="en-US"/>
              </w:rPr>
            </w:pPr>
            <w:r>
              <w:rPr>
                <w:lang w:val="en-US"/>
              </w:rPr>
              <w:t>CK26B</w:t>
            </w:r>
          </w:p>
          <w:p w14:paraId="6046C8AC"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68D4B53" w14:textId="77777777" w:rsidR="00427C14" w:rsidRDefault="00427C14" w:rsidP="00B50A79">
            <w:pPr>
              <w:adjustRightInd w:val="0"/>
              <w:rPr>
                <w:rFonts w:ascii="Times New Roman CYR" w:hAnsi="Times New Roman CYR" w:cs="Times New Roman CYR"/>
                <w:sz w:val="16"/>
                <w:szCs w:val="16"/>
                <w:lang w:val="en-US"/>
              </w:rPr>
            </w:pPr>
            <w:r>
              <w:rPr>
                <w:lang w:val="en-US"/>
              </w:rPr>
              <w:t>Glafuri din tabla prevopsita, b=20 xm, gr.=0,5 mm</w:t>
            </w:r>
            <w:r>
              <w:rPr>
                <w:rFonts w:ascii="Times New Roman CYR" w:hAnsi="Times New Roman CYR" w:cs="Times New Roman CYR"/>
                <w:sz w:val="16"/>
                <w:szCs w:val="16"/>
                <w:lang w:val="en-US"/>
              </w:rPr>
              <w:t xml:space="preserve"> </w:t>
            </w:r>
          </w:p>
          <w:p w14:paraId="458F64A7"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91528AC"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2BC60555" w14:textId="77777777" w:rsidR="00427C14" w:rsidRDefault="00427C14" w:rsidP="00B50A79">
            <w:pPr>
              <w:jc w:val="center"/>
              <w:rPr>
                <w:lang w:val="en-US"/>
              </w:rPr>
            </w:pPr>
            <w:r>
              <w:rPr>
                <w:lang w:val="en-US"/>
              </w:rPr>
              <w:t>29,9100</w:t>
            </w:r>
          </w:p>
        </w:tc>
      </w:tr>
      <w:tr w:rsidR="00427C14" w14:paraId="1E8D860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A9521B" w14:textId="77777777" w:rsidR="00427C14" w:rsidRDefault="00427C14" w:rsidP="00B50A79">
            <w:pPr>
              <w:rPr>
                <w:lang w:val="en-US"/>
              </w:rPr>
            </w:pPr>
          </w:p>
        </w:tc>
        <w:tc>
          <w:tcPr>
            <w:tcW w:w="1276" w:type="dxa"/>
            <w:gridSpan w:val="2"/>
            <w:tcBorders>
              <w:top w:val="nil"/>
              <w:bottom w:val="single" w:sz="2" w:space="0" w:color="auto"/>
            </w:tcBorders>
            <w:vAlign w:val="center"/>
          </w:tcPr>
          <w:p w14:paraId="1CBF8E88" w14:textId="77777777" w:rsidR="00427C14" w:rsidRDefault="00427C14" w:rsidP="00B50A79">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BCBBE23" w14:textId="77777777" w:rsidR="00427C14" w:rsidRDefault="00427C14" w:rsidP="00B50A79">
            <w:pPr>
              <w:rPr>
                <w:lang w:val="en-US"/>
              </w:rPr>
            </w:pPr>
            <w:r>
              <w:rPr>
                <w:lang w:val="en-US"/>
              </w:rPr>
              <w:t>Timplar</w:t>
            </w:r>
          </w:p>
        </w:tc>
        <w:tc>
          <w:tcPr>
            <w:tcW w:w="2410" w:type="dxa"/>
            <w:tcBorders>
              <w:top w:val="nil"/>
              <w:bottom w:val="single" w:sz="2" w:space="0" w:color="auto"/>
            </w:tcBorders>
          </w:tcPr>
          <w:p w14:paraId="524A3089"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334E04C" w14:textId="77777777" w:rsidR="00427C14" w:rsidRDefault="00427C14" w:rsidP="00B50A79">
            <w:pPr>
              <w:rPr>
                <w:lang w:val="en-US"/>
              </w:rPr>
            </w:pPr>
            <w:r>
              <w:rPr>
                <w:lang w:val="en-US"/>
              </w:rPr>
              <w:t>9,5712</w:t>
            </w:r>
          </w:p>
        </w:tc>
      </w:tr>
      <w:tr w:rsidR="00427C14" w14:paraId="1ED72E6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5A5EEE" w14:textId="77777777" w:rsidR="00427C14" w:rsidRDefault="00427C14" w:rsidP="00B50A79">
            <w:pPr>
              <w:rPr>
                <w:lang w:val="en-US"/>
              </w:rPr>
            </w:pPr>
          </w:p>
        </w:tc>
        <w:tc>
          <w:tcPr>
            <w:tcW w:w="1276" w:type="dxa"/>
            <w:gridSpan w:val="2"/>
            <w:tcBorders>
              <w:top w:val="nil"/>
              <w:bottom w:val="single" w:sz="2" w:space="0" w:color="auto"/>
            </w:tcBorders>
            <w:vAlign w:val="center"/>
          </w:tcPr>
          <w:p w14:paraId="43F8B264"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6E08FAE"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5FF4C885"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CBD8D01" w14:textId="77777777" w:rsidR="00427C14" w:rsidRDefault="00427C14" w:rsidP="00B50A79">
            <w:pPr>
              <w:rPr>
                <w:lang w:val="en-US"/>
              </w:rPr>
            </w:pPr>
            <w:r>
              <w:rPr>
                <w:lang w:val="en-US"/>
              </w:rPr>
              <w:t>2,3928</w:t>
            </w:r>
          </w:p>
        </w:tc>
      </w:tr>
      <w:tr w:rsidR="00427C14" w14:paraId="79A9C81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1C6430" w14:textId="77777777" w:rsidR="00427C14" w:rsidRDefault="00427C14" w:rsidP="00B50A79">
            <w:pPr>
              <w:rPr>
                <w:lang w:val="en-US"/>
              </w:rPr>
            </w:pPr>
          </w:p>
        </w:tc>
        <w:tc>
          <w:tcPr>
            <w:tcW w:w="1276" w:type="dxa"/>
            <w:gridSpan w:val="2"/>
            <w:tcBorders>
              <w:top w:val="nil"/>
              <w:bottom w:val="single" w:sz="2" w:space="0" w:color="auto"/>
            </w:tcBorders>
            <w:vAlign w:val="center"/>
          </w:tcPr>
          <w:p w14:paraId="1C3C4A73" w14:textId="77777777" w:rsidR="00427C14" w:rsidRDefault="00427C14" w:rsidP="00B50A79">
            <w:pPr>
              <w:jc w:val="center"/>
              <w:rPr>
                <w:sz w:val="16"/>
                <w:szCs w:val="16"/>
                <w:lang w:val="en-US"/>
              </w:rPr>
            </w:pPr>
            <w:r>
              <w:rPr>
                <w:sz w:val="16"/>
                <w:szCs w:val="16"/>
                <w:lang w:val="en-US"/>
              </w:rPr>
              <w:t>27431235433901214426</w:t>
            </w:r>
          </w:p>
        </w:tc>
        <w:tc>
          <w:tcPr>
            <w:tcW w:w="3402" w:type="dxa"/>
            <w:gridSpan w:val="2"/>
            <w:tcBorders>
              <w:top w:val="nil"/>
              <w:bottom w:val="single" w:sz="2" w:space="0" w:color="auto"/>
            </w:tcBorders>
          </w:tcPr>
          <w:p w14:paraId="5000DC6B" w14:textId="77777777" w:rsidR="00427C14" w:rsidRDefault="00427C14" w:rsidP="00B50A79">
            <w:pPr>
              <w:rPr>
                <w:lang w:val="en-US"/>
              </w:rPr>
            </w:pPr>
            <w:r>
              <w:rPr>
                <w:lang w:val="en-US"/>
              </w:rPr>
              <w:t>Glafuri din tabla prevopsita, b=20 xm, gr.=0,5 mm</w:t>
            </w:r>
          </w:p>
        </w:tc>
        <w:tc>
          <w:tcPr>
            <w:tcW w:w="2410" w:type="dxa"/>
            <w:tcBorders>
              <w:top w:val="nil"/>
              <w:bottom w:val="single" w:sz="2" w:space="0" w:color="auto"/>
            </w:tcBorders>
          </w:tcPr>
          <w:p w14:paraId="4C14C904" w14:textId="77777777" w:rsidR="00427C14" w:rsidRDefault="00427C14" w:rsidP="00B50A79">
            <w:pPr>
              <w:rPr>
                <w:lang w:val="en-US"/>
              </w:rPr>
            </w:pPr>
            <w:r>
              <w:rPr>
                <w:lang w:val="en-US"/>
              </w:rPr>
              <w:t>m</w:t>
            </w:r>
          </w:p>
        </w:tc>
        <w:tc>
          <w:tcPr>
            <w:tcW w:w="2551" w:type="dxa"/>
            <w:tcBorders>
              <w:top w:val="nil"/>
              <w:bottom w:val="single" w:sz="2" w:space="0" w:color="auto"/>
            </w:tcBorders>
          </w:tcPr>
          <w:p w14:paraId="5470779E" w14:textId="77777777" w:rsidR="00427C14" w:rsidRDefault="00427C14" w:rsidP="00B50A79">
            <w:pPr>
              <w:rPr>
                <w:lang w:val="en-US"/>
              </w:rPr>
            </w:pPr>
            <w:r>
              <w:rPr>
                <w:lang w:val="en-US"/>
              </w:rPr>
              <w:t>29,9100</w:t>
            </w:r>
          </w:p>
        </w:tc>
      </w:tr>
      <w:tr w:rsidR="00427C14" w14:paraId="6951658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6DA5C0" w14:textId="77777777" w:rsidR="00427C14" w:rsidRDefault="00427C14" w:rsidP="00B50A79">
            <w:pPr>
              <w:rPr>
                <w:lang w:val="en-US"/>
              </w:rPr>
            </w:pPr>
          </w:p>
        </w:tc>
        <w:tc>
          <w:tcPr>
            <w:tcW w:w="1276" w:type="dxa"/>
            <w:gridSpan w:val="2"/>
            <w:tcBorders>
              <w:top w:val="nil"/>
              <w:bottom w:val="single" w:sz="2" w:space="0" w:color="auto"/>
            </w:tcBorders>
            <w:vAlign w:val="center"/>
          </w:tcPr>
          <w:p w14:paraId="667C5B3D" w14:textId="77777777" w:rsidR="00427C14" w:rsidRDefault="00427C14" w:rsidP="00B50A79">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4BC51E9C" w14:textId="77777777" w:rsidR="00427C14" w:rsidRDefault="00427C14" w:rsidP="00B50A79">
            <w:pPr>
              <w:rPr>
                <w:lang w:val="en-US"/>
              </w:rPr>
            </w:pPr>
            <w:r>
              <w:rPr>
                <w:lang w:val="en-US"/>
              </w:rPr>
              <w:t>Suruburi cu cap inecat crestat 6 x 30 mm</w:t>
            </w:r>
          </w:p>
        </w:tc>
        <w:tc>
          <w:tcPr>
            <w:tcW w:w="2410" w:type="dxa"/>
            <w:tcBorders>
              <w:top w:val="nil"/>
              <w:bottom w:val="single" w:sz="2" w:space="0" w:color="auto"/>
            </w:tcBorders>
          </w:tcPr>
          <w:p w14:paraId="643417BE" w14:textId="77777777" w:rsidR="00427C14" w:rsidRDefault="00427C14" w:rsidP="00B50A79">
            <w:pPr>
              <w:rPr>
                <w:lang w:val="en-US"/>
              </w:rPr>
            </w:pPr>
            <w:r>
              <w:rPr>
                <w:lang w:val="en-US"/>
              </w:rPr>
              <w:t>buc</w:t>
            </w:r>
          </w:p>
        </w:tc>
        <w:tc>
          <w:tcPr>
            <w:tcW w:w="2551" w:type="dxa"/>
            <w:tcBorders>
              <w:top w:val="nil"/>
              <w:bottom w:val="single" w:sz="2" w:space="0" w:color="auto"/>
            </w:tcBorders>
          </w:tcPr>
          <w:p w14:paraId="3D7FC265" w14:textId="77777777" w:rsidR="00427C14" w:rsidRDefault="00427C14" w:rsidP="00B50A79">
            <w:pPr>
              <w:rPr>
                <w:lang w:val="en-US"/>
              </w:rPr>
            </w:pPr>
            <w:r>
              <w:rPr>
                <w:lang w:val="en-US"/>
              </w:rPr>
              <w:t>119,6400</w:t>
            </w:r>
          </w:p>
        </w:tc>
      </w:tr>
      <w:tr w:rsidR="00427C14" w14:paraId="6B36C2C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B08E6F" w14:textId="77777777" w:rsidR="00427C14" w:rsidRDefault="00427C14" w:rsidP="00B50A79">
            <w:pPr>
              <w:rPr>
                <w:lang w:val="en-US"/>
              </w:rPr>
            </w:pPr>
          </w:p>
        </w:tc>
        <w:tc>
          <w:tcPr>
            <w:tcW w:w="1276" w:type="dxa"/>
            <w:gridSpan w:val="2"/>
            <w:tcBorders>
              <w:top w:val="nil"/>
              <w:bottom w:val="single" w:sz="2" w:space="0" w:color="auto"/>
            </w:tcBorders>
            <w:vAlign w:val="center"/>
          </w:tcPr>
          <w:p w14:paraId="7A552079"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2ECBAE61"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56ED92C8" w14:textId="77777777" w:rsidR="00427C14" w:rsidRDefault="00427C14" w:rsidP="00B50A79">
            <w:pPr>
              <w:rPr>
                <w:lang w:val="en-US"/>
              </w:rPr>
            </w:pPr>
            <w:r>
              <w:rPr>
                <w:lang w:val="en-US"/>
              </w:rPr>
              <w:t>h-ut</w:t>
            </w:r>
          </w:p>
        </w:tc>
        <w:tc>
          <w:tcPr>
            <w:tcW w:w="2551" w:type="dxa"/>
            <w:tcBorders>
              <w:top w:val="nil"/>
              <w:bottom w:val="single" w:sz="2" w:space="0" w:color="auto"/>
            </w:tcBorders>
          </w:tcPr>
          <w:p w14:paraId="7324F0CC" w14:textId="77777777" w:rsidR="00427C14" w:rsidRDefault="00427C14" w:rsidP="00B50A79">
            <w:pPr>
              <w:rPr>
                <w:lang w:val="en-US"/>
              </w:rPr>
            </w:pPr>
            <w:r>
              <w:rPr>
                <w:lang w:val="en-US"/>
              </w:rPr>
              <w:t>0,2991</w:t>
            </w:r>
          </w:p>
        </w:tc>
      </w:tr>
      <w:tr w:rsidR="00427C14" w14:paraId="25932879" w14:textId="77777777" w:rsidTr="00B50A7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EDA8809" w14:textId="77777777" w:rsidR="00427C14" w:rsidRDefault="00427C14" w:rsidP="00B50A79">
            <w:pPr>
              <w:rPr>
                <w:sz w:val="8"/>
                <w:szCs w:val="8"/>
                <w:lang w:val="en-US"/>
              </w:rPr>
            </w:pPr>
          </w:p>
        </w:tc>
        <w:tc>
          <w:tcPr>
            <w:tcW w:w="1276" w:type="dxa"/>
            <w:gridSpan w:val="2"/>
            <w:tcBorders>
              <w:left w:val="nil"/>
              <w:bottom w:val="nil"/>
              <w:right w:val="nil"/>
            </w:tcBorders>
          </w:tcPr>
          <w:p w14:paraId="10A188FB" w14:textId="77777777" w:rsidR="00427C14" w:rsidRDefault="00427C14" w:rsidP="00B50A79">
            <w:pPr>
              <w:rPr>
                <w:sz w:val="8"/>
                <w:szCs w:val="8"/>
                <w:lang w:val="en-US"/>
              </w:rPr>
            </w:pPr>
          </w:p>
        </w:tc>
        <w:tc>
          <w:tcPr>
            <w:tcW w:w="3402" w:type="dxa"/>
            <w:gridSpan w:val="2"/>
            <w:tcBorders>
              <w:left w:val="nil"/>
              <w:bottom w:val="nil"/>
              <w:right w:val="nil"/>
            </w:tcBorders>
          </w:tcPr>
          <w:p w14:paraId="2010B225" w14:textId="77777777" w:rsidR="00427C14" w:rsidRDefault="00427C14" w:rsidP="00B50A79">
            <w:pPr>
              <w:rPr>
                <w:sz w:val="8"/>
                <w:szCs w:val="8"/>
                <w:lang w:val="en-US"/>
              </w:rPr>
            </w:pPr>
          </w:p>
          <w:p w14:paraId="3B8EE851" w14:textId="77777777" w:rsidR="00427C14" w:rsidRDefault="00427C14" w:rsidP="00B50A79">
            <w:pPr>
              <w:rPr>
                <w:sz w:val="8"/>
                <w:szCs w:val="8"/>
                <w:lang w:val="en-US"/>
              </w:rPr>
            </w:pPr>
          </w:p>
          <w:p w14:paraId="74735213" w14:textId="77777777" w:rsidR="00427C14" w:rsidRDefault="00427C14" w:rsidP="00B50A79">
            <w:pPr>
              <w:rPr>
                <w:sz w:val="8"/>
                <w:szCs w:val="8"/>
                <w:lang w:val="en-US"/>
              </w:rPr>
            </w:pPr>
          </w:p>
        </w:tc>
        <w:tc>
          <w:tcPr>
            <w:tcW w:w="2410" w:type="dxa"/>
            <w:tcBorders>
              <w:left w:val="nil"/>
              <w:bottom w:val="nil"/>
              <w:right w:val="nil"/>
            </w:tcBorders>
          </w:tcPr>
          <w:p w14:paraId="07209D44" w14:textId="77777777" w:rsidR="00427C14" w:rsidRDefault="00427C14" w:rsidP="00B50A79">
            <w:pPr>
              <w:rPr>
                <w:sz w:val="8"/>
                <w:szCs w:val="8"/>
                <w:lang w:val="en-US"/>
              </w:rPr>
            </w:pPr>
          </w:p>
        </w:tc>
        <w:tc>
          <w:tcPr>
            <w:tcW w:w="2551" w:type="dxa"/>
            <w:tcBorders>
              <w:left w:val="nil"/>
              <w:bottom w:val="nil"/>
              <w:right w:val="nil"/>
            </w:tcBorders>
          </w:tcPr>
          <w:p w14:paraId="093DDEA5" w14:textId="77777777" w:rsidR="00427C14" w:rsidRDefault="00427C14" w:rsidP="00B50A79">
            <w:pPr>
              <w:rPr>
                <w:sz w:val="8"/>
                <w:szCs w:val="8"/>
                <w:lang w:val="en-US"/>
              </w:rPr>
            </w:pPr>
          </w:p>
        </w:tc>
      </w:tr>
      <w:tr w:rsidR="00427C14" w:rsidRPr="00EB582C" w14:paraId="4B54C92C" w14:textId="77777777" w:rsidTr="00B50A7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9847D34" w14:textId="77777777" w:rsidR="00427C14" w:rsidRDefault="00427C14" w:rsidP="00B50A7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AC4062A" w14:textId="77777777" w:rsidR="00427C14" w:rsidRDefault="00427C14" w:rsidP="00B50A79">
            <w:pPr>
              <w:rPr>
                <w:lang w:val="en-US"/>
              </w:rPr>
            </w:pPr>
          </w:p>
        </w:tc>
        <w:tc>
          <w:tcPr>
            <w:tcW w:w="3402" w:type="dxa"/>
            <w:gridSpan w:val="2"/>
            <w:tcBorders>
              <w:top w:val="single" w:sz="4" w:space="0" w:color="auto"/>
              <w:left w:val="nil"/>
              <w:bottom w:val="single" w:sz="4" w:space="0" w:color="auto"/>
              <w:right w:val="nil"/>
            </w:tcBorders>
          </w:tcPr>
          <w:p w14:paraId="1D2D3DAB" w14:textId="77777777" w:rsidR="00427C14" w:rsidRDefault="00427C14" w:rsidP="00B50A79">
            <w:pPr>
              <w:rPr>
                <w:lang w:val="en-US"/>
              </w:rPr>
            </w:pPr>
            <w:r>
              <w:rPr>
                <w:lang w:val="en-US"/>
              </w:rPr>
              <w:t>Total</w:t>
            </w:r>
          </w:p>
        </w:tc>
        <w:tc>
          <w:tcPr>
            <w:tcW w:w="2410" w:type="dxa"/>
            <w:tcBorders>
              <w:top w:val="single" w:sz="4" w:space="0" w:color="auto"/>
              <w:left w:val="nil"/>
              <w:bottom w:val="single" w:sz="4" w:space="0" w:color="auto"/>
              <w:right w:val="nil"/>
            </w:tcBorders>
          </w:tcPr>
          <w:p w14:paraId="6BA39CBD" w14:textId="77777777" w:rsidR="00427C14" w:rsidRPr="00EB582C" w:rsidRDefault="00427C14" w:rsidP="00B50A79">
            <w:pPr>
              <w:rPr>
                <w:lang w:val="en-US"/>
              </w:rPr>
            </w:pPr>
          </w:p>
        </w:tc>
        <w:tc>
          <w:tcPr>
            <w:tcW w:w="2551" w:type="dxa"/>
            <w:tcBorders>
              <w:top w:val="single" w:sz="4" w:space="0" w:color="auto"/>
              <w:left w:val="nil"/>
              <w:bottom w:val="single" w:sz="4" w:space="0" w:color="auto"/>
              <w:right w:val="nil"/>
            </w:tcBorders>
          </w:tcPr>
          <w:p w14:paraId="7EC0F3C5" w14:textId="77777777" w:rsidR="00427C14" w:rsidRPr="00EB582C" w:rsidRDefault="00427C14" w:rsidP="00B50A79">
            <w:pPr>
              <w:rPr>
                <w:lang w:val="en-US"/>
              </w:rPr>
            </w:pPr>
          </w:p>
        </w:tc>
      </w:tr>
      <w:tr w:rsidR="00427C14" w14:paraId="0ABCF849" w14:textId="77777777" w:rsidTr="00B50A7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EB67986" w14:textId="77777777" w:rsidR="00427C14" w:rsidRDefault="00427C14" w:rsidP="00B50A79">
            <w:pPr>
              <w:rPr>
                <w:lang w:val="en-US"/>
              </w:rPr>
            </w:pPr>
          </w:p>
        </w:tc>
        <w:tc>
          <w:tcPr>
            <w:tcW w:w="709" w:type="dxa"/>
            <w:tcBorders>
              <w:top w:val="single" w:sz="4" w:space="0" w:color="auto"/>
              <w:left w:val="nil"/>
              <w:bottom w:val="single" w:sz="4" w:space="0" w:color="auto"/>
              <w:right w:val="nil"/>
            </w:tcBorders>
          </w:tcPr>
          <w:p w14:paraId="0960C9AC" w14:textId="77777777" w:rsidR="00427C14" w:rsidRDefault="00427C14" w:rsidP="00B50A79">
            <w:pPr>
              <w:rPr>
                <w:lang w:val="en-US"/>
              </w:rPr>
            </w:pPr>
          </w:p>
        </w:tc>
        <w:tc>
          <w:tcPr>
            <w:tcW w:w="1276" w:type="dxa"/>
            <w:gridSpan w:val="2"/>
            <w:tcBorders>
              <w:top w:val="single" w:sz="4" w:space="0" w:color="auto"/>
              <w:left w:val="nil"/>
              <w:bottom w:val="single" w:sz="4" w:space="0" w:color="auto"/>
              <w:right w:val="nil"/>
            </w:tcBorders>
          </w:tcPr>
          <w:p w14:paraId="6125839B" w14:textId="77777777" w:rsidR="00427C14" w:rsidRDefault="00427C14" w:rsidP="00B50A79">
            <w:pPr>
              <w:rPr>
                <w:lang w:val="en-US"/>
              </w:rPr>
            </w:pPr>
          </w:p>
        </w:tc>
        <w:tc>
          <w:tcPr>
            <w:tcW w:w="2693" w:type="dxa"/>
            <w:tcBorders>
              <w:top w:val="single" w:sz="4" w:space="0" w:color="auto"/>
              <w:left w:val="nil"/>
              <w:bottom w:val="single" w:sz="4" w:space="0" w:color="auto"/>
              <w:right w:val="nil"/>
            </w:tcBorders>
          </w:tcPr>
          <w:p w14:paraId="7736AD05" w14:textId="77777777" w:rsidR="00427C14" w:rsidRDefault="00427C14" w:rsidP="00B50A79">
            <w:pPr>
              <w:rPr>
                <w:sz w:val="8"/>
                <w:szCs w:val="8"/>
                <w:lang w:val="en-US"/>
              </w:rPr>
            </w:pPr>
            <w:r>
              <w:rPr>
                <w:b/>
                <w:bCs/>
                <w:lang w:val="en-US"/>
              </w:rPr>
              <w:t xml:space="preserve">Total </w:t>
            </w:r>
            <w:r>
              <w:rPr>
                <w:b/>
                <w:bCs/>
                <w:sz w:val="22"/>
                <w:szCs w:val="22"/>
                <w:lang w:val="en-US"/>
              </w:rPr>
              <w:t>Peretele suport al rampei</w:t>
            </w:r>
          </w:p>
        </w:tc>
        <w:tc>
          <w:tcPr>
            <w:tcW w:w="2410" w:type="dxa"/>
            <w:tcBorders>
              <w:top w:val="single" w:sz="4" w:space="0" w:color="auto"/>
              <w:left w:val="nil"/>
              <w:bottom w:val="single" w:sz="4" w:space="0" w:color="auto"/>
              <w:right w:val="nil"/>
            </w:tcBorders>
          </w:tcPr>
          <w:p w14:paraId="07987F3F" w14:textId="77777777" w:rsidR="00427C14" w:rsidRDefault="00427C14" w:rsidP="00B50A79">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0056530E" w14:textId="77777777" w:rsidR="00427C14" w:rsidRDefault="00427C14" w:rsidP="00B50A79">
            <w:pPr>
              <w:rPr>
                <w:lang w:val="en-US"/>
              </w:rPr>
            </w:pPr>
          </w:p>
        </w:tc>
      </w:tr>
      <w:tr w:rsidR="00427C14" w14:paraId="0FDE18D6" w14:textId="77777777" w:rsidTr="00B50A79">
        <w:tblPrEx>
          <w:tblCellMar>
            <w:top w:w="0" w:type="dxa"/>
            <w:bottom w:w="0" w:type="dxa"/>
          </w:tblCellMar>
        </w:tblPrEx>
        <w:tc>
          <w:tcPr>
            <w:tcW w:w="709" w:type="dxa"/>
            <w:tcBorders>
              <w:top w:val="nil"/>
              <w:left w:val="single" w:sz="6" w:space="0" w:color="auto"/>
              <w:bottom w:val="nil"/>
              <w:right w:val="nil"/>
            </w:tcBorders>
          </w:tcPr>
          <w:p w14:paraId="0E8DC4D7" w14:textId="77777777" w:rsidR="00427C14" w:rsidRDefault="00427C14" w:rsidP="00B50A79">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FC5366C" w14:textId="77777777" w:rsidR="00427C14" w:rsidRDefault="00427C14" w:rsidP="00B50A79">
            <w:pPr>
              <w:rPr>
                <w:lang w:val="en-US"/>
              </w:rPr>
            </w:pPr>
          </w:p>
        </w:tc>
        <w:tc>
          <w:tcPr>
            <w:tcW w:w="3402" w:type="dxa"/>
            <w:gridSpan w:val="2"/>
            <w:tcBorders>
              <w:top w:val="nil"/>
              <w:left w:val="single" w:sz="6" w:space="0" w:color="auto"/>
              <w:bottom w:val="nil"/>
              <w:right w:val="single" w:sz="6" w:space="0" w:color="auto"/>
            </w:tcBorders>
          </w:tcPr>
          <w:p w14:paraId="7BC5C561" w14:textId="77777777" w:rsidR="00427C14" w:rsidRPr="007F2714" w:rsidRDefault="00427C14" w:rsidP="00B50A79">
            <w:pPr>
              <w:rPr>
                <w:b/>
                <w:bCs/>
                <w:sz w:val="22"/>
                <w:szCs w:val="22"/>
                <w:lang w:val="en-US"/>
              </w:rPr>
            </w:pPr>
            <w:r w:rsidRPr="00B40365">
              <w:rPr>
                <w:b/>
                <w:bCs/>
                <w:sz w:val="22"/>
                <w:szCs w:val="22"/>
                <w:lang w:val="en-US"/>
              </w:rPr>
              <w:t>5. Pavilion (existent)</w:t>
            </w:r>
          </w:p>
          <w:p w14:paraId="6D32114C" w14:textId="77777777" w:rsidR="00427C14" w:rsidRPr="00B40365" w:rsidRDefault="00427C14" w:rsidP="00B50A79">
            <w:pPr>
              <w:rPr>
                <w:lang w:val="en-US"/>
              </w:rPr>
            </w:pPr>
          </w:p>
        </w:tc>
        <w:tc>
          <w:tcPr>
            <w:tcW w:w="2410" w:type="dxa"/>
            <w:tcBorders>
              <w:top w:val="nil"/>
              <w:left w:val="single" w:sz="6" w:space="0" w:color="auto"/>
              <w:bottom w:val="nil"/>
              <w:right w:val="nil"/>
            </w:tcBorders>
          </w:tcPr>
          <w:p w14:paraId="34CE8294" w14:textId="77777777" w:rsidR="00427C14" w:rsidRDefault="00427C14" w:rsidP="00B50A79">
            <w:pPr>
              <w:rPr>
                <w:b/>
                <w:bCs/>
                <w:sz w:val="22"/>
                <w:szCs w:val="22"/>
                <w:lang w:val="en-US"/>
              </w:rPr>
            </w:pPr>
          </w:p>
        </w:tc>
        <w:tc>
          <w:tcPr>
            <w:tcW w:w="2551" w:type="dxa"/>
            <w:tcBorders>
              <w:top w:val="nil"/>
              <w:left w:val="single" w:sz="6" w:space="0" w:color="auto"/>
              <w:bottom w:val="nil"/>
              <w:right w:val="nil"/>
            </w:tcBorders>
          </w:tcPr>
          <w:p w14:paraId="717425E1" w14:textId="77777777" w:rsidR="00427C14" w:rsidRDefault="00427C14" w:rsidP="00B50A79">
            <w:pPr>
              <w:rPr>
                <w:lang w:val="en-US"/>
              </w:rPr>
            </w:pPr>
          </w:p>
        </w:tc>
      </w:tr>
      <w:tr w:rsidR="00427C14" w14:paraId="59FF0507"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B7307" w14:textId="77777777" w:rsidR="00427C14" w:rsidRDefault="00427C14" w:rsidP="00B50A79">
            <w:pPr>
              <w:rPr>
                <w:lang w:val="en-US"/>
              </w:rPr>
            </w:pPr>
            <w:r>
              <w:rPr>
                <w:lang w:val="en-US"/>
              </w:rPr>
              <w:t>39</w:t>
            </w:r>
          </w:p>
        </w:tc>
        <w:tc>
          <w:tcPr>
            <w:tcW w:w="1276" w:type="dxa"/>
            <w:gridSpan w:val="2"/>
            <w:tcBorders>
              <w:top w:val="single" w:sz="4" w:space="0" w:color="auto"/>
              <w:bottom w:val="single" w:sz="4" w:space="0" w:color="auto"/>
            </w:tcBorders>
          </w:tcPr>
          <w:p w14:paraId="7328B09A" w14:textId="77777777" w:rsidR="00427C14" w:rsidRDefault="00427C14" w:rsidP="00B50A79">
            <w:pPr>
              <w:rPr>
                <w:lang w:val="en-US"/>
              </w:rPr>
            </w:pPr>
            <w:r>
              <w:rPr>
                <w:lang w:val="en-US"/>
              </w:rPr>
              <w:t>RpCI42C</w:t>
            </w:r>
          </w:p>
          <w:p w14:paraId="7B0BF4B6"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4B7D232" w14:textId="77777777" w:rsidR="00427C14" w:rsidRDefault="00427C14" w:rsidP="00B50A79">
            <w:pPr>
              <w:adjustRightInd w:val="0"/>
              <w:rPr>
                <w:rFonts w:ascii="Times New Roman CYR" w:hAnsi="Times New Roman CYR" w:cs="Times New Roman CYR"/>
                <w:sz w:val="16"/>
                <w:szCs w:val="16"/>
                <w:lang w:val="en-US"/>
              </w:rPr>
            </w:pPr>
            <w:r>
              <w:rPr>
                <w:lang w:val="en-US"/>
              </w:rPr>
              <w:t>Demontarea elementelor din policarbonat</w:t>
            </w:r>
            <w:r>
              <w:rPr>
                <w:rFonts w:ascii="Times New Roman CYR" w:hAnsi="Times New Roman CYR" w:cs="Times New Roman CYR"/>
                <w:sz w:val="16"/>
                <w:szCs w:val="16"/>
                <w:lang w:val="en-US"/>
              </w:rPr>
              <w:t xml:space="preserve"> </w:t>
            </w:r>
          </w:p>
          <w:p w14:paraId="6B07872D"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1AD9C056"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2EB467CE" w14:textId="77777777" w:rsidR="00427C14" w:rsidRDefault="00427C14" w:rsidP="00B50A79">
            <w:pPr>
              <w:jc w:val="center"/>
              <w:rPr>
                <w:lang w:val="en-US"/>
              </w:rPr>
            </w:pPr>
            <w:r>
              <w:rPr>
                <w:lang w:val="en-US"/>
              </w:rPr>
              <w:t>24,2000</w:t>
            </w:r>
          </w:p>
        </w:tc>
      </w:tr>
      <w:tr w:rsidR="00427C14" w14:paraId="037414F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0CA6A" w14:textId="77777777" w:rsidR="00427C14" w:rsidRDefault="00427C14" w:rsidP="00B50A79">
            <w:pPr>
              <w:rPr>
                <w:lang w:val="en-US"/>
              </w:rPr>
            </w:pPr>
          </w:p>
        </w:tc>
        <w:tc>
          <w:tcPr>
            <w:tcW w:w="1276" w:type="dxa"/>
            <w:gridSpan w:val="2"/>
            <w:tcBorders>
              <w:top w:val="nil"/>
              <w:bottom w:val="single" w:sz="2" w:space="0" w:color="auto"/>
            </w:tcBorders>
            <w:vAlign w:val="center"/>
          </w:tcPr>
          <w:p w14:paraId="2D121B6D" w14:textId="77777777" w:rsidR="00427C14" w:rsidRDefault="00427C14" w:rsidP="00B50A79">
            <w:pPr>
              <w:jc w:val="center"/>
              <w:rPr>
                <w:sz w:val="16"/>
                <w:szCs w:val="16"/>
                <w:lang w:val="en-US"/>
              </w:rPr>
            </w:pPr>
            <w:r>
              <w:rPr>
                <w:sz w:val="16"/>
                <w:szCs w:val="16"/>
                <w:lang w:val="en-US"/>
              </w:rPr>
              <w:t>7124010010700</w:t>
            </w:r>
          </w:p>
        </w:tc>
        <w:tc>
          <w:tcPr>
            <w:tcW w:w="3402" w:type="dxa"/>
            <w:gridSpan w:val="2"/>
            <w:tcBorders>
              <w:top w:val="nil"/>
              <w:bottom w:val="single" w:sz="2" w:space="0" w:color="auto"/>
            </w:tcBorders>
          </w:tcPr>
          <w:p w14:paraId="2AB2F30D" w14:textId="77777777" w:rsidR="00427C14" w:rsidRDefault="00427C14" w:rsidP="00B50A79">
            <w:pPr>
              <w:rPr>
                <w:lang w:val="en-US"/>
              </w:rPr>
            </w:pPr>
            <w:r>
              <w:rPr>
                <w:lang w:val="en-US"/>
              </w:rPr>
              <w:t>Dulgher</w:t>
            </w:r>
          </w:p>
        </w:tc>
        <w:tc>
          <w:tcPr>
            <w:tcW w:w="2410" w:type="dxa"/>
            <w:tcBorders>
              <w:top w:val="nil"/>
              <w:bottom w:val="single" w:sz="2" w:space="0" w:color="auto"/>
            </w:tcBorders>
          </w:tcPr>
          <w:p w14:paraId="2E22F405"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DF8236F" w14:textId="77777777" w:rsidR="00427C14" w:rsidRDefault="00427C14" w:rsidP="00B50A79">
            <w:pPr>
              <w:rPr>
                <w:lang w:val="en-US"/>
              </w:rPr>
            </w:pPr>
            <w:r>
              <w:rPr>
                <w:lang w:val="en-US"/>
              </w:rPr>
              <w:t>10,6480</w:t>
            </w:r>
          </w:p>
        </w:tc>
      </w:tr>
      <w:tr w:rsidR="00427C14" w14:paraId="36E5A91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5380D" w14:textId="77777777" w:rsidR="00427C14" w:rsidRDefault="00427C14" w:rsidP="00B50A79">
            <w:pPr>
              <w:rPr>
                <w:lang w:val="en-US"/>
              </w:rPr>
            </w:pPr>
          </w:p>
        </w:tc>
        <w:tc>
          <w:tcPr>
            <w:tcW w:w="1276" w:type="dxa"/>
            <w:gridSpan w:val="2"/>
            <w:tcBorders>
              <w:top w:val="nil"/>
              <w:bottom w:val="single" w:sz="2" w:space="0" w:color="auto"/>
            </w:tcBorders>
            <w:vAlign w:val="center"/>
          </w:tcPr>
          <w:p w14:paraId="3B5408EA"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1E6C9B5"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2DD4F048"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D12D797" w14:textId="77777777" w:rsidR="00427C14" w:rsidRDefault="00427C14" w:rsidP="00B50A79">
            <w:pPr>
              <w:rPr>
                <w:lang w:val="en-US"/>
              </w:rPr>
            </w:pPr>
            <w:r>
              <w:rPr>
                <w:lang w:val="en-US"/>
              </w:rPr>
              <w:t>10,6480</w:t>
            </w:r>
          </w:p>
        </w:tc>
      </w:tr>
      <w:tr w:rsidR="00427C14" w14:paraId="3557AEA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951DD8" w14:textId="77777777" w:rsidR="00427C14" w:rsidRDefault="00427C14" w:rsidP="00B50A79">
            <w:pPr>
              <w:rPr>
                <w:lang w:val="en-US"/>
              </w:rPr>
            </w:pPr>
          </w:p>
        </w:tc>
        <w:tc>
          <w:tcPr>
            <w:tcW w:w="1276" w:type="dxa"/>
            <w:gridSpan w:val="2"/>
            <w:tcBorders>
              <w:top w:val="nil"/>
              <w:bottom w:val="single" w:sz="2" w:space="0" w:color="auto"/>
            </w:tcBorders>
            <w:vAlign w:val="center"/>
          </w:tcPr>
          <w:p w14:paraId="2AA6A151" w14:textId="77777777" w:rsidR="00427C14" w:rsidRDefault="00427C14" w:rsidP="00B50A79">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5875C98" w14:textId="77777777" w:rsidR="00427C14" w:rsidRDefault="00427C14" w:rsidP="00B50A79">
            <w:pPr>
              <w:rPr>
                <w:lang w:val="en-US"/>
              </w:rPr>
            </w:pPr>
            <w:r>
              <w:rPr>
                <w:lang w:val="en-US"/>
              </w:rPr>
              <w:t>Macara fereastra de 0,0015 MN (0,15 tf)</w:t>
            </w:r>
          </w:p>
        </w:tc>
        <w:tc>
          <w:tcPr>
            <w:tcW w:w="2410" w:type="dxa"/>
            <w:tcBorders>
              <w:top w:val="nil"/>
              <w:bottom w:val="single" w:sz="2" w:space="0" w:color="auto"/>
            </w:tcBorders>
          </w:tcPr>
          <w:p w14:paraId="44F80797" w14:textId="77777777" w:rsidR="00427C14" w:rsidRDefault="00427C14" w:rsidP="00B50A79">
            <w:pPr>
              <w:rPr>
                <w:lang w:val="en-US"/>
              </w:rPr>
            </w:pPr>
            <w:r>
              <w:rPr>
                <w:lang w:val="en-US"/>
              </w:rPr>
              <w:t>h-ut</w:t>
            </w:r>
          </w:p>
        </w:tc>
        <w:tc>
          <w:tcPr>
            <w:tcW w:w="2551" w:type="dxa"/>
            <w:tcBorders>
              <w:top w:val="nil"/>
              <w:bottom w:val="single" w:sz="2" w:space="0" w:color="auto"/>
            </w:tcBorders>
          </w:tcPr>
          <w:p w14:paraId="7A47F38F" w14:textId="77777777" w:rsidR="00427C14" w:rsidRDefault="00427C14" w:rsidP="00B50A79">
            <w:pPr>
              <w:rPr>
                <w:lang w:val="en-US"/>
              </w:rPr>
            </w:pPr>
            <w:r>
              <w:rPr>
                <w:lang w:val="en-US"/>
              </w:rPr>
              <w:t>0,6050</w:t>
            </w:r>
          </w:p>
        </w:tc>
      </w:tr>
      <w:tr w:rsidR="00427C14" w14:paraId="77D6075A"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D35616" w14:textId="77777777" w:rsidR="00427C14" w:rsidRDefault="00427C14" w:rsidP="00B50A79">
            <w:pPr>
              <w:rPr>
                <w:lang w:val="en-US"/>
              </w:rPr>
            </w:pPr>
            <w:r>
              <w:rPr>
                <w:lang w:val="en-US"/>
              </w:rPr>
              <w:t>40</w:t>
            </w:r>
          </w:p>
        </w:tc>
        <w:tc>
          <w:tcPr>
            <w:tcW w:w="1276" w:type="dxa"/>
            <w:gridSpan w:val="2"/>
            <w:tcBorders>
              <w:top w:val="single" w:sz="4" w:space="0" w:color="auto"/>
              <w:bottom w:val="single" w:sz="4" w:space="0" w:color="auto"/>
            </w:tcBorders>
          </w:tcPr>
          <w:p w14:paraId="699A9701" w14:textId="77777777" w:rsidR="00427C14" w:rsidRDefault="00427C14" w:rsidP="00B50A79">
            <w:pPr>
              <w:rPr>
                <w:lang w:val="en-US"/>
              </w:rPr>
            </w:pPr>
            <w:r>
              <w:rPr>
                <w:lang w:val="en-US"/>
              </w:rPr>
              <w:t>CL17C</w:t>
            </w:r>
          </w:p>
          <w:p w14:paraId="6A9FFBDE"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68E732E" w14:textId="77777777" w:rsidR="00427C14" w:rsidRDefault="00427C14" w:rsidP="00B50A79">
            <w:pPr>
              <w:adjustRightInd w:val="0"/>
              <w:rPr>
                <w:rFonts w:ascii="Times New Roman CYR" w:hAnsi="Times New Roman CYR" w:cs="Times New Roman CYR"/>
                <w:sz w:val="16"/>
                <w:szCs w:val="16"/>
                <w:lang w:val="en-US"/>
              </w:rPr>
            </w:pPr>
            <w:r>
              <w:rPr>
                <w:lang w:val="en-US"/>
              </w:rPr>
              <w:t>Confectii metalice diverse - teava metalica 30x20x2 mm - 6 m, teava metalica 15x15x1 mm - 10 m</w:t>
            </w:r>
            <w:r>
              <w:rPr>
                <w:rFonts w:ascii="Times New Roman CYR" w:hAnsi="Times New Roman CYR" w:cs="Times New Roman CYR"/>
                <w:sz w:val="16"/>
                <w:szCs w:val="16"/>
                <w:lang w:val="en-US"/>
              </w:rPr>
              <w:t xml:space="preserve"> </w:t>
            </w:r>
          </w:p>
          <w:p w14:paraId="71E56507"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861BC07" w14:textId="77777777" w:rsidR="00427C14" w:rsidRDefault="00427C14" w:rsidP="00B50A79">
            <w:pPr>
              <w:jc w:val="center"/>
              <w:rPr>
                <w:lang w:val="en-US"/>
              </w:rPr>
            </w:pPr>
            <w:r>
              <w:rPr>
                <w:lang w:val="en-US"/>
              </w:rPr>
              <w:t>kg</w:t>
            </w:r>
          </w:p>
        </w:tc>
        <w:tc>
          <w:tcPr>
            <w:tcW w:w="2551" w:type="dxa"/>
            <w:tcBorders>
              <w:top w:val="single" w:sz="4" w:space="0" w:color="auto"/>
              <w:bottom w:val="single" w:sz="4" w:space="0" w:color="auto"/>
            </w:tcBorders>
            <w:vAlign w:val="center"/>
          </w:tcPr>
          <w:p w14:paraId="2876FD09" w14:textId="77777777" w:rsidR="00427C14" w:rsidRDefault="00427C14" w:rsidP="00B50A79">
            <w:pPr>
              <w:jc w:val="center"/>
              <w:rPr>
                <w:lang w:val="en-US"/>
              </w:rPr>
            </w:pPr>
            <w:r>
              <w:rPr>
                <w:lang w:val="en-US"/>
              </w:rPr>
              <w:t>15,0400</w:t>
            </w:r>
          </w:p>
        </w:tc>
      </w:tr>
      <w:tr w:rsidR="00427C14" w14:paraId="1A4B739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E4F3AA" w14:textId="77777777" w:rsidR="00427C14" w:rsidRDefault="00427C14" w:rsidP="00B50A79">
            <w:pPr>
              <w:rPr>
                <w:lang w:val="en-US"/>
              </w:rPr>
            </w:pPr>
          </w:p>
        </w:tc>
        <w:tc>
          <w:tcPr>
            <w:tcW w:w="1276" w:type="dxa"/>
            <w:gridSpan w:val="2"/>
            <w:tcBorders>
              <w:top w:val="nil"/>
              <w:bottom w:val="single" w:sz="2" w:space="0" w:color="auto"/>
            </w:tcBorders>
            <w:vAlign w:val="center"/>
          </w:tcPr>
          <w:p w14:paraId="3264B738" w14:textId="77777777" w:rsidR="00427C14" w:rsidRDefault="00427C14" w:rsidP="00B50A79">
            <w:pPr>
              <w:jc w:val="center"/>
              <w:rPr>
                <w:sz w:val="16"/>
                <w:szCs w:val="16"/>
                <w:lang w:val="en-US"/>
              </w:rPr>
            </w:pPr>
            <w:r>
              <w:rPr>
                <w:sz w:val="16"/>
                <w:szCs w:val="16"/>
                <w:lang w:val="en-US"/>
              </w:rPr>
              <w:t>7214240021810</w:t>
            </w:r>
          </w:p>
        </w:tc>
        <w:tc>
          <w:tcPr>
            <w:tcW w:w="3402" w:type="dxa"/>
            <w:gridSpan w:val="2"/>
            <w:tcBorders>
              <w:top w:val="nil"/>
              <w:bottom w:val="single" w:sz="2" w:space="0" w:color="auto"/>
            </w:tcBorders>
          </w:tcPr>
          <w:p w14:paraId="5CD5BFDA" w14:textId="77777777" w:rsidR="00427C14" w:rsidRDefault="00427C14" w:rsidP="00B50A79">
            <w:pPr>
              <w:rPr>
                <w:lang w:val="en-US"/>
              </w:rPr>
            </w:pPr>
            <w:r>
              <w:rPr>
                <w:lang w:val="en-US"/>
              </w:rPr>
              <w:t>Lacatus CM</w:t>
            </w:r>
          </w:p>
        </w:tc>
        <w:tc>
          <w:tcPr>
            <w:tcW w:w="2410" w:type="dxa"/>
            <w:tcBorders>
              <w:top w:val="nil"/>
              <w:bottom w:val="single" w:sz="2" w:space="0" w:color="auto"/>
            </w:tcBorders>
          </w:tcPr>
          <w:p w14:paraId="0F2DE63D"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EE6760B" w14:textId="77777777" w:rsidR="00427C14" w:rsidRDefault="00427C14" w:rsidP="00B50A79">
            <w:pPr>
              <w:rPr>
                <w:lang w:val="en-US"/>
              </w:rPr>
            </w:pPr>
            <w:r>
              <w:rPr>
                <w:lang w:val="en-US"/>
              </w:rPr>
              <w:t>2,1056</w:t>
            </w:r>
          </w:p>
        </w:tc>
      </w:tr>
      <w:tr w:rsidR="00427C14" w14:paraId="778301D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9D46FC" w14:textId="77777777" w:rsidR="00427C14" w:rsidRDefault="00427C14" w:rsidP="00B50A79">
            <w:pPr>
              <w:rPr>
                <w:lang w:val="en-US"/>
              </w:rPr>
            </w:pPr>
          </w:p>
        </w:tc>
        <w:tc>
          <w:tcPr>
            <w:tcW w:w="1276" w:type="dxa"/>
            <w:gridSpan w:val="2"/>
            <w:tcBorders>
              <w:top w:val="nil"/>
              <w:bottom w:val="single" w:sz="2" w:space="0" w:color="auto"/>
            </w:tcBorders>
            <w:vAlign w:val="center"/>
          </w:tcPr>
          <w:p w14:paraId="3BB90C10"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5108579"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25DD4D9F"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5F79E5C" w14:textId="77777777" w:rsidR="00427C14" w:rsidRDefault="00427C14" w:rsidP="00B50A79">
            <w:pPr>
              <w:rPr>
                <w:lang w:val="en-US"/>
              </w:rPr>
            </w:pPr>
            <w:r>
              <w:rPr>
                <w:lang w:val="en-US"/>
              </w:rPr>
              <w:t>0,1504</w:t>
            </w:r>
          </w:p>
        </w:tc>
      </w:tr>
      <w:tr w:rsidR="00427C14" w14:paraId="6221A1F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EA8DD0" w14:textId="77777777" w:rsidR="00427C14" w:rsidRDefault="00427C14" w:rsidP="00B50A79">
            <w:pPr>
              <w:rPr>
                <w:lang w:val="en-US"/>
              </w:rPr>
            </w:pPr>
          </w:p>
        </w:tc>
        <w:tc>
          <w:tcPr>
            <w:tcW w:w="1276" w:type="dxa"/>
            <w:gridSpan w:val="2"/>
            <w:tcBorders>
              <w:top w:val="nil"/>
              <w:bottom w:val="single" w:sz="2" w:space="0" w:color="auto"/>
            </w:tcBorders>
            <w:vAlign w:val="center"/>
          </w:tcPr>
          <w:p w14:paraId="7C4F5660" w14:textId="77777777" w:rsidR="00427C14" w:rsidRDefault="00427C14" w:rsidP="00B50A79">
            <w:pPr>
              <w:jc w:val="center"/>
              <w:rPr>
                <w:sz w:val="16"/>
                <w:szCs w:val="16"/>
                <w:lang w:val="en-US"/>
              </w:rPr>
            </w:pPr>
            <w:r>
              <w:rPr>
                <w:sz w:val="16"/>
                <w:szCs w:val="16"/>
                <w:lang w:val="en-US"/>
              </w:rPr>
              <w:t>7212030022700</w:t>
            </w:r>
          </w:p>
        </w:tc>
        <w:tc>
          <w:tcPr>
            <w:tcW w:w="3402" w:type="dxa"/>
            <w:gridSpan w:val="2"/>
            <w:tcBorders>
              <w:top w:val="nil"/>
              <w:bottom w:val="single" w:sz="2" w:space="0" w:color="auto"/>
            </w:tcBorders>
          </w:tcPr>
          <w:p w14:paraId="0AB19DC9" w14:textId="77777777" w:rsidR="00427C14" w:rsidRDefault="00427C14" w:rsidP="00B50A79">
            <w:pPr>
              <w:rPr>
                <w:lang w:val="en-US"/>
              </w:rPr>
            </w:pPr>
            <w:r>
              <w:rPr>
                <w:lang w:val="en-US"/>
              </w:rPr>
              <w:t>Sudor</w:t>
            </w:r>
          </w:p>
        </w:tc>
        <w:tc>
          <w:tcPr>
            <w:tcW w:w="2410" w:type="dxa"/>
            <w:tcBorders>
              <w:top w:val="nil"/>
              <w:bottom w:val="single" w:sz="2" w:space="0" w:color="auto"/>
            </w:tcBorders>
          </w:tcPr>
          <w:p w14:paraId="5AFED3B4"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D0C7641" w14:textId="77777777" w:rsidR="00427C14" w:rsidRDefault="00427C14" w:rsidP="00B50A79">
            <w:pPr>
              <w:rPr>
                <w:lang w:val="en-US"/>
              </w:rPr>
            </w:pPr>
            <w:r>
              <w:rPr>
                <w:lang w:val="en-US"/>
              </w:rPr>
              <w:t>0,1504</w:t>
            </w:r>
          </w:p>
        </w:tc>
      </w:tr>
      <w:tr w:rsidR="00427C14" w14:paraId="4455DF3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4F2811" w14:textId="77777777" w:rsidR="00427C14" w:rsidRDefault="00427C14" w:rsidP="00B50A79">
            <w:pPr>
              <w:rPr>
                <w:lang w:val="en-US"/>
              </w:rPr>
            </w:pPr>
          </w:p>
        </w:tc>
        <w:tc>
          <w:tcPr>
            <w:tcW w:w="1276" w:type="dxa"/>
            <w:gridSpan w:val="2"/>
            <w:tcBorders>
              <w:top w:val="nil"/>
              <w:bottom w:val="single" w:sz="2" w:space="0" w:color="auto"/>
            </w:tcBorders>
            <w:vAlign w:val="center"/>
          </w:tcPr>
          <w:p w14:paraId="5AC0FBE0" w14:textId="77777777" w:rsidR="00427C14" w:rsidRDefault="00427C14" w:rsidP="00B50A79">
            <w:pPr>
              <w:jc w:val="center"/>
              <w:rPr>
                <w:sz w:val="16"/>
                <w:szCs w:val="16"/>
                <w:lang w:val="en-US"/>
              </w:rPr>
            </w:pPr>
            <w:r>
              <w:rPr>
                <w:sz w:val="16"/>
                <w:szCs w:val="16"/>
                <w:lang w:val="en-US"/>
              </w:rPr>
              <w:t>28112363098002</w:t>
            </w:r>
          </w:p>
        </w:tc>
        <w:tc>
          <w:tcPr>
            <w:tcW w:w="3402" w:type="dxa"/>
            <w:gridSpan w:val="2"/>
            <w:tcBorders>
              <w:top w:val="nil"/>
              <w:bottom w:val="single" w:sz="2" w:space="0" w:color="auto"/>
            </w:tcBorders>
          </w:tcPr>
          <w:p w14:paraId="388BA933" w14:textId="77777777" w:rsidR="00427C14" w:rsidRDefault="00427C14" w:rsidP="00B50A79">
            <w:pPr>
              <w:rPr>
                <w:lang w:val="en-US"/>
              </w:rPr>
            </w:pPr>
            <w:r>
              <w:rPr>
                <w:lang w:val="en-US"/>
              </w:rPr>
              <w:t>Confectii metalice diverse - teava metalica 40x25x3 mm</w:t>
            </w:r>
          </w:p>
        </w:tc>
        <w:tc>
          <w:tcPr>
            <w:tcW w:w="2410" w:type="dxa"/>
            <w:tcBorders>
              <w:top w:val="nil"/>
              <w:bottom w:val="single" w:sz="2" w:space="0" w:color="auto"/>
            </w:tcBorders>
          </w:tcPr>
          <w:p w14:paraId="60E6E7C9" w14:textId="77777777" w:rsidR="00427C14" w:rsidRDefault="00427C14" w:rsidP="00B50A79">
            <w:pPr>
              <w:rPr>
                <w:lang w:val="en-US"/>
              </w:rPr>
            </w:pPr>
            <w:r>
              <w:rPr>
                <w:lang w:val="en-US"/>
              </w:rPr>
              <w:t>kg</w:t>
            </w:r>
          </w:p>
        </w:tc>
        <w:tc>
          <w:tcPr>
            <w:tcW w:w="2551" w:type="dxa"/>
            <w:tcBorders>
              <w:top w:val="nil"/>
              <w:bottom w:val="single" w:sz="2" w:space="0" w:color="auto"/>
            </w:tcBorders>
          </w:tcPr>
          <w:p w14:paraId="1556F731" w14:textId="77777777" w:rsidR="00427C14" w:rsidRDefault="00427C14" w:rsidP="00B50A79">
            <w:pPr>
              <w:rPr>
                <w:lang w:val="en-US"/>
              </w:rPr>
            </w:pPr>
            <w:r>
              <w:rPr>
                <w:lang w:val="en-US"/>
              </w:rPr>
              <w:t>15,0400</w:t>
            </w:r>
          </w:p>
        </w:tc>
      </w:tr>
      <w:tr w:rsidR="00427C14" w14:paraId="3A2E089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619867" w14:textId="77777777" w:rsidR="00427C14" w:rsidRDefault="00427C14" w:rsidP="00B50A79">
            <w:pPr>
              <w:rPr>
                <w:lang w:val="en-US"/>
              </w:rPr>
            </w:pPr>
          </w:p>
        </w:tc>
        <w:tc>
          <w:tcPr>
            <w:tcW w:w="1276" w:type="dxa"/>
            <w:gridSpan w:val="2"/>
            <w:tcBorders>
              <w:top w:val="nil"/>
              <w:bottom w:val="single" w:sz="2" w:space="0" w:color="auto"/>
            </w:tcBorders>
            <w:vAlign w:val="center"/>
          </w:tcPr>
          <w:p w14:paraId="14206337" w14:textId="77777777" w:rsidR="00427C14" w:rsidRDefault="00427C14" w:rsidP="00B50A79">
            <w:pPr>
              <w:jc w:val="center"/>
              <w:rPr>
                <w:sz w:val="16"/>
                <w:szCs w:val="16"/>
                <w:lang w:val="en-US"/>
              </w:rPr>
            </w:pPr>
            <w:r>
              <w:rPr>
                <w:sz w:val="16"/>
                <w:szCs w:val="16"/>
                <w:lang w:val="en-US"/>
              </w:rPr>
              <w:t>2873155901200</w:t>
            </w:r>
          </w:p>
        </w:tc>
        <w:tc>
          <w:tcPr>
            <w:tcW w:w="3402" w:type="dxa"/>
            <w:gridSpan w:val="2"/>
            <w:tcBorders>
              <w:top w:val="nil"/>
              <w:bottom w:val="single" w:sz="2" w:space="0" w:color="auto"/>
            </w:tcBorders>
          </w:tcPr>
          <w:p w14:paraId="398AE682" w14:textId="77777777" w:rsidR="00427C14" w:rsidRDefault="00427C14" w:rsidP="00B50A79">
            <w:pPr>
              <w:rPr>
                <w:lang w:val="en-US"/>
              </w:rPr>
            </w:pPr>
            <w:r>
              <w:rPr>
                <w:lang w:val="en-US"/>
              </w:rPr>
              <w:t>Electrozi pentru sudura</w:t>
            </w:r>
          </w:p>
        </w:tc>
        <w:tc>
          <w:tcPr>
            <w:tcW w:w="2410" w:type="dxa"/>
            <w:tcBorders>
              <w:top w:val="nil"/>
              <w:bottom w:val="single" w:sz="2" w:space="0" w:color="auto"/>
            </w:tcBorders>
          </w:tcPr>
          <w:p w14:paraId="20B9E58A" w14:textId="77777777" w:rsidR="00427C14" w:rsidRDefault="00427C14" w:rsidP="00B50A79">
            <w:pPr>
              <w:rPr>
                <w:lang w:val="en-US"/>
              </w:rPr>
            </w:pPr>
            <w:r>
              <w:rPr>
                <w:lang w:val="en-US"/>
              </w:rPr>
              <w:t>kg</w:t>
            </w:r>
          </w:p>
        </w:tc>
        <w:tc>
          <w:tcPr>
            <w:tcW w:w="2551" w:type="dxa"/>
            <w:tcBorders>
              <w:top w:val="nil"/>
              <w:bottom w:val="single" w:sz="2" w:space="0" w:color="auto"/>
            </w:tcBorders>
          </w:tcPr>
          <w:p w14:paraId="16A7B095" w14:textId="77777777" w:rsidR="00427C14" w:rsidRDefault="00427C14" w:rsidP="00B50A79">
            <w:pPr>
              <w:rPr>
                <w:lang w:val="en-US"/>
              </w:rPr>
            </w:pPr>
            <w:r>
              <w:rPr>
                <w:lang w:val="en-US"/>
              </w:rPr>
              <w:t>0,0752</w:t>
            </w:r>
          </w:p>
        </w:tc>
      </w:tr>
      <w:tr w:rsidR="00427C14" w14:paraId="6CB1F35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0D49A0" w14:textId="77777777" w:rsidR="00427C14" w:rsidRDefault="00427C14" w:rsidP="00B50A79">
            <w:pPr>
              <w:rPr>
                <w:lang w:val="en-US"/>
              </w:rPr>
            </w:pPr>
          </w:p>
        </w:tc>
        <w:tc>
          <w:tcPr>
            <w:tcW w:w="1276" w:type="dxa"/>
            <w:gridSpan w:val="2"/>
            <w:tcBorders>
              <w:top w:val="nil"/>
              <w:bottom w:val="single" w:sz="2" w:space="0" w:color="auto"/>
            </w:tcBorders>
            <w:vAlign w:val="center"/>
          </w:tcPr>
          <w:p w14:paraId="7FCE49C0" w14:textId="77777777" w:rsidR="00427C14" w:rsidRDefault="00427C14" w:rsidP="00B50A79">
            <w:pPr>
              <w:jc w:val="center"/>
              <w:rPr>
                <w:sz w:val="16"/>
                <w:szCs w:val="16"/>
                <w:lang w:val="en-US"/>
              </w:rPr>
            </w:pPr>
            <w:r>
              <w:rPr>
                <w:sz w:val="16"/>
                <w:szCs w:val="16"/>
                <w:lang w:val="en-US"/>
              </w:rPr>
              <w:t>4011106202741</w:t>
            </w:r>
          </w:p>
        </w:tc>
        <w:tc>
          <w:tcPr>
            <w:tcW w:w="3402" w:type="dxa"/>
            <w:gridSpan w:val="2"/>
            <w:tcBorders>
              <w:top w:val="nil"/>
              <w:bottom w:val="single" w:sz="2" w:space="0" w:color="auto"/>
            </w:tcBorders>
          </w:tcPr>
          <w:p w14:paraId="27F047A8" w14:textId="77777777" w:rsidR="00427C14" w:rsidRDefault="00427C14" w:rsidP="00B50A79">
            <w:pPr>
              <w:rPr>
                <w:lang w:val="en-US"/>
              </w:rPr>
            </w:pPr>
            <w:r>
              <w:rPr>
                <w:lang w:val="en-US"/>
              </w:rPr>
              <w:t>Energie electrica</w:t>
            </w:r>
          </w:p>
        </w:tc>
        <w:tc>
          <w:tcPr>
            <w:tcW w:w="2410" w:type="dxa"/>
            <w:tcBorders>
              <w:top w:val="nil"/>
              <w:bottom w:val="single" w:sz="2" w:space="0" w:color="auto"/>
            </w:tcBorders>
          </w:tcPr>
          <w:p w14:paraId="47F9CA14" w14:textId="77777777" w:rsidR="00427C14" w:rsidRDefault="00427C14" w:rsidP="00B50A79">
            <w:pPr>
              <w:rPr>
                <w:lang w:val="en-US"/>
              </w:rPr>
            </w:pPr>
            <w:r>
              <w:rPr>
                <w:lang w:val="en-US"/>
              </w:rPr>
              <w:t>kw</w:t>
            </w:r>
          </w:p>
        </w:tc>
        <w:tc>
          <w:tcPr>
            <w:tcW w:w="2551" w:type="dxa"/>
            <w:tcBorders>
              <w:top w:val="nil"/>
              <w:bottom w:val="single" w:sz="2" w:space="0" w:color="auto"/>
            </w:tcBorders>
          </w:tcPr>
          <w:p w14:paraId="54CA3722" w14:textId="77777777" w:rsidR="00427C14" w:rsidRDefault="00427C14" w:rsidP="00B50A79">
            <w:pPr>
              <w:rPr>
                <w:lang w:val="en-US"/>
              </w:rPr>
            </w:pPr>
            <w:r>
              <w:rPr>
                <w:lang w:val="en-US"/>
              </w:rPr>
              <w:t>0,1203</w:t>
            </w:r>
          </w:p>
        </w:tc>
      </w:tr>
      <w:tr w:rsidR="00427C14" w14:paraId="4B768B2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D0F7DF" w14:textId="77777777" w:rsidR="00427C14" w:rsidRDefault="00427C14" w:rsidP="00B50A79">
            <w:pPr>
              <w:rPr>
                <w:lang w:val="en-US"/>
              </w:rPr>
            </w:pPr>
          </w:p>
        </w:tc>
        <w:tc>
          <w:tcPr>
            <w:tcW w:w="1276" w:type="dxa"/>
            <w:gridSpan w:val="2"/>
            <w:tcBorders>
              <w:top w:val="nil"/>
              <w:bottom w:val="single" w:sz="2" w:space="0" w:color="auto"/>
            </w:tcBorders>
            <w:vAlign w:val="center"/>
          </w:tcPr>
          <w:p w14:paraId="48C1E061" w14:textId="77777777" w:rsidR="00427C14" w:rsidRDefault="00427C14" w:rsidP="00B50A79">
            <w:pPr>
              <w:jc w:val="center"/>
              <w:rPr>
                <w:sz w:val="16"/>
                <w:szCs w:val="16"/>
                <w:lang w:val="en-US"/>
              </w:rPr>
            </w:pPr>
            <w:r>
              <w:rPr>
                <w:sz w:val="16"/>
                <w:szCs w:val="16"/>
                <w:lang w:val="en-US"/>
              </w:rPr>
              <w:t>2430126103294</w:t>
            </w:r>
          </w:p>
        </w:tc>
        <w:tc>
          <w:tcPr>
            <w:tcW w:w="3402" w:type="dxa"/>
            <w:gridSpan w:val="2"/>
            <w:tcBorders>
              <w:top w:val="nil"/>
              <w:bottom w:val="single" w:sz="2" w:space="0" w:color="auto"/>
            </w:tcBorders>
          </w:tcPr>
          <w:p w14:paraId="50C9D630" w14:textId="77777777" w:rsidR="00427C14" w:rsidRDefault="00427C14" w:rsidP="00B50A79">
            <w:pPr>
              <w:rPr>
                <w:lang w:val="en-US"/>
              </w:rPr>
            </w:pPr>
            <w:r>
              <w:rPr>
                <w:lang w:val="en-US"/>
              </w:rPr>
              <w:t>Vopsea minium de plumb  v.351-3 ntr 90-80</w:t>
            </w:r>
          </w:p>
        </w:tc>
        <w:tc>
          <w:tcPr>
            <w:tcW w:w="2410" w:type="dxa"/>
            <w:tcBorders>
              <w:top w:val="nil"/>
              <w:bottom w:val="single" w:sz="2" w:space="0" w:color="auto"/>
            </w:tcBorders>
          </w:tcPr>
          <w:p w14:paraId="6A2ABDF6" w14:textId="77777777" w:rsidR="00427C14" w:rsidRDefault="00427C14" w:rsidP="00B50A79">
            <w:pPr>
              <w:rPr>
                <w:lang w:val="en-US"/>
              </w:rPr>
            </w:pPr>
            <w:r>
              <w:rPr>
                <w:lang w:val="en-US"/>
              </w:rPr>
              <w:t>kg</w:t>
            </w:r>
          </w:p>
        </w:tc>
        <w:tc>
          <w:tcPr>
            <w:tcW w:w="2551" w:type="dxa"/>
            <w:tcBorders>
              <w:top w:val="nil"/>
              <w:bottom w:val="single" w:sz="2" w:space="0" w:color="auto"/>
            </w:tcBorders>
          </w:tcPr>
          <w:p w14:paraId="04C66DFF" w14:textId="77777777" w:rsidR="00427C14" w:rsidRDefault="00427C14" w:rsidP="00B50A79">
            <w:pPr>
              <w:rPr>
                <w:lang w:val="en-US"/>
              </w:rPr>
            </w:pPr>
            <w:r>
              <w:rPr>
                <w:lang w:val="en-US"/>
              </w:rPr>
              <w:t>0,1504</w:t>
            </w:r>
          </w:p>
        </w:tc>
      </w:tr>
      <w:tr w:rsidR="00427C14" w14:paraId="00AAB69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4535F" w14:textId="77777777" w:rsidR="00427C14" w:rsidRDefault="00427C14" w:rsidP="00B50A79">
            <w:pPr>
              <w:rPr>
                <w:lang w:val="en-US"/>
              </w:rPr>
            </w:pPr>
          </w:p>
        </w:tc>
        <w:tc>
          <w:tcPr>
            <w:tcW w:w="1276" w:type="dxa"/>
            <w:gridSpan w:val="2"/>
            <w:tcBorders>
              <w:top w:val="nil"/>
              <w:bottom w:val="single" w:sz="2" w:space="0" w:color="auto"/>
            </w:tcBorders>
            <w:vAlign w:val="center"/>
          </w:tcPr>
          <w:p w14:paraId="0FBF29F3"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33B8F8DD"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5A3008DB" w14:textId="77777777" w:rsidR="00427C14" w:rsidRDefault="00427C14" w:rsidP="00B50A79">
            <w:pPr>
              <w:rPr>
                <w:lang w:val="en-US"/>
              </w:rPr>
            </w:pPr>
            <w:r>
              <w:rPr>
                <w:lang w:val="en-US"/>
              </w:rPr>
              <w:t>kg</w:t>
            </w:r>
          </w:p>
        </w:tc>
        <w:tc>
          <w:tcPr>
            <w:tcW w:w="2551" w:type="dxa"/>
            <w:tcBorders>
              <w:top w:val="nil"/>
              <w:bottom w:val="single" w:sz="2" w:space="0" w:color="auto"/>
            </w:tcBorders>
          </w:tcPr>
          <w:p w14:paraId="7FD099D6" w14:textId="77777777" w:rsidR="00427C14" w:rsidRDefault="00427C14" w:rsidP="00B50A79">
            <w:pPr>
              <w:rPr>
                <w:lang w:val="en-US"/>
              </w:rPr>
            </w:pPr>
            <w:r>
              <w:rPr>
                <w:lang w:val="en-US"/>
              </w:rPr>
              <w:t>0,3008</w:t>
            </w:r>
          </w:p>
        </w:tc>
      </w:tr>
      <w:tr w:rsidR="00427C14" w14:paraId="2E0D7D5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2C288F" w14:textId="77777777" w:rsidR="00427C14" w:rsidRDefault="00427C14" w:rsidP="00B50A79">
            <w:pPr>
              <w:rPr>
                <w:lang w:val="en-US"/>
              </w:rPr>
            </w:pPr>
          </w:p>
        </w:tc>
        <w:tc>
          <w:tcPr>
            <w:tcW w:w="1276" w:type="dxa"/>
            <w:gridSpan w:val="2"/>
            <w:tcBorders>
              <w:top w:val="nil"/>
              <w:bottom w:val="single" w:sz="2" w:space="0" w:color="auto"/>
            </w:tcBorders>
            <w:vAlign w:val="center"/>
          </w:tcPr>
          <w:p w14:paraId="291CBE08" w14:textId="77777777" w:rsidR="00427C14" w:rsidRDefault="00427C14" w:rsidP="00B50A79">
            <w:pPr>
              <w:jc w:val="center"/>
              <w:rPr>
                <w:sz w:val="16"/>
                <w:szCs w:val="16"/>
                <w:lang w:val="en-US"/>
              </w:rPr>
            </w:pPr>
            <w:r>
              <w:rPr>
                <w:sz w:val="16"/>
                <w:szCs w:val="16"/>
                <w:lang w:val="en-US"/>
              </w:rPr>
              <w:t>1010126200341</w:t>
            </w:r>
          </w:p>
        </w:tc>
        <w:tc>
          <w:tcPr>
            <w:tcW w:w="3402" w:type="dxa"/>
            <w:gridSpan w:val="2"/>
            <w:tcBorders>
              <w:top w:val="nil"/>
              <w:bottom w:val="single" w:sz="2" w:space="0" w:color="auto"/>
            </w:tcBorders>
          </w:tcPr>
          <w:p w14:paraId="4EB31435" w14:textId="77777777" w:rsidR="00427C14" w:rsidRDefault="00427C14" w:rsidP="00B50A79">
            <w:pPr>
              <w:rPr>
                <w:lang w:val="en-US"/>
              </w:rPr>
            </w:pPr>
            <w:r>
              <w:rPr>
                <w:lang w:val="en-US"/>
              </w:rPr>
              <w:t>Carbuni de forja (huila)</w:t>
            </w:r>
          </w:p>
        </w:tc>
        <w:tc>
          <w:tcPr>
            <w:tcW w:w="2410" w:type="dxa"/>
            <w:tcBorders>
              <w:top w:val="nil"/>
              <w:bottom w:val="single" w:sz="2" w:space="0" w:color="auto"/>
            </w:tcBorders>
          </w:tcPr>
          <w:p w14:paraId="471B0889" w14:textId="77777777" w:rsidR="00427C14" w:rsidRDefault="00427C14" w:rsidP="00B50A79">
            <w:pPr>
              <w:rPr>
                <w:lang w:val="en-US"/>
              </w:rPr>
            </w:pPr>
            <w:r>
              <w:rPr>
                <w:lang w:val="en-US"/>
              </w:rPr>
              <w:t>kg</w:t>
            </w:r>
          </w:p>
        </w:tc>
        <w:tc>
          <w:tcPr>
            <w:tcW w:w="2551" w:type="dxa"/>
            <w:tcBorders>
              <w:top w:val="nil"/>
              <w:bottom w:val="single" w:sz="2" w:space="0" w:color="auto"/>
            </w:tcBorders>
          </w:tcPr>
          <w:p w14:paraId="732358AB" w14:textId="77777777" w:rsidR="00427C14" w:rsidRDefault="00427C14" w:rsidP="00B50A79">
            <w:pPr>
              <w:rPr>
                <w:lang w:val="en-US"/>
              </w:rPr>
            </w:pPr>
            <w:r>
              <w:rPr>
                <w:lang w:val="en-US"/>
              </w:rPr>
              <w:t>0,3008</w:t>
            </w:r>
          </w:p>
        </w:tc>
      </w:tr>
      <w:tr w:rsidR="00427C14" w14:paraId="67651E54"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8EA875" w14:textId="77777777" w:rsidR="00427C14" w:rsidRDefault="00427C14" w:rsidP="00B50A79">
            <w:pPr>
              <w:rPr>
                <w:lang w:val="en-US"/>
              </w:rPr>
            </w:pPr>
            <w:r>
              <w:rPr>
                <w:lang w:val="en-US"/>
              </w:rPr>
              <w:t>41</w:t>
            </w:r>
          </w:p>
        </w:tc>
        <w:tc>
          <w:tcPr>
            <w:tcW w:w="1276" w:type="dxa"/>
            <w:gridSpan w:val="2"/>
            <w:tcBorders>
              <w:top w:val="single" w:sz="4" w:space="0" w:color="auto"/>
              <w:bottom w:val="single" w:sz="4" w:space="0" w:color="auto"/>
            </w:tcBorders>
          </w:tcPr>
          <w:p w14:paraId="39E16446" w14:textId="77777777" w:rsidR="00427C14" w:rsidRDefault="00427C14" w:rsidP="00B50A79">
            <w:pPr>
              <w:rPr>
                <w:lang w:val="en-US"/>
              </w:rPr>
            </w:pPr>
            <w:r>
              <w:rPr>
                <w:lang w:val="en-US"/>
              </w:rPr>
              <w:t>IzD03A</w:t>
            </w:r>
          </w:p>
          <w:p w14:paraId="16D0AE1E"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5EB482D3" w14:textId="77777777" w:rsidR="00427C14" w:rsidRDefault="00427C14" w:rsidP="00B50A79">
            <w:pPr>
              <w:adjustRightInd w:val="0"/>
              <w:rPr>
                <w:rFonts w:ascii="Times New Roman CYR" w:hAnsi="Times New Roman CYR" w:cs="Times New Roman CYR"/>
                <w:sz w:val="16"/>
                <w:szCs w:val="16"/>
                <w:lang w:val="en-US"/>
              </w:rPr>
            </w:pPr>
            <w:r>
              <w:rPr>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p w14:paraId="4E0BAEE5"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14163A7" w14:textId="77777777" w:rsidR="00427C14" w:rsidRDefault="00427C14" w:rsidP="00B50A79">
            <w:pPr>
              <w:jc w:val="center"/>
              <w:rPr>
                <w:lang w:val="en-US"/>
              </w:rPr>
            </w:pPr>
            <w:r>
              <w:rPr>
                <w:lang w:val="en-US"/>
              </w:rPr>
              <w:t>t</w:t>
            </w:r>
          </w:p>
        </w:tc>
        <w:tc>
          <w:tcPr>
            <w:tcW w:w="2551" w:type="dxa"/>
            <w:tcBorders>
              <w:top w:val="single" w:sz="4" w:space="0" w:color="auto"/>
              <w:bottom w:val="single" w:sz="4" w:space="0" w:color="auto"/>
            </w:tcBorders>
            <w:vAlign w:val="center"/>
          </w:tcPr>
          <w:p w14:paraId="3498DD0D" w14:textId="77777777" w:rsidR="00427C14" w:rsidRDefault="00427C14" w:rsidP="00B50A79">
            <w:pPr>
              <w:jc w:val="center"/>
              <w:rPr>
                <w:lang w:val="en-US"/>
              </w:rPr>
            </w:pPr>
            <w:r>
              <w:rPr>
                <w:lang w:val="en-US"/>
              </w:rPr>
              <w:t>0,0150</w:t>
            </w:r>
          </w:p>
        </w:tc>
      </w:tr>
      <w:tr w:rsidR="00427C14" w14:paraId="08C95F4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4957DB" w14:textId="77777777" w:rsidR="00427C14" w:rsidRDefault="00427C14" w:rsidP="00B50A79">
            <w:pPr>
              <w:rPr>
                <w:lang w:val="en-US"/>
              </w:rPr>
            </w:pPr>
          </w:p>
        </w:tc>
        <w:tc>
          <w:tcPr>
            <w:tcW w:w="1276" w:type="dxa"/>
            <w:gridSpan w:val="2"/>
            <w:tcBorders>
              <w:top w:val="nil"/>
              <w:bottom w:val="single" w:sz="2" w:space="0" w:color="auto"/>
            </w:tcBorders>
            <w:vAlign w:val="center"/>
          </w:tcPr>
          <w:p w14:paraId="71BC3024" w14:textId="77777777" w:rsidR="00427C14" w:rsidRDefault="00427C14" w:rsidP="00B50A79">
            <w:pPr>
              <w:jc w:val="center"/>
              <w:rPr>
                <w:sz w:val="16"/>
                <w:szCs w:val="16"/>
                <w:lang w:val="en-US"/>
              </w:rPr>
            </w:pPr>
            <w:r>
              <w:rPr>
                <w:sz w:val="16"/>
                <w:szCs w:val="16"/>
                <w:lang w:val="en-US"/>
              </w:rPr>
              <w:t>7141020013400</w:t>
            </w:r>
          </w:p>
        </w:tc>
        <w:tc>
          <w:tcPr>
            <w:tcW w:w="3402" w:type="dxa"/>
            <w:gridSpan w:val="2"/>
            <w:tcBorders>
              <w:top w:val="nil"/>
              <w:bottom w:val="single" w:sz="2" w:space="0" w:color="auto"/>
            </w:tcBorders>
          </w:tcPr>
          <w:p w14:paraId="5B8FCF23" w14:textId="77777777" w:rsidR="00427C14" w:rsidRDefault="00427C14" w:rsidP="00B50A79">
            <w:pPr>
              <w:rPr>
                <w:lang w:val="en-US"/>
              </w:rPr>
            </w:pPr>
            <w:r>
              <w:rPr>
                <w:lang w:val="en-US"/>
              </w:rPr>
              <w:t>Vopsitor industrial</w:t>
            </w:r>
          </w:p>
        </w:tc>
        <w:tc>
          <w:tcPr>
            <w:tcW w:w="2410" w:type="dxa"/>
            <w:tcBorders>
              <w:top w:val="nil"/>
              <w:bottom w:val="single" w:sz="2" w:space="0" w:color="auto"/>
            </w:tcBorders>
          </w:tcPr>
          <w:p w14:paraId="370A478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0661F3E" w14:textId="77777777" w:rsidR="00427C14" w:rsidRDefault="00427C14" w:rsidP="00B50A79">
            <w:pPr>
              <w:rPr>
                <w:lang w:val="en-US"/>
              </w:rPr>
            </w:pPr>
            <w:r>
              <w:rPr>
                <w:lang w:val="en-US"/>
              </w:rPr>
              <w:t>0,0247</w:t>
            </w:r>
          </w:p>
        </w:tc>
      </w:tr>
      <w:tr w:rsidR="00427C14" w14:paraId="0E099FA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58BA6D" w14:textId="77777777" w:rsidR="00427C14" w:rsidRDefault="00427C14" w:rsidP="00B50A79">
            <w:pPr>
              <w:rPr>
                <w:lang w:val="en-US"/>
              </w:rPr>
            </w:pPr>
          </w:p>
        </w:tc>
        <w:tc>
          <w:tcPr>
            <w:tcW w:w="1276" w:type="dxa"/>
            <w:gridSpan w:val="2"/>
            <w:tcBorders>
              <w:top w:val="nil"/>
              <w:bottom w:val="single" w:sz="2" w:space="0" w:color="auto"/>
            </w:tcBorders>
            <w:vAlign w:val="center"/>
          </w:tcPr>
          <w:p w14:paraId="56F4B1B3" w14:textId="77777777" w:rsidR="00427C14" w:rsidRDefault="00427C14" w:rsidP="00B50A79">
            <w:pPr>
              <w:jc w:val="center"/>
              <w:rPr>
                <w:sz w:val="16"/>
                <w:szCs w:val="16"/>
                <w:lang w:val="en-US"/>
              </w:rPr>
            </w:pPr>
            <w:r>
              <w:rPr>
                <w:sz w:val="16"/>
                <w:szCs w:val="16"/>
                <w:lang w:val="en-US"/>
              </w:rPr>
              <w:t>2430126103294</w:t>
            </w:r>
          </w:p>
        </w:tc>
        <w:tc>
          <w:tcPr>
            <w:tcW w:w="3402" w:type="dxa"/>
            <w:gridSpan w:val="2"/>
            <w:tcBorders>
              <w:top w:val="nil"/>
              <w:bottom w:val="single" w:sz="2" w:space="0" w:color="auto"/>
            </w:tcBorders>
          </w:tcPr>
          <w:p w14:paraId="04521286" w14:textId="77777777" w:rsidR="00427C14" w:rsidRDefault="00427C14" w:rsidP="00B50A79">
            <w:pPr>
              <w:rPr>
                <w:lang w:val="en-US"/>
              </w:rPr>
            </w:pPr>
            <w:r>
              <w:rPr>
                <w:lang w:val="en-US"/>
              </w:rPr>
              <w:t>Vopsea minium de plumb  v.351-3 ntr 90-80</w:t>
            </w:r>
          </w:p>
        </w:tc>
        <w:tc>
          <w:tcPr>
            <w:tcW w:w="2410" w:type="dxa"/>
            <w:tcBorders>
              <w:top w:val="nil"/>
              <w:bottom w:val="single" w:sz="2" w:space="0" w:color="auto"/>
            </w:tcBorders>
          </w:tcPr>
          <w:p w14:paraId="5B9D40C5" w14:textId="77777777" w:rsidR="00427C14" w:rsidRDefault="00427C14" w:rsidP="00B50A79">
            <w:pPr>
              <w:rPr>
                <w:lang w:val="en-US"/>
              </w:rPr>
            </w:pPr>
            <w:r>
              <w:rPr>
                <w:lang w:val="en-US"/>
              </w:rPr>
              <w:t>kg</w:t>
            </w:r>
          </w:p>
        </w:tc>
        <w:tc>
          <w:tcPr>
            <w:tcW w:w="2551" w:type="dxa"/>
            <w:tcBorders>
              <w:top w:val="nil"/>
              <w:bottom w:val="single" w:sz="2" w:space="0" w:color="auto"/>
            </w:tcBorders>
          </w:tcPr>
          <w:p w14:paraId="3ACAB835" w14:textId="77777777" w:rsidR="00427C14" w:rsidRDefault="00427C14" w:rsidP="00B50A79">
            <w:pPr>
              <w:rPr>
                <w:lang w:val="en-US"/>
              </w:rPr>
            </w:pPr>
            <w:r>
              <w:rPr>
                <w:lang w:val="en-US"/>
              </w:rPr>
              <w:t>0,0507</w:t>
            </w:r>
          </w:p>
        </w:tc>
      </w:tr>
      <w:tr w:rsidR="00427C14" w14:paraId="1D04EE7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E6757" w14:textId="77777777" w:rsidR="00427C14" w:rsidRDefault="00427C14" w:rsidP="00B50A79">
            <w:pPr>
              <w:rPr>
                <w:lang w:val="en-US"/>
              </w:rPr>
            </w:pPr>
          </w:p>
        </w:tc>
        <w:tc>
          <w:tcPr>
            <w:tcW w:w="1276" w:type="dxa"/>
            <w:gridSpan w:val="2"/>
            <w:tcBorders>
              <w:top w:val="nil"/>
              <w:bottom w:val="single" w:sz="2" w:space="0" w:color="auto"/>
            </w:tcBorders>
            <w:vAlign w:val="center"/>
          </w:tcPr>
          <w:p w14:paraId="4F0F4BBF" w14:textId="77777777" w:rsidR="00427C14" w:rsidRDefault="00427C14" w:rsidP="00B50A79">
            <w:pPr>
              <w:jc w:val="center"/>
              <w:rPr>
                <w:sz w:val="16"/>
                <w:szCs w:val="16"/>
                <w:lang w:val="en-US"/>
              </w:rPr>
            </w:pPr>
            <w:r>
              <w:rPr>
                <w:sz w:val="16"/>
                <w:szCs w:val="16"/>
                <w:lang w:val="en-US"/>
              </w:rPr>
              <w:t>2320166200676</w:t>
            </w:r>
          </w:p>
        </w:tc>
        <w:tc>
          <w:tcPr>
            <w:tcW w:w="3402" w:type="dxa"/>
            <w:gridSpan w:val="2"/>
            <w:tcBorders>
              <w:top w:val="nil"/>
              <w:bottom w:val="single" w:sz="2" w:space="0" w:color="auto"/>
            </w:tcBorders>
          </w:tcPr>
          <w:p w14:paraId="18D9C1BF" w14:textId="77777777" w:rsidR="00427C14" w:rsidRDefault="00427C14" w:rsidP="00B50A79">
            <w:pPr>
              <w:rPr>
                <w:lang w:val="en-US"/>
              </w:rPr>
            </w:pPr>
            <w:r>
              <w:rPr>
                <w:lang w:val="en-US"/>
              </w:rPr>
              <w:t>White spirit</w:t>
            </w:r>
          </w:p>
        </w:tc>
        <w:tc>
          <w:tcPr>
            <w:tcW w:w="2410" w:type="dxa"/>
            <w:tcBorders>
              <w:top w:val="nil"/>
              <w:bottom w:val="single" w:sz="2" w:space="0" w:color="auto"/>
            </w:tcBorders>
          </w:tcPr>
          <w:p w14:paraId="74EA6A51" w14:textId="77777777" w:rsidR="00427C14" w:rsidRDefault="00427C14" w:rsidP="00B50A79">
            <w:pPr>
              <w:rPr>
                <w:lang w:val="en-US"/>
              </w:rPr>
            </w:pPr>
            <w:r>
              <w:rPr>
                <w:lang w:val="en-US"/>
              </w:rPr>
              <w:t>kg</w:t>
            </w:r>
          </w:p>
        </w:tc>
        <w:tc>
          <w:tcPr>
            <w:tcW w:w="2551" w:type="dxa"/>
            <w:tcBorders>
              <w:top w:val="nil"/>
              <w:bottom w:val="single" w:sz="2" w:space="0" w:color="auto"/>
            </w:tcBorders>
          </w:tcPr>
          <w:p w14:paraId="5FFD8C87" w14:textId="77777777" w:rsidR="00427C14" w:rsidRDefault="00427C14" w:rsidP="00B50A79">
            <w:pPr>
              <w:rPr>
                <w:lang w:val="en-US"/>
              </w:rPr>
            </w:pPr>
            <w:r>
              <w:rPr>
                <w:lang w:val="en-US"/>
              </w:rPr>
              <w:t>0,0036</w:t>
            </w:r>
          </w:p>
        </w:tc>
      </w:tr>
      <w:tr w:rsidR="00427C14" w14:paraId="6DA6893A"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3DE3E9" w14:textId="77777777" w:rsidR="00427C14" w:rsidRDefault="00427C14" w:rsidP="00B50A79">
            <w:pPr>
              <w:rPr>
                <w:lang w:val="en-US"/>
              </w:rPr>
            </w:pPr>
            <w:r>
              <w:rPr>
                <w:lang w:val="en-US"/>
              </w:rPr>
              <w:t>42</w:t>
            </w:r>
          </w:p>
        </w:tc>
        <w:tc>
          <w:tcPr>
            <w:tcW w:w="1276" w:type="dxa"/>
            <w:gridSpan w:val="2"/>
            <w:tcBorders>
              <w:top w:val="single" w:sz="4" w:space="0" w:color="auto"/>
              <w:bottom w:val="single" w:sz="4" w:space="0" w:color="auto"/>
            </w:tcBorders>
          </w:tcPr>
          <w:p w14:paraId="1E5D4BD2" w14:textId="77777777" w:rsidR="00427C14" w:rsidRDefault="00427C14" w:rsidP="00B50A79">
            <w:pPr>
              <w:rPr>
                <w:lang w:val="en-US"/>
              </w:rPr>
            </w:pPr>
            <w:r>
              <w:rPr>
                <w:lang w:val="en-US"/>
              </w:rPr>
              <w:t>IzD04A</w:t>
            </w:r>
          </w:p>
          <w:p w14:paraId="7C327986"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76CF966" w14:textId="77777777" w:rsidR="00427C14" w:rsidRDefault="00427C14" w:rsidP="00B50A79">
            <w:pPr>
              <w:adjustRightInd w:val="0"/>
              <w:rPr>
                <w:rFonts w:ascii="Times New Roman CYR" w:hAnsi="Times New Roman CYR" w:cs="Times New Roman CYR"/>
                <w:sz w:val="16"/>
                <w:szCs w:val="16"/>
                <w:lang w:val="en-US"/>
              </w:rPr>
            </w:pPr>
            <w:r>
              <w:rPr>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p w14:paraId="6AA8914C"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5FDB093E" w14:textId="77777777" w:rsidR="00427C14" w:rsidRDefault="00427C14" w:rsidP="00B50A79">
            <w:pPr>
              <w:jc w:val="center"/>
              <w:rPr>
                <w:lang w:val="en-US"/>
              </w:rPr>
            </w:pPr>
            <w:r>
              <w:rPr>
                <w:lang w:val="en-US"/>
              </w:rPr>
              <w:t>t</w:t>
            </w:r>
          </w:p>
        </w:tc>
        <w:tc>
          <w:tcPr>
            <w:tcW w:w="2551" w:type="dxa"/>
            <w:tcBorders>
              <w:top w:val="single" w:sz="4" w:space="0" w:color="auto"/>
              <w:bottom w:val="single" w:sz="4" w:space="0" w:color="auto"/>
            </w:tcBorders>
            <w:vAlign w:val="center"/>
          </w:tcPr>
          <w:p w14:paraId="70FE7A4B" w14:textId="77777777" w:rsidR="00427C14" w:rsidRDefault="00427C14" w:rsidP="00B50A79">
            <w:pPr>
              <w:jc w:val="center"/>
              <w:rPr>
                <w:lang w:val="en-US"/>
              </w:rPr>
            </w:pPr>
            <w:r>
              <w:rPr>
                <w:lang w:val="en-US"/>
              </w:rPr>
              <w:t>0,0150</w:t>
            </w:r>
          </w:p>
        </w:tc>
      </w:tr>
      <w:tr w:rsidR="00427C14" w14:paraId="7F4A050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EB6B2F" w14:textId="77777777" w:rsidR="00427C14" w:rsidRDefault="00427C14" w:rsidP="00B50A79">
            <w:pPr>
              <w:rPr>
                <w:lang w:val="en-US"/>
              </w:rPr>
            </w:pPr>
          </w:p>
        </w:tc>
        <w:tc>
          <w:tcPr>
            <w:tcW w:w="1276" w:type="dxa"/>
            <w:gridSpan w:val="2"/>
            <w:tcBorders>
              <w:top w:val="nil"/>
              <w:bottom w:val="single" w:sz="2" w:space="0" w:color="auto"/>
            </w:tcBorders>
            <w:vAlign w:val="center"/>
          </w:tcPr>
          <w:p w14:paraId="6A7BC050" w14:textId="77777777" w:rsidR="00427C14" w:rsidRDefault="00427C14" w:rsidP="00B50A79">
            <w:pPr>
              <w:jc w:val="center"/>
              <w:rPr>
                <w:sz w:val="16"/>
                <w:szCs w:val="16"/>
                <w:lang w:val="en-US"/>
              </w:rPr>
            </w:pPr>
            <w:r>
              <w:rPr>
                <w:sz w:val="16"/>
                <w:szCs w:val="16"/>
                <w:lang w:val="en-US"/>
              </w:rPr>
              <w:t>7141020013400</w:t>
            </w:r>
          </w:p>
        </w:tc>
        <w:tc>
          <w:tcPr>
            <w:tcW w:w="3402" w:type="dxa"/>
            <w:gridSpan w:val="2"/>
            <w:tcBorders>
              <w:top w:val="nil"/>
              <w:bottom w:val="single" w:sz="2" w:space="0" w:color="auto"/>
            </w:tcBorders>
          </w:tcPr>
          <w:p w14:paraId="288DBFE4" w14:textId="77777777" w:rsidR="00427C14" w:rsidRDefault="00427C14" w:rsidP="00B50A79">
            <w:pPr>
              <w:rPr>
                <w:lang w:val="en-US"/>
              </w:rPr>
            </w:pPr>
            <w:r>
              <w:rPr>
                <w:lang w:val="en-US"/>
              </w:rPr>
              <w:t>Vopsitor industrial</w:t>
            </w:r>
          </w:p>
        </w:tc>
        <w:tc>
          <w:tcPr>
            <w:tcW w:w="2410" w:type="dxa"/>
            <w:tcBorders>
              <w:top w:val="nil"/>
              <w:bottom w:val="single" w:sz="2" w:space="0" w:color="auto"/>
            </w:tcBorders>
          </w:tcPr>
          <w:p w14:paraId="610746D9"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F35D56F" w14:textId="77777777" w:rsidR="00427C14" w:rsidRDefault="00427C14" w:rsidP="00B50A79">
            <w:pPr>
              <w:rPr>
                <w:lang w:val="en-US"/>
              </w:rPr>
            </w:pPr>
            <w:r>
              <w:rPr>
                <w:lang w:val="en-US"/>
              </w:rPr>
              <w:t>0,0573</w:t>
            </w:r>
          </w:p>
        </w:tc>
      </w:tr>
      <w:tr w:rsidR="00427C14" w14:paraId="12B42DC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AFA134" w14:textId="77777777" w:rsidR="00427C14" w:rsidRDefault="00427C14" w:rsidP="00B50A79">
            <w:pPr>
              <w:rPr>
                <w:lang w:val="en-US"/>
              </w:rPr>
            </w:pPr>
          </w:p>
        </w:tc>
        <w:tc>
          <w:tcPr>
            <w:tcW w:w="1276" w:type="dxa"/>
            <w:gridSpan w:val="2"/>
            <w:tcBorders>
              <w:top w:val="nil"/>
              <w:bottom w:val="single" w:sz="2" w:space="0" w:color="auto"/>
            </w:tcBorders>
            <w:vAlign w:val="center"/>
          </w:tcPr>
          <w:p w14:paraId="4DC822A1" w14:textId="77777777" w:rsidR="00427C14" w:rsidRDefault="00427C14" w:rsidP="00B50A79">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11E5530F" w14:textId="77777777" w:rsidR="00427C14" w:rsidRDefault="00427C14" w:rsidP="00B50A79">
            <w:pPr>
              <w:rPr>
                <w:lang w:val="en-US"/>
              </w:rPr>
            </w:pPr>
            <w:r>
              <w:rPr>
                <w:lang w:val="en-US"/>
              </w:rPr>
              <w:t>Vopsea de ulei orice culoare</w:t>
            </w:r>
          </w:p>
        </w:tc>
        <w:tc>
          <w:tcPr>
            <w:tcW w:w="2410" w:type="dxa"/>
            <w:tcBorders>
              <w:top w:val="nil"/>
              <w:bottom w:val="single" w:sz="2" w:space="0" w:color="auto"/>
            </w:tcBorders>
          </w:tcPr>
          <w:p w14:paraId="25B00E63" w14:textId="77777777" w:rsidR="00427C14" w:rsidRDefault="00427C14" w:rsidP="00B50A79">
            <w:pPr>
              <w:rPr>
                <w:lang w:val="en-US"/>
              </w:rPr>
            </w:pPr>
            <w:r>
              <w:rPr>
                <w:lang w:val="en-US"/>
              </w:rPr>
              <w:t>kg</w:t>
            </w:r>
          </w:p>
        </w:tc>
        <w:tc>
          <w:tcPr>
            <w:tcW w:w="2551" w:type="dxa"/>
            <w:tcBorders>
              <w:top w:val="nil"/>
              <w:bottom w:val="single" w:sz="2" w:space="0" w:color="auto"/>
            </w:tcBorders>
          </w:tcPr>
          <w:p w14:paraId="6E24BEAF" w14:textId="77777777" w:rsidR="00427C14" w:rsidRDefault="00427C14" w:rsidP="00B50A79">
            <w:pPr>
              <w:rPr>
                <w:lang w:val="en-US"/>
              </w:rPr>
            </w:pPr>
            <w:r>
              <w:rPr>
                <w:lang w:val="en-US"/>
              </w:rPr>
              <w:t>0,0780</w:t>
            </w:r>
          </w:p>
        </w:tc>
      </w:tr>
      <w:tr w:rsidR="00427C14" w14:paraId="0E94108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4DA614" w14:textId="77777777" w:rsidR="00427C14" w:rsidRDefault="00427C14" w:rsidP="00B50A79">
            <w:pPr>
              <w:rPr>
                <w:lang w:val="en-US"/>
              </w:rPr>
            </w:pPr>
          </w:p>
        </w:tc>
        <w:tc>
          <w:tcPr>
            <w:tcW w:w="1276" w:type="dxa"/>
            <w:gridSpan w:val="2"/>
            <w:tcBorders>
              <w:top w:val="nil"/>
              <w:bottom w:val="single" w:sz="2" w:space="0" w:color="auto"/>
            </w:tcBorders>
            <w:vAlign w:val="center"/>
          </w:tcPr>
          <w:p w14:paraId="2EE9253C" w14:textId="77777777" w:rsidR="00427C14" w:rsidRDefault="00427C14" w:rsidP="00B50A79">
            <w:pPr>
              <w:jc w:val="center"/>
              <w:rPr>
                <w:sz w:val="16"/>
                <w:szCs w:val="16"/>
                <w:lang w:val="en-US"/>
              </w:rPr>
            </w:pPr>
            <w:r>
              <w:rPr>
                <w:sz w:val="16"/>
                <w:szCs w:val="16"/>
                <w:lang w:val="en-US"/>
              </w:rPr>
              <w:t>2320166200676</w:t>
            </w:r>
          </w:p>
        </w:tc>
        <w:tc>
          <w:tcPr>
            <w:tcW w:w="3402" w:type="dxa"/>
            <w:gridSpan w:val="2"/>
            <w:tcBorders>
              <w:top w:val="nil"/>
              <w:bottom w:val="single" w:sz="2" w:space="0" w:color="auto"/>
            </w:tcBorders>
          </w:tcPr>
          <w:p w14:paraId="41462BB7" w14:textId="77777777" w:rsidR="00427C14" w:rsidRDefault="00427C14" w:rsidP="00B50A79">
            <w:pPr>
              <w:rPr>
                <w:lang w:val="en-US"/>
              </w:rPr>
            </w:pPr>
            <w:r>
              <w:rPr>
                <w:lang w:val="en-US"/>
              </w:rPr>
              <w:t>White spirit</w:t>
            </w:r>
          </w:p>
        </w:tc>
        <w:tc>
          <w:tcPr>
            <w:tcW w:w="2410" w:type="dxa"/>
            <w:tcBorders>
              <w:top w:val="nil"/>
              <w:bottom w:val="single" w:sz="2" w:space="0" w:color="auto"/>
            </w:tcBorders>
          </w:tcPr>
          <w:p w14:paraId="3C07D8CF" w14:textId="77777777" w:rsidR="00427C14" w:rsidRDefault="00427C14" w:rsidP="00B50A79">
            <w:pPr>
              <w:rPr>
                <w:lang w:val="en-US"/>
              </w:rPr>
            </w:pPr>
            <w:r>
              <w:rPr>
                <w:lang w:val="en-US"/>
              </w:rPr>
              <w:t>kg</w:t>
            </w:r>
          </w:p>
        </w:tc>
        <w:tc>
          <w:tcPr>
            <w:tcW w:w="2551" w:type="dxa"/>
            <w:tcBorders>
              <w:top w:val="nil"/>
              <w:bottom w:val="single" w:sz="2" w:space="0" w:color="auto"/>
            </w:tcBorders>
          </w:tcPr>
          <w:p w14:paraId="14154210" w14:textId="77777777" w:rsidR="00427C14" w:rsidRDefault="00427C14" w:rsidP="00B50A79">
            <w:pPr>
              <w:rPr>
                <w:lang w:val="en-US"/>
              </w:rPr>
            </w:pPr>
            <w:r>
              <w:rPr>
                <w:lang w:val="en-US"/>
              </w:rPr>
              <w:t>0,0054</w:t>
            </w:r>
          </w:p>
        </w:tc>
      </w:tr>
      <w:tr w:rsidR="00427C14" w14:paraId="27FA4660"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4A7457" w14:textId="77777777" w:rsidR="00427C14" w:rsidRDefault="00427C14" w:rsidP="00B50A79">
            <w:pPr>
              <w:rPr>
                <w:lang w:val="en-US"/>
              </w:rPr>
            </w:pPr>
            <w:r>
              <w:rPr>
                <w:lang w:val="en-US"/>
              </w:rPr>
              <w:t>43</w:t>
            </w:r>
          </w:p>
        </w:tc>
        <w:tc>
          <w:tcPr>
            <w:tcW w:w="1276" w:type="dxa"/>
            <w:gridSpan w:val="2"/>
            <w:tcBorders>
              <w:top w:val="single" w:sz="4" w:space="0" w:color="auto"/>
              <w:bottom w:val="single" w:sz="4" w:space="0" w:color="auto"/>
            </w:tcBorders>
          </w:tcPr>
          <w:p w14:paraId="005E0606" w14:textId="77777777" w:rsidR="00427C14" w:rsidRDefault="00427C14" w:rsidP="00B50A79">
            <w:pPr>
              <w:rPr>
                <w:lang w:val="en-US"/>
              </w:rPr>
            </w:pPr>
            <w:r>
              <w:rPr>
                <w:lang w:val="en-US"/>
              </w:rPr>
              <w:t>CE18A</w:t>
            </w:r>
          </w:p>
          <w:p w14:paraId="3219D48B"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23FBB376" w14:textId="77777777" w:rsidR="00427C14" w:rsidRDefault="00427C14" w:rsidP="00B50A79">
            <w:pPr>
              <w:adjustRightInd w:val="0"/>
              <w:rPr>
                <w:rFonts w:ascii="Times New Roman CYR" w:hAnsi="Times New Roman CYR" w:cs="Times New Roman CYR"/>
                <w:sz w:val="16"/>
                <w:szCs w:val="16"/>
                <w:lang w:val="en-US"/>
              </w:rPr>
            </w:pPr>
            <w:r>
              <w:rPr>
                <w:lang w:val="en-US"/>
              </w:rPr>
              <w:t>Luminatoare din placi de policarbonat monolit grosime 4 mm, culoare gri-bronz, rezistent la incercari mecanice, flexibilitate maxima</w:t>
            </w:r>
            <w:r>
              <w:rPr>
                <w:rFonts w:ascii="Times New Roman CYR" w:hAnsi="Times New Roman CYR" w:cs="Times New Roman CYR"/>
                <w:sz w:val="16"/>
                <w:szCs w:val="16"/>
                <w:lang w:val="en-US"/>
              </w:rPr>
              <w:t xml:space="preserve"> </w:t>
            </w:r>
          </w:p>
          <w:p w14:paraId="0A208B5D"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1D8F2BEE"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18950555" w14:textId="77777777" w:rsidR="00427C14" w:rsidRDefault="00427C14" w:rsidP="00B50A79">
            <w:pPr>
              <w:jc w:val="center"/>
              <w:rPr>
                <w:lang w:val="en-US"/>
              </w:rPr>
            </w:pPr>
            <w:r>
              <w:rPr>
                <w:lang w:val="en-US"/>
              </w:rPr>
              <w:t>24,2000</w:t>
            </w:r>
          </w:p>
        </w:tc>
      </w:tr>
      <w:tr w:rsidR="00427C14" w14:paraId="1712A47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6AA911" w14:textId="77777777" w:rsidR="00427C14" w:rsidRDefault="00427C14" w:rsidP="00B50A79">
            <w:pPr>
              <w:rPr>
                <w:lang w:val="en-US"/>
              </w:rPr>
            </w:pPr>
          </w:p>
        </w:tc>
        <w:tc>
          <w:tcPr>
            <w:tcW w:w="1276" w:type="dxa"/>
            <w:gridSpan w:val="2"/>
            <w:tcBorders>
              <w:top w:val="nil"/>
              <w:bottom w:val="single" w:sz="2" w:space="0" w:color="auto"/>
            </w:tcBorders>
            <w:vAlign w:val="center"/>
          </w:tcPr>
          <w:p w14:paraId="61E4C2FF" w14:textId="77777777" w:rsidR="00427C14" w:rsidRDefault="00427C14" w:rsidP="00B50A79">
            <w:pPr>
              <w:jc w:val="center"/>
              <w:rPr>
                <w:sz w:val="16"/>
                <w:szCs w:val="16"/>
                <w:lang w:val="en-US"/>
              </w:rPr>
            </w:pPr>
            <w:r>
              <w:rPr>
                <w:sz w:val="16"/>
                <w:szCs w:val="16"/>
                <w:lang w:val="en-US"/>
              </w:rPr>
              <w:t>7124010010700</w:t>
            </w:r>
          </w:p>
        </w:tc>
        <w:tc>
          <w:tcPr>
            <w:tcW w:w="3402" w:type="dxa"/>
            <w:gridSpan w:val="2"/>
            <w:tcBorders>
              <w:top w:val="nil"/>
              <w:bottom w:val="single" w:sz="2" w:space="0" w:color="auto"/>
            </w:tcBorders>
          </w:tcPr>
          <w:p w14:paraId="201997F7" w14:textId="77777777" w:rsidR="00427C14" w:rsidRDefault="00427C14" w:rsidP="00B50A79">
            <w:pPr>
              <w:rPr>
                <w:lang w:val="en-US"/>
              </w:rPr>
            </w:pPr>
            <w:r>
              <w:rPr>
                <w:lang w:val="en-US"/>
              </w:rPr>
              <w:t>Dulgher</w:t>
            </w:r>
          </w:p>
        </w:tc>
        <w:tc>
          <w:tcPr>
            <w:tcW w:w="2410" w:type="dxa"/>
            <w:tcBorders>
              <w:top w:val="nil"/>
              <w:bottom w:val="single" w:sz="2" w:space="0" w:color="auto"/>
            </w:tcBorders>
          </w:tcPr>
          <w:p w14:paraId="10E7A4B7"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1A6CCFC" w14:textId="77777777" w:rsidR="00427C14" w:rsidRDefault="00427C14" w:rsidP="00B50A79">
            <w:pPr>
              <w:rPr>
                <w:lang w:val="en-US"/>
              </w:rPr>
            </w:pPr>
            <w:r>
              <w:rPr>
                <w:lang w:val="en-US"/>
              </w:rPr>
              <w:t>16,9400</w:t>
            </w:r>
          </w:p>
        </w:tc>
      </w:tr>
      <w:tr w:rsidR="00427C14" w14:paraId="341927E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3CE0B8" w14:textId="77777777" w:rsidR="00427C14" w:rsidRDefault="00427C14" w:rsidP="00B50A79">
            <w:pPr>
              <w:rPr>
                <w:lang w:val="en-US"/>
              </w:rPr>
            </w:pPr>
          </w:p>
        </w:tc>
        <w:tc>
          <w:tcPr>
            <w:tcW w:w="1276" w:type="dxa"/>
            <w:gridSpan w:val="2"/>
            <w:tcBorders>
              <w:top w:val="nil"/>
              <w:bottom w:val="single" w:sz="2" w:space="0" w:color="auto"/>
            </w:tcBorders>
            <w:vAlign w:val="center"/>
          </w:tcPr>
          <w:p w14:paraId="5785CB1C"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2CDC9F6"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6BC9C59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6AD5EC3" w14:textId="77777777" w:rsidR="00427C14" w:rsidRDefault="00427C14" w:rsidP="00B50A79">
            <w:pPr>
              <w:rPr>
                <w:lang w:val="en-US"/>
              </w:rPr>
            </w:pPr>
            <w:r>
              <w:rPr>
                <w:lang w:val="en-US"/>
              </w:rPr>
              <w:t>2,4200</w:t>
            </w:r>
          </w:p>
        </w:tc>
      </w:tr>
      <w:tr w:rsidR="00427C14" w14:paraId="2894CEA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1C59DA" w14:textId="77777777" w:rsidR="00427C14" w:rsidRDefault="00427C14" w:rsidP="00B50A79">
            <w:pPr>
              <w:rPr>
                <w:lang w:val="en-US"/>
              </w:rPr>
            </w:pPr>
          </w:p>
        </w:tc>
        <w:tc>
          <w:tcPr>
            <w:tcW w:w="1276" w:type="dxa"/>
            <w:gridSpan w:val="2"/>
            <w:tcBorders>
              <w:top w:val="nil"/>
              <w:bottom w:val="single" w:sz="2" w:space="0" w:color="auto"/>
            </w:tcBorders>
            <w:vAlign w:val="center"/>
          </w:tcPr>
          <w:p w14:paraId="0EAFDBFC" w14:textId="77777777" w:rsidR="00427C14" w:rsidRDefault="00427C14" w:rsidP="00B50A79">
            <w:pPr>
              <w:jc w:val="center"/>
              <w:rPr>
                <w:sz w:val="16"/>
                <w:szCs w:val="16"/>
                <w:lang w:val="en-US"/>
              </w:rPr>
            </w:pPr>
            <w:r>
              <w:rPr>
                <w:sz w:val="16"/>
                <w:szCs w:val="16"/>
                <w:lang w:val="en-US"/>
              </w:rPr>
              <w:t>266512222</w:t>
            </w:r>
          </w:p>
        </w:tc>
        <w:tc>
          <w:tcPr>
            <w:tcW w:w="3402" w:type="dxa"/>
            <w:gridSpan w:val="2"/>
            <w:tcBorders>
              <w:top w:val="nil"/>
              <w:bottom w:val="single" w:sz="2" w:space="0" w:color="auto"/>
            </w:tcBorders>
          </w:tcPr>
          <w:p w14:paraId="0B971995" w14:textId="77777777" w:rsidR="00427C14" w:rsidRDefault="00427C14" w:rsidP="00B50A79">
            <w:pPr>
              <w:rPr>
                <w:lang w:val="en-US"/>
              </w:rPr>
            </w:pPr>
            <w:r>
              <w:rPr>
                <w:lang w:val="en-US"/>
              </w:rPr>
              <w:t>Placi de policarbonat monolit grosime 4 mm, culoare gri-bronz, rezistent la incercari mecanice, flexibilitate maxima</w:t>
            </w:r>
          </w:p>
        </w:tc>
        <w:tc>
          <w:tcPr>
            <w:tcW w:w="2410" w:type="dxa"/>
            <w:tcBorders>
              <w:top w:val="nil"/>
              <w:bottom w:val="single" w:sz="2" w:space="0" w:color="auto"/>
            </w:tcBorders>
          </w:tcPr>
          <w:p w14:paraId="3EBD2419" w14:textId="77777777" w:rsidR="00427C14" w:rsidRDefault="00427C14" w:rsidP="00B50A79">
            <w:pPr>
              <w:rPr>
                <w:lang w:val="en-US"/>
              </w:rPr>
            </w:pPr>
            <w:r>
              <w:rPr>
                <w:lang w:val="en-US"/>
              </w:rPr>
              <w:t>m2</w:t>
            </w:r>
          </w:p>
        </w:tc>
        <w:tc>
          <w:tcPr>
            <w:tcW w:w="2551" w:type="dxa"/>
            <w:tcBorders>
              <w:top w:val="nil"/>
              <w:bottom w:val="single" w:sz="2" w:space="0" w:color="auto"/>
            </w:tcBorders>
          </w:tcPr>
          <w:p w14:paraId="791EAB0B" w14:textId="77777777" w:rsidR="00427C14" w:rsidRDefault="00427C14" w:rsidP="00B50A79">
            <w:pPr>
              <w:rPr>
                <w:lang w:val="en-US"/>
              </w:rPr>
            </w:pPr>
            <w:r>
              <w:rPr>
                <w:lang w:val="en-US"/>
              </w:rPr>
              <w:t>30,4920</w:t>
            </w:r>
          </w:p>
        </w:tc>
      </w:tr>
      <w:tr w:rsidR="00427C14" w14:paraId="64F5FAA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C836FA" w14:textId="77777777" w:rsidR="00427C14" w:rsidRDefault="00427C14" w:rsidP="00B50A79">
            <w:pPr>
              <w:rPr>
                <w:lang w:val="en-US"/>
              </w:rPr>
            </w:pPr>
          </w:p>
        </w:tc>
        <w:tc>
          <w:tcPr>
            <w:tcW w:w="1276" w:type="dxa"/>
            <w:gridSpan w:val="2"/>
            <w:tcBorders>
              <w:top w:val="nil"/>
              <w:bottom w:val="single" w:sz="2" w:space="0" w:color="auto"/>
            </w:tcBorders>
            <w:vAlign w:val="center"/>
          </w:tcPr>
          <w:p w14:paraId="6EF20702" w14:textId="77777777" w:rsidR="00427C14" w:rsidRDefault="00427C14" w:rsidP="00B50A79">
            <w:pPr>
              <w:jc w:val="center"/>
              <w:rPr>
                <w:sz w:val="16"/>
                <w:szCs w:val="16"/>
                <w:lang w:val="en-US"/>
              </w:rPr>
            </w:pPr>
            <w:r>
              <w:rPr>
                <w:sz w:val="16"/>
                <w:szCs w:val="16"/>
                <w:lang w:val="en-US"/>
              </w:rPr>
              <w:t>2875276312522</w:t>
            </w:r>
          </w:p>
        </w:tc>
        <w:tc>
          <w:tcPr>
            <w:tcW w:w="3402" w:type="dxa"/>
            <w:gridSpan w:val="2"/>
            <w:tcBorders>
              <w:top w:val="nil"/>
              <w:bottom w:val="single" w:sz="2" w:space="0" w:color="auto"/>
            </w:tcBorders>
          </w:tcPr>
          <w:p w14:paraId="5603D109" w14:textId="77777777" w:rsidR="00427C14" w:rsidRDefault="00427C14" w:rsidP="00B50A79">
            <w:pPr>
              <w:rPr>
                <w:lang w:val="en-US"/>
              </w:rPr>
            </w:pPr>
            <w:r>
              <w:rPr>
                <w:lang w:val="en-US"/>
              </w:rPr>
              <w:t>Accesorii metalice zincate</w:t>
            </w:r>
          </w:p>
        </w:tc>
        <w:tc>
          <w:tcPr>
            <w:tcW w:w="2410" w:type="dxa"/>
            <w:tcBorders>
              <w:top w:val="nil"/>
              <w:bottom w:val="single" w:sz="2" w:space="0" w:color="auto"/>
            </w:tcBorders>
          </w:tcPr>
          <w:p w14:paraId="6B77231A" w14:textId="77777777" w:rsidR="00427C14" w:rsidRDefault="00427C14" w:rsidP="00B50A79">
            <w:pPr>
              <w:rPr>
                <w:lang w:val="en-US"/>
              </w:rPr>
            </w:pPr>
            <w:r>
              <w:rPr>
                <w:lang w:val="en-US"/>
              </w:rPr>
              <w:t>kg</w:t>
            </w:r>
          </w:p>
        </w:tc>
        <w:tc>
          <w:tcPr>
            <w:tcW w:w="2551" w:type="dxa"/>
            <w:tcBorders>
              <w:top w:val="nil"/>
              <w:bottom w:val="single" w:sz="2" w:space="0" w:color="auto"/>
            </w:tcBorders>
          </w:tcPr>
          <w:p w14:paraId="548A9EAB" w14:textId="77777777" w:rsidR="00427C14" w:rsidRDefault="00427C14" w:rsidP="00B50A79">
            <w:pPr>
              <w:rPr>
                <w:lang w:val="en-US"/>
              </w:rPr>
            </w:pPr>
            <w:r>
              <w:rPr>
                <w:lang w:val="en-US"/>
              </w:rPr>
              <w:t>5,5902</w:t>
            </w:r>
          </w:p>
        </w:tc>
      </w:tr>
      <w:tr w:rsidR="00427C14" w14:paraId="5976FE4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9D0400" w14:textId="77777777" w:rsidR="00427C14" w:rsidRDefault="00427C14" w:rsidP="00B50A79">
            <w:pPr>
              <w:rPr>
                <w:lang w:val="en-US"/>
              </w:rPr>
            </w:pPr>
          </w:p>
        </w:tc>
        <w:tc>
          <w:tcPr>
            <w:tcW w:w="1276" w:type="dxa"/>
            <w:gridSpan w:val="2"/>
            <w:tcBorders>
              <w:top w:val="nil"/>
              <w:bottom w:val="single" w:sz="2" w:space="0" w:color="auto"/>
            </w:tcBorders>
            <w:vAlign w:val="center"/>
          </w:tcPr>
          <w:p w14:paraId="61AF4419" w14:textId="77777777" w:rsidR="00427C14" w:rsidRDefault="00427C14" w:rsidP="00B50A79">
            <w:pPr>
              <w:jc w:val="center"/>
              <w:rPr>
                <w:sz w:val="16"/>
                <w:szCs w:val="16"/>
                <w:lang w:val="en-US"/>
              </w:rPr>
            </w:pPr>
            <w:r>
              <w:rPr>
                <w:sz w:val="16"/>
                <w:szCs w:val="16"/>
                <w:lang w:val="en-US"/>
              </w:rPr>
              <w:t>2874115883711</w:t>
            </w:r>
          </w:p>
        </w:tc>
        <w:tc>
          <w:tcPr>
            <w:tcW w:w="3402" w:type="dxa"/>
            <w:gridSpan w:val="2"/>
            <w:tcBorders>
              <w:top w:val="nil"/>
              <w:bottom w:val="single" w:sz="2" w:space="0" w:color="auto"/>
            </w:tcBorders>
          </w:tcPr>
          <w:p w14:paraId="1BD45398" w14:textId="77777777" w:rsidR="00427C14" w:rsidRDefault="00427C14" w:rsidP="00B50A79">
            <w:pPr>
              <w:rPr>
                <w:lang w:val="en-US"/>
              </w:rPr>
            </w:pPr>
            <w:r>
              <w:rPr>
                <w:lang w:val="en-US"/>
              </w:rPr>
              <w:t>Saiba plata</w:t>
            </w:r>
          </w:p>
        </w:tc>
        <w:tc>
          <w:tcPr>
            <w:tcW w:w="2410" w:type="dxa"/>
            <w:tcBorders>
              <w:top w:val="nil"/>
              <w:bottom w:val="single" w:sz="2" w:space="0" w:color="auto"/>
            </w:tcBorders>
          </w:tcPr>
          <w:p w14:paraId="3B979FE6" w14:textId="77777777" w:rsidR="00427C14" w:rsidRDefault="00427C14" w:rsidP="00B50A79">
            <w:pPr>
              <w:rPr>
                <w:lang w:val="en-US"/>
              </w:rPr>
            </w:pPr>
            <w:r>
              <w:rPr>
                <w:lang w:val="en-US"/>
              </w:rPr>
              <w:t>buc</w:t>
            </w:r>
          </w:p>
        </w:tc>
        <w:tc>
          <w:tcPr>
            <w:tcW w:w="2551" w:type="dxa"/>
            <w:tcBorders>
              <w:top w:val="nil"/>
              <w:bottom w:val="single" w:sz="2" w:space="0" w:color="auto"/>
            </w:tcBorders>
          </w:tcPr>
          <w:p w14:paraId="42DDFE71" w14:textId="77777777" w:rsidR="00427C14" w:rsidRDefault="00427C14" w:rsidP="00B50A79">
            <w:pPr>
              <w:rPr>
                <w:lang w:val="en-US"/>
              </w:rPr>
            </w:pPr>
            <w:r>
              <w:rPr>
                <w:lang w:val="en-US"/>
              </w:rPr>
              <w:t>254,1000</w:t>
            </w:r>
          </w:p>
        </w:tc>
      </w:tr>
      <w:tr w:rsidR="00427C14" w14:paraId="55021A3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04EF36" w14:textId="77777777" w:rsidR="00427C14" w:rsidRDefault="00427C14" w:rsidP="00B50A79">
            <w:pPr>
              <w:rPr>
                <w:lang w:val="en-US"/>
              </w:rPr>
            </w:pPr>
          </w:p>
        </w:tc>
        <w:tc>
          <w:tcPr>
            <w:tcW w:w="1276" w:type="dxa"/>
            <w:gridSpan w:val="2"/>
            <w:tcBorders>
              <w:top w:val="nil"/>
              <w:bottom w:val="single" w:sz="2" w:space="0" w:color="auto"/>
            </w:tcBorders>
            <w:vAlign w:val="center"/>
          </w:tcPr>
          <w:p w14:paraId="6959BE29" w14:textId="77777777" w:rsidR="00427C14" w:rsidRDefault="00427C14" w:rsidP="00B50A79">
            <w:pPr>
              <w:jc w:val="center"/>
              <w:rPr>
                <w:sz w:val="16"/>
                <w:szCs w:val="16"/>
                <w:lang w:val="en-US"/>
              </w:rPr>
            </w:pPr>
            <w:r>
              <w:rPr>
                <w:sz w:val="16"/>
                <w:szCs w:val="16"/>
                <w:lang w:val="en-US"/>
              </w:rPr>
              <w:t>2524287343841</w:t>
            </w:r>
          </w:p>
        </w:tc>
        <w:tc>
          <w:tcPr>
            <w:tcW w:w="3402" w:type="dxa"/>
            <w:gridSpan w:val="2"/>
            <w:tcBorders>
              <w:top w:val="nil"/>
              <w:bottom w:val="single" w:sz="2" w:space="0" w:color="auto"/>
            </w:tcBorders>
          </w:tcPr>
          <w:p w14:paraId="32E1190A" w14:textId="77777777" w:rsidR="00427C14" w:rsidRDefault="00427C14" w:rsidP="00B50A79">
            <w:pPr>
              <w:rPr>
                <w:lang w:val="en-US"/>
              </w:rPr>
            </w:pPr>
            <w:r>
              <w:rPr>
                <w:lang w:val="en-US"/>
              </w:rPr>
              <w:t>Rondela cu guler si cap de polietilena</w:t>
            </w:r>
          </w:p>
        </w:tc>
        <w:tc>
          <w:tcPr>
            <w:tcW w:w="2410" w:type="dxa"/>
            <w:tcBorders>
              <w:top w:val="nil"/>
              <w:bottom w:val="single" w:sz="2" w:space="0" w:color="auto"/>
            </w:tcBorders>
          </w:tcPr>
          <w:p w14:paraId="008A6EED" w14:textId="77777777" w:rsidR="00427C14" w:rsidRDefault="00427C14" w:rsidP="00B50A79">
            <w:pPr>
              <w:rPr>
                <w:lang w:val="en-US"/>
              </w:rPr>
            </w:pPr>
            <w:r>
              <w:rPr>
                <w:lang w:val="en-US"/>
              </w:rPr>
              <w:t>buc</w:t>
            </w:r>
          </w:p>
        </w:tc>
        <w:tc>
          <w:tcPr>
            <w:tcW w:w="2551" w:type="dxa"/>
            <w:tcBorders>
              <w:top w:val="nil"/>
              <w:bottom w:val="single" w:sz="2" w:space="0" w:color="auto"/>
            </w:tcBorders>
          </w:tcPr>
          <w:p w14:paraId="59CE28DA" w14:textId="77777777" w:rsidR="00427C14" w:rsidRDefault="00427C14" w:rsidP="00B50A79">
            <w:pPr>
              <w:rPr>
                <w:lang w:val="en-US"/>
              </w:rPr>
            </w:pPr>
            <w:r>
              <w:rPr>
                <w:lang w:val="en-US"/>
              </w:rPr>
              <w:t>254,1000</w:t>
            </w:r>
          </w:p>
        </w:tc>
      </w:tr>
      <w:tr w:rsidR="00427C14" w14:paraId="78ACB5F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B4D8A5" w14:textId="77777777" w:rsidR="00427C14" w:rsidRDefault="00427C14" w:rsidP="00B50A79">
            <w:pPr>
              <w:rPr>
                <w:lang w:val="en-US"/>
              </w:rPr>
            </w:pPr>
          </w:p>
        </w:tc>
        <w:tc>
          <w:tcPr>
            <w:tcW w:w="1276" w:type="dxa"/>
            <w:gridSpan w:val="2"/>
            <w:tcBorders>
              <w:top w:val="nil"/>
              <w:bottom w:val="single" w:sz="2" w:space="0" w:color="auto"/>
            </w:tcBorders>
            <w:vAlign w:val="center"/>
          </w:tcPr>
          <w:p w14:paraId="50E806E9" w14:textId="77777777" w:rsidR="00427C14" w:rsidRDefault="00427C14" w:rsidP="00B50A79">
            <w:pPr>
              <w:jc w:val="center"/>
              <w:rPr>
                <w:sz w:val="16"/>
                <w:szCs w:val="16"/>
                <w:lang w:val="en-US"/>
              </w:rPr>
            </w:pPr>
            <w:r>
              <w:rPr>
                <w:sz w:val="16"/>
                <w:szCs w:val="16"/>
                <w:lang w:val="en-US"/>
              </w:rPr>
              <w:t>2430226102111</w:t>
            </w:r>
          </w:p>
        </w:tc>
        <w:tc>
          <w:tcPr>
            <w:tcW w:w="3402" w:type="dxa"/>
            <w:gridSpan w:val="2"/>
            <w:tcBorders>
              <w:top w:val="nil"/>
              <w:bottom w:val="single" w:sz="2" w:space="0" w:color="auto"/>
            </w:tcBorders>
          </w:tcPr>
          <w:p w14:paraId="705DF1BB" w14:textId="77777777" w:rsidR="00427C14" w:rsidRDefault="00427C14" w:rsidP="00B50A79">
            <w:pPr>
              <w:rPr>
                <w:lang w:val="en-US"/>
              </w:rPr>
            </w:pPr>
            <w:r>
              <w:rPr>
                <w:lang w:val="en-US"/>
              </w:rPr>
              <w:t xml:space="preserve">Chit ROMALCHIT </w:t>
            </w:r>
          </w:p>
        </w:tc>
        <w:tc>
          <w:tcPr>
            <w:tcW w:w="2410" w:type="dxa"/>
            <w:tcBorders>
              <w:top w:val="nil"/>
              <w:bottom w:val="single" w:sz="2" w:space="0" w:color="auto"/>
            </w:tcBorders>
          </w:tcPr>
          <w:p w14:paraId="5F0F9203" w14:textId="77777777" w:rsidR="00427C14" w:rsidRDefault="00427C14" w:rsidP="00B50A79">
            <w:pPr>
              <w:rPr>
                <w:lang w:val="en-US"/>
              </w:rPr>
            </w:pPr>
            <w:r>
              <w:rPr>
                <w:lang w:val="en-US"/>
              </w:rPr>
              <w:t>kg</w:t>
            </w:r>
          </w:p>
        </w:tc>
        <w:tc>
          <w:tcPr>
            <w:tcW w:w="2551" w:type="dxa"/>
            <w:tcBorders>
              <w:top w:val="nil"/>
              <w:bottom w:val="single" w:sz="2" w:space="0" w:color="auto"/>
            </w:tcBorders>
          </w:tcPr>
          <w:p w14:paraId="73615953" w14:textId="77777777" w:rsidR="00427C14" w:rsidRDefault="00427C14" w:rsidP="00B50A79">
            <w:pPr>
              <w:rPr>
                <w:lang w:val="en-US"/>
              </w:rPr>
            </w:pPr>
            <w:r>
              <w:rPr>
                <w:lang w:val="en-US"/>
              </w:rPr>
              <w:t>1,2705</w:t>
            </w:r>
          </w:p>
        </w:tc>
      </w:tr>
      <w:tr w:rsidR="00427C14" w14:paraId="6922BBA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CEC065" w14:textId="77777777" w:rsidR="00427C14" w:rsidRDefault="00427C14" w:rsidP="00B50A79">
            <w:pPr>
              <w:rPr>
                <w:lang w:val="en-US"/>
              </w:rPr>
            </w:pPr>
          </w:p>
        </w:tc>
        <w:tc>
          <w:tcPr>
            <w:tcW w:w="1276" w:type="dxa"/>
            <w:gridSpan w:val="2"/>
            <w:tcBorders>
              <w:top w:val="nil"/>
              <w:bottom w:val="single" w:sz="2" w:space="0" w:color="auto"/>
            </w:tcBorders>
            <w:vAlign w:val="center"/>
          </w:tcPr>
          <w:p w14:paraId="5AB7A48D" w14:textId="77777777" w:rsidR="00427C14" w:rsidRDefault="00427C14" w:rsidP="00B50A79">
            <w:pPr>
              <w:jc w:val="center"/>
              <w:rPr>
                <w:sz w:val="16"/>
                <w:szCs w:val="16"/>
                <w:lang w:val="en-US"/>
              </w:rPr>
            </w:pPr>
            <w:r>
              <w:rPr>
                <w:sz w:val="16"/>
                <w:szCs w:val="16"/>
                <w:lang w:val="en-US"/>
              </w:rPr>
              <w:t>2521302602554</w:t>
            </w:r>
          </w:p>
        </w:tc>
        <w:tc>
          <w:tcPr>
            <w:tcW w:w="3402" w:type="dxa"/>
            <w:gridSpan w:val="2"/>
            <w:tcBorders>
              <w:top w:val="nil"/>
              <w:bottom w:val="single" w:sz="2" w:space="0" w:color="auto"/>
            </w:tcBorders>
          </w:tcPr>
          <w:p w14:paraId="5230A876" w14:textId="77777777" w:rsidR="00427C14" w:rsidRDefault="00427C14" w:rsidP="00B50A79">
            <w:pPr>
              <w:rPr>
                <w:lang w:val="en-US"/>
              </w:rPr>
            </w:pPr>
            <w:r>
              <w:rPr>
                <w:lang w:val="en-US"/>
              </w:rPr>
              <w:t xml:space="preserve">Placa polistiren expandat PEX  24 mm </w:t>
            </w:r>
          </w:p>
        </w:tc>
        <w:tc>
          <w:tcPr>
            <w:tcW w:w="2410" w:type="dxa"/>
            <w:tcBorders>
              <w:top w:val="nil"/>
              <w:bottom w:val="single" w:sz="2" w:space="0" w:color="auto"/>
            </w:tcBorders>
          </w:tcPr>
          <w:p w14:paraId="2FBB9EA5" w14:textId="77777777" w:rsidR="00427C14" w:rsidRDefault="00427C14" w:rsidP="00B50A79">
            <w:pPr>
              <w:rPr>
                <w:lang w:val="en-US"/>
              </w:rPr>
            </w:pPr>
            <w:r>
              <w:rPr>
                <w:lang w:val="en-US"/>
              </w:rPr>
              <w:t>kg</w:t>
            </w:r>
          </w:p>
        </w:tc>
        <w:tc>
          <w:tcPr>
            <w:tcW w:w="2551" w:type="dxa"/>
            <w:tcBorders>
              <w:top w:val="nil"/>
              <w:bottom w:val="single" w:sz="2" w:space="0" w:color="auto"/>
            </w:tcBorders>
          </w:tcPr>
          <w:p w14:paraId="4BC1E95F" w14:textId="77777777" w:rsidR="00427C14" w:rsidRDefault="00427C14" w:rsidP="00B50A79">
            <w:pPr>
              <w:rPr>
                <w:lang w:val="en-US"/>
              </w:rPr>
            </w:pPr>
            <w:r>
              <w:rPr>
                <w:lang w:val="en-US"/>
              </w:rPr>
              <w:t>0,1016</w:t>
            </w:r>
          </w:p>
        </w:tc>
      </w:tr>
      <w:tr w:rsidR="00427C14" w14:paraId="25D1C4D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85BCD9" w14:textId="77777777" w:rsidR="00427C14" w:rsidRDefault="00427C14" w:rsidP="00B50A79">
            <w:pPr>
              <w:rPr>
                <w:lang w:val="en-US"/>
              </w:rPr>
            </w:pPr>
          </w:p>
        </w:tc>
        <w:tc>
          <w:tcPr>
            <w:tcW w:w="1276" w:type="dxa"/>
            <w:gridSpan w:val="2"/>
            <w:tcBorders>
              <w:top w:val="nil"/>
              <w:bottom w:val="single" w:sz="2" w:space="0" w:color="auto"/>
            </w:tcBorders>
            <w:vAlign w:val="center"/>
          </w:tcPr>
          <w:p w14:paraId="49AAC01A" w14:textId="77777777" w:rsidR="00427C14" w:rsidRDefault="00427C14" w:rsidP="00B50A79">
            <w:pPr>
              <w:jc w:val="center"/>
              <w:rPr>
                <w:sz w:val="16"/>
                <w:szCs w:val="16"/>
                <w:lang w:val="en-US"/>
              </w:rPr>
            </w:pPr>
            <w:r>
              <w:rPr>
                <w:sz w:val="16"/>
                <w:szCs w:val="16"/>
                <w:lang w:val="en-US"/>
              </w:rPr>
              <w:t>2513206621507</w:t>
            </w:r>
          </w:p>
        </w:tc>
        <w:tc>
          <w:tcPr>
            <w:tcW w:w="3402" w:type="dxa"/>
            <w:gridSpan w:val="2"/>
            <w:tcBorders>
              <w:top w:val="nil"/>
              <w:bottom w:val="single" w:sz="2" w:space="0" w:color="auto"/>
            </w:tcBorders>
          </w:tcPr>
          <w:p w14:paraId="3698753F" w14:textId="77777777" w:rsidR="00427C14" w:rsidRDefault="00427C14" w:rsidP="00B50A79">
            <w:pPr>
              <w:rPr>
                <w:lang w:val="en-US"/>
              </w:rPr>
            </w:pPr>
            <w:r>
              <w:rPr>
                <w:lang w:val="en-US"/>
              </w:rPr>
              <w:t>Banda de cauciuc-0,98 kg/ml pt.etansare</w:t>
            </w:r>
          </w:p>
        </w:tc>
        <w:tc>
          <w:tcPr>
            <w:tcW w:w="2410" w:type="dxa"/>
            <w:tcBorders>
              <w:top w:val="nil"/>
              <w:bottom w:val="single" w:sz="2" w:space="0" w:color="auto"/>
            </w:tcBorders>
          </w:tcPr>
          <w:p w14:paraId="11D6B686" w14:textId="77777777" w:rsidR="00427C14" w:rsidRDefault="00427C14" w:rsidP="00B50A79">
            <w:pPr>
              <w:rPr>
                <w:lang w:val="en-US"/>
              </w:rPr>
            </w:pPr>
            <w:r>
              <w:rPr>
                <w:lang w:val="en-US"/>
              </w:rPr>
              <w:t>kg</w:t>
            </w:r>
          </w:p>
        </w:tc>
        <w:tc>
          <w:tcPr>
            <w:tcW w:w="2551" w:type="dxa"/>
            <w:tcBorders>
              <w:top w:val="nil"/>
              <w:bottom w:val="single" w:sz="2" w:space="0" w:color="auto"/>
            </w:tcBorders>
          </w:tcPr>
          <w:p w14:paraId="7524F4D7" w14:textId="77777777" w:rsidR="00427C14" w:rsidRDefault="00427C14" w:rsidP="00B50A79">
            <w:pPr>
              <w:rPr>
                <w:lang w:val="en-US"/>
              </w:rPr>
            </w:pPr>
            <w:r>
              <w:rPr>
                <w:lang w:val="en-US"/>
              </w:rPr>
              <w:t>0,1779</w:t>
            </w:r>
          </w:p>
        </w:tc>
      </w:tr>
      <w:tr w:rsidR="00427C14" w14:paraId="6462F1E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79DCFF" w14:textId="77777777" w:rsidR="00427C14" w:rsidRDefault="00427C14" w:rsidP="00B50A79">
            <w:pPr>
              <w:rPr>
                <w:lang w:val="en-US"/>
              </w:rPr>
            </w:pPr>
          </w:p>
        </w:tc>
        <w:tc>
          <w:tcPr>
            <w:tcW w:w="1276" w:type="dxa"/>
            <w:gridSpan w:val="2"/>
            <w:tcBorders>
              <w:top w:val="nil"/>
              <w:bottom w:val="single" w:sz="2" w:space="0" w:color="auto"/>
            </w:tcBorders>
            <w:vAlign w:val="center"/>
          </w:tcPr>
          <w:p w14:paraId="0D2021DE"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24C0059C"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75A401D8" w14:textId="77777777" w:rsidR="00427C14" w:rsidRDefault="00427C14" w:rsidP="00B50A79">
            <w:pPr>
              <w:rPr>
                <w:lang w:val="en-US"/>
              </w:rPr>
            </w:pPr>
            <w:r>
              <w:rPr>
                <w:lang w:val="en-US"/>
              </w:rPr>
              <w:t>h-ut</w:t>
            </w:r>
          </w:p>
        </w:tc>
        <w:tc>
          <w:tcPr>
            <w:tcW w:w="2551" w:type="dxa"/>
            <w:tcBorders>
              <w:top w:val="nil"/>
              <w:bottom w:val="single" w:sz="2" w:space="0" w:color="auto"/>
            </w:tcBorders>
          </w:tcPr>
          <w:p w14:paraId="2FE7A2F2" w14:textId="77777777" w:rsidR="00427C14" w:rsidRDefault="00427C14" w:rsidP="00B50A79">
            <w:pPr>
              <w:rPr>
                <w:lang w:val="en-US"/>
              </w:rPr>
            </w:pPr>
            <w:r>
              <w:rPr>
                <w:lang w:val="en-US"/>
              </w:rPr>
              <w:t>0,4840</w:t>
            </w:r>
          </w:p>
        </w:tc>
      </w:tr>
      <w:tr w:rsidR="00427C14" w14:paraId="261E6893"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E742DF" w14:textId="77777777" w:rsidR="00427C14" w:rsidRDefault="00427C14" w:rsidP="00B50A79">
            <w:pPr>
              <w:rPr>
                <w:lang w:val="en-US"/>
              </w:rPr>
            </w:pPr>
            <w:r>
              <w:rPr>
                <w:lang w:val="en-US"/>
              </w:rPr>
              <w:t>44</w:t>
            </w:r>
          </w:p>
        </w:tc>
        <w:tc>
          <w:tcPr>
            <w:tcW w:w="1276" w:type="dxa"/>
            <w:gridSpan w:val="2"/>
            <w:tcBorders>
              <w:top w:val="single" w:sz="4" w:space="0" w:color="auto"/>
              <w:bottom w:val="single" w:sz="4" w:space="0" w:color="auto"/>
            </w:tcBorders>
          </w:tcPr>
          <w:p w14:paraId="3CFD4CF0" w14:textId="77777777" w:rsidR="00427C14" w:rsidRDefault="00427C14" w:rsidP="00B50A79">
            <w:pPr>
              <w:rPr>
                <w:lang w:val="en-US"/>
              </w:rPr>
            </w:pPr>
            <w:r>
              <w:rPr>
                <w:lang w:val="en-US"/>
              </w:rPr>
              <w:t>RpCR22C</w:t>
            </w:r>
          </w:p>
          <w:p w14:paraId="5C7D6A8D"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526D9B7B" w14:textId="77777777" w:rsidR="00427C14" w:rsidRDefault="00427C14" w:rsidP="00B50A79">
            <w:pPr>
              <w:adjustRightInd w:val="0"/>
              <w:rPr>
                <w:rFonts w:ascii="Times New Roman CYR" w:hAnsi="Times New Roman CYR" w:cs="Times New Roman CYR"/>
                <w:sz w:val="16"/>
                <w:szCs w:val="16"/>
                <w:lang w:val="en-US"/>
              </w:rPr>
            </w:pPr>
            <w:r>
              <w:rPr>
                <w:lang w:val="en-US"/>
              </w:rPr>
              <w:t>Vopsirea cu email alchidal a timplariei metalice, la interior si exterior, in constructii existente, in doua straturi, inclusiv banci existente</w:t>
            </w:r>
            <w:r>
              <w:rPr>
                <w:rFonts w:ascii="Times New Roman CYR" w:hAnsi="Times New Roman CYR" w:cs="Times New Roman CYR"/>
                <w:sz w:val="16"/>
                <w:szCs w:val="16"/>
                <w:lang w:val="en-US"/>
              </w:rPr>
              <w:t xml:space="preserve"> </w:t>
            </w:r>
          </w:p>
          <w:p w14:paraId="51F2ABFA"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65BC7E0B"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0B3C5F3D" w14:textId="77777777" w:rsidR="00427C14" w:rsidRDefault="00427C14" w:rsidP="00B50A79">
            <w:pPr>
              <w:jc w:val="center"/>
              <w:rPr>
                <w:lang w:val="en-US"/>
              </w:rPr>
            </w:pPr>
            <w:r>
              <w:rPr>
                <w:lang w:val="en-US"/>
              </w:rPr>
              <w:t>18,0000</w:t>
            </w:r>
          </w:p>
        </w:tc>
      </w:tr>
      <w:tr w:rsidR="00427C14" w14:paraId="54EA64D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9E98D4" w14:textId="77777777" w:rsidR="00427C14" w:rsidRDefault="00427C14" w:rsidP="00B50A79">
            <w:pPr>
              <w:rPr>
                <w:lang w:val="en-US"/>
              </w:rPr>
            </w:pPr>
          </w:p>
        </w:tc>
        <w:tc>
          <w:tcPr>
            <w:tcW w:w="1276" w:type="dxa"/>
            <w:gridSpan w:val="2"/>
            <w:tcBorders>
              <w:top w:val="nil"/>
              <w:bottom w:val="single" w:sz="2" w:space="0" w:color="auto"/>
            </w:tcBorders>
            <w:vAlign w:val="center"/>
          </w:tcPr>
          <w:p w14:paraId="1A59FD85"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95F9E94" w14:textId="77777777" w:rsidR="00427C14" w:rsidRDefault="00427C14" w:rsidP="00B50A79">
            <w:pPr>
              <w:rPr>
                <w:lang w:val="en-US"/>
              </w:rPr>
            </w:pPr>
            <w:r>
              <w:rPr>
                <w:lang w:val="en-US"/>
              </w:rPr>
              <w:t>Zugrav vopsitor</w:t>
            </w:r>
          </w:p>
          <w:p w14:paraId="34533D47" w14:textId="77777777" w:rsidR="00427C14" w:rsidRDefault="00427C14" w:rsidP="00B50A79">
            <w:pPr>
              <w:rPr>
                <w:lang w:val="en-US"/>
              </w:rPr>
            </w:pPr>
          </w:p>
        </w:tc>
        <w:tc>
          <w:tcPr>
            <w:tcW w:w="2410" w:type="dxa"/>
            <w:tcBorders>
              <w:top w:val="nil"/>
              <w:bottom w:val="single" w:sz="2" w:space="0" w:color="auto"/>
            </w:tcBorders>
          </w:tcPr>
          <w:p w14:paraId="78629864"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97D3F18" w14:textId="77777777" w:rsidR="00427C14" w:rsidRDefault="00427C14" w:rsidP="00B50A79">
            <w:pPr>
              <w:rPr>
                <w:lang w:val="en-US"/>
              </w:rPr>
            </w:pPr>
            <w:r>
              <w:rPr>
                <w:lang w:val="en-US"/>
              </w:rPr>
              <w:t>34,2000</w:t>
            </w:r>
          </w:p>
        </w:tc>
      </w:tr>
      <w:tr w:rsidR="00427C14" w14:paraId="1BA2DF9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2B8650" w14:textId="77777777" w:rsidR="00427C14" w:rsidRDefault="00427C14" w:rsidP="00B50A79">
            <w:pPr>
              <w:rPr>
                <w:lang w:val="en-US"/>
              </w:rPr>
            </w:pPr>
          </w:p>
        </w:tc>
        <w:tc>
          <w:tcPr>
            <w:tcW w:w="1276" w:type="dxa"/>
            <w:gridSpan w:val="2"/>
            <w:tcBorders>
              <w:top w:val="nil"/>
              <w:bottom w:val="single" w:sz="2" w:space="0" w:color="auto"/>
            </w:tcBorders>
            <w:vAlign w:val="center"/>
          </w:tcPr>
          <w:p w14:paraId="03CC8EB9" w14:textId="77777777" w:rsidR="00427C14" w:rsidRDefault="00427C14" w:rsidP="00B50A79">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598BF2A6" w14:textId="77777777" w:rsidR="00427C14" w:rsidRDefault="00427C14" w:rsidP="00B50A79">
            <w:pPr>
              <w:rPr>
                <w:lang w:val="en-US"/>
              </w:rPr>
            </w:pPr>
            <w:r>
              <w:rPr>
                <w:lang w:val="en-US"/>
              </w:rPr>
              <w:t xml:space="preserve">Muncitor deservire </w:t>
            </w:r>
          </w:p>
          <w:p w14:paraId="68E8A0EB" w14:textId="77777777" w:rsidR="00427C14" w:rsidRDefault="00427C14" w:rsidP="00B50A79">
            <w:pPr>
              <w:rPr>
                <w:lang w:val="en-US"/>
              </w:rPr>
            </w:pPr>
          </w:p>
        </w:tc>
        <w:tc>
          <w:tcPr>
            <w:tcW w:w="2410" w:type="dxa"/>
            <w:tcBorders>
              <w:top w:val="nil"/>
              <w:bottom w:val="single" w:sz="2" w:space="0" w:color="auto"/>
            </w:tcBorders>
          </w:tcPr>
          <w:p w14:paraId="3F7256AD"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073F5A1" w14:textId="77777777" w:rsidR="00427C14" w:rsidRDefault="00427C14" w:rsidP="00B50A79">
            <w:pPr>
              <w:rPr>
                <w:lang w:val="en-US"/>
              </w:rPr>
            </w:pPr>
            <w:r>
              <w:rPr>
                <w:lang w:val="en-US"/>
              </w:rPr>
              <w:t>5,0400</w:t>
            </w:r>
          </w:p>
        </w:tc>
      </w:tr>
      <w:tr w:rsidR="00427C14" w14:paraId="0B35C9C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69070A" w14:textId="77777777" w:rsidR="00427C14" w:rsidRDefault="00427C14" w:rsidP="00B50A79">
            <w:pPr>
              <w:rPr>
                <w:lang w:val="en-US"/>
              </w:rPr>
            </w:pPr>
          </w:p>
        </w:tc>
        <w:tc>
          <w:tcPr>
            <w:tcW w:w="1276" w:type="dxa"/>
            <w:gridSpan w:val="2"/>
            <w:tcBorders>
              <w:top w:val="nil"/>
              <w:bottom w:val="single" w:sz="2" w:space="0" w:color="auto"/>
            </w:tcBorders>
            <w:vAlign w:val="center"/>
          </w:tcPr>
          <w:p w14:paraId="223FDA49" w14:textId="77777777" w:rsidR="00427C14" w:rsidRDefault="00427C14" w:rsidP="00B50A79">
            <w:pPr>
              <w:jc w:val="center"/>
              <w:rPr>
                <w:sz w:val="16"/>
                <w:szCs w:val="16"/>
                <w:lang w:val="en-US"/>
              </w:rPr>
            </w:pPr>
            <w:r>
              <w:rPr>
                <w:sz w:val="16"/>
                <w:szCs w:val="16"/>
                <w:lang w:val="en-US"/>
              </w:rPr>
              <w:t>2430226100981</w:t>
            </w:r>
          </w:p>
        </w:tc>
        <w:tc>
          <w:tcPr>
            <w:tcW w:w="3402" w:type="dxa"/>
            <w:gridSpan w:val="2"/>
            <w:tcBorders>
              <w:top w:val="nil"/>
              <w:bottom w:val="single" w:sz="2" w:space="0" w:color="auto"/>
            </w:tcBorders>
          </w:tcPr>
          <w:p w14:paraId="06A5D939" w14:textId="77777777" w:rsidR="00427C14" w:rsidRDefault="00427C14" w:rsidP="00B50A79">
            <w:pPr>
              <w:rPr>
                <w:lang w:val="en-US"/>
              </w:rPr>
            </w:pPr>
            <w:r>
              <w:rPr>
                <w:lang w:val="en-US"/>
              </w:rPr>
              <w:t>Grund alchid orce culoare</w:t>
            </w:r>
          </w:p>
          <w:p w14:paraId="238B03C0" w14:textId="77777777" w:rsidR="00427C14" w:rsidRDefault="00427C14" w:rsidP="00B50A79">
            <w:pPr>
              <w:rPr>
                <w:lang w:val="en-US"/>
              </w:rPr>
            </w:pPr>
          </w:p>
        </w:tc>
        <w:tc>
          <w:tcPr>
            <w:tcW w:w="2410" w:type="dxa"/>
            <w:tcBorders>
              <w:top w:val="nil"/>
              <w:bottom w:val="single" w:sz="2" w:space="0" w:color="auto"/>
            </w:tcBorders>
          </w:tcPr>
          <w:p w14:paraId="271B9E64" w14:textId="77777777" w:rsidR="00427C14" w:rsidRDefault="00427C14" w:rsidP="00B50A79">
            <w:pPr>
              <w:rPr>
                <w:lang w:val="en-US"/>
              </w:rPr>
            </w:pPr>
            <w:r>
              <w:rPr>
                <w:lang w:val="en-US"/>
              </w:rPr>
              <w:t>kg</w:t>
            </w:r>
          </w:p>
        </w:tc>
        <w:tc>
          <w:tcPr>
            <w:tcW w:w="2551" w:type="dxa"/>
            <w:tcBorders>
              <w:top w:val="nil"/>
              <w:bottom w:val="single" w:sz="2" w:space="0" w:color="auto"/>
            </w:tcBorders>
          </w:tcPr>
          <w:p w14:paraId="69981A4C" w14:textId="77777777" w:rsidR="00427C14" w:rsidRDefault="00427C14" w:rsidP="00B50A79">
            <w:pPr>
              <w:rPr>
                <w:lang w:val="en-US"/>
              </w:rPr>
            </w:pPr>
            <w:r>
              <w:rPr>
                <w:lang w:val="en-US"/>
              </w:rPr>
              <w:t>0,3600</w:t>
            </w:r>
          </w:p>
        </w:tc>
      </w:tr>
      <w:tr w:rsidR="00427C14" w14:paraId="657A26D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89930F" w14:textId="77777777" w:rsidR="00427C14" w:rsidRDefault="00427C14" w:rsidP="00B50A79">
            <w:pPr>
              <w:rPr>
                <w:lang w:val="en-US"/>
              </w:rPr>
            </w:pPr>
          </w:p>
        </w:tc>
        <w:tc>
          <w:tcPr>
            <w:tcW w:w="1276" w:type="dxa"/>
            <w:gridSpan w:val="2"/>
            <w:tcBorders>
              <w:top w:val="nil"/>
              <w:bottom w:val="single" w:sz="2" w:space="0" w:color="auto"/>
            </w:tcBorders>
            <w:vAlign w:val="center"/>
          </w:tcPr>
          <w:p w14:paraId="1DDB64CB" w14:textId="77777777" w:rsidR="00427C14" w:rsidRDefault="00427C14" w:rsidP="00B50A79">
            <w:pPr>
              <w:jc w:val="center"/>
              <w:rPr>
                <w:sz w:val="16"/>
                <w:szCs w:val="16"/>
                <w:lang w:val="en-US"/>
              </w:rPr>
            </w:pPr>
            <w:r>
              <w:rPr>
                <w:sz w:val="16"/>
                <w:szCs w:val="16"/>
                <w:lang w:val="en-US"/>
              </w:rPr>
              <w:t>2430226101350</w:t>
            </w:r>
          </w:p>
        </w:tc>
        <w:tc>
          <w:tcPr>
            <w:tcW w:w="3402" w:type="dxa"/>
            <w:gridSpan w:val="2"/>
            <w:tcBorders>
              <w:top w:val="nil"/>
              <w:bottom w:val="single" w:sz="2" w:space="0" w:color="auto"/>
            </w:tcBorders>
          </w:tcPr>
          <w:p w14:paraId="04B67805" w14:textId="77777777" w:rsidR="00427C14" w:rsidRDefault="00427C14" w:rsidP="00B50A79">
            <w:pPr>
              <w:rPr>
                <w:lang w:val="en-US"/>
              </w:rPr>
            </w:pPr>
            <w:r>
              <w:rPr>
                <w:lang w:val="en-US"/>
              </w:rPr>
              <w:t>Chit de cutit alchidic C 895-7</w:t>
            </w:r>
          </w:p>
          <w:p w14:paraId="67271B1A" w14:textId="77777777" w:rsidR="00427C14" w:rsidRDefault="00427C14" w:rsidP="00B50A79">
            <w:pPr>
              <w:rPr>
                <w:lang w:val="en-US"/>
              </w:rPr>
            </w:pPr>
          </w:p>
        </w:tc>
        <w:tc>
          <w:tcPr>
            <w:tcW w:w="2410" w:type="dxa"/>
            <w:tcBorders>
              <w:top w:val="nil"/>
              <w:bottom w:val="single" w:sz="2" w:space="0" w:color="auto"/>
            </w:tcBorders>
          </w:tcPr>
          <w:p w14:paraId="624792A1" w14:textId="77777777" w:rsidR="00427C14" w:rsidRDefault="00427C14" w:rsidP="00B50A79">
            <w:pPr>
              <w:rPr>
                <w:lang w:val="en-US"/>
              </w:rPr>
            </w:pPr>
            <w:r>
              <w:rPr>
                <w:lang w:val="en-US"/>
              </w:rPr>
              <w:t>kg</w:t>
            </w:r>
          </w:p>
        </w:tc>
        <w:tc>
          <w:tcPr>
            <w:tcW w:w="2551" w:type="dxa"/>
            <w:tcBorders>
              <w:top w:val="nil"/>
              <w:bottom w:val="single" w:sz="2" w:space="0" w:color="auto"/>
            </w:tcBorders>
          </w:tcPr>
          <w:p w14:paraId="6ED110B0" w14:textId="77777777" w:rsidR="00427C14" w:rsidRDefault="00427C14" w:rsidP="00B50A79">
            <w:pPr>
              <w:rPr>
                <w:lang w:val="en-US"/>
              </w:rPr>
            </w:pPr>
            <w:r>
              <w:rPr>
                <w:lang w:val="en-US"/>
              </w:rPr>
              <w:t>0,5400</w:t>
            </w:r>
          </w:p>
        </w:tc>
      </w:tr>
      <w:tr w:rsidR="00427C14" w14:paraId="48E0F42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3136DD" w14:textId="77777777" w:rsidR="00427C14" w:rsidRDefault="00427C14" w:rsidP="00B50A79">
            <w:pPr>
              <w:rPr>
                <w:lang w:val="en-US"/>
              </w:rPr>
            </w:pPr>
          </w:p>
        </w:tc>
        <w:tc>
          <w:tcPr>
            <w:tcW w:w="1276" w:type="dxa"/>
            <w:gridSpan w:val="2"/>
            <w:tcBorders>
              <w:top w:val="nil"/>
              <w:bottom w:val="single" w:sz="2" w:space="0" w:color="auto"/>
            </w:tcBorders>
            <w:vAlign w:val="center"/>
          </w:tcPr>
          <w:p w14:paraId="6D128291" w14:textId="77777777" w:rsidR="00427C14" w:rsidRDefault="00427C14" w:rsidP="00B50A79">
            <w:pPr>
              <w:jc w:val="center"/>
              <w:rPr>
                <w:sz w:val="16"/>
                <w:szCs w:val="16"/>
                <w:lang w:val="en-US"/>
              </w:rPr>
            </w:pPr>
            <w:r>
              <w:rPr>
                <w:sz w:val="16"/>
                <w:szCs w:val="16"/>
                <w:lang w:val="en-US"/>
              </w:rPr>
              <w:t>2430226109456</w:t>
            </w:r>
          </w:p>
        </w:tc>
        <w:tc>
          <w:tcPr>
            <w:tcW w:w="3402" w:type="dxa"/>
            <w:gridSpan w:val="2"/>
            <w:tcBorders>
              <w:top w:val="nil"/>
              <w:bottom w:val="single" w:sz="2" w:space="0" w:color="auto"/>
            </w:tcBorders>
          </w:tcPr>
          <w:p w14:paraId="7A27DD0C" w14:textId="77777777" w:rsidR="00427C14" w:rsidRDefault="00427C14" w:rsidP="00B50A79">
            <w:pPr>
              <w:rPr>
                <w:lang w:val="en-US"/>
              </w:rPr>
            </w:pPr>
            <w:r>
              <w:rPr>
                <w:lang w:val="en-US"/>
              </w:rPr>
              <w:t>Diluant rasini alchidice pt.lacuri si emailuri   D.007-1</w:t>
            </w:r>
          </w:p>
          <w:p w14:paraId="6658169C" w14:textId="77777777" w:rsidR="00427C14" w:rsidRDefault="00427C14" w:rsidP="00B50A79">
            <w:pPr>
              <w:rPr>
                <w:lang w:val="en-US"/>
              </w:rPr>
            </w:pPr>
          </w:p>
        </w:tc>
        <w:tc>
          <w:tcPr>
            <w:tcW w:w="2410" w:type="dxa"/>
            <w:tcBorders>
              <w:top w:val="nil"/>
              <w:bottom w:val="single" w:sz="2" w:space="0" w:color="auto"/>
            </w:tcBorders>
          </w:tcPr>
          <w:p w14:paraId="5C68453F" w14:textId="77777777" w:rsidR="00427C14" w:rsidRDefault="00427C14" w:rsidP="00B50A79">
            <w:pPr>
              <w:rPr>
                <w:lang w:val="en-US"/>
              </w:rPr>
            </w:pPr>
            <w:r>
              <w:rPr>
                <w:lang w:val="en-US"/>
              </w:rPr>
              <w:t>kg</w:t>
            </w:r>
          </w:p>
        </w:tc>
        <w:tc>
          <w:tcPr>
            <w:tcW w:w="2551" w:type="dxa"/>
            <w:tcBorders>
              <w:top w:val="nil"/>
              <w:bottom w:val="single" w:sz="2" w:space="0" w:color="auto"/>
            </w:tcBorders>
          </w:tcPr>
          <w:p w14:paraId="27357547" w14:textId="77777777" w:rsidR="00427C14" w:rsidRDefault="00427C14" w:rsidP="00B50A79">
            <w:pPr>
              <w:rPr>
                <w:lang w:val="en-US"/>
              </w:rPr>
            </w:pPr>
            <w:r>
              <w:rPr>
                <w:lang w:val="en-US"/>
              </w:rPr>
              <w:t>1,8000</w:t>
            </w:r>
          </w:p>
        </w:tc>
      </w:tr>
      <w:tr w:rsidR="00427C14" w14:paraId="3085FCD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02F0A0" w14:textId="77777777" w:rsidR="00427C14" w:rsidRDefault="00427C14" w:rsidP="00B50A79">
            <w:pPr>
              <w:rPr>
                <w:lang w:val="en-US"/>
              </w:rPr>
            </w:pPr>
          </w:p>
        </w:tc>
        <w:tc>
          <w:tcPr>
            <w:tcW w:w="1276" w:type="dxa"/>
            <w:gridSpan w:val="2"/>
            <w:tcBorders>
              <w:top w:val="nil"/>
              <w:bottom w:val="single" w:sz="2" w:space="0" w:color="auto"/>
            </w:tcBorders>
            <w:vAlign w:val="center"/>
          </w:tcPr>
          <w:p w14:paraId="00D62B61" w14:textId="77777777" w:rsidR="00427C14" w:rsidRDefault="00427C14" w:rsidP="00B50A79">
            <w:pPr>
              <w:jc w:val="center"/>
              <w:rPr>
                <w:sz w:val="16"/>
                <w:szCs w:val="16"/>
                <w:lang w:val="en-US"/>
              </w:rPr>
            </w:pPr>
            <w:r>
              <w:rPr>
                <w:sz w:val="16"/>
                <w:szCs w:val="16"/>
                <w:lang w:val="en-US"/>
              </w:rPr>
              <w:t>2430116105723</w:t>
            </w:r>
          </w:p>
        </w:tc>
        <w:tc>
          <w:tcPr>
            <w:tcW w:w="3402" w:type="dxa"/>
            <w:gridSpan w:val="2"/>
            <w:tcBorders>
              <w:top w:val="nil"/>
              <w:bottom w:val="single" w:sz="2" w:space="0" w:color="auto"/>
            </w:tcBorders>
          </w:tcPr>
          <w:p w14:paraId="334AE874" w14:textId="77777777" w:rsidR="00427C14" w:rsidRDefault="00427C14" w:rsidP="00B50A79">
            <w:pPr>
              <w:rPr>
                <w:lang w:val="en-US"/>
              </w:rPr>
            </w:pPr>
            <w:r>
              <w:rPr>
                <w:lang w:val="en-US"/>
              </w:rPr>
              <w:t>Lac de baza alchidic L 005-5</w:t>
            </w:r>
          </w:p>
        </w:tc>
        <w:tc>
          <w:tcPr>
            <w:tcW w:w="2410" w:type="dxa"/>
            <w:tcBorders>
              <w:top w:val="nil"/>
              <w:bottom w:val="single" w:sz="2" w:space="0" w:color="auto"/>
            </w:tcBorders>
          </w:tcPr>
          <w:p w14:paraId="5BC4772B" w14:textId="77777777" w:rsidR="00427C14" w:rsidRDefault="00427C14" w:rsidP="00B50A79">
            <w:pPr>
              <w:rPr>
                <w:lang w:val="en-US"/>
              </w:rPr>
            </w:pPr>
            <w:r>
              <w:rPr>
                <w:lang w:val="en-US"/>
              </w:rPr>
              <w:t>kg</w:t>
            </w:r>
          </w:p>
        </w:tc>
        <w:tc>
          <w:tcPr>
            <w:tcW w:w="2551" w:type="dxa"/>
            <w:tcBorders>
              <w:top w:val="nil"/>
              <w:bottom w:val="single" w:sz="2" w:space="0" w:color="auto"/>
            </w:tcBorders>
          </w:tcPr>
          <w:p w14:paraId="1B1C8779" w14:textId="77777777" w:rsidR="00427C14" w:rsidRDefault="00427C14" w:rsidP="00B50A79">
            <w:pPr>
              <w:rPr>
                <w:lang w:val="en-US"/>
              </w:rPr>
            </w:pPr>
            <w:r>
              <w:rPr>
                <w:lang w:val="en-US"/>
              </w:rPr>
              <w:t>1,2600</w:t>
            </w:r>
          </w:p>
        </w:tc>
      </w:tr>
      <w:tr w:rsidR="00427C14" w14:paraId="206FAD2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4142FC" w14:textId="77777777" w:rsidR="00427C14" w:rsidRDefault="00427C14" w:rsidP="00B50A79">
            <w:pPr>
              <w:rPr>
                <w:lang w:val="en-US"/>
              </w:rPr>
            </w:pPr>
          </w:p>
        </w:tc>
        <w:tc>
          <w:tcPr>
            <w:tcW w:w="1276" w:type="dxa"/>
            <w:gridSpan w:val="2"/>
            <w:tcBorders>
              <w:top w:val="nil"/>
              <w:bottom w:val="single" w:sz="2" w:space="0" w:color="auto"/>
            </w:tcBorders>
            <w:vAlign w:val="center"/>
          </w:tcPr>
          <w:p w14:paraId="25B37B97" w14:textId="77777777" w:rsidR="00427C14" w:rsidRDefault="00427C14" w:rsidP="00B50A79">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7199129D" w14:textId="77777777" w:rsidR="00427C14" w:rsidRDefault="00427C14" w:rsidP="00B50A79">
            <w:pPr>
              <w:rPr>
                <w:lang w:val="en-US"/>
              </w:rPr>
            </w:pPr>
            <w:r>
              <w:rPr>
                <w:lang w:val="en-US"/>
              </w:rPr>
              <w:t>Hirtie slef.usc.sticla foi 23 x 30 gr 25 S 1581</w:t>
            </w:r>
          </w:p>
          <w:p w14:paraId="186C0B2C" w14:textId="77777777" w:rsidR="00427C14" w:rsidRDefault="00427C14" w:rsidP="00B50A79">
            <w:pPr>
              <w:rPr>
                <w:lang w:val="en-US"/>
              </w:rPr>
            </w:pPr>
          </w:p>
        </w:tc>
        <w:tc>
          <w:tcPr>
            <w:tcW w:w="2410" w:type="dxa"/>
            <w:tcBorders>
              <w:top w:val="nil"/>
              <w:bottom w:val="single" w:sz="2" w:space="0" w:color="auto"/>
            </w:tcBorders>
          </w:tcPr>
          <w:p w14:paraId="03F54D76" w14:textId="77777777" w:rsidR="00427C14" w:rsidRDefault="00427C14" w:rsidP="00B50A79">
            <w:pPr>
              <w:rPr>
                <w:lang w:val="en-US"/>
              </w:rPr>
            </w:pPr>
            <w:r>
              <w:rPr>
                <w:lang w:val="en-US"/>
              </w:rPr>
              <w:t>buc</w:t>
            </w:r>
          </w:p>
        </w:tc>
        <w:tc>
          <w:tcPr>
            <w:tcW w:w="2551" w:type="dxa"/>
            <w:tcBorders>
              <w:top w:val="nil"/>
              <w:bottom w:val="single" w:sz="2" w:space="0" w:color="auto"/>
            </w:tcBorders>
          </w:tcPr>
          <w:p w14:paraId="74A95D5D" w14:textId="77777777" w:rsidR="00427C14" w:rsidRDefault="00427C14" w:rsidP="00B50A79">
            <w:pPr>
              <w:rPr>
                <w:lang w:val="en-US"/>
              </w:rPr>
            </w:pPr>
            <w:r>
              <w:rPr>
                <w:lang w:val="en-US"/>
              </w:rPr>
              <w:t>1,8000</w:t>
            </w:r>
          </w:p>
        </w:tc>
      </w:tr>
      <w:tr w:rsidR="00427C14" w14:paraId="2618133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526816" w14:textId="77777777" w:rsidR="00427C14" w:rsidRDefault="00427C14" w:rsidP="00B50A79">
            <w:pPr>
              <w:rPr>
                <w:lang w:val="en-US"/>
              </w:rPr>
            </w:pPr>
          </w:p>
        </w:tc>
        <w:tc>
          <w:tcPr>
            <w:tcW w:w="1276" w:type="dxa"/>
            <w:gridSpan w:val="2"/>
            <w:tcBorders>
              <w:top w:val="nil"/>
              <w:bottom w:val="single" w:sz="2" w:space="0" w:color="auto"/>
            </w:tcBorders>
            <w:vAlign w:val="center"/>
          </w:tcPr>
          <w:p w14:paraId="2F7019AA" w14:textId="77777777" w:rsidR="00427C14" w:rsidRDefault="00427C14" w:rsidP="00B50A79">
            <w:pPr>
              <w:jc w:val="center"/>
              <w:rPr>
                <w:sz w:val="16"/>
                <w:szCs w:val="16"/>
                <w:lang w:val="en-US"/>
              </w:rPr>
            </w:pPr>
            <w:r>
              <w:rPr>
                <w:sz w:val="16"/>
                <w:szCs w:val="16"/>
                <w:lang w:val="en-US"/>
              </w:rPr>
              <w:t>2430116103294</w:t>
            </w:r>
          </w:p>
        </w:tc>
        <w:tc>
          <w:tcPr>
            <w:tcW w:w="3402" w:type="dxa"/>
            <w:gridSpan w:val="2"/>
            <w:tcBorders>
              <w:top w:val="nil"/>
              <w:bottom w:val="single" w:sz="2" w:space="0" w:color="auto"/>
            </w:tcBorders>
          </w:tcPr>
          <w:p w14:paraId="7A956A64" w14:textId="77777777" w:rsidR="00427C14" w:rsidRDefault="00427C14" w:rsidP="00B50A79">
            <w:pPr>
              <w:rPr>
                <w:lang w:val="en-US"/>
              </w:rPr>
            </w:pPr>
            <w:r>
              <w:rPr>
                <w:lang w:val="en-US"/>
              </w:rPr>
              <w:t>Vopsea miniu plumb v.351-3 NTR 90</w:t>
            </w:r>
          </w:p>
        </w:tc>
        <w:tc>
          <w:tcPr>
            <w:tcW w:w="2410" w:type="dxa"/>
            <w:tcBorders>
              <w:top w:val="nil"/>
              <w:bottom w:val="single" w:sz="2" w:space="0" w:color="auto"/>
            </w:tcBorders>
          </w:tcPr>
          <w:p w14:paraId="511F8426" w14:textId="77777777" w:rsidR="00427C14" w:rsidRDefault="00427C14" w:rsidP="00B50A79">
            <w:pPr>
              <w:rPr>
                <w:lang w:val="en-US"/>
              </w:rPr>
            </w:pPr>
            <w:r>
              <w:rPr>
                <w:lang w:val="en-US"/>
              </w:rPr>
              <w:t>kg</w:t>
            </w:r>
          </w:p>
        </w:tc>
        <w:tc>
          <w:tcPr>
            <w:tcW w:w="2551" w:type="dxa"/>
            <w:tcBorders>
              <w:top w:val="nil"/>
              <w:bottom w:val="single" w:sz="2" w:space="0" w:color="auto"/>
            </w:tcBorders>
          </w:tcPr>
          <w:p w14:paraId="411D8F87" w14:textId="77777777" w:rsidR="00427C14" w:rsidRDefault="00427C14" w:rsidP="00B50A79">
            <w:pPr>
              <w:rPr>
                <w:lang w:val="en-US"/>
              </w:rPr>
            </w:pPr>
            <w:r>
              <w:rPr>
                <w:lang w:val="en-US"/>
              </w:rPr>
              <w:t>0,3600</w:t>
            </w:r>
          </w:p>
        </w:tc>
      </w:tr>
      <w:tr w:rsidR="00427C14" w14:paraId="343AC4B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A54740" w14:textId="77777777" w:rsidR="00427C14" w:rsidRDefault="00427C14" w:rsidP="00B50A79">
            <w:pPr>
              <w:rPr>
                <w:lang w:val="en-US"/>
              </w:rPr>
            </w:pPr>
          </w:p>
        </w:tc>
        <w:tc>
          <w:tcPr>
            <w:tcW w:w="1276" w:type="dxa"/>
            <w:gridSpan w:val="2"/>
            <w:tcBorders>
              <w:top w:val="nil"/>
              <w:bottom w:val="single" w:sz="2" w:space="0" w:color="auto"/>
            </w:tcBorders>
            <w:vAlign w:val="center"/>
          </w:tcPr>
          <w:p w14:paraId="53AB0CCF"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641741A1"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6B3DB4EC" w14:textId="77777777" w:rsidR="00427C14" w:rsidRDefault="00427C14" w:rsidP="00B50A79">
            <w:pPr>
              <w:rPr>
                <w:lang w:val="en-US"/>
              </w:rPr>
            </w:pPr>
            <w:r>
              <w:rPr>
                <w:lang w:val="en-US"/>
              </w:rPr>
              <w:t>h-ut</w:t>
            </w:r>
          </w:p>
        </w:tc>
        <w:tc>
          <w:tcPr>
            <w:tcW w:w="2551" w:type="dxa"/>
            <w:tcBorders>
              <w:top w:val="nil"/>
              <w:bottom w:val="single" w:sz="2" w:space="0" w:color="auto"/>
            </w:tcBorders>
          </w:tcPr>
          <w:p w14:paraId="3952B01B" w14:textId="77777777" w:rsidR="00427C14" w:rsidRDefault="00427C14" w:rsidP="00B50A79">
            <w:pPr>
              <w:rPr>
                <w:lang w:val="en-US"/>
              </w:rPr>
            </w:pPr>
            <w:r>
              <w:rPr>
                <w:lang w:val="en-US"/>
              </w:rPr>
              <w:t>0,1800</w:t>
            </w:r>
          </w:p>
        </w:tc>
      </w:tr>
      <w:tr w:rsidR="00427C14" w14:paraId="4A025383"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97034" w14:textId="77777777" w:rsidR="00427C14" w:rsidRDefault="00427C14" w:rsidP="00B50A79">
            <w:pPr>
              <w:rPr>
                <w:lang w:val="en-US"/>
              </w:rPr>
            </w:pPr>
            <w:r>
              <w:rPr>
                <w:lang w:val="en-US"/>
              </w:rPr>
              <w:t>45</w:t>
            </w:r>
          </w:p>
        </w:tc>
        <w:tc>
          <w:tcPr>
            <w:tcW w:w="1276" w:type="dxa"/>
            <w:gridSpan w:val="2"/>
            <w:tcBorders>
              <w:top w:val="single" w:sz="4" w:space="0" w:color="auto"/>
              <w:bottom w:val="single" w:sz="4" w:space="0" w:color="auto"/>
            </w:tcBorders>
          </w:tcPr>
          <w:p w14:paraId="12725EEC" w14:textId="77777777" w:rsidR="00427C14" w:rsidRDefault="00427C14" w:rsidP="00B50A79">
            <w:pPr>
              <w:rPr>
                <w:lang w:val="en-US"/>
              </w:rPr>
            </w:pPr>
            <w:r>
              <w:rPr>
                <w:lang w:val="en-US"/>
              </w:rPr>
              <w:t>TsH91A</w:t>
            </w:r>
          </w:p>
          <w:p w14:paraId="48B04A04"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2E1463D4" w14:textId="77777777" w:rsidR="00427C14" w:rsidRDefault="00427C14" w:rsidP="00B50A79">
            <w:pPr>
              <w:adjustRightInd w:val="0"/>
              <w:rPr>
                <w:rFonts w:ascii="Times New Roman CYR" w:hAnsi="Times New Roman CYR" w:cs="Times New Roman CYR"/>
                <w:sz w:val="16"/>
                <w:szCs w:val="16"/>
                <w:lang w:val="en-US"/>
              </w:rPr>
            </w:pPr>
            <w:r>
              <w:rPr>
                <w:lang w:val="en-US"/>
              </w:rPr>
              <w:t>Instalarea banci pe 2  picioare (L=1800 mm, cu speteaza, picioare din teava minim 40x40 mm, vopsite, lemn grosimea minim 40 mm gata vopsit cu lac)</w:t>
            </w:r>
            <w:r>
              <w:rPr>
                <w:rFonts w:ascii="Times New Roman CYR" w:hAnsi="Times New Roman CYR" w:cs="Times New Roman CYR"/>
                <w:sz w:val="16"/>
                <w:szCs w:val="16"/>
                <w:lang w:val="en-US"/>
              </w:rPr>
              <w:t xml:space="preserve"> </w:t>
            </w:r>
          </w:p>
          <w:p w14:paraId="5F4696D4"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215228D" w14:textId="77777777" w:rsidR="00427C14" w:rsidRDefault="00427C14" w:rsidP="00B50A79">
            <w:pPr>
              <w:jc w:val="center"/>
              <w:rPr>
                <w:lang w:val="en-US"/>
              </w:rPr>
            </w:pPr>
            <w:r>
              <w:rPr>
                <w:lang w:val="en-US"/>
              </w:rPr>
              <w:t>buc</w:t>
            </w:r>
          </w:p>
        </w:tc>
        <w:tc>
          <w:tcPr>
            <w:tcW w:w="2551" w:type="dxa"/>
            <w:tcBorders>
              <w:top w:val="single" w:sz="4" w:space="0" w:color="auto"/>
              <w:bottom w:val="single" w:sz="4" w:space="0" w:color="auto"/>
            </w:tcBorders>
            <w:vAlign w:val="center"/>
          </w:tcPr>
          <w:p w14:paraId="6FDB4566" w14:textId="77777777" w:rsidR="00427C14" w:rsidRDefault="00427C14" w:rsidP="00B50A79">
            <w:pPr>
              <w:jc w:val="center"/>
              <w:rPr>
                <w:lang w:val="en-US"/>
              </w:rPr>
            </w:pPr>
            <w:r>
              <w:rPr>
                <w:lang w:val="en-US"/>
              </w:rPr>
              <w:t>3,0000</w:t>
            </w:r>
          </w:p>
        </w:tc>
      </w:tr>
      <w:tr w:rsidR="00427C14" w14:paraId="4EC82DB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AB35D" w14:textId="77777777" w:rsidR="00427C14" w:rsidRDefault="00427C14" w:rsidP="00B50A79">
            <w:pPr>
              <w:rPr>
                <w:lang w:val="en-US"/>
              </w:rPr>
            </w:pPr>
          </w:p>
        </w:tc>
        <w:tc>
          <w:tcPr>
            <w:tcW w:w="1276" w:type="dxa"/>
            <w:gridSpan w:val="2"/>
            <w:tcBorders>
              <w:top w:val="nil"/>
              <w:bottom w:val="single" w:sz="2" w:space="0" w:color="auto"/>
            </w:tcBorders>
            <w:vAlign w:val="center"/>
          </w:tcPr>
          <w:p w14:paraId="0ACFCA69" w14:textId="77777777" w:rsidR="00427C14" w:rsidRDefault="00427C14" w:rsidP="00B50A79">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6094C687" w14:textId="77777777" w:rsidR="00427C14" w:rsidRDefault="00427C14" w:rsidP="00B50A79">
            <w:pPr>
              <w:rPr>
                <w:lang w:val="en-US"/>
              </w:rPr>
            </w:pPr>
            <w:r>
              <w:rPr>
                <w:lang w:val="en-US"/>
              </w:rPr>
              <w:t>Muncitor necalificat</w:t>
            </w:r>
          </w:p>
        </w:tc>
        <w:tc>
          <w:tcPr>
            <w:tcW w:w="2410" w:type="dxa"/>
            <w:tcBorders>
              <w:top w:val="nil"/>
              <w:bottom w:val="single" w:sz="2" w:space="0" w:color="auto"/>
            </w:tcBorders>
          </w:tcPr>
          <w:p w14:paraId="46912593"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95B4DE5" w14:textId="77777777" w:rsidR="00427C14" w:rsidRDefault="00427C14" w:rsidP="00B50A79">
            <w:pPr>
              <w:rPr>
                <w:lang w:val="en-US"/>
              </w:rPr>
            </w:pPr>
            <w:r>
              <w:rPr>
                <w:lang w:val="en-US"/>
              </w:rPr>
              <w:t>5,7000</w:t>
            </w:r>
          </w:p>
        </w:tc>
      </w:tr>
      <w:tr w:rsidR="00427C14" w14:paraId="1EE0411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DE7E4" w14:textId="77777777" w:rsidR="00427C14" w:rsidRDefault="00427C14" w:rsidP="00B50A79">
            <w:pPr>
              <w:rPr>
                <w:lang w:val="en-US"/>
              </w:rPr>
            </w:pPr>
          </w:p>
        </w:tc>
        <w:tc>
          <w:tcPr>
            <w:tcW w:w="1276" w:type="dxa"/>
            <w:gridSpan w:val="2"/>
            <w:tcBorders>
              <w:top w:val="nil"/>
              <w:bottom w:val="single" w:sz="2" w:space="0" w:color="auto"/>
            </w:tcBorders>
            <w:vAlign w:val="center"/>
          </w:tcPr>
          <w:p w14:paraId="0F061B0E" w14:textId="77777777" w:rsidR="00427C14" w:rsidRDefault="00427C14" w:rsidP="00B50A79">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78489A0F" w14:textId="77777777" w:rsidR="00427C14" w:rsidRDefault="00427C14" w:rsidP="00B50A79">
            <w:pPr>
              <w:rPr>
                <w:lang w:val="en-US"/>
              </w:rPr>
            </w:pPr>
            <w:r>
              <w:rPr>
                <w:lang w:val="en-US"/>
              </w:rPr>
              <w:t xml:space="preserve">Muncitor deservire </w:t>
            </w:r>
          </w:p>
        </w:tc>
        <w:tc>
          <w:tcPr>
            <w:tcW w:w="2410" w:type="dxa"/>
            <w:tcBorders>
              <w:top w:val="nil"/>
              <w:bottom w:val="single" w:sz="2" w:space="0" w:color="auto"/>
            </w:tcBorders>
          </w:tcPr>
          <w:p w14:paraId="144B3793"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49FBB46" w14:textId="77777777" w:rsidR="00427C14" w:rsidRDefault="00427C14" w:rsidP="00B50A79">
            <w:pPr>
              <w:rPr>
                <w:lang w:val="en-US"/>
              </w:rPr>
            </w:pPr>
            <w:r>
              <w:rPr>
                <w:lang w:val="en-US"/>
              </w:rPr>
              <w:t>1,3500</w:t>
            </w:r>
          </w:p>
        </w:tc>
      </w:tr>
      <w:tr w:rsidR="00427C14" w14:paraId="3A132A5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2E3FAA" w14:textId="77777777" w:rsidR="00427C14" w:rsidRDefault="00427C14" w:rsidP="00B50A79">
            <w:pPr>
              <w:rPr>
                <w:lang w:val="en-US"/>
              </w:rPr>
            </w:pPr>
          </w:p>
        </w:tc>
        <w:tc>
          <w:tcPr>
            <w:tcW w:w="1276" w:type="dxa"/>
            <w:gridSpan w:val="2"/>
            <w:tcBorders>
              <w:top w:val="nil"/>
              <w:bottom w:val="single" w:sz="2" w:space="0" w:color="auto"/>
            </w:tcBorders>
            <w:vAlign w:val="center"/>
          </w:tcPr>
          <w:p w14:paraId="354D1F98" w14:textId="77777777" w:rsidR="00427C14" w:rsidRDefault="00427C14" w:rsidP="00B50A79">
            <w:pPr>
              <w:jc w:val="center"/>
              <w:rPr>
                <w:sz w:val="16"/>
                <w:szCs w:val="16"/>
                <w:lang w:val="en-US"/>
              </w:rPr>
            </w:pPr>
            <w:r>
              <w:rPr>
                <w:sz w:val="16"/>
                <w:szCs w:val="16"/>
                <w:lang w:val="en-US"/>
              </w:rPr>
              <w:t>7123011000200</w:t>
            </w:r>
          </w:p>
        </w:tc>
        <w:tc>
          <w:tcPr>
            <w:tcW w:w="3402" w:type="dxa"/>
            <w:gridSpan w:val="2"/>
            <w:tcBorders>
              <w:top w:val="nil"/>
              <w:bottom w:val="single" w:sz="2" w:space="0" w:color="auto"/>
            </w:tcBorders>
          </w:tcPr>
          <w:p w14:paraId="6AC1E4F4" w14:textId="77777777" w:rsidR="00427C14" w:rsidRDefault="00427C14" w:rsidP="00B50A79">
            <w:pPr>
              <w:rPr>
                <w:lang w:val="en-US"/>
              </w:rPr>
            </w:pPr>
            <w:r>
              <w:rPr>
                <w:lang w:val="en-US"/>
              </w:rPr>
              <w:t>Betonist</w:t>
            </w:r>
          </w:p>
        </w:tc>
        <w:tc>
          <w:tcPr>
            <w:tcW w:w="2410" w:type="dxa"/>
            <w:tcBorders>
              <w:top w:val="nil"/>
              <w:bottom w:val="single" w:sz="2" w:space="0" w:color="auto"/>
            </w:tcBorders>
          </w:tcPr>
          <w:p w14:paraId="2B79639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AEDA656" w14:textId="77777777" w:rsidR="00427C14" w:rsidRDefault="00427C14" w:rsidP="00B50A79">
            <w:pPr>
              <w:rPr>
                <w:lang w:val="en-US"/>
              </w:rPr>
            </w:pPr>
            <w:r>
              <w:rPr>
                <w:lang w:val="en-US"/>
              </w:rPr>
              <w:t>14,5500</w:t>
            </w:r>
          </w:p>
        </w:tc>
      </w:tr>
      <w:tr w:rsidR="00427C14" w14:paraId="4B662DB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4BA060" w14:textId="77777777" w:rsidR="00427C14" w:rsidRDefault="00427C14" w:rsidP="00B50A79">
            <w:pPr>
              <w:rPr>
                <w:lang w:val="en-US"/>
              </w:rPr>
            </w:pPr>
          </w:p>
        </w:tc>
        <w:tc>
          <w:tcPr>
            <w:tcW w:w="1276" w:type="dxa"/>
            <w:gridSpan w:val="2"/>
            <w:tcBorders>
              <w:top w:val="nil"/>
              <w:bottom w:val="single" w:sz="2" w:space="0" w:color="auto"/>
            </w:tcBorders>
            <w:vAlign w:val="center"/>
          </w:tcPr>
          <w:p w14:paraId="4C543DC5" w14:textId="77777777" w:rsidR="00427C14" w:rsidRDefault="00427C14" w:rsidP="00B50A79">
            <w:pPr>
              <w:jc w:val="center"/>
              <w:rPr>
                <w:sz w:val="16"/>
                <w:szCs w:val="16"/>
                <w:lang w:val="en-US"/>
              </w:rPr>
            </w:pPr>
            <w:r>
              <w:rPr>
                <w:sz w:val="16"/>
                <w:szCs w:val="16"/>
                <w:lang w:val="en-US"/>
              </w:rPr>
              <w:t>2513206621460322</w:t>
            </w:r>
          </w:p>
        </w:tc>
        <w:tc>
          <w:tcPr>
            <w:tcW w:w="3402" w:type="dxa"/>
            <w:gridSpan w:val="2"/>
            <w:tcBorders>
              <w:top w:val="nil"/>
              <w:bottom w:val="single" w:sz="2" w:space="0" w:color="auto"/>
            </w:tcBorders>
          </w:tcPr>
          <w:p w14:paraId="56D27F90" w14:textId="77777777" w:rsidR="00427C14" w:rsidRDefault="00427C14" w:rsidP="00B50A79">
            <w:pPr>
              <w:rPr>
                <w:lang w:val="en-US"/>
              </w:rPr>
            </w:pPr>
            <w:r>
              <w:rPr>
                <w:lang w:val="en-US"/>
              </w:rPr>
              <w:t>Banca pe 2  picioare (L=1800 mm, cu speteaza, picioare din teava minim 40x40 mm, vopsite, lemn grosimea minim 40 mm gata vopsit cu lac)</w:t>
            </w:r>
          </w:p>
        </w:tc>
        <w:tc>
          <w:tcPr>
            <w:tcW w:w="2410" w:type="dxa"/>
            <w:tcBorders>
              <w:top w:val="nil"/>
              <w:bottom w:val="single" w:sz="2" w:space="0" w:color="auto"/>
            </w:tcBorders>
          </w:tcPr>
          <w:p w14:paraId="64749EB6" w14:textId="77777777" w:rsidR="00427C14" w:rsidRDefault="00427C14" w:rsidP="00B50A79">
            <w:pPr>
              <w:rPr>
                <w:lang w:val="en-US"/>
              </w:rPr>
            </w:pPr>
            <w:r>
              <w:rPr>
                <w:lang w:val="en-US"/>
              </w:rPr>
              <w:t>buc</w:t>
            </w:r>
          </w:p>
        </w:tc>
        <w:tc>
          <w:tcPr>
            <w:tcW w:w="2551" w:type="dxa"/>
            <w:tcBorders>
              <w:top w:val="nil"/>
              <w:bottom w:val="single" w:sz="2" w:space="0" w:color="auto"/>
            </w:tcBorders>
          </w:tcPr>
          <w:p w14:paraId="68F99F6E" w14:textId="77777777" w:rsidR="00427C14" w:rsidRDefault="00427C14" w:rsidP="00B50A79">
            <w:pPr>
              <w:rPr>
                <w:lang w:val="en-US"/>
              </w:rPr>
            </w:pPr>
            <w:r>
              <w:rPr>
                <w:lang w:val="en-US"/>
              </w:rPr>
              <w:t>3,0000</w:t>
            </w:r>
          </w:p>
        </w:tc>
      </w:tr>
      <w:tr w:rsidR="00427C14" w14:paraId="5F106F5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F43E10" w14:textId="77777777" w:rsidR="00427C14" w:rsidRDefault="00427C14" w:rsidP="00B50A79">
            <w:pPr>
              <w:rPr>
                <w:lang w:val="en-US"/>
              </w:rPr>
            </w:pPr>
          </w:p>
        </w:tc>
        <w:tc>
          <w:tcPr>
            <w:tcW w:w="1276" w:type="dxa"/>
            <w:gridSpan w:val="2"/>
            <w:tcBorders>
              <w:top w:val="nil"/>
              <w:bottom w:val="single" w:sz="2" w:space="0" w:color="auto"/>
            </w:tcBorders>
            <w:vAlign w:val="center"/>
          </w:tcPr>
          <w:p w14:paraId="19FDC654" w14:textId="77777777" w:rsidR="00427C14" w:rsidRDefault="00427C14" w:rsidP="00B50A79">
            <w:pPr>
              <w:jc w:val="center"/>
              <w:rPr>
                <w:sz w:val="16"/>
                <w:szCs w:val="16"/>
                <w:lang w:val="en-US"/>
              </w:rPr>
            </w:pPr>
            <w:r>
              <w:rPr>
                <w:sz w:val="16"/>
                <w:szCs w:val="16"/>
                <w:lang w:val="en-US"/>
              </w:rPr>
              <w:t>2663102100000</w:t>
            </w:r>
          </w:p>
        </w:tc>
        <w:tc>
          <w:tcPr>
            <w:tcW w:w="3402" w:type="dxa"/>
            <w:gridSpan w:val="2"/>
            <w:tcBorders>
              <w:top w:val="nil"/>
              <w:bottom w:val="single" w:sz="2" w:space="0" w:color="auto"/>
            </w:tcBorders>
          </w:tcPr>
          <w:p w14:paraId="37AE482D" w14:textId="77777777" w:rsidR="00427C14" w:rsidRDefault="00427C14" w:rsidP="00B50A79">
            <w:pPr>
              <w:rPr>
                <w:lang w:val="en-US"/>
              </w:rPr>
            </w:pPr>
            <w:r>
              <w:rPr>
                <w:lang w:val="en-US"/>
              </w:rPr>
              <w:t xml:space="preserve">Beton </w:t>
            </w:r>
          </w:p>
        </w:tc>
        <w:tc>
          <w:tcPr>
            <w:tcW w:w="2410" w:type="dxa"/>
            <w:tcBorders>
              <w:top w:val="nil"/>
              <w:bottom w:val="single" w:sz="2" w:space="0" w:color="auto"/>
            </w:tcBorders>
          </w:tcPr>
          <w:p w14:paraId="3413C103" w14:textId="77777777" w:rsidR="00427C14" w:rsidRDefault="00427C14" w:rsidP="00B50A79">
            <w:pPr>
              <w:rPr>
                <w:lang w:val="en-US"/>
              </w:rPr>
            </w:pPr>
            <w:r>
              <w:rPr>
                <w:lang w:val="en-US"/>
              </w:rPr>
              <w:t>m3</w:t>
            </w:r>
          </w:p>
        </w:tc>
        <w:tc>
          <w:tcPr>
            <w:tcW w:w="2551" w:type="dxa"/>
            <w:tcBorders>
              <w:top w:val="nil"/>
              <w:bottom w:val="single" w:sz="2" w:space="0" w:color="auto"/>
            </w:tcBorders>
          </w:tcPr>
          <w:p w14:paraId="74E061AF" w14:textId="77777777" w:rsidR="00427C14" w:rsidRDefault="00427C14" w:rsidP="00B50A79">
            <w:pPr>
              <w:rPr>
                <w:lang w:val="en-US"/>
              </w:rPr>
            </w:pPr>
            <w:r>
              <w:rPr>
                <w:lang w:val="en-US"/>
              </w:rPr>
              <w:t>0,1080</w:t>
            </w:r>
          </w:p>
        </w:tc>
      </w:tr>
      <w:tr w:rsidR="00427C14" w14:paraId="7393834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8CEEC5" w14:textId="77777777" w:rsidR="00427C14" w:rsidRDefault="00427C14" w:rsidP="00B50A79">
            <w:pPr>
              <w:rPr>
                <w:lang w:val="en-US"/>
              </w:rPr>
            </w:pPr>
          </w:p>
        </w:tc>
        <w:tc>
          <w:tcPr>
            <w:tcW w:w="1276" w:type="dxa"/>
            <w:gridSpan w:val="2"/>
            <w:tcBorders>
              <w:top w:val="nil"/>
              <w:bottom w:val="single" w:sz="2" w:space="0" w:color="auto"/>
            </w:tcBorders>
            <w:vAlign w:val="center"/>
          </w:tcPr>
          <w:p w14:paraId="7DB0C6F1" w14:textId="77777777" w:rsidR="00427C14" w:rsidRDefault="00427C14" w:rsidP="00B50A79">
            <w:pPr>
              <w:jc w:val="center"/>
              <w:rPr>
                <w:sz w:val="16"/>
                <w:szCs w:val="16"/>
                <w:lang w:val="en-US"/>
              </w:rPr>
            </w:pPr>
            <w:r>
              <w:rPr>
                <w:sz w:val="16"/>
                <w:szCs w:val="16"/>
                <w:lang w:val="en-US"/>
              </w:rPr>
              <w:t>1212121212121</w:t>
            </w:r>
          </w:p>
        </w:tc>
        <w:tc>
          <w:tcPr>
            <w:tcW w:w="3402" w:type="dxa"/>
            <w:gridSpan w:val="2"/>
            <w:tcBorders>
              <w:top w:val="nil"/>
              <w:bottom w:val="single" w:sz="2" w:space="0" w:color="auto"/>
            </w:tcBorders>
          </w:tcPr>
          <w:p w14:paraId="01CD016B" w14:textId="77777777" w:rsidR="00427C14" w:rsidRDefault="00427C14" w:rsidP="00B50A79">
            <w:pPr>
              <w:rPr>
                <w:lang w:val="en-US"/>
              </w:rPr>
            </w:pPr>
            <w:r>
              <w:rPr>
                <w:lang w:val="en-US"/>
              </w:rPr>
              <w:t>apa</w:t>
            </w:r>
          </w:p>
        </w:tc>
        <w:tc>
          <w:tcPr>
            <w:tcW w:w="2410" w:type="dxa"/>
            <w:tcBorders>
              <w:top w:val="nil"/>
              <w:bottom w:val="single" w:sz="2" w:space="0" w:color="auto"/>
            </w:tcBorders>
          </w:tcPr>
          <w:p w14:paraId="30BC0EB5" w14:textId="77777777" w:rsidR="00427C14" w:rsidRDefault="00427C14" w:rsidP="00B50A79">
            <w:pPr>
              <w:rPr>
                <w:lang w:val="en-US"/>
              </w:rPr>
            </w:pPr>
            <w:r>
              <w:rPr>
                <w:lang w:val="en-US"/>
              </w:rPr>
              <w:t>m3</w:t>
            </w:r>
          </w:p>
        </w:tc>
        <w:tc>
          <w:tcPr>
            <w:tcW w:w="2551" w:type="dxa"/>
            <w:tcBorders>
              <w:top w:val="nil"/>
              <w:bottom w:val="single" w:sz="2" w:space="0" w:color="auto"/>
            </w:tcBorders>
          </w:tcPr>
          <w:p w14:paraId="398D0F5F" w14:textId="77777777" w:rsidR="00427C14" w:rsidRDefault="00427C14" w:rsidP="00B50A79">
            <w:pPr>
              <w:rPr>
                <w:lang w:val="en-US"/>
              </w:rPr>
            </w:pPr>
            <w:r>
              <w:rPr>
                <w:lang w:val="en-US"/>
              </w:rPr>
              <w:t>0,4500</w:t>
            </w:r>
          </w:p>
        </w:tc>
      </w:tr>
      <w:tr w:rsidR="00427C14" w14:paraId="3C61AD3A" w14:textId="77777777" w:rsidTr="00B50A7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D203DD7" w14:textId="77777777" w:rsidR="00427C14" w:rsidRDefault="00427C14" w:rsidP="00B50A79">
            <w:pPr>
              <w:rPr>
                <w:sz w:val="8"/>
                <w:szCs w:val="8"/>
                <w:lang w:val="en-US"/>
              </w:rPr>
            </w:pPr>
          </w:p>
        </w:tc>
        <w:tc>
          <w:tcPr>
            <w:tcW w:w="1276" w:type="dxa"/>
            <w:gridSpan w:val="2"/>
            <w:tcBorders>
              <w:left w:val="nil"/>
              <w:bottom w:val="nil"/>
              <w:right w:val="nil"/>
            </w:tcBorders>
          </w:tcPr>
          <w:p w14:paraId="58F15578" w14:textId="77777777" w:rsidR="00427C14" w:rsidRDefault="00427C14" w:rsidP="00B50A79">
            <w:pPr>
              <w:rPr>
                <w:sz w:val="8"/>
                <w:szCs w:val="8"/>
                <w:lang w:val="en-US"/>
              </w:rPr>
            </w:pPr>
          </w:p>
        </w:tc>
        <w:tc>
          <w:tcPr>
            <w:tcW w:w="3402" w:type="dxa"/>
            <w:gridSpan w:val="2"/>
            <w:tcBorders>
              <w:left w:val="nil"/>
              <w:bottom w:val="nil"/>
              <w:right w:val="nil"/>
            </w:tcBorders>
          </w:tcPr>
          <w:p w14:paraId="3D68B9E1" w14:textId="77777777" w:rsidR="00427C14" w:rsidRDefault="00427C14" w:rsidP="00B50A79">
            <w:pPr>
              <w:rPr>
                <w:sz w:val="8"/>
                <w:szCs w:val="8"/>
                <w:lang w:val="en-US"/>
              </w:rPr>
            </w:pPr>
          </w:p>
          <w:p w14:paraId="75AFCC0B" w14:textId="77777777" w:rsidR="00427C14" w:rsidRDefault="00427C14" w:rsidP="00B50A79">
            <w:pPr>
              <w:rPr>
                <w:sz w:val="8"/>
                <w:szCs w:val="8"/>
                <w:lang w:val="en-US"/>
              </w:rPr>
            </w:pPr>
          </w:p>
          <w:p w14:paraId="7433C3FE" w14:textId="77777777" w:rsidR="00427C14" w:rsidRDefault="00427C14" w:rsidP="00B50A79">
            <w:pPr>
              <w:rPr>
                <w:sz w:val="8"/>
                <w:szCs w:val="8"/>
                <w:lang w:val="en-US"/>
              </w:rPr>
            </w:pPr>
          </w:p>
        </w:tc>
        <w:tc>
          <w:tcPr>
            <w:tcW w:w="2410" w:type="dxa"/>
            <w:tcBorders>
              <w:left w:val="nil"/>
              <w:bottom w:val="nil"/>
              <w:right w:val="nil"/>
            </w:tcBorders>
          </w:tcPr>
          <w:p w14:paraId="00F2ED2D" w14:textId="77777777" w:rsidR="00427C14" w:rsidRDefault="00427C14" w:rsidP="00B50A79">
            <w:pPr>
              <w:rPr>
                <w:sz w:val="8"/>
                <w:szCs w:val="8"/>
                <w:lang w:val="en-US"/>
              </w:rPr>
            </w:pPr>
          </w:p>
        </w:tc>
        <w:tc>
          <w:tcPr>
            <w:tcW w:w="2551" w:type="dxa"/>
            <w:tcBorders>
              <w:left w:val="nil"/>
              <w:bottom w:val="nil"/>
              <w:right w:val="nil"/>
            </w:tcBorders>
          </w:tcPr>
          <w:p w14:paraId="02817B3E" w14:textId="77777777" w:rsidR="00427C14" w:rsidRDefault="00427C14" w:rsidP="00B50A79">
            <w:pPr>
              <w:rPr>
                <w:sz w:val="8"/>
                <w:szCs w:val="8"/>
                <w:lang w:val="en-US"/>
              </w:rPr>
            </w:pPr>
          </w:p>
        </w:tc>
      </w:tr>
      <w:tr w:rsidR="00427C14" w:rsidRPr="00EB582C" w14:paraId="39EA7140" w14:textId="77777777" w:rsidTr="00B50A7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A3F55C9" w14:textId="77777777" w:rsidR="00427C14" w:rsidRDefault="00427C14" w:rsidP="00B50A7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ACAC4BB" w14:textId="77777777" w:rsidR="00427C14" w:rsidRDefault="00427C14" w:rsidP="00B50A79">
            <w:pPr>
              <w:rPr>
                <w:lang w:val="en-US"/>
              </w:rPr>
            </w:pPr>
          </w:p>
        </w:tc>
        <w:tc>
          <w:tcPr>
            <w:tcW w:w="3402" w:type="dxa"/>
            <w:gridSpan w:val="2"/>
            <w:tcBorders>
              <w:top w:val="single" w:sz="4" w:space="0" w:color="auto"/>
              <w:left w:val="nil"/>
              <w:bottom w:val="single" w:sz="4" w:space="0" w:color="auto"/>
              <w:right w:val="nil"/>
            </w:tcBorders>
          </w:tcPr>
          <w:p w14:paraId="0FEA0311" w14:textId="77777777" w:rsidR="00427C14" w:rsidRDefault="00427C14" w:rsidP="00B50A79">
            <w:pPr>
              <w:rPr>
                <w:lang w:val="en-US"/>
              </w:rPr>
            </w:pPr>
            <w:r>
              <w:rPr>
                <w:lang w:val="en-US"/>
              </w:rPr>
              <w:t>Total</w:t>
            </w:r>
          </w:p>
        </w:tc>
        <w:tc>
          <w:tcPr>
            <w:tcW w:w="2410" w:type="dxa"/>
            <w:tcBorders>
              <w:top w:val="single" w:sz="4" w:space="0" w:color="auto"/>
              <w:left w:val="nil"/>
              <w:bottom w:val="single" w:sz="4" w:space="0" w:color="auto"/>
              <w:right w:val="nil"/>
            </w:tcBorders>
          </w:tcPr>
          <w:p w14:paraId="1F846172" w14:textId="77777777" w:rsidR="00427C14" w:rsidRPr="00EB582C" w:rsidRDefault="00427C14" w:rsidP="00B50A79">
            <w:pPr>
              <w:rPr>
                <w:lang w:val="en-US"/>
              </w:rPr>
            </w:pPr>
          </w:p>
        </w:tc>
        <w:tc>
          <w:tcPr>
            <w:tcW w:w="2551" w:type="dxa"/>
            <w:tcBorders>
              <w:top w:val="single" w:sz="4" w:space="0" w:color="auto"/>
              <w:left w:val="nil"/>
              <w:bottom w:val="single" w:sz="4" w:space="0" w:color="auto"/>
              <w:right w:val="nil"/>
            </w:tcBorders>
          </w:tcPr>
          <w:p w14:paraId="349B03B8" w14:textId="77777777" w:rsidR="00427C14" w:rsidRPr="00EB582C" w:rsidRDefault="00427C14" w:rsidP="00B50A79">
            <w:pPr>
              <w:rPr>
                <w:lang w:val="en-US"/>
              </w:rPr>
            </w:pPr>
          </w:p>
        </w:tc>
      </w:tr>
      <w:tr w:rsidR="00427C14" w14:paraId="3CE0A80D" w14:textId="77777777" w:rsidTr="00B50A7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207820F" w14:textId="77777777" w:rsidR="00427C14" w:rsidRDefault="00427C14" w:rsidP="00B50A79">
            <w:pPr>
              <w:rPr>
                <w:lang w:val="en-US"/>
              </w:rPr>
            </w:pPr>
          </w:p>
        </w:tc>
        <w:tc>
          <w:tcPr>
            <w:tcW w:w="709" w:type="dxa"/>
            <w:tcBorders>
              <w:top w:val="single" w:sz="4" w:space="0" w:color="auto"/>
              <w:left w:val="nil"/>
              <w:bottom w:val="single" w:sz="4" w:space="0" w:color="auto"/>
              <w:right w:val="nil"/>
            </w:tcBorders>
          </w:tcPr>
          <w:p w14:paraId="2515632D" w14:textId="77777777" w:rsidR="00427C14" w:rsidRDefault="00427C14" w:rsidP="00B50A79">
            <w:pPr>
              <w:rPr>
                <w:lang w:val="en-US"/>
              </w:rPr>
            </w:pPr>
          </w:p>
        </w:tc>
        <w:tc>
          <w:tcPr>
            <w:tcW w:w="1276" w:type="dxa"/>
            <w:gridSpan w:val="2"/>
            <w:tcBorders>
              <w:top w:val="single" w:sz="4" w:space="0" w:color="auto"/>
              <w:left w:val="nil"/>
              <w:bottom w:val="single" w:sz="4" w:space="0" w:color="auto"/>
              <w:right w:val="nil"/>
            </w:tcBorders>
          </w:tcPr>
          <w:p w14:paraId="408A7436" w14:textId="77777777" w:rsidR="00427C14" w:rsidRDefault="00427C14" w:rsidP="00B50A79">
            <w:pPr>
              <w:rPr>
                <w:lang w:val="en-US"/>
              </w:rPr>
            </w:pPr>
          </w:p>
        </w:tc>
        <w:tc>
          <w:tcPr>
            <w:tcW w:w="2693" w:type="dxa"/>
            <w:tcBorders>
              <w:top w:val="single" w:sz="4" w:space="0" w:color="auto"/>
              <w:left w:val="nil"/>
              <w:bottom w:val="single" w:sz="4" w:space="0" w:color="auto"/>
              <w:right w:val="nil"/>
            </w:tcBorders>
          </w:tcPr>
          <w:p w14:paraId="1A9924AB" w14:textId="77777777" w:rsidR="00427C14" w:rsidRDefault="00427C14" w:rsidP="00B50A79">
            <w:pPr>
              <w:rPr>
                <w:sz w:val="8"/>
                <w:szCs w:val="8"/>
                <w:lang w:val="en-US"/>
              </w:rPr>
            </w:pPr>
            <w:r>
              <w:rPr>
                <w:b/>
                <w:bCs/>
                <w:lang w:val="en-US"/>
              </w:rPr>
              <w:t xml:space="preserve">Total </w:t>
            </w:r>
            <w:r>
              <w:rPr>
                <w:b/>
                <w:bCs/>
                <w:sz w:val="22"/>
                <w:szCs w:val="22"/>
                <w:lang w:val="en-US"/>
              </w:rPr>
              <w:t>Pavilion (existent)</w:t>
            </w:r>
          </w:p>
        </w:tc>
        <w:tc>
          <w:tcPr>
            <w:tcW w:w="2410" w:type="dxa"/>
            <w:tcBorders>
              <w:top w:val="single" w:sz="4" w:space="0" w:color="auto"/>
              <w:left w:val="nil"/>
              <w:bottom w:val="single" w:sz="4" w:space="0" w:color="auto"/>
              <w:right w:val="nil"/>
            </w:tcBorders>
          </w:tcPr>
          <w:p w14:paraId="002080ED" w14:textId="77777777" w:rsidR="00427C14" w:rsidRDefault="00427C14" w:rsidP="00B50A79">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79FEBE8A" w14:textId="77777777" w:rsidR="00427C14" w:rsidRDefault="00427C14" w:rsidP="00B50A79">
            <w:pPr>
              <w:rPr>
                <w:lang w:val="en-US"/>
              </w:rPr>
            </w:pPr>
          </w:p>
        </w:tc>
      </w:tr>
      <w:tr w:rsidR="00427C14" w14:paraId="559F98E1" w14:textId="77777777" w:rsidTr="00B50A79">
        <w:tblPrEx>
          <w:tblCellMar>
            <w:top w:w="0" w:type="dxa"/>
            <w:bottom w:w="0" w:type="dxa"/>
          </w:tblCellMar>
        </w:tblPrEx>
        <w:tc>
          <w:tcPr>
            <w:tcW w:w="709" w:type="dxa"/>
            <w:tcBorders>
              <w:top w:val="nil"/>
              <w:left w:val="single" w:sz="6" w:space="0" w:color="auto"/>
              <w:bottom w:val="nil"/>
              <w:right w:val="nil"/>
            </w:tcBorders>
          </w:tcPr>
          <w:p w14:paraId="119BBC96" w14:textId="77777777" w:rsidR="00427C14" w:rsidRDefault="00427C14" w:rsidP="00B50A79">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E9E935F" w14:textId="77777777" w:rsidR="00427C14" w:rsidRDefault="00427C14" w:rsidP="00B50A79">
            <w:pPr>
              <w:rPr>
                <w:lang w:val="en-US"/>
              </w:rPr>
            </w:pPr>
          </w:p>
        </w:tc>
        <w:tc>
          <w:tcPr>
            <w:tcW w:w="3402" w:type="dxa"/>
            <w:gridSpan w:val="2"/>
            <w:tcBorders>
              <w:top w:val="nil"/>
              <w:left w:val="single" w:sz="6" w:space="0" w:color="auto"/>
              <w:bottom w:val="nil"/>
              <w:right w:val="single" w:sz="6" w:space="0" w:color="auto"/>
            </w:tcBorders>
          </w:tcPr>
          <w:p w14:paraId="448864ED" w14:textId="77777777" w:rsidR="00427C14" w:rsidRPr="007F2714" w:rsidRDefault="00427C14" w:rsidP="00B50A79">
            <w:pPr>
              <w:rPr>
                <w:b/>
                <w:bCs/>
                <w:sz w:val="22"/>
                <w:szCs w:val="22"/>
                <w:lang w:val="en-US"/>
              </w:rPr>
            </w:pPr>
            <w:r w:rsidRPr="00B40365">
              <w:rPr>
                <w:b/>
                <w:bCs/>
                <w:sz w:val="22"/>
                <w:szCs w:val="22"/>
                <w:lang w:val="en-US"/>
              </w:rPr>
              <w:t>6. Scara metalica (1,30x2,00x0,75 h, cu 4 trepte, depozit)</w:t>
            </w:r>
          </w:p>
          <w:p w14:paraId="3F94A187" w14:textId="77777777" w:rsidR="00427C14" w:rsidRPr="00B40365" w:rsidRDefault="00427C14" w:rsidP="00B50A79">
            <w:pPr>
              <w:rPr>
                <w:lang w:val="en-US"/>
              </w:rPr>
            </w:pPr>
          </w:p>
        </w:tc>
        <w:tc>
          <w:tcPr>
            <w:tcW w:w="2410" w:type="dxa"/>
            <w:tcBorders>
              <w:top w:val="nil"/>
              <w:left w:val="single" w:sz="6" w:space="0" w:color="auto"/>
              <w:bottom w:val="nil"/>
              <w:right w:val="nil"/>
            </w:tcBorders>
          </w:tcPr>
          <w:p w14:paraId="4405922F" w14:textId="77777777" w:rsidR="00427C14" w:rsidRDefault="00427C14" w:rsidP="00B50A79">
            <w:pPr>
              <w:rPr>
                <w:b/>
                <w:bCs/>
                <w:sz w:val="22"/>
                <w:szCs w:val="22"/>
                <w:lang w:val="en-US"/>
              </w:rPr>
            </w:pPr>
          </w:p>
        </w:tc>
        <w:tc>
          <w:tcPr>
            <w:tcW w:w="2551" w:type="dxa"/>
            <w:tcBorders>
              <w:top w:val="nil"/>
              <w:left w:val="single" w:sz="6" w:space="0" w:color="auto"/>
              <w:bottom w:val="nil"/>
              <w:right w:val="nil"/>
            </w:tcBorders>
          </w:tcPr>
          <w:p w14:paraId="24C5DC42" w14:textId="77777777" w:rsidR="00427C14" w:rsidRDefault="00427C14" w:rsidP="00B50A79">
            <w:pPr>
              <w:rPr>
                <w:lang w:val="en-US"/>
              </w:rPr>
            </w:pPr>
          </w:p>
        </w:tc>
      </w:tr>
      <w:tr w:rsidR="00427C14" w14:paraId="5565EA6D"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8E5D3" w14:textId="77777777" w:rsidR="00427C14" w:rsidRDefault="00427C14" w:rsidP="00B50A79">
            <w:pPr>
              <w:rPr>
                <w:lang w:val="en-US"/>
              </w:rPr>
            </w:pPr>
            <w:r>
              <w:rPr>
                <w:lang w:val="en-US"/>
              </w:rPr>
              <w:t>46</w:t>
            </w:r>
          </w:p>
        </w:tc>
        <w:tc>
          <w:tcPr>
            <w:tcW w:w="1276" w:type="dxa"/>
            <w:gridSpan w:val="2"/>
            <w:tcBorders>
              <w:top w:val="single" w:sz="4" w:space="0" w:color="auto"/>
              <w:bottom w:val="single" w:sz="4" w:space="0" w:color="auto"/>
            </w:tcBorders>
          </w:tcPr>
          <w:p w14:paraId="5E55B3AE" w14:textId="77777777" w:rsidR="00427C14" w:rsidRDefault="00427C14" w:rsidP="00B50A79">
            <w:pPr>
              <w:rPr>
                <w:lang w:val="en-US"/>
              </w:rPr>
            </w:pPr>
            <w:r>
              <w:rPr>
                <w:lang w:val="en-US"/>
              </w:rPr>
              <w:t>CL17C</w:t>
            </w:r>
          </w:p>
          <w:p w14:paraId="18DB06DC"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25A2E7F0" w14:textId="77777777" w:rsidR="00427C14" w:rsidRDefault="00427C14" w:rsidP="00B50A79">
            <w:pPr>
              <w:adjustRightInd w:val="0"/>
              <w:rPr>
                <w:rFonts w:ascii="Times New Roman CYR" w:hAnsi="Times New Roman CYR" w:cs="Times New Roman CYR"/>
                <w:sz w:val="16"/>
                <w:szCs w:val="16"/>
                <w:lang w:val="en-US"/>
              </w:rPr>
            </w:pPr>
            <w:r>
              <w:rPr>
                <w:lang w:val="en-US"/>
              </w:rPr>
              <w:t>Confectii metalice diverse - teava metalica 50x50x3 mm, L=3 m; teava metalica 30x30x3 mm, L=3,6 m, coltar 50x50x4,2 mm, L=14,3 m, bara 10x10 mm, L=12,9 m, armatura d8AIII, L=38 m</w:t>
            </w:r>
            <w:r>
              <w:rPr>
                <w:rFonts w:ascii="Times New Roman CYR" w:hAnsi="Times New Roman CYR" w:cs="Times New Roman CYR"/>
                <w:sz w:val="16"/>
                <w:szCs w:val="16"/>
                <w:lang w:val="en-US"/>
              </w:rPr>
              <w:t xml:space="preserve"> </w:t>
            </w:r>
          </w:p>
          <w:p w14:paraId="75A896A2"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5FA7CABF" w14:textId="77777777" w:rsidR="00427C14" w:rsidRDefault="00427C14" w:rsidP="00B50A79">
            <w:pPr>
              <w:jc w:val="center"/>
              <w:rPr>
                <w:lang w:val="en-US"/>
              </w:rPr>
            </w:pPr>
            <w:r>
              <w:rPr>
                <w:lang w:val="en-US"/>
              </w:rPr>
              <w:t>kg</w:t>
            </w:r>
          </w:p>
        </w:tc>
        <w:tc>
          <w:tcPr>
            <w:tcW w:w="2551" w:type="dxa"/>
            <w:tcBorders>
              <w:top w:val="single" w:sz="4" w:space="0" w:color="auto"/>
              <w:bottom w:val="single" w:sz="4" w:space="0" w:color="auto"/>
            </w:tcBorders>
            <w:vAlign w:val="center"/>
          </w:tcPr>
          <w:p w14:paraId="4319F201" w14:textId="77777777" w:rsidR="00427C14" w:rsidRDefault="00427C14" w:rsidP="00B50A79">
            <w:pPr>
              <w:jc w:val="center"/>
              <w:rPr>
                <w:lang w:val="en-US"/>
              </w:rPr>
            </w:pPr>
            <w:r>
              <w:rPr>
                <w:lang w:val="en-US"/>
              </w:rPr>
              <w:t>100,9000</w:t>
            </w:r>
          </w:p>
        </w:tc>
      </w:tr>
      <w:tr w:rsidR="00427C14" w14:paraId="5F5367C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DF3E2D" w14:textId="77777777" w:rsidR="00427C14" w:rsidRDefault="00427C14" w:rsidP="00B50A79">
            <w:pPr>
              <w:rPr>
                <w:lang w:val="en-US"/>
              </w:rPr>
            </w:pPr>
          </w:p>
        </w:tc>
        <w:tc>
          <w:tcPr>
            <w:tcW w:w="1276" w:type="dxa"/>
            <w:gridSpan w:val="2"/>
            <w:tcBorders>
              <w:top w:val="nil"/>
              <w:bottom w:val="single" w:sz="2" w:space="0" w:color="auto"/>
            </w:tcBorders>
            <w:vAlign w:val="center"/>
          </w:tcPr>
          <w:p w14:paraId="2C611160" w14:textId="77777777" w:rsidR="00427C14" w:rsidRDefault="00427C14" w:rsidP="00B50A79">
            <w:pPr>
              <w:jc w:val="center"/>
              <w:rPr>
                <w:sz w:val="16"/>
                <w:szCs w:val="16"/>
                <w:lang w:val="en-US"/>
              </w:rPr>
            </w:pPr>
            <w:r>
              <w:rPr>
                <w:sz w:val="16"/>
                <w:szCs w:val="16"/>
                <w:lang w:val="en-US"/>
              </w:rPr>
              <w:t>7214240021810</w:t>
            </w:r>
          </w:p>
        </w:tc>
        <w:tc>
          <w:tcPr>
            <w:tcW w:w="3402" w:type="dxa"/>
            <w:gridSpan w:val="2"/>
            <w:tcBorders>
              <w:top w:val="nil"/>
              <w:bottom w:val="single" w:sz="2" w:space="0" w:color="auto"/>
            </w:tcBorders>
          </w:tcPr>
          <w:p w14:paraId="22E45F3A" w14:textId="77777777" w:rsidR="00427C14" w:rsidRDefault="00427C14" w:rsidP="00B50A79">
            <w:pPr>
              <w:rPr>
                <w:lang w:val="en-US"/>
              </w:rPr>
            </w:pPr>
            <w:r>
              <w:rPr>
                <w:lang w:val="en-US"/>
              </w:rPr>
              <w:t>Lacatus CM</w:t>
            </w:r>
          </w:p>
        </w:tc>
        <w:tc>
          <w:tcPr>
            <w:tcW w:w="2410" w:type="dxa"/>
            <w:tcBorders>
              <w:top w:val="nil"/>
              <w:bottom w:val="single" w:sz="2" w:space="0" w:color="auto"/>
            </w:tcBorders>
          </w:tcPr>
          <w:p w14:paraId="2E25F54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13EBFDE" w14:textId="77777777" w:rsidR="00427C14" w:rsidRDefault="00427C14" w:rsidP="00B50A79">
            <w:pPr>
              <w:rPr>
                <w:lang w:val="en-US"/>
              </w:rPr>
            </w:pPr>
            <w:r>
              <w:rPr>
                <w:lang w:val="en-US"/>
              </w:rPr>
              <w:t>14,1260</w:t>
            </w:r>
          </w:p>
        </w:tc>
      </w:tr>
      <w:tr w:rsidR="00427C14" w14:paraId="43747FE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17672" w14:textId="77777777" w:rsidR="00427C14" w:rsidRDefault="00427C14" w:rsidP="00B50A79">
            <w:pPr>
              <w:rPr>
                <w:lang w:val="en-US"/>
              </w:rPr>
            </w:pPr>
          </w:p>
        </w:tc>
        <w:tc>
          <w:tcPr>
            <w:tcW w:w="1276" w:type="dxa"/>
            <w:gridSpan w:val="2"/>
            <w:tcBorders>
              <w:top w:val="nil"/>
              <w:bottom w:val="single" w:sz="2" w:space="0" w:color="auto"/>
            </w:tcBorders>
            <w:vAlign w:val="center"/>
          </w:tcPr>
          <w:p w14:paraId="21E9ABFD"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C77C1B5"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394F0A75"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850EBD8" w14:textId="77777777" w:rsidR="00427C14" w:rsidRDefault="00427C14" w:rsidP="00B50A79">
            <w:pPr>
              <w:rPr>
                <w:lang w:val="en-US"/>
              </w:rPr>
            </w:pPr>
            <w:r>
              <w:rPr>
                <w:lang w:val="en-US"/>
              </w:rPr>
              <w:t>1,0090</w:t>
            </w:r>
          </w:p>
        </w:tc>
      </w:tr>
      <w:tr w:rsidR="00427C14" w14:paraId="0BE6CEC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5CABB8" w14:textId="77777777" w:rsidR="00427C14" w:rsidRDefault="00427C14" w:rsidP="00B50A79">
            <w:pPr>
              <w:rPr>
                <w:lang w:val="en-US"/>
              </w:rPr>
            </w:pPr>
          </w:p>
        </w:tc>
        <w:tc>
          <w:tcPr>
            <w:tcW w:w="1276" w:type="dxa"/>
            <w:gridSpan w:val="2"/>
            <w:tcBorders>
              <w:top w:val="nil"/>
              <w:bottom w:val="single" w:sz="2" w:space="0" w:color="auto"/>
            </w:tcBorders>
            <w:vAlign w:val="center"/>
          </w:tcPr>
          <w:p w14:paraId="69349F03" w14:textId="77777777" w:rsidR="00427C14" w:rsidRDefault="00427C14" w:rsidP="00B50A79">
            <w:pPr>
              <w:jc w:val="center"/>
              <w:rPr>
                <w:sz w:val="16"/>
                <w:szCs w:val="16"/>
                <w:lang w:val="en-US"/>
              </w:rPr>
            </w:pPr>
            <w:r>
              <w:rPr>
                <w:sz w:val="16"/>
                <w:szCs w:val="16"/>
                <w:lang w:val="en-US"/>
              </w:rPr>
              <w:t>7212030022700</w:t>
            </w:r>
          </w:p>
        </w:tc>
        <w:tc>
          <w:tcPr>
            <w:tcW w:w="3402" w:type="dxa"/>
            <w:gridSpan w:val="2"/>
            <w:tcBorders>
              <w:top w:val="nil"/>
              <w:bottom w:val="single" w:sz="2" w:space="0" w:color="auto"/>
            </w:tcBorders>
          </w:tcPr>
          <w:p w14:paraId="22C528E2" w14:textId="77777777" w:rsidR="00427C14" w:rsidRDefault="00427C14" w:rsidP="00B50A79">
            <w:pPr>
              <w:rPr>
                <w:lang w:val="en-US"/>
              </w:rPr>
            </w:pPr>
            <w:r>
              <w:rPr>
                <w:lang w:val="en-US"/>
              </w:rPr>
              <w:t>Sudor</w:t>
            </w:r>
          </w:p>
        </w:tc>
        <w:tc>
          <w:tcPr>
            <w:tcW w:w="2410" w:type="dxa"/>
            <w:tcBorders>
              <w:top w:val="nil"/>
              <w:bottom w:val="single" w:sz="2" w:space="0" w:color="auto"/>
            </w:tcBorders>
          </w:tcPr>
          <w:p w14:paraId="00BE241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97A8256" w14:textId="77777777" w:rsidR="00427C14" w:rsidRDefault="00427C14" w:rsidP="00B50A79">
            <w:pPr>
              <w:rPr>
                <w:lang w:val="en-US"/>
              </w:rPr>
            </w:pPr>
            <w:r>
              <w:rPr>
                <w:lang w:val="en-US"/>
              </w:rPr>
              <w:t>1,0090</w:t>
            </w:r>
          </w:p>
        </w:tc>
      </w:tr>
      <w:tr w:rsidR="00427C14" w14:paraId="209D4F7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974361" w14:textId="77777777" w:rsidR="00427C14" w:rsidRDefault="00427C14" w:rsidP="00B50A79">
            <w:pPr>
              <w:rPr>
                <w:lang w:val="en-US"/>
              </w:rPr>
            </w:pPr>
          </w:p>
        </w:tc>
        <w:tc>
          <w:tcPr>
            <w:tcW w:w="1276" w:type="dxa"/>
            <w:gridSpan w:val="2"/>
            <w:tcBorders>
              <w:top w:val="nil"/>
              <w:bottom w:val="single" w:sz="2" w:space="0" w:color="auto"/>
            </w:tcBorders>
            <w:vAlign w:val="center"/>
          </w:tcPr>
          <w:p w14:paraId="3600C056" w14:textId="77777777" w:rsidR="00427C14" w:rsidRDefault="00427C14" w:rsidP="00B50A79">
            <w:pPr>
              <w:jc w:val="center"/>
              <w:rPr>
                <w:sz w:val="16"/>
                <w:szCs w:val="16"/>
                <w:lang w:val="en-US"/>
              </w:rPr>
            </w:pPr>
            <w:r>
              <w:rPr>
                <w:sz w:val="16"/>
                <w:szCs w:val="16"/>
                <w:lang w:val="en-US"/>
              </w:rPr>
              <w:t>2811236309800922898002</w:t>
            </w:r>
          </w:p>
        </w:tc>
        <w:tc>
          <w:tcPr>
            <w:tcW w:w="3402" w:type="dxa"/>
            <w:gridSpan w:val="2"/>
            <w:tcBorders>
              <w:top w:val="nil"/>
              <w:bottom w:val="single" w:sz="2" w:space="0" w:color="auto"/>
            </w:tcBorders>
          </w:tcPr>
          <w:p w14:paraId="55DF6823" w14:textId="77777777" w:rsidR="00427C14" w:rsidRDefault="00427C14" w:rsidP="00B50A79">
            <w:pPr>
              <w:rPr>
                <w:lang w:val="en-US"/>
              </w:rPr>
            </w:pPr>
            <w:r>
              <w:rPr>
                <w:lang w:val="en-US"/>
              </w:rPr>
              <w:t>Confectii metalice diverse -teava metalica 50x50x3 mm, L=3 m; teava metalica 30x30x3 mm, L=3,6 m, coltar 50x50x4,2 mm, L=14,3 m, bara 10x10 mm, L=12,9 m, armatura d8AIII, L=38 m</w:t>
            </w:r>
          </w:p>
        </w:tc>
        <w:tc>
          <w:tcPr>
            <w:tcW w:w="2410" w:type="dxa"/>
            <w:tcBorders>
              <w:top w:val="nil"/>
              <w:bottom w:val="single" w:sz="2" w:space="0" w:color="auto"/>
            </w:tcBorders>
          </w:tcPr>
          <w:p w14:paraId="76AAF468" w14:textId="77777777" w:rsidR="00427C14" w:rsidRDefault="00427C14" w:rsidP="00B50A79">
            <w:pPr>
              <w:rPr>
                <w:lang w:val="en-US"/>
              </w:rPr>
            </w:pPr>
            <w:r>
              <w:rPr>
                <w:lang w:val="en-US"/>
              </w:rPr>
              <w:t>kg</w:t>
            </w:r>
          </w:p>
        </w:tc>
        <w:tc>
          <w:tcPr>
            <w:tcW w:w="2551" w:type="dxa"/>
            <w:tcBorders>
              <w:top w:val="nil"/>
              <w:bottom w:val="single" w:sz="2" w:space="0" w:color="auto"/>
            </w:tcBorders>
          </w:tcPr>
          <w:p w14:paraId="176F36FD" w14:textId="77777777" w:rsidR="00427C14" w:rsidRDefault="00427C14" w:rsidP="00B50A79">
            <w:pPr>
              <w:rPr>
                <w:lang w:val="en-US"/>
              </w:rPr>
            </w:pPr>
            <w:r>
              <w:rPr>
                <w:lang w:val="en-US"/>
              </w:rPr>
              <w:t>100,9000</w:t>
            </w:r>
          </w:p>
        </w:tc>
      </w:tr>
      <w:tr w:rsidR="00427C14" w14:paraId="33966E4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E73FA" w14:textId="77777777" w:rsidR="00427C14" w:rsidRDefault="00427C14" w:rsidP="00B50A79">
            <w:pPr>
              <w:rPr>
                <w:lang w:val="en-US"/>
              </w:rPr>
            </w:pPr>
          </w:p>
        </w:tc>
        <w:tc>
          <w:tcPr>
            <w:tcW w:w="1276" w:type="dxa"/>
            <w:gridSpan w:val="2"/>
            <w:tcBorders>
              <w:top w:val="nil"/>
              <w:bottom w:val="single" w:sz="2" w:space="0" w:color="auto"/>
            </w:tcBorders>
            <w:vAlign w:val="center"/>
          </w:tcPr>
          <w:p w14:paraId="35B41F4E" w14:textId="77777777" w:rsidR="00427C14" w:rsidRDefault="00427C14" w:rsidP="00B50A79">
            <w:pPr>
              <w:jc w:val="center"/>
              <w:rPr>
                <w:sz w:val="16"/>
                <w:szCs w:val="16"/>
                <w:lang w:val="en-US"/>
              </w:rPr>
            </w:pPr>
            <w:r>
              <w:rPr>
                <w:sz w:val="16"/>
                <w:szCs w:val="16"/>
                <w:lang w:val="en-US"/>
              </w:rPr>
              <w:t>2873155901200</w:t>
            </w:r>
          </w:p>
        </w:tc>
        <w:tc>
          <w:tcPr>
            <w:tcW w:w="3402" w:type="dxa"/>
            <w:gridSpan w:val="2"/>
            <w:tcBorders>
              <w:top w:val="nil"/>
              <w:bottom w:val="single" w:sz="2" w:space="0" w:color="auto"/>
            </w:tcBorders>
          </w:tcPr>
          <w:p w14:paraId="5A21B2E0" w14:textId="77777777" w:rsidR="00427C14" w:rsidRDefault="00427C14" w:rsidP="00B50A79">
            <w:pPr>
              <w:rPr>
                <w:lang w:val="en-US"/>
              </w:rPr>
            </w:pPr>
            <w:r>
              <w:rPr>
                <w:lang w:val="en-US"/>
              </w:rPr>
              <w:t>Electrozi pentru sudura</w:t>
            </w:r>
          </w:p>
        </w:tc>
        <w:tc>
          <w:tcPr>
            <w:tcW w:w="2410" w:type="dxa"/>
            <w:tcBorders>
              <w:top w:val="nil"/>
              <w:bottom w:val="single" w:sz="2" w:space="0" w:color="auto"/>
            </w:tcBorders>
          </w:tcPr>
          <w:p w14:paraId="59D81669" w14:textId="77777777" w:rsidR="00427C14" w:rsidRDefault="00427C14" w:rsidP="00B50A79">
            <w:pPr>
              <w:rPr>
                <w:lang w:val="en-US"/>
              </w:rPr>
            </w:pPr>
            <w:r>
              <w:rPr>
                <w:lang w:val="en-US"/>
              </w:rPr>
              <w:t>kg</w:t>
            </w:r>
          </w:p>
        </w:tc>
        <w:tc>
          <w:tcPr>
            <w:tcW w:w="2551" w:type="dxa"/>
            <w:tcBorders>
              <w:top w:val="nil"/>
              <w:bottom w:val="single" w:sz="2" w:space="0" w:color="auto"/>
            </w:tcBorders>
          </w:tcPr>
          <w:p w14:paraId="51E0AE95" w14:textId="77777777" w:rsidR="00427C14" w:rsidRDefault="00427C14" w:rsidP="00B50A79">
            <w:pPr>
              <w:rPr>
                <w:lang w:val="en-US"/>
              </w:rPr>
            </w:pPr>
            <w:r>
              <w:rPr>
                <w:lang w:val="en-US"/>
              </w:rPr>
              <w:t>0,5045</w:t>
            </w:r>
          </w:p>
        </w:tc>
      </w:tr>
      <w:tr w:rsidR="00427C14" w14:paraId="4FC3E0C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12A0EC" w14:textId="77777777" w:rsidR="00427C14" w:rsidRDefault="00427C14" w:rsidP="00B50A79">
            <w:pPr>
              <w:rPr>
                <w:lang w:val="en-US"/>
              </w:rPr>
            </w:pPr>
          </w:p>
        </w:tc>
        <w:tc>
          <w:tcPr>
            <w:tcW w:w="1276" w:type="dxa"/>
            <w:gridSpan w:val="2"/>
            <w:tcBorders>
              <w:top w:val="nil"/>
              <w:bottom w:val="single" w:sz="2" w:space="0" w:color="auto"/>
            </w:tcBorders>
            <w:vAlign w:val="center"/>
          </w:tcPr>
          <w:p w14:paraId="3EB43781" w14:textId="77777777" w:rsidR="00427C14" w:rsidRDefault="00427C14" w:rsidP="00B50A79">
            <w:pPr>
              <w:jc w:val="center"/>
              <w:rPr>
                <w:sz w:val="16"/>
                <w:szCs w:val="16"/>
                <w:lang w:val="en-US"/>
              </w:rPr>
            </w:pPr>
            <w:r>
              <w:rPr>
                <w:sz w:val="16"/>
                <w:szCs w:val="16"/>
                <w:lang w:val="en-US"/>
              </w:rPr>
              <w:t>4011106202741</w:t>
            </w:r>
          </w:p>
        </w:tc>
        <w:tc>
          <w:tcPr>
            <w:tcW w:w="3402" w:type="dxa"/>
            <w:gridSpan w:val="2"/>
            <w:tcBorders>
              <w:top w:val="nil"/>
              <w:bottom w:val="single" w:sz="2" w:space="0" w:color="auto"/>
            </w:tcBorders>
          </w:tcPr>
          <w:p w14:paraId="22C22B6E" w14:textId="77777777" w:rsidR="00427C14" w:rsidRDefault="00427C14" w:rsidP="00B50A79">
            <w:pPr>
              <w:rPr>
                <w:lang w:val="en-US"/>
              </w:rPr>
            </w:pPr>
            <w:r>
              <w:rPr>
                <w:lang w:val="en-US"/>
              </w:rPr>
              <w:t>Energie electrica</w:t>
            </w:r>
          </w:p>
        </w:tc>
        <w:tc>
          <w:tcPr>
            <w:tcW w:w="2410" w:type="dxa"/>
            <w:tcBorders>
              <w:top w:val="nil"/>
              <w:bottom w:val="single" w:sz="2" w:space="0" w:color="auto"/>
            </w:tcBorders>
          </w:tcPr>
          <w:p w14:paraId="0E08CD17" w14:textId="77777777" w:rsidR="00427C14" w:rsidRDefault="00427C14" w:rsidP="00B50A79">
            <w:pPr>
              <w:rPr>
                <w:lang w:val="en-US"/>
              </w:rPr>
            </w:pPr>
            <w:r>
              <w:rPr>
                <w:lang w:val="en-US"/>
              </w:rPr>
              <w:t>kw</w:t>
            </w:r>
          </w:p>
        </w:tc>
        <w:tc>
          <w:tcPr>
            <w:tcW w:w="2551" w:type="dxa"/>
            <w:tcBorders>
              <w:top w:val="nil"/>
              <w:bottom w:val="single" w:sz="2" w:space="0" w:color="auto"/>
            </w:tcBorders>
          </w:tcPr>
          <w:p w14:paraId="02B0B2B1" w14:textId="77777777" w:rsidR="00427C14" w:rsidRDefault="00427C14" w:rsidP="00B50A79">
            <w:pPr>
              <w:rPr>
                <w:lang w:val="en-US"/>
              </w:rPr>
            </w:pPr>
            <w:r>
              <w:rPr>
                <w:lang w:val="en-US"/>
              </w:rPr>
              <w:t>0,8072</w:t>
            </w:r>
          </w:p>
        </w:tc>
      </w:tr>
      <w:tr w:rsidR="00427C14" w14:paraId="4112F68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932024" w14:textId="77777777" w:rsidR="00427C14" w:rsidRDefault="00427C14" w:rsidP="00B50A79">
            <w:pPr>
              <w:rPr>
                <w:lang w:val="en-US"/>
              </w:rPr>
            </w:pPr>
          </w:p>
        </w:tc>
        <w:tc>
          <w:tcPr>
            <w:tcW w:w="1276" w:type="dxa"/>
            <w:gridSpan w:val="2"/>
            <w:tcBorders>
              <w:top w:val="nil"/>
              <w:bottom w:val="single" w:sz="2" w:space="0" w:color="auto"/>
            </w:tcBorders>
            <w:vAlign w:val="center"/>
          </w:tcPr>
          <w:p w14:paraId="2F44DA7F" w14:textId="77777777" w:rsidR="00427C14" w:rsidRDefault="00427C14" w:rsidP="00B50A79">
            <w:pPr>
              <w:jc w:val="center"/>
              <w:rPr>
                <w:sz w:val="16"/>
                <w:szCs w:val="16"/>
                <w:lang w:val="en-US"/>
              </w:rPr>
            </w:pPr>
            <w:r>
              <w:rPr>
                <w:sz w:val="16"/>
                <w:szCs w:val="16"/>
                <w:lang w:val="en-US"/>
              </w:rPr>
              <w:t>2430126103294</w:t>
            </w:r>
          </w:p>
        </w:tc>
        <w:tc>
          <w:tcPr>
            <w:tcW w:w="3402" w:type="dxa"/>
            <w:gridSpan w:val="2"/>
            <w:tcBorders>
              <w:top w:val="nil"/>
              <w:bottom w:val="single" w:sz="2" w:space="0" w:color="auto"/>
            </w:tcBorders>
          </w:tcPr>
          <w:p w14:paraId="7F7F16AB" w14:textId="77777777" w:rsidR="00427C14" w:rsidRDefault="00427C14" w:rsidP="00B50A79">
            <w:pPr>
              <w:rPr>
                <w:lang w:val="en-US"/>
              </w:rPr>
            </w:pPr>
            <w:r>
              <w:rPr>
                <w:lang w:val="en-US"/>
              </w:rPr>
              <w:t>Vopsea minium de plumb  v.351-3 ntr 90-80</w:t>
            </w:r>
          </w:p>
        </w:tc>
        <w:tc>
          <w:tcPr>
            <w:tcW w:w="2410" w:type="dxa"/>
            <w:tcBorders>
              <w:top w:val="nil"/>
              <w:bottom w:val="single" w:sz="2" w:space="0" w:color="auto"/>
            </w:tcBorders>
          </w:tcPr>
          <w:p w14:paraId="4995AAD6" w14:textId="77777777" w:rsidR="00427C14" w:rsidRDefault="00427C14" w:rsidP="00B50A79">
            <w:pPr>
              <w:rPr>
                <w:lang w:val="en-US"/>
              </w:rPr>
            </w:pPr>
            <w:r>
              <w:rPr>
                <w:lang w:val="en-US"/>
              </w:rPr>
              <w:t>kg</w:t>
            </w:r>
          </w:p>
        </w:tc>
        <w:tc>
          <w:tcPr>
            <w:tcW w:w="2551" w:type="dxa"/>
            <w:tcBorders>
              <w:top w:val="nil"/>
              <w:bottom w:val="single" w:sz="2" w:space="0" w:color="auto"/>
            </w:tcBorders>
          </w:tcPr>
          <w:p w14:paraId="0DC7B261" w14:textId="77777777" w:rsidR="00427C14" w:rsidRDefault="00427C14" w:rsidP="00B50A79">
            <w:pPr>
              <w:rPr>
                <w:lang w:val="en-US"/>
              </w:rPr>
            </w:pPr>
            <w:r>
              <w:rPr>
                <w:lang w:val="en-US"/>
              </w:rPr>
              <w:t>1,0090</w:t>
            </w:r>
          </w:p>
        </w:tc>
      </w:tr>
      <w:tr w:rsidR="00427C14" w14:paraId="73940A9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8850DE" w14:textId="77777777" w:rsidR="00427C14" w:rsidRDefault="00427C14" w:rsidP="00B50A79">
            <w:pPr>
              <w:rPr>
                <w:lang w:val="en-US"/>
              </w:rPr>
            </w:pPr>
          </w:p>
        </w:tc>
        <w:tc>
          <w:tcPr>
            <w:tcW w:w="1276" w:type="dxa"/>
            <w:gridSpan w:val="2"/>
            <w:tcBorders>
              <w:top w:val="nil"/>
              <w:bottom w:val="single" w:sz="2" w:space="0" w:color="auto"/>
            </w:tcBorders>
            <w:vAlign w:val="center"/>
          </w:tcPr>
          <w:p w14:paraId="7B93147C"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5485CFF5"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2C87CE09" w14:textId="77777777" w:rsidR="00427C14" w:rsidRDefault="00427C14" w:rsidP="00B50A79">
            <w:pPr>
              <w:rPr>
                <w:lang w:val="en-US"/>
              </w:rPr>
            </w:pPr>
            <w:r>
              <w:rPr>
                <w:lang w:val="en-US"/>
              </w:rPr>
              <w:t>kg</w:t>
            </w:r>
          </w:p>
        </w:tc>
        <w:tc>
          <w:tcPr>
            <w:tcW w:w="2551" w:type="dxa"/>
            <w:tcBorders>
              <w:top w:val="nil"/>
              <w:bottom w:val="single" w:sz="2" w:space="0" w:color="auto"/>
            </w:tcBorders>
          </w:tcPr>
          <w:p w14:paraId="70F7F58D" w14:textId="77777777" w:rsidR="00427C14" w:rsidRDefault="00427C14" w:rsidP="00B50A79">
            <w:pPr>
              <w:rPr>
                <w:lang w:val="en-US"/>
              </w:rPr>
            </w:pPr>
            <w:r>
              <w:rPr>
                <w:lang w:val="en-US"/>
              </w:rPr>
              <w:t>2,0180</w:t>
            </w:r>
          </w:p>
        </w:tc>
      </w:tr>
      <w:tr w:rsidR="00427C14" w14:paraId="7B245E0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76A79" w14:textId="77777777" w:rsidR="00427C14" w:rsidRDefault="00427C14" w:rsidP="00B50A79">
            <w:pPr>
              <w:rPr>
                <w:lang w:val="en-US"/>
              </w:rPr>
            </w:pPr>
          </w:p>
        </w:tc>
        <w:tc>
          <w:tcPr>
            <w:tcW w:w="1276" w:type="dxa"/>
            <w:gridSpan w:val="2"/>
            <w:tcBorders>
              <w:top w:val="nil"/>
              <w:bottom w:val="single" w:sz="2" w:space="0" w:color="auto"/>
            </w:tcBorders>
            <w:vAlign w:val="center"/>
          </w:tcPr>
          <w:p w14:paraId="476C642C" w14:textId="77777777" w:rsidR="00427C14" w:rsidRDefault="00427C14" w:rsidP="00B50A79">
            <w:pPr>
              <w:jc w:val="center"/>
              <w:rPr>
                <w:sz w:val="16"/>
                <w:szCs w:val="16"/>
                <w:lang w:val="en-US"/>
              </w:rPr>
            </w:pPr>
            <w:r>
              <w:rPr>
                <w:sz w:val="16"/>
                <w:szCs w:val="16"/>
                <w:lang w:val="en-US"/>
              </w:rPr>
              <w:t>1010126200341</w:t>
            </w:r>
          </w:p>
        </w:tc>
        <w:tc>
          <w:tcPr>
            <w:tcW w:w="3402" w:type="dxa"/>
            <w:gridSpan w:val="2"/>
            <w:tcBorders>
              <w:top w:val="nil"/>
              <w:bottom w:val="single" w:sz="2" w:space="0" w:color="auto"/>
            </w:tcBorders>
          </w:tcPr>
          <w:p w14:paraId="244BB903" w14:textId="77777777" w:rsidR="00427C14" w:rsidRDefault="00427C14" w:rsidP="00B50A79">
            <w:pPr>
              <w:rPr>
                <w:lang w:val="en-US"/>
              </w:rPr>
            </w:pPr>
            <w:r>
              <w:rPr>
                <w:lang w:val="en-US"/>
              </w:rPr>
              <w:t>Carbuni de forja (huila)</w:t>
            </w:r>
          </w:p>
        </w:tc>
        <w:tc>
          <w:tcPr>
            <w:tcW w:w="2410" w:type="dxa"/>
            <w:tcBorders>
              <w:top w:val="nil"/>
              <w:bottom w:val="single" w:sz="2" w:space="0" w:color="auto"/>
            </w:tcBorders>
          </w:tcPr>
          <w:p w14:paraId="08057771" w14:textId="77777777" w:rsidR="00427C14" w:rsidRDefault="00427C14" w:rsidP="00B50A79">
            <w:pPr>
              <w:rPr>
                <w:lang w:val="en-US"/>
              </w:rPr>
            </w:pPr>
            <w:r>
              <w:rPr>
                <w:lang w:val="en-US"/>
              </w:rPr>
              <w:t>kg</w:t>
            </w:r>
          </w:p>
        </w:tc>
        <w:tc>
          <w:tcPr>
            <w:tcW w:w="2551" w:type="dxa"/>
            <w:tcBorders>
              <w:top w:val="nil"/>
              <w:bottom w:val="single" w:sz="2" w:space="0" w:color="auto"/>
            </w:tcBorders>
          </w:tcPr>
          <w:p w14:paraId="54C3EB3D" w14:textId="77777777" w:rsidR="00427C14" w:rsidRDefault="00427C14" w:rsidP="00B50A79">
            <w:pPr>
              <w:rPr>
                <w:lang w:val="en-US"/>
              </w:rPr>
            </w:pPr>
            <w:r>
              <w:rPr>
                <w:lang w:val="en-US"/>
              </w:rPr>
              <w:t>2,0180</w:t>
            </w:r>
          </w:p>
        </w:tc>
      </w:tr>
      <w:tr w:rsidR="00427C14" w14:paraId="3BC222CC"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38D8DD" w14:textId="77777777" w:rsidR="00427C14" w:rsidRDefault="00427C14" w:rsidP="00B50A79">
            <w:pPr>
              <w:rPr>
                <w:lang w:val="en-US"/>
              </w:rPr>
            </w:pPr>
            <w:r>
              <w:rPr>
                <w:lang w:val="en-US"/>
              </w:rPr>
              <w:t>47</w:t>
            </w:r>
          </w:p>
        </w:tc>
        <w:tc>
          <w:tcPr>
            <w:tcW w:w="1276" w:type="dxa"/>
            <w:gridSpan w:val="2"/>
            <w:tcBorders>
              <w:top w:val="single" w:sz="4" w:space="0" w:color="auto"/>
              <w:bottom w:val="single" w:sz="4" w:space="0" w:color="auto"/>
            </w:tcBorders>
          </w:tcPr>
          <w:p w14:paraId="48E45C58" w14:textId="77777777" w:rsidR="00427C14" w:rsidRDefault="00427C14" w:rsidP="00B50A79">
            <w:pPr>
              <w:rPr>
                <w:lang w:val="en-US"/>
              </w:rPr>
            </w:pPr>
            <w:r>
              <w:rPr>
                <w:lang w:val="en-US"/>
              </w:rPr>
              <w:t>IzD03A</w:t>
            </w:r>
          </w:p>
          <w:p w14:paraId="7BB76F70"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73B02DD" w14:textId="77777777" w:rsidR="00427C14" w:rsidRDefault="00427C14" w:rsidP="00B50A79">
            <w:pPr>
              <w:adjustRightInd w:val="0"/>
              <w:rPr>
                <w:rFonts w:ascii="Times New Roman CYR" w:hAnsi="Times New Roman CYR" w:cs="Times New Roman CYR"/>
                <w:sz w:val="16"/>
                <w:szCs w:val="16"/>
                <w:lang w:val="en-US"/>
              </w:rPr>
            </w:pPr>
            <w:r>
              <w:rPr>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p w14:paraId="3DE9B6C5"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A157F47" w14:textId="77777777" w:rsidR="00427C14" w:rsidRDefault="00427C14" w:rsidP="00B50A79">
            <w:pPr>
              <w:jc w:val="center"/>
              <w:rPr>
                <w:lang w:val="en-US"/>
              </w:rPr>
            </w:pPr>
            <w:r>
              <w:rPr>
                <w:lang w:val="en-US"/>
              </w:rPr>
              <w:t>t</w:t>
            </w:r>
          </w:p>
        </w:tc>
        <w:tc>
          <w:tcPr>
            <w:tcW w:w="2551" w:type="dxa"/>
            <w:tcBorders>
              <w:top w:val="single" w:sz="4" w:space="0" w:color="auto"/>
              <w:bottom w:val="single" w:sz="4" w:space="0" w:color="auto"/>
            </w:tcBorders>
            <w:vAlign w:val="center"/>
          </w:tcPr>
          <w:p w14:paraId="35C0AD39" w14:textId="77777777" w:rsidR="00427C14" w:rsidRDefault="00427C14" w:rsidP="00B50A79">
            <w:pPr>
              <w:jc w:val="center"/>
              <w:rPr>
                <w:lang w:val="en-US"/>
              </w:rPr>
            </w:pPr>
            <w:r>
              <w:rPr>
                <w:lang w:val="en-US"/>
              </w:rPr>
              <w:t>0,1010</w:t>
            </w:r>
          </w:p>
        </w:tc>
      </w:tr>
      <w:tr w:rsidR="00427C14" w14:paraId="399E938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BDC3B4" w14:textId="77777777" w:rsidR="00427C14" w:rsidRDefault="00427C14" w:rsidP="00B50A79">
            <w:pPr>
              <w:rPr>
                <w:lang w:val="en-US"/>
              </w:rPr>
            </w:pPr>
          </w:p>
        </w:tc>
        <w:tc>
          <w:tcPr>
            <w:tcW w:w="1276" w:type="dxa"/>
            <w:gridSpan w:val="2"/>
            <w:tcBorders>
              <w:top w:val="nil"/>
              <w:bottom w:val="single" w:sz="2" w:space="0" w:color="auto"/>
            </w:tcBorders>
            <w:vAlign w:val="center"/>
          </w:tcPr>
          <w:p w14:paraId="080990D5" w14:textId="77777777" w:rsidR="00427C14" w:rsidRDefault="00427C14" w:rsidP="00B50A79">
            <w:pPr>
              <w:jc w:val="center"/>
              <w:rPr>
                <w:sz w:val="16"/>
                <w:szCs w:val="16"/>
                <w:lang w:val="en-US"/>
              </w:rPr>
            </w:pPr>
            <w:r>
              <w:rPr>
                <w:sz w:val="16"/>
                <w:szCs w:val="16"/>
                <w:lang w:val="en-US"/>
              </w:rPr>
              <w:t>7141020013400</w:t>
            </w:r>
          </w:p>
        </w:tc>
        <w:tc>
          <w:tcPr>
            <w:tcW w:w="3402" w:type="dxa"/>
            <w:gridSpan w:val="2"/>
            <w:tcBorders>
              <w:top w:val="nil"/>
              <w:bottom w:val="single" w:sz="2" w:space="0" w:color="auto"/>
            </w:tcBorders>
          </w:tcPr>
          <w:p w14:paraId="7205F6F2" w14:textId="77777777" w:rsidR="00427C14" w:rsidRDefault="00427C14" w:rsidP="00B50A79">
            <w:pPr>
              <w:rPr>
                <w:lang w:val="en-US"/>
              </w:rPr>
            </w:pPr>
            <w:r>
              <w:rPr>
                <w:lang w:val="en-US"/>
              </w:rPr>
              <w:t>Vopsitor industrial</w:t>
            </w:r>
          </w:p>
        </w:tc>
        <w:tc>
          <w:tcPr>
            <w:tcW w:w="2410" w:type="dxa"/>
            <w:tcBorders>
              <w:top w:val="nil"/>
              <w:bottom w:val="single" w:sz="2" w:space="0" w:color="auto"/>
            </w:tcBorders>
          </w:tcPr>
          <w:p w14:paraId="69DF8B43"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FEE722A" w14:textId="77777777" w:rsidR="00427C14" w:rsidRDefault="00427C14" w:rsidP="00B50A79">
            <w:pPr>
              <w:rPr>
                <w:lang w:val="en-US"/>
              </w:rPr>
            </w:pPr>
            <w:r>
              <w:rPr>
                <w:lang w:val="en-US"/>
              </w:rPr>
              <w:t>0,1666</w:t>
            </w:r>
          </w:p>
        </w:tc>
      </w:tr>
      <w:tr w:rsidR="00427C14" w14:paraId="42589AC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8E1C20" w14:textId="77777777" w:rsidR="00427C14" w:rsidRDefault="00427C14" w:rsidP="00B50A79">
            <w:pPr>
              <w:rPr>
                <w:lang w:val="en-US"/>
              </w:rPr>
            </w:pPr>
          </w:p>
        </w:tc>
        <w:tc>
          <w:tcPr>
            <w:tcW w:w="1276" w:type="dxa"/>
            <w:gridSpan w:val="2"/>
            <w:tcBorders>
              <w:top w:val="nil"/>
              <w:bottom w:val="single" w:sz="2" w:space="0" w:color="auto"/>
            </w:tcBorders>
            <w:vAlign w:val="center"/>
          </w:tcPr>
          <w:p w14:paraId="4DD9C40D" w14:textId="77777777" w:rsidR="00427C14" w:rsidRDefault="00427C14" w:rsidP="00B50A79">
            <w:pPr>
              <w:jc w:val="center"/>
              <w:rPr>
                <w:sz w:val="16"/>
                <w:szCs w:val="16"/>
                <w:lang w:val="en-US"/>
              </w:rPr>
            </w:pPr>
            <w:r>
              <w:rPr>
                <w:sz w:val="16"/>
                <w:szCs w:val="16"/>
                <w:lang w:val="en-US"/>
              </w:rPr>
              <w:t>2430126103294</w:t>
            </w:r>
          </w:p>
        </w:tc>
        <w:tc>
          <w:tcPr>
            <w:tcW w:w="3402" w:type="dxa"/>
            <w:gridSpan w:val="2"/>
            <w:tcBorders>
              <w:top w:val="nil"/>
              <w:bottom w:val="single" w:sz="2" w:space="0" w:color="auto"/>
            </w:tcBorders>
          </w:tcPr>
          <w:p w14:paraId="36430B0D" w14:textId="77777777" w:rsidR="00427C14" w:rsidRDefault="00427C14" w:rsidP="00B50A79">
            <w:pPr>
              <w:rPr>
                <w:lang w:val="en-US"/>
              </w:rPr>
            </w:pPr>
            <w:r>
              <w:rPr>
                <w:lang w:val="en-US"/>
              </w:rPr>
              <w:t>Vopsea minium de plumb  v.351-3 ntr 90-80</w:t>
            </w:r>
          </w:p>
        </w:tc>
        <w:tc>
          <w:tcPr>
            <w:tcW w:w="2410" w:type="dxa"/>
            <w:tcBorders>
              <w:top w:val="nil"/>
              <w:bottom w:val="single" w:sz="2" w:space="0" w:color="auto"/>
            </w:tcBorders>
          </w:tcPr>
          <w:p w14:paraId="450BD3E1" w14:textId="77777777" w:rsidR="00427C14" w:rsidRDefault="00427C14" w:rsidP="00B50A79">
            <w:pPr>
              <w:rPr>
                <w:lang w:val="en-US"/>
              </w:rPr>
            </w:pPr>
            <w:r>
              <w:rPr>
                <w:lang w:val="en-US"/>
              </w:rPr>
              <w:t>kg</w:t>
            </w:r>
          </w:p>
        </w:tc>
        <w:tc>
          <w:tcPr>
            <w:tcW w:w="2551" w:type="dxa"/>
            <w:tcBorders>
              <w:top w:val="nil"/>
              <w:bottom w:val="single" w:sz="2" w:space="0" w:color="auto"/>
            </w:tcBorders>
          </w:tcPr>
          <w:p w14:paraId="71CC36A0" w14:textId="77777777" w:rsidR="00427C14" w:rsidRDefault="00427C14" w:rsidP="00B50A79">
            <w:pPr>
              <w:rPr>
                <w:lang w:val="en-US"/>
              </w:rPr>
            </w:pPr>
            <w:r>
              <w:rPr>
                <w:lang w:val="en-US"/>
              </w:rPr>
              <w:t>0,3414</w:t>
            </w:r>
          </w:p>
        </w:tc>
      </w:tr>
      <w:tr w:rsidR="00427C14" w14:paraId="138EED8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377BEB" w14:textId="77777777" w:rsidR="00427C14" w:rsidRDefault="00427C14" w:rsidP="00B50A79">
            <w:pPr>
              <w:rPr>
                <w:lang w:val="en-US"/>
              </w:rPr>
            </w:pPr>
          </w:p>
        </w:tc>
        <w:tc>
          <w:tcPr>
            <w:tcW w:w="1276" w:type="dxa"/>
            <w:gridSpan w:val="2"/>
            <w:tcBorders>
              <w:top w:val="nil"/>
              <w:bottom w:val="single" w:sz="2" w:space="0" w:color="auto"/>
            </w:tcBorders>
            <w:vAlign w:val="center"/>
          </w:tcPr>
          <w:p w14:paraId="5799D138" w14:textId="77777777" w:rsidR="00427C14" w:rsidRDefault="00427C14" w:rsidP="00B50A79">
            <w:pPr>
              <w:jc w:val="center"/>
              <w:rPr>
                <w:sz w:val="16"/>
                <w:szCs w:val="16"/>
                <w:lang w:val="en-US"/>
              </w:rPr>
            </w:pPr>
            <w:r>
              <w:rPr>
                <w:sz w:val="16"/>
                <w:szCs w:val="16"/>
                <w:lang w:val="en-US"/>
              </w:rPr>
              <w:t>2320166200676</w:t>
            </w:r>
          </w:p>
        </w:tc>
        <w:tc>
          <w:tcPr>
            <w:tcW w:w="3402" w:type="dxa"/>
            <w:gridSpan w:val="2"/>
            <w:tcBorders>
              <w:top w:val="nil"/>
              <w:bottom w:val="single" w:sz="2" w:space="0" w:color="auto"/>
            </w:tcBorders>
          </w:tcPr>
          <w:p w14:paraId="42FC2BEF" w14:textId="77777777" w:rsidR="00427C14" w:rsidRDefault="00427C14" w:rsidP="00B50A79">
            <w:pPr>
              <w:rPr>
                <w:lang w:val="en-US"/>
              </w:rPr>
            </w:pPr>
            <w:r>
              <w:rPr>
                <w:lang w:val="en-US"/>
              </w:rPr>
              <w:t>White spirit</w:t>
            </w:r>
          </w:p>
        </w:tc>
        <w:tc>
          <w:tcPr>
            <w:tcW w:w="2410" w:type="dxa"/>
            <w:tcBorders>
              <w:top w:val="nil"/>
              <w:bottom w:val="single" w:sz="2" w:space="0" w:color="auto"/>
            </w:tcBorders>
          </w:tcPr>
          <w:p w14:paraId="5F2E3A74" w14:textId="77777777" w:rsidR="00427C14" w:rsidRDefault="00427C14" w:rsidP="00B50A79">
            <w:pPr>
              <w:rPr>
                <w:lang w:val="en-US"/>
              </w:rPr>
            </w:pPr>
            <w:r>
              <w:rPr>
                <w:lang w:val="en-US"/>
              </w:rPr>
              <w:t>kg</w:t>
            </w:r>
          </w:p>
        </w:tc>
        <w:tc>
          <w:tcPr>
            <w:tcW w:w="2551" w:type="dxa"/>
            <w:tcBorders>
              <w:top w:val="nil"/>
              <w:bottom w:val="single" w:sz="2" w:space="0" w:color="auto"/>
            </w:tcBorders>
          </w:tcPr>
          <w:p w14:paraId="0B854AB0" w14:textId="77777777" w:rsidR="00427C14" w:rsidRDefault="00427C14" w:rsidP="00B50A79">
            <w:pPr>
              <w:rPr>
                <w:lang w:val="en-US"/>
              </w:rPr>
            </w:pPr>
            <w:r>
              <w:rPr>
                <w:lang w:val="en-US"/>
              </w:rPr>
              <w:t>0,0242</w:t>
            </w:r>
          </w:p>
        </w:tc>
      </w:tr>
      <w:tr w:rsidR="00427C14" w14:paraId="03C44B52"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3BE2C2" w14:textId="77777777" w:rsidR="00427C14" w:rsidRDefault="00427C14" w:rsidP="00B50A79">
            <w:pPr>
              <w:rPr>
                <w:lang w:val="en-US"/>
              </w:rPr>
            </w:pPr>
            <w:r>
              <w:rPr>
                <w:lang w:val="en-US"/>
              </w:rPr>
              <w:t>48</w:t>
            </w:r>
          </w:p>
        </w:tc>
        <w:tc>
          <w:tcPr>
            <w:tcW w:w="1276" w:type="dxa"/>
            <w:gridSpan w:val="2"/>
            <w:tcBorders>
              <w:top w:val="single" w:sz="4" w:space="0" w:color="auto"/>
              <w:bottom w:val="single" w:sz="4" w:space="0" w:color="auto"/>
            </w:tcBorders>
          </w:tcPr>
          <w:p w14:paraId="2D771095" w14:textId="77777777" w:rsidR="00427C14" w:rsidRDefault="00427C14" w:rsidP="00B50A79">
            <w:pPr>
              <w:rPr>
                <w:lang w:val="en-US"/>
              </w:rPr>
            </w:pPr>
            <w:r>
              <w:rPr>
                <w:lang w:val="en-US"/>
              </w:rPr>
              <w:t>IzD04A</w:t>
            </w:r>
          </w:p>
          <w:p w14:paraId="4BC3F161"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70FFA7E" w14:textId="77777777" w:rsidR="00427C14" w:rsidRDefault="00427C14" w:rsidP="00B50A79">
            <w:pPr>
              <w:adjustRightInd w:val="0"/>
              <w:rPr>
                <w:rFonts w:ascii="Times New Roman CYR" w:hAnsi="Times New Roman CYR" w:cs="Times New Roman CYR"/>
                <w:sz w:val="16"/>
                <w:szCs w:val="16"/>
                <w:lang w:val="en-US"/>
              </w:rPr>
            </w:pPr>
            <w:r>
              <w:rPr>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p w14:paraId="7B098EF5"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8BE4F61" w14:textId="77777777" w:rsidR="00427C14" w:rsidRDefault="00427C14" w:rsidP="00B50A79">
            <w:pPr>
              <w:jc w:val="center"/>
              <w:rPr>
                <w:lang w:val="en-US"/>
              </w:rPr>
            </w:pPr>
            <w:r>
              <w:rPr>
                <w:lang w:val="en-US"/>
              </w:rPr>
              <w:t>t</w:t>
            </w:r>
          </w:p>
        </w:tc>
        <w:tc>
          <w:tcPr>
            <w:tcW w:w="2551" w:type="dxa"/>
            <w:tcBorders>
              <w:top w:val="single" w:sz="4" w:space="0" w:color="auto"/>
              <w:bottom w:val="single" w:sz="4" w:space="0" w:color="auto"/>
            </w:tcBorders>
            <w:vAlign w:val="center"/>
          </w:tcPr>
          <w:p w14:paraId="77F8182C" w14:textId="77777777" w:rsidR="00427C14" w:rsidRDefault="00427C14" w:rsidP="00B50A79">
            <w:pPr>
              <w:jc w:val="center"/>
              <w:rPr>
                <w:lang w:val="en-US"/>
              </w:rPr>
            </w:pPr>
            <w:r>
              <w:rPr>
                <w:lang w:val="en-US"/>
              </w:rPr>
              <w:t>0,1010</w:t>
            </w:r>
          </w:p>
        </w:tc>
      </w:tr>
      <w:tr w:rsidR="00427C14" w14:paraId="32E4029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8A3BAB" w14:textId="77777777" w:rsidR="00427C14" w:rsidRDefault="00427C14" w:rsidP="00B50A79">
            <w:pPr>
              <w:rPr>
                <w:lang w:val="en-US"/>
              </w:rPr>
            </w:pPr>
          </w:p>
        </w:tc>
        <w:tc>
          <w:tcPr>
            <w:tcW w:w="1276" w:type="dxa"/>
            <w:gridSpan w:val="2"/>
            <w:tcBorders>
              <w:top w:val="nil"/>
              <w:bottom w:val="single" w:sz="2" w:space="0" w:color="auto"/>
            </w:tcBorders>
            <w:vAlign w:val="center"/>
          </w:tcPr>
          <w:p w14:paraId="7E1FCF68" w14:textId="77777777" w:rsidR="00427C14" w:rsidRDefault="00427C14" w:rsidP="00B50A79">
            <w:pPr>
              <w:jc w:val="center"/>
              <w:rPr>
                <w:sz w:val="16"/>
                <w:szCs w:val="16"/>
                <w:lang w:val="en-US"/>
              </w:rPr>
            </w:pPr>
            <w:r>
              <w:rPr>
                <w:sz w:val="16"/>
                <w:szCs w:val="16"/>
                <w:lang w:val="en-US"/>
              </w:rPr>
              <w:t>7141020013400</w:t>
            </w:r>
          </w:p>
        </w:tc>
        <w:tc>
          <w:tcPr>
            <w:tcW w:w="3402" w:type="dxa"/>
            <w:gridSpan w:val="2"/>
            <w:tcBorders>
              <w:top w:val="nil"/>
              <w:bottom w:val="single" w:sz="2" w:space="0" w:color="auto"/>
            </w:tcBorders>
          </w:tcPr>
          <w:p w14:paraId="2564C324" w14:textId="77777777" w:rsidR="00427C14" w:rsidRDefault="00427C14" w:rsidP="00B50A79">
            <w:pPr>
              <w:rPr>
                <w:lang w:val="en-US"/>
              </w:rPr>
            </w:pPr>
            <w:r>
              <w:rPr>
                <w:lang w:val="en-US"/>
              </w:rPr>
              <w:t>Vopsitor industrial</w:t>
            </w:r>
          </w:p>
        </w:tc>
        <w:tc>
          <w:tcPr>
            <w:tcW w:w="2410" w:type="dxa"/>
            <w:tcBorders>
              <w:top w:val="nil"/>
              <w:bottom w:val="single" w:sz="2" w:space="0" w:color="auto"/>
            </w:tcBorders>
          </w:tcPr>
          <w:p w14:paraId="259F076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0EB0321" w14:textId="77777777" w:rsidR="00427C14" w:rsidRDefault="00427C14" w:rsidP="00B50A79">
            <w:pPr>
              <w:rPr>
                <w:lang w:val="en-US"/>
              </w:rPr>
            </w:pPr>
            <w:r>
              <w:rPr>
                <w:lang w:val="en-US"/>
              </w:rPr>
              <w:t>0,3858</w:t>
            </w:r>
          </w:p>
        </w:tc>
      </w:tr>
      <w:tr w:rsidR="00427C14" w14:paraId="722F00B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4479DA" w14:textId="77777777" w:rsidR="00427C14" w:rsidRDefault="00427C14" w:rsidP="00B50A79">
            <w:pPr>
              <w:rPr>
                <w:lang w:val="en-US"/>
              </w:rPr>
            </w:pPr>
          </w:p>
        </w:tc>
        <w:tc>
          <w:tcPr>
            <w:tcW w:w="1276" w:type="dxa"/>
            <w:gridSpan w:val="2"/>
            <w:tcBorders>
              <w:top w:val="nil"/>
              <w:bottom w:val="single" w:sz="2" w:space="0" w:color="auto"/>
            </w:tcBorders>
            <w:vAlign w:val="center"/>
          </w:tcPr>
          <w:p w14:paraId="0E038AF9" w14:textId="77777777" w:rsidR="00427C14" w:rsidRDefault="00427C14" w:rsidP="00B50A79">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38F71FCA" w14:textId="77777777" w:rsidR="00427C14" w:rsidRDefault="00427C14" w:rsidP="00B50A79">
            <w:pPr>
              <w:rPr>
                <w:lang w:val="en-US"/>
              </w:rPr>
            </w:pPr>
            <w:r>
              <w:rPr>
                <w:lang w:val="en-US"/>
              </w:rPr>
              <w:t>Vopsea de ulei orice culoare</w:t>
            </w:r>
          </w:p>
        </w:tc>
        <w:tc>
          <w:tcPr>
            <w:tcW w:w="2410" w:type="dxa"/>
            <w:tcBorders>
              <w:top w:val="nil"/>
              <w:bottom w:val="single" w:sz="2" w:space="0" w:color="auto"/>
            </w:tcBorders>
          </w:tcPr>
          <w:p w14:paraId="7B8B5E19" w14:textId="77777777" w:rsidR="00427C14" w:rsidRDefault="00427C14" w:rsidP="00B50A79">
            <w:pPr>
              <w:rPr>
                <w:lang w:val="en-US"/>
              </w:rPr>
            </w:pPr>
            <w:r>
              <w:rPr>
                <w:lang w:val="en-US"/>
              </w:rPr>
              <w:t>kg</w:t>
            </w:r>
          </w:p>
        </w:tc>
        <w:tc>
          <w:tcPr>
            <w:tcW w:w="2551" w:type="dxa"/>
            <w:tcBorders>
              <w:top w:val="nil"/>
              <w:bottom w:val="single" w:sz="2" w:space="0" w:color="auto"/>
            </w:tcBorders>
          </w:tcPr>
          <w:p w14:paraId="2CA5DD7E" w14:textId="77777777" w:rsidR="00427C14" w:rsidRDefault="00427C14" w:rsidP="00B50A79">
            <w:pPr>
              <w:rPr>
                <w:lang w:val="en-US"/>
              </w:rPr>
            </w:pPr>
            <w:r>
              <w:rPr>
                <w:lang w:val="en-US"/>
              </w:rPr>
              <w:t>0,5252</w:t>
            </w:r>
          </w:p>
        </w:tc>
      </w:tr>
      <w:tr w:rsidR="00427C14" w14:paraId="14C5B24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B536F" w14:textId="77777777" w:rsidR="00427C14" w:rsidRDefault="00427C14" w:rsidP="00B50A79">
            <w:pPr>
              <w:rPr>
                <w:lang w:val="en-US"/>
              </w:rPr>
            </w:pPr>
          </w:p>
        </w:tc>
        <w:tc>
          <w:tcPr>
            <w:tcW w:w="1276" w:type="dxa"/>
            <w:gridSpan w:val="2"/>
            <w:tcBorders>
              <w:top w:val="nil"/>
              <w:bottom w:val="single" w:sz="2" w:space="0" w:color="auto"/>
            </w:tcBorders>
            <w:vAlign w:val="center"/>
          </w:tcPr>
          <w:p w14:paraId="4EFC92FA" w14:textId="77777777" w:rsidR="00427C14" w:rsidRDefault="00427C14" w:rsidP="00B50A79">
            <w:pPr>
              <w:jc w:val="center"/>
              <w:rPr>
                <w:sz w:val="16"/>
                <w:szCs w:val="16"/>
                <w:lang w:val="en-US"/>
              </w:rPr>
            </w:pPr>
            <w:r>
              <w:rPr>
                <w:sz w:val="16"/>
                <w:szCs w:val="16"/>
                <w:lang w:val="en-US"/>
              </w:rPr>
              <w:t>2320166200676</w:t>
            </w:r>
          </w:p>
        </w:tc>
        <w:tc>
          <w:tcPr>
            <w:tcW w:w="3402" w:type="dxa"/>
            <w:gridSpan w:val="2"/>
            <w:tcBorders>
              <w:top w:val="nil"/>
              <w:bottom w:val="single" w:sz="2" w:space="0" w:color="auto"/>
            </w:tcBorders>
          </w:tcPr>
          <w:p w14:paraId="4A9F6FDD" w14:textId="77777777" w:rsidR="00427C14" w:rsidRDefault="00427C14" w:rsidP="00B50A79">
            <w:pPr>
              <w:rPr>
                <w:lang w:val="en-US"/>
              </w:rPr>
            </w:pPr>
            <w:r>
              <w:rPr>
                <w:lang w:val="en-US"/>
              </w:rPr>
              <w:t>White spirit</w:t>
            </w:r>
          </w:p>
        </w:tc>
        <w:tc>
          <w:tcPr>
            <w:tcW w:w="2410" w:type="dxa"/>
            <w:tcBorders>
              <w:top w:val="nil"/>
              <w:bottom w:val="single" w:sz="2" w:space="0" w:color="auto"/>
            </w:tcBorders>
          </w:tcPr>
          <w:p w14:paraId="61935277" w14:textId="77777777" w:rsidR="00427C14" w:rsidRDefault="00427C14" w:rsidP="00B50A79">
            <w:pPr>
              <w:rPr>
                <w:lang w:val="en-US"/>
              </w:rPr>
            </w:pPr>
            <w:r>
              <w:rPr>
                <w:lang w:val="en-US"/>
              </w:rPr>
              <w:t>kg</w:t>
            </w:r>
          </w:p>
        </w:tc>
        <w:tc>
          <w:tcPr>
            <w:tcW w:w="2551" w:type="dxa"/>
            <w:tcBorders>
              <w:top w:val="nil"/>
              <w:bottom w:val="single" w:sz="2" w:space="0" w:color="auto"/>
            </w:tcBorders>
          </w:tcPr>
          <w:p w14:paraId="6BCF8F9F" w14:textId="77777777" w:rsidR="00427C14" w:rsidRDefault="00427C14" w:rsidP="00B50A79">
            <w:pPr>
              <w:rPr>
                <w:lang w:val="en-US"/>
              </w:rPr>
            </w:pPr>
            <w:r>
              <w:rPr>
                <w:lang w:val="en-US"/>
              </w:rPr>
              <w:t>0,0364</w:t>
            </w:r>
          </w:p>
        </w:tc>
      </w:tr>
      <w:tr w:rsidR="00427C14" w14:paraId="0AE0C04E"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55672B" w14:textId="77777777" w:rsidR="00427C14" w:rsidRDefault="00427C14" w:rsidP="00B50A79">
            <w:pPr>
              <w:rPr>
                <w:lang w:val="en-US"/>
              </w:rPr>
            </w:pPr>
            <w:r>
              <w:rPr>
                <w:lang w:val="en-US"/>
              </w:rPr>
              <w:t>49</w:t>
            </w:r>
          </w:p>
        </w:tc>
        <w:tc>
          <w:tcPr>
            <w:tcW w:w="1276" w:type="dxa"/>
            <w:gridSpan w:val="2"/>
            <w:tcBorders>
              <w:top w:val="single" w:sz="4" w:space="0" w:color="auto"/>
              <w:bottom w:val="single" w:sz="4" w:space="0" w:color="auto"/>
            </w:tcBorders>
          </w:tcPr>
          <w:p w14:paraId="0A63D5DC" w14:textId="77777777" w:rsidR="00427C14" w:rsidRDefault="00427C14" w:rsidP="00B50A79">
            <w:pPr>
              <w:rPr>
                <w:lang w:val="en-US"/>
              </w:rPr>
            </w:pPr>
            <w:r>
              <w:rPr>
                <w:lang w:val="en-US"/>
              </w:rPr>
              <w:t>RpCU05I1</w:t>
            </w:r>
          </w:p>
          <w:p w14:paraId="33100881"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922FD75" w14:textId="77777777" w:rsidR="00427C14" w:rsidRDefault="00427C14" w:rsidP="00B50A79">
            <w:pPr>
              <w:adjustRightInd w:val="0"/>
              <w:rPr>
                <w:rFonts w:ascii="Times New Roman CYR" w:hAnsi="Times New Roman CYR" w:cs="Times New Roman CYR"/>
                <w:sz w:val="16"/>
                <w:szCs w:val="16"/>
                <w:lang w:val="en-US"/>
              </w:rPr>
            </w:pPr>
            <w:r>
              <w:rPr>
                <w:lang w:val="en-US"/>
              </w:rPr>
              <w:t>Executarea strapungerilor pentru conducte sau tiranti in pereti din piatra sau beton armat de 26 - 50 cm, pentru executarea strapungerilor mecanizat</w:t>
            </w:r>
            <w:r>
              <w:rPr>
                <w:rFonts w:ascii="Times New Roman CYR" w:hAnsi="Times New Roman CYR" w:cs="Times New Roman CYR"/>
                <w:sz w:val="16"/>
                <w:szCs w:val="16"/>
                <w:lang w:val="en-US"/>
              </w:rPr>
              <w:t xml:space="preserve"> </w:t>
            </w:r>
          </w:p>
          <w:p w14:paraId="1E6214A6"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3BEDF0D" w14:textId="77777777" w:rsidR="00427C14" w:rsidRDefault="00427C14" w:rsidP="00B50A79">
            <w:pPr>
              <w:jc w:val="center"/>
              <w:rPr>
                <w:lang w:val="en-US"/>
              </w:rPr>
            </w:pPr>
            <w:r>
              <w:rPr>
                <w:lang w:val="en-US"/>
              </w:rPr>
              <w:t>buc</w:t>
            </w:r>
          </w:p>
        </w:tc>
        <w:tc>
          <w:tcPr>
            <w:tcW w:w="2551" w:type="dxa"/>
            <w:tcBorders>
              <w:top w:val="single" w:sz="4" w:space="0" w:color="auto"/>
              <w:bottom w:val="single" w:sz="4" w:space="0" w:color="auto"/>
            </w:tcBorders>
            <w:vAlign w:val="center"/>
          </w:tcPr>
          <w:p w14:paraId="3C7FB8C9" w14:textId="77777777" w:rsidR="00427C14" w:rsidRDefault="00427C14" w:rsidP="00B50A79">
            <w:pPr>
              <w:jc w:val="center"/>
              <w:rPr>
                <w:lang w:val="en-US"/>
              </w:rPr>
            </w:pPr>
            <w:r>
              <w:rPr>
                <w:lang w:val="en-US"/>
              </w:rPr>
              <w:t>8,0000</w:t>
            </w:r>
          </w:p>
        </w:tc>
      </w:tr>
      <w:tr w:rsidR="00427C14" w14:paraId="76DC4B9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3E162C" w14:textId="77777777" w:rsidR="00427C14" w:rsidRDefault="00427C14" w:rsidP="00B50A79">
            <w:pPr>
              <w:rPr>
                <w:lang w:val="en-US"/>
              </w:rPr>
            </w:pPr>
          </w:p>
        </w:tc>
        <w:tc>
          <w:tcPr>
            <w:tcW w:w="1276" w:type="dxa"/>
            <w:gridSpan w:val="2"/>
            <w:tcBorders>
              <w:top w:val="nil"/>
              <w:bottom w:val="single" w:sz="2" w:space="0" w:color="auto"/>
            </w:tcBorders>
            <w:vAlign w:val="center"/>
          </w:tcPr>
          <w:p w14:paraId="47E58BC6" w14:textId="77777777" w:rsidR="00427C14" w:rsidRDefault="00427C14" w:rsidP="00B50A79">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4C2FF316" w14:textId="77777777" w:rsidR="00427C14" w:rsidRDefault="00427C14" w:rsidP="00B50A79">
            <w:pPr>
              <w:rPr>
                <w:lang w:val="en-US"/>
              </w:rPr>
            </w:pPr>
            <w:r>
              <w:rPr>
                <w:lang w:val="en-US"/>
              </w:rPr>
              <w:t>Zidar</w:t>
            </w:r>
          </w:p>
        </w:tc>
        <w:tc>
          <w:tcPr>
            <w:tcW w:w="2410" w:type="dxa"/>
            <w:tcBorders>
              <w:top w:val="nil"/>
              <w:bottom w:val="single" w:sz="2" w:space="0" w:color="auto"/>
            </w:tcBorders>
          </w:tcPr>
          <w:p w14:paraId="668D69C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A1F1E5A" w14:textId="77777777" w:rsidR="00427C14" w:rsidRDefault="00427C14" w:rsidP="00B50A79">
            <w:pPr>
              <w:rPr>
                <w:lang w:val="en-US"/>
              </w:rPr>
            </w:pPr>
            <w:r>
              <w:rPr>
                <w:lang w:val="en-US"/>
              </w:rPr>
              <w:t>0,8000</w:t>
            </w:r>
          </w:p>
        </w:tc>
      </w:tr>
      <w:tr w:rsidR="00427C14" w14:paraId="04E9483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4CEB72" w14:textId="77777777" w:rsidR="00427C14" w:rsidRDefault="00427C14" w:rsidP="00B50A79">
            <w:pPr>
              <w:rPr>
                <w:lang w:val="en-US"/>
              </w:rPr>
            </w:pPr>
          </w:p>
        </w:tc>
        <w:tc>
          <w:tcPr>
            <w:tcW w:w="1276" w:type="dxa"/>
            <w:gridSpan w:val="2"/>
            <w:tcBorders>
              <w:top w:val="nil"/>
              <w:bottom w:val="single" w:sz="2" w:space="0" w:color="auto"/>
            </w:tcBorders>
            <w:vAlign w:val="center"/>
          </w:tcPr>
          <w:p w14:paraId="2DF15D8A"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F9E4AFB"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16AF3C7A"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BAFDE20" w14:textId="77777777" w:rsidR="00427C14" w:rsidRDefault="00427C14" w:rsidP="00B50A79">
            <w:pPr>
              <w:rPr>
                <w:lang w:val="en-US"/>
              </w:rPr>
            </w:pPr>
            <w:r>
              <w:rPr>
                <w:lang w:val="en-US"/>
              </w:rPr>
              <w:t>5,2000</w:t>
            </w:r>
          </w:p>
        </w:tc>
      </w:tr>
      <w:tr w:rsidR="00427C14" w14:paraId="6A3408F5"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854B78" w14:textId="77777777" w:rsidR="00427C14" w:rsidRDefault="00427C14" w:rsidP="00B50A79">
            <w:pPr>
              <w:rPr>
                <w:lang w:val="en-US"/>
              </w:rPr>
            </w:pPr>
            <w:r>
              <w:rPr>
                <w:lang w:val="en-US"/>
              </w:rPr>
              <w:t>50</w:t>
            </w:r>
          </w:p>
        </w:tc>
        <w:tc>
          <w:tcPr>
            <w:tcW w:w="1276" w:type="dxa"/>
            <w:gridSpan w:val="2"/>
            <w:tcBorders>
              <w:top w:val="single" w:sz="4" w:space="0" w:color="auto"/>
              <w:bottom w:val="single" w:sz="4" w:space="0" w:color="auto"/>
            </w:tcBorders>
          </w:tcPr>
          <w:p w14:paraId="08ACDF03" w14:textId="77777777" w:rsidR="00427C14" w:rsidRDefault="00427C14" w:rsidP="00B50A79">
            <w:pPr>
              <w:rPr>
                <w:lang w:val="en-US"/>
              </w:rPr>
            </w:pPr>
            <w:r>
              <w:rPr>
                <w:lang w:val="en-US"/>
              </w:rPr>
              <w:t>CK35A</w:t>
            </w:r>
          </w:p>
          <w:p w14:paraId="6AF43434"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5839EFC" w14:textId="77777777" w:rsidR="00427C14" w:rsidRDefault="00427C14" w:rsidP="00B50A79">
            <w:pPr>
              <w:adjustRightInd w:val="0"/>
              <w:rPr>
                <w:rFonts w:ascii="Times New Roman CYR" w:hAnsi="Times New Roman CYR" w:cs="Times New Roman CYR"/>
                <w:sz w:val="16"/>
                <w:szCs w:val="16"/>
                <w:lang w:val="en-US"/>
              </w:rPr>
            </w:pPr>
            <w:r>
              <w:rPr>
                <w:lang w:val="en-US"/>
              </w:rPr>
              <w:t>Dibluri din metal fixate in ziduri din caramida sau beton celular autoclavizat - Bulon M12, L=150 mm</w:t>
            </w:r>
            <w:r>
              <w:rPr>
                <w:rFonts w:ascii="Times New Roman CYR" w:hAnsi="Times New Roman CYR" w:cs="Times New Roman CYR"/>
                <w:sz w:val="16"/>
                <w:szCs w:val="16"/>
                <w:lang w:val="en-US"/>
              </w:rPr>
              <w:t xml:space="preserve"> </w:t>
            </w:r>
          </w:p>
          <w:p w14:paraId="1576F933"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1042D03A" w14:textId="77777777" w:rsidR="00427C14" w:rsidRDefault="00427C14" w:rsidP="00B50A79">
            <w:pPr>
              <w:jc w:val="center"/>
              <w:rPr>
                <w:lang w:val="en-US"/>
              </w:rPr>
            </w:pPr>
            <w:r>
              <w:rPr>
                <w:lang w:val="en-US"/>
              </w:rPr>
              <w:t>buc</w:t>
            </w:r>
          </w:p>
        </w:tc>
        <w:tc>
          <w:tcPr>
            <w:tcW w:w="2551" w:type="dxa"/>
            <w:tcBorders>
              <w:top w:val="single" w:sz="4" w:space="0" w:color="auto"/>
              <w:bottom w:val="single" w:sz="4" w:space="0" w:color="auto"/>
            </w:tcBorders>
            <w:vAlign w:val="center"/>
          </w:tcPr>
          <w:p w14:paraId="6E3B0B79" w14:textId="77777777" w:rsidR="00427C14" w:rsidRDefault="00427C14" w:rsidP="00B50A79">
            <w:pPr>
              <w:jc w:val="center"/>
              <w:rPr>
                <w:lang w:val="en-US"/>
              </w:rPr>
            </w:pPr>
            <w:r>
              <w:rPr>
                <w:lang w:val="en-US"/>
              </w:rPr>
              <w:t>8,0000</w:t>
            </w:r>
          </w:p>
        </w:tc>
      </w:tr>
      <w:tr w:rsidR="00427C14" w14:paraId="00FA235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487D56" w14:textId="77777777" w:rsidR="00427C14" w:rsidRDefault="00427C14" w:rsidP="00B50A79">
            <w:pPr>
              <w:rPr>
                <w:lang w:val="en-US"/>
              </w:rPr>
            </w:pPr>
          </w:p>
        </w:tc>
        <w:tc>
          <w:tcPr>
            <w:tcW w:w="1276" w:type="dxa"/>
            <w:gridSpan w:val="2"/>
            <w:tcBorders>
              <w:top w:val="nil"/>
              <w:bottom w:val="single" w:sz="2" w:space="0" w:color="auto"/>
            </w:tcBorders>
            <w:vAlign w:val="center"/>
          </w:tcPr>
          <w:p w14:paraId="1CFD4062" w14:textId="77777777" w:rsidR="00427C14" w:rsidRDefault="00427C14" w:rsidP="00B50A79">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3A9BB7E8" w14:textId="77777777" w:rsidR="00427C14" w:rsidRDefault="00427C14" w:rsidP="00B50A79">
            <w:pPr>
              <w:rPr>
                <w:lang w:val="en-US"/>
              </w:rPr>
            </w:pPr>
            <w:r>
              <w:rPr>
                <w:lang w:val="en-US"/>
              </w:rPr>
              <w:t>Timplar</w:t>
            </w:r>
          </w:p>
        </w:tc>
        <w:tc>
          <w:tcPr>
            <w:tcW w:w="2410" w:type="dxa"/>
            <w:tcBorders>
              <w:top w:val="nil"/>
              <w:bottom w:val="single" w:sz="2" w:space="0" w:color="auto"/>
            </w:tcBorders>
          </w:tcPr>
          <w:p w14:paraId="02EB23FD"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1D0592F" w14:textId="77777777" w:rsidR="00427C14" w:rsidRDefault="00427C14" w:rsidP="00B50A79">
            <w:pPr>
              <w:rPr>
                <w:lang w:val="en-US"/>
              </w:rPr>
            </w:pPr>
            <w:r>
              <w:rPr>
                <w:lang w:val="en-US"/>
              </w:rPr>
              <w:t>1,2000</w:t>
            </w:r>
          </w:p>
        </w:tc>
      </w:tr>
      <w:tr w:rsidR="00427C14" w14:paraId="2E8469F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B759D" w14:textId="77777777" w:rsidR="00427C14" w:rsidRDefault="00427C14" w:rsidP="00B50A79">
            <w:pPr>
              <w:rPr>
                <w:lang w:val="en-US"/>
              </w:rPr>
            </w:pPr>
          </w:p>
        </w:tc>
        <w:tc>
          <w:tcPr>
            <w:tcW w:w="1276" w:type="dxa"/>
            <w:gridSpan w:val="2"/>
            <w:tcBorders>
              <w:top w:val="nil"/>
              <w:bottom w:val="single" w:sz="2" w:space="0" w:color="auto"/>
            </w:tcBorders>
            <w:vAlign w:val="center"/>
          </w:tcPr>
          <w:p w14:paraId="794BBECE" w14:textId="77777777" w:rsidR="00427C14" w:rsidRDefault="00427C14" w:rsidP="00B50A79">
            <w:pPr>
              <w:jc w:val="center"/>
              <w:rPr>
                <w:sz w:val="16"/>
                <w:szCs w:val="16"/>
                <w:lang w:val="en-US"/>
              </w:rPr>
            </w:pPr>
            <w:r>
              <w:rPr>
                <w:sz w:val="16"/>
                <w:szCs w:val="16"/>
                <w:lang w:val="en-US"/>
              </w:rPr>
              <w:t>2874136321332233300</w:t>
            </w:r>
          </w:p>
        </w:tc>
        <w:tc>
          <w:tcPr>
            <w:tcW w:w="3402" w:type="dxa"/>
            <w:gridSpan w:val="2"/>
            <w:tcBorders>
              <w:top w:val="nil"/>
              <w:bottom w:val="single" w:sz="2" w:space="0" w:color="auto"/>
            </w:tcBorders>
          </w:tcPr>
          <w:p w14:paraId="69E3E812" w14:textId="77777777" w:rsidR="00427C14" w:rsidRDefault="00427C14" w:rsidP="00B50A79">
            <w:pPr>
              <w:rPr>
                <w:lang w:val="en-US"/>
              </w:rPr>
            </w:pPr>
            <w:r>
              <w:rPr>
                <w:lang w:val="en-US"/>
              </w:rPr>
              <w:t>Bulon M12, L=150 mm</w:t>
            </w:r>
          </w:p>
        </w:tc>
        <w:tc>
          <w:tcPr>
            <w:tcW w:w="2410" w:type="dxa"/>
            <w:tcBorders>
              <w:top w:val="nil"/>
              <w:bottom w:val="single" w:sz="2" w:space="0" w:color="auto"/>
            </w:tcBorders>
          </w:tcPr>
          <w:p w14:paraId="674AED1A" w14:textId="77777777" w:rsidR="00427C14" w:rsidRDefault="00427C14" w:rsidP="00B50A79">
            <w:pPr>
              <w:rPr>
                <w:lang w:val="en-US"/>
              </w:rPr>
            </w:pPr>
            <w:r>
              <w:rPr>
                <w:lang w:val="en-US"/>
              </w:rPr>
              <w:t>buc</w:t>
            </w:r>
          </w:p>
        </w:tc>
        <w:tc>
          <w:tcPr>
            <w:tcW w:w="2551" w:type="dxa"/>
            <w:tcBorders>
              <w:top w:val="nil"/>
              <w:bottom w:val="single" w:sz="2" w:space="0" w:color="auto"/>
            </w:tcBorders>
          </w:tcPr>
          <w:p w14:paraId="4076F43C" w14:textId="77777777" w:rsidR="00427C14" w:rsidRDefault="00427C14" w:rsidP="00B50A79">
            <w:pPr>
              <w:rPr>
                <w:lang w:val="en-US"/>
              </w:rPr>
            </w:pPr>
            <w:r>
              <w:rPr>
                <w:lang w:val="en-US"/>
              </w:rPr>
              <w:t>8,0000</w:t>
            </w:r>
          </w:p>
        </w:tc>
      </w:tr>
      <w:tr w:rsidR="00427C14" w14:paraId="3AB535A6"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E18C69" w14:textId="77777777" w:rsidR="00427C14" w:rsidRDefault="00427C14" w:rsidP="00B50A79">
            <w:pPr>
              <w:rPr>
                <w:lang w:val="en-US"/>
              </w:rPr>
            </w:pPr>
            <w:r>
              <w:rPr>
                <w:lang w:val="en-US"/>
              </w:rPr>
              <w:t>51</w:t>
            </w:r>
          </w:p>
        </w:tc>
        <w:tc>
          <w:tcPr>
            <w:tcW w:w="1276" w:type="dxa"/>
            <w:gridSpan w:val="2"/>
            <w:tcBorders>
              <w:top w:val="single" w:sz="4" w:space="0" w:color="auto"/>
              <w:bottom w:val="single" w:sz="4" w:space="0" w:color="auto"/>
            </w:tcBorders>
          </w:tcPr>
          <w:p w14:paraId="6FD458A8" w14:textId="77777777" w:rsidR="00427C14" w:rsidRDefault="00427C14" w:rsidP="00B50A79">
            <w:pPr>
              <w:rPr>
                <w:lang w:val="en-US"/>
              </w:rPr>
            </w:pPr>
            <w:r>
              <w:rPr>
                <w:lang w:val="en-US"/>
              </w:rPr>
              <w:t>CA03F</w:t>
            </w:r>
          </w:p>
          <w:p w14:paraId="405A0DEE"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59D548B0" w14:textId="77777777" w:rsidR="00427C14" w:rsidRDefault="00427C14" w:rsidP="00B50A79">
            <w:pPr>
              <w:adjustRightInd w:val="0"/>
              <w:rPr>
                <w:rFonts w:ascii="Times New Roman CYR" w:hAnsi="Times New Roman CYR" w:cs="Times New Roman CYR"/>
                <w:sz w:val="16"/>
                <w:szCs w:val="16"/>
                <w:lang w:val="en-US"/>
              </w:rPr>
            </w:pPr>
            <w:r>
              <w:rPr>
                <w:lang w:val="en-US"/>
              </w:rPr>
              <w:t>Beton simplu  turnat cu mijloace clasice, clasa C12/15</w:t>
            </w:r>
            <w:r>
              <w:rPr>
                <w:rFonts w:ascii="Times New Roman CYR" w:hAnsi="Times New Roman CYR" w:cs="Times New Roman CYR"/>
                <w:sz w:val="16"/>
                <w:szCs w:val="16"/>
                <w:lang w:val="en-US"/>
              </w:rPr>
              <w:t xml:space="preserve"> </w:t>
            </w:r>
          </w:p>
          <w:p w14:paraId="665270FC"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3C566B7" w14:textId="77777777" w:rsidR="00427C14" w:rsidRDefault="00427C14" w:rsidP="00B50A79">
            <w:pPr>
              <w:jc w:val="center"/>
              <w:rPr>
                <w:lang w:val="en-US"/>
              </w:rPr>
            </w:pPr>
            <w:r>
              <w:rPr>
                <w:lang w:val="en-US"/>
              </w:rPr>
              <w:t>m3</w:t>
            </w:r>
          </w:p>
        </w:tc>
        <w:tc>
          <w:tcPr>
            <w:tcW w:w="2551" w:type="dxa"/>
            <w:tcBorders>
              <w:top w:val="single" w:sz="4" w:space="0" w:color="auto"/>
              <w:bottom w:val="single" w:sz="4" w:space="0" w:color="auto"/>
            </w:tcBorders>
            <w:vAlign w:val="center"/>
          </w:tcPr>
          <w:p w14:paraId="470234ED" w14:textId="77777777" w:rsidR="00427C14" w:rsidRDefault="00427C14" w:rsidP="00B50A79">
            <w:pPr>
              <w:jc w:val="center"/>
              <w:rPr>
                <w:lang w:val="en-US"/>
              </w:rPr>
            </w:pPr>
            <w:r>
              <w:rPr>
                <w:lang w:val="en-US"/>
              </w:rPr>
              <w:t>0,1300</w:t>
            </w:r>
          </w:p>
        </w:tc>
      </w:tr>
      <w:tr w:rsidR="00427C14" w14:paraId="557E5F8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D7FB11" w14:textId="77777777" w:rsidR="00427C14" w:rsidRDefault="00427C14" w:rsidP="00B50A79">
            <w:pPr>
              <w:rPr>
                <w:lang w:val="en-US"/>
              </w:rPr>
            </w:pPr>
          </w:p>
        </w:tc>
        <w:tc>
          <w:tcPr>
            <w:tcW w:w="1276" w:type="dxa"/>
            <w:gridSpan w:val="2"/>
            <w:tcBorders>
              <w:top w:val="nil"/>
              <w:bottom w:val="single" w:sz="2" w:space="0" w:color="auto"/>
            </w:tcBorders>
            <w:vAlign w:val="center"/>
          </w:tcPr>
          <w:p w14:paraId="7CC7AC3D" w14:textId="77777777" w:rsidR="00427C14" w:rsidRDefault="00427C14" w:rsidP="00B50A79">
            <w:pPr>
              <w:jc w:val="center"/>
              <w:rPr>
                <w:sz w:val="16"/>
                <w:szCs w:val="16"/>
                <w:lang w:val="en-US"/>
              </w:rPr>
            </w:pPr>
            <w:r>
              <w:rPr>
                <w:sz w:val="16"/>
                <w:szCs w:val="16"/>
                <w:lang w:val="en-US"/>
              </w:rPr>
              <w:t>7123010010200</w:t>
            </w:r>
          </w:p>
        </w:tc>
        <w:tc>
          <w:tcPr>
            <w:tcW w:w="3402" w:type="dxa"/>
            <w:gridSpan w:val="2"/>
            <w:tcBorders>
              <w:top w:val="nil"/>
              <w:bottom w:val="single" w:sz="2" w:space="0" w:color="auto"/>
            </w:tcBorders>
          </w:tcPr>
          <w:p w14:paraId="1327A409" w14:textId="77777777" w:rsidR="00427C14" w:rsidRDefault="00427C14" w:rsidP="00B50A79">
            <w:pPr>
              <w:rPr>
                <w:lang w:val="en-US"/>
              </w:rPr>
            </w:pPr>
            <w:r>
              <w:rPr>
                <w:lang w:val="en-US"/>
              </w:rPr>
              <w:t>Betonist</w:t>
            </w:r>
          </w:p>
        </w:tc>
        <w:tc>
          <w:tcPr>
            <w:tcW w:w="2410" w:type="dxa"/>
            <w:tcBorders>
              <w:top w:val="nil"/>
              <w:bottom w:val="single" w:sz="2" w:space="0" w:color="auto"/>
            </w:tcBorders>
          </w:tcPr>
          <w:p w14:paraId="72CCBB1E"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3336389" w14:textId="77777777" w:rsidR="00427C14" w:rsidRDefault="00427C14" w:rsidP="00B50A79">
            <w:pPr>
              <w:rPr>
                <w:lang w:val="en-US"/>
              </w:rPr>
            </w:pPr>
            <w:r>
              <w:rPr>
                <w:lang w:val="en-US"/>
              </w:rPr>
              <w:t>0,4485</w:t>
            </w:r>
          </w:p>
        </w:tc>
      </w:tr>
      <w:tr w:rsidR="00427C14" w14:paraId="44F5CDE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229E72" w14:textId="77777777" w:rsidR="00427C14" w:rsidRDefault="00427C14" w:rsidP="00B50A79">
            <w:pPr>
              <w:rPr>
                <w:lang w:val="en-US"/>
              </w:rPr>
            </w:pPr>
          </w:p>
        </w:tc>
        <w:tc>
          <w:tcPr>
            <w:tcW w:w="1276" w:type="dxa"/>
            <w:gridSpan w:val="2"/>
            <w:tcBorders>
              <w:top w:val="nil"/>
              <w:bottom w:val="single" w:sz="2" w:space="0" w:color="auto"/>
            </w:tcBorders>
            <w:vAlign w:val="center"/>
          </w:tcPr>
          <w:p w14:paraId="0725594E"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EDFA960"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2571AFE1"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57502B6" w14:textId="77777777" w:rsidR="00427C14" w:rsidRDefault="00427C14" w:rsidP="00B50A79">
            <w:pPr>
              <w:rPr>
                <w:lang w:val="en-US"/>
              </w:rPr>
            </w:pPr>
            <w:r>
              <w:rPr>
                <w:lang w:val="en-US"/>
              </w:rPr>
              <w:t>0,0520</w:t>
            </w:r>
          </w:p>
        </w:tc>
      </w:tr>
      <w:tr w:rsidR="00427C14" w14:paraId="3928884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E89280" w14:textId="77777777" w:rsidR="00427C14" w:rsidRDefault="00427C14" w:rsidP="00B50A79">
            <w:pPr>
              <w:rPr>
                <w:lang w:val="en-US"/>
              </w:rPr>
            </w:pPr>
          </w:p>
        </w:tc>
        <w:tc>
          <w:tcPr>
            <w:tcW w:w="1276" w:type="dxa"/>
            <w:gridSpan w:val="2"/>
            <w:tcBorders>
              <w:top w:val="nil"/>
              <w:bottom w:val="single" w:sz="2" w:space="0" w:color="auto"/>
            </w:tcBorders>
            <w:vAlign w:val="center"/>
          </w:tcPr>
          <w:p w14:paraId="0948F6D8" w14:textId="77777777" w:rsidR="00427C14" w:rsidRDefault="00427C14" w:rsidP="00B50A79">
            <w:pPr>
              <w:jc w:val="center"/>
              <w:rPr>
                <w:sz w:val="16"/>
                <w:szCs w:val="16"/>
                <w:lang w:val="en-US"/>
              </w:rPr>
            </w:pPr>
            <w:r>
              <w:rPr>
                <w:sz w:val="16"/>
                <w:szCs w:val="16"/>
                <w:lang w:val="en-US"/>
              </w:rPr>
              <w:t>26631021009212</w:t>
            </w:r>
          </w:p>
        </w:tc>
        <w:tc>
          <w:tcPr>
            <w:tcW w:w="3402" w:type="dxa"/>
            <w:gridSpan w:val="2"/>
            <w:tcBorders>
              <w:top w:val="nil"/>
              <w:bottom w:val="single" w:sz="2" w:space="0" w:color="auto"/>
            </w:tcBorders>
          </w:tcPr>
          <w:p w14:paraId="4F3274BD" w14:textId="77777777" w:rsidR="00427C14" w:rsidRDefault="00427C14" w:rsidP="00B50A79">
            <w:pPr>
              <w:rPr>
                <w:lang w:val="en-US"/>
              </w:rPr>
            </w:pPr>
            <w:r>
              <w:rPr>
                <w:lang w:val="en-US"/>
              </w:rPr>
              <w:t>Beton clasa C12/15</w:t>
            </w:r>
          </w:p>
        </w:tc>
        <w:tc>
          <w:tcPr>
            <w:tcW w:w="2410" w:type="dxa"/>
            <w:tcBorders>
              <w:top w:val="nil"/>
              <w:bottom w:val="single" w:sz="2" w:space="0" w:color="auto"/>
            </w:tcBorders>
          </w:tcPr>
          <w:p w14:paraId="5DB5604F" w14:textId="77777777" w:rsidR="00427C14" w:rsidRDefault="00427C14" w:rsidP="00B50A79">
            <w:pPr>
              <w:rPr>
                <w:lang w:val="en-US"/>
              </w:rPr>
            </w:pPr>
            <w:r>
              <w:rPr>
                <w:lang w:val="en-US"/>
              </w:rPr>
              <w:t>m3</w:t>
            </w:r>
          </w:p>
        </w:tc>
        <w:tc>
          <w:tcPr>
            <w:tcW w:w="2551" w:type="dxa"/>
            <w:tcBorders>
              <w:top w:val="nil"/>
              <w:bottom w:val="single" w:sz="2" w:space="0" w:color="auto"/>
            </w:tcBorders>
          </w:tcPr>
          <w:p w14:paraId="123C94E3" w14:textId="77777777" w:rsidR="00427C14" w:rsidRDefault="00427C14" w:rsidP="00B50A79">
            <w:pPr>
              <w:rPr>
                <w:lang w:val="en-US"/>
              </w:rPr>
            </w:pPr>
            <w:r>
              <w:rPr>
                <w:lang w:val="en-US"/>
              </w:rPr>
              <w:t>0,1352</w:t>
            </w:r>
          </w:p>
        </w:tc>
      </w:tr>
      <w:tr w:rsidR="00427C14" w14:paraId="6A0FCC4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01E8E2" w14:textId="77777777" w:rsidR="00427C14" w:rsidRDefault="00427C14" w:rsidP="00B50A79">
            <w:pPr>
              <w:rPr>
                <w:lang w:val="en-US"/>
              </w:rPr>
            </w:pPr>
          </w:p>
        </w:tc>
        <w:tc>
          <w:tcPr>
            <w:tcW w:w="1276" w:type="dxa"/>
            <w:gridSpan w:val="2"/>
            <w:tcBorders>
              <w:top w:val="nil"/>
              <w:bottom w:val="single" w:sz="2" w:space="0" w:color="auto"/>
            </w:tcBorders>
            <w:vAlign w:val="center"/>
          </w:tcPr>
          <w:p w14:paraId="5B500A0E"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89EA0C4"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688A4555" w14:textId="77777777" w:rsidR="00427C14" w:rsidRDefault="00427C14" w:rsidP="00B50A79">
            <w:pPr>
              <w:rPr>
                <w:lang w:val="en-US"/>
              </w:rPr>
            </w:pPr>
            <w:r>
              <w:rPr>
                <w:lang w:val="en-US"/>
              </w:rPr>
              <w:t>m3</w:t>
            </w:r>
          </w:p>
        </w:tc>
        <w:tc>
          <w:tcPr>
            <w:tcW w:w="2551" w:type="dxa"/>
            <w:tcBorders>
              <w:top w:val="nil"/>
              <w:bottom w:val="single" w:sz="2" w:space="0" w:color="auto"/>
            </w:tcBorders>
          </w:tcPr>
          <w:p w14:paraId="1B92CEAF" w14:textId="77777777" w:rsidR="00427C14" w:rsidRDefault="00427C14" w:rsidP="00B50A79">
            <w:pPr>
              <w:rPr>
                <w:lang w:val="en-US"/>
              </w:rPr>
            </w:pPr>
            <w:r>
              <w:rPr>
                <w:lang w:val="en-US"/>
              </w:rPr>
              <w:t>0,0132</w:t>
            </w:r>
          </w:p>
        </w:tc>
      </w:tr>
      <w:tr w:rsidR="00427C14" w14:paraId="2E036FD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1C2B7C" w14:textId="77777777" w:rsidR="00427C14" w:rsidRDefault="00427C14" w:rsidP="00B50A79">
            <w:pPr>
              <w:rPr>
                <w:lang w:val="en-US"/>
              </w:rPr>
            </w:pPr>
          </w:p>
        </w:tc>
        <w:tc>
          <w:tcPr>
            <w:tcW w:w="1276" w:type="dxa"/>
            <w:gridSpan w:val="2"/>
            <w:tcBorders>
              <w:top w:val="nil"/>
              <w:bottom w:val="single" w:sz="2" w:space="0" w:color="auto"/>
            </w:tcBorders>
            <w:vAlign w:val="center"/>
          </w:tcPr>
          <w:p w14:paraId="02BD2BA3" w14:textId="77777777" w:rsidR="00427C14" w:rsidRDefault="00427C14" w:rsidP="00B50A79">
            <w:pPr>
              <w:jc w:val="center"/>
              <w:rPr>
                <w:sz w:val="16"/>
                <w:szCs w:val="16"/>
                <w:lang w:val="en-US"/>
              </w:rPr>
            </w:pPr>
            <w:r>
              <w:rPr>
                <w:sz w:val="16"/>
                <w:szCs w:val="16"/>
                <w:lang w:val="en-US"/>
              </w:rPr>
              <w:t>2952270003100</w:t>
            </w:r>
          </w:p>
        </w:tc>
        <w:tc>
          <w:tcPr>
            <w:tcW w:w="3402" w:type="dxa"/>
            <w:gridSpan w:val="2"/>
            <w:tcBorders>
              <w:top w:val="nil"/>
              <w:bottom w:val="single" w:sz="2" w:space="0" w:color="auto"/>
            </w:tcBorders>
          </w:tcPr>
          <w:p w14:paraId="2E3FBBCC" w14:textId="77777777" w:rsidR="00427C14" w:rsidRDefault="00427C14" w:rsidP="00B50A79">
            <w:pPr>
              <w:rPr>
                <w:lang w:val="en-US"/>
              </w:rPr>
            </w:pPr>
            <w:r>
              <w:rPr>
                <w:lang w:val="en-US"/>
              </w:rPr>
              <w:t>Vibrator de adincime</w:t>
            </w:r>
          </w:p>
        </w:tc>
        <w:tc>
          <w:tcPr>
            <w:tcW w:w="2410" w:type="dxa"/>
            <w:tcBorders>
              <w:top w:val="nil"/>
              <w:bottom w:val="single" w:sz="2" w:space="0" w:color="auto"/>
            </w:tcBorders>
          </w:tcPr>
          <w:p w14:paraId="5E1441B3" w14:textId="77777777" w:rsidR="00427C14" w:rsidRDefault="00427C14" w:rsidP="00B50A79">
            <w:pPr>
              <w:rPr>
                <w:lang w:val="en-US"/>
              </w:rPr>
            </w:pPr>
            <w:r>
              <w:rPr>
                <w:lang w:val="en-US"/>
              </w:rPr>
              <w:t>h-ut</w:t>
            </w:r>
          </w:p>
        </w:tc>
        <w:tc>
          <w:tcPr>
            <w:tcW w:w="2551" w:type="dxa"/>
            <w:tcBorders>
              <w:top w:val="nil"/>
              <w:bottom w:val="single" w:sz="2" w:space="0" w:color="auto"/>
            </w:tcBorders>
          </w:tcPr>
          <w:p w14:paraId="4A295089" w14:textId="77777777" w:rsidR="00427C14" w:rsidRDefault="00427C14" w:rsidP="00B50A79">
            <w:pPr>
              <w:rPr>
                <w:lang w:val="en-US"/>
              </w:rPr>
            </w:pPr>
            <w:r>
              <w:rPr>
                <w:lang w:val="en-US"/>
              </w:rPr>
              <w:t>0,0780</w:t>
            </w:r>
          </w:p>
        </w:tc>
      </w:tr>
      <w:tr w:rsidR="00427C14" w14:paraId="4291DCC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E54272" w14:textId="77777777" w:rsidR="00427C14" w:rsidRDefault="00427C14" w:rsidP="00B50A79">
            <w:pPr>
              <w:rPr>
                <w:lang w:val="en-US"/>
              </w:rPr>
            </w:pPr>
          </w:p>
        </w:tc>
        <w:tc>
          <w:tcPr>
            <w:tcW w:w="1276" w:type="dxa"/>
            <w:gridSpan w:val="2"/>
            <w:tcBorders>
              <w:top w:val="nil"/>
              <w:bottom w:val="single" w:sz="2" w:space="0" w:color="auto"/>
            </w:tcBorders>
            <w:vAlign w:val="center"/>
          </w:tcPr>
          <w:p w14:paraId="7A32FEFB" w14:textId="77777777" w:rsidR="00427C14" w:rsidRDefault="00427C14" w:rsidP="00B50A79">
            <w:pPr>
              <w:jc w:val="center"/>
              <w:rPr>
                <w:sz w:val="16"/>
                <w:szCs w:val="16"/>
                <w:lang w:val="en-US"/>
              </w:rPr>
            </w:pPr>
            <w:r>
              <w:rPr>
                <w:sz w:val="16"/>
                <w:szCs w:val="16"/>
                <w:lang w:val="en-US"/>
              </w:rPr>
              <w:t>3410520006752</w:t>
            </w:r>
          </w:p>
        </w:tc>
        <w:tc>
          <w:tcPr>
            <w:tcW w:w="3402" w:type="dxa"/>
            <w:gridSpan w:val="2"/>
            <w:tcBorders>
              <w:top w:val="nil"/>
              <w:bottom w:val="single" w:sz="2" w:space="0" w:color="auto"/>
            </w:tcBorders>
          </w:tcPr>
          <w:p w14:paraId="116CCEC9" w14:textId="77777777" w:rsidR="00427C14" w:rsidRDefault="00427C14" w:rsidP="00B50A79">
            <w:pPr>
              <w:rPr>
                <w:lang w:val="en-US"/>
              </w:rPr>
            </w:pPr>
            <w:r>
              <w:rPr>
                <w:lang w:val="en-US"/>
              </w:rPr>
              <w:t>Automacara 6 - 10 tf</w:t>
            </w:r>
          </w:p>
        </w:tc>
        <w:tc>
          <w:tcPr>
            <w:tcW w:w="2410" w:type="dxa"/>
            <w:tcBorders>
              <w:top w:val="nil"/>
              <w:bottom w:val="single" w:sz="2" w:space="0" w:color="auto"/>
            </w:tcBorders>
          </w:tcPr>
          <w:p w14:paraId="1645A234" w14:textId="77777777" w:rsidR="00427C14" w:rsidRDefault="00427C14" w:rsidP="00B50A79">
            <w:pPr>
              <w:rPr>
                <w:lang w:val="en-US"/>
              </w:rPr>
            </w:pPr>
            <w:r>
              <w:rPr>
                <w:lang w:val="en-US"/>
              </w:rPr>
              <w:t>h-ut</w:t>
            </w:r>
          </w:p>
        </w:tc>
        <w:tc>
          <w:tcPr>
            <w:tcW w:w="2551" w:type="dxa"/>
            <w:tcBorders>
              <w:top w:val="nil"/>
              <w:bottom w:val="single" w:sz="2" w:space="0" w:color="auto"/>
            </w:tcBorders>
          </w:tcPr>
          <w:p w14:paraId="086C6CAD" w14:textId="77777777" w:rsidR="00427C14" w:rsidRDefault="00427C14" w:rsidP="00B50A79">
            <w:pPr>
              <w:rPr>
                <w:lang w:val="en-US"/>
              </w:rPr>
            </w:pPr>
            <w:r>
              <w:rPr>
                <w:lang w:val="en-US"/>
              </w:rPr>
              <w:t>0,0325</w:t>
            </w:r>
          </w:p>
        </w:tc>
      </w:tr>
      <w:tr w:rsidR="00427C14" w14:paraId="5E1B0251" w14:textId="77777777" w:rsidTr="00B50A7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0CF6D0C" w14:textId="77777777" w:rsidR="00427C14" w:rsidRDefault="00427C14" w:rsidP="00B50A79">
            <w:pPr>
              <w:rPr>
                <w:sz w:val="8"/>
                <w:szCs w:val="8"/>
                <w:lang w:val="en-US"/>
              </w:rPr>
            </w:pPr>
          </w:p>
        </w:tc>
        <w:tc>
          <w:tcPr>
            <w:tcW w:w="1276" w:type="dxa"/>
            <w:gridSpan w:val="2"/>
            <w:tcBorders>
              <w:left w:val="nil"/>
              <w:bottom w:val="nil"/>
              <w:right w:val="nil"/>
            </w:tcBorders>
          </w:tcPr>
          <w:p w14:paraId="60974C62" w14:textId="77777777" w:rsidR="00427C14" w:rsidRDefault="00427C14" w:rsidP="00B50A79">
            <w:pPr>
              <w:rPr>
                <w:sz w:val="8"/>
                <w:szCs w:val="8"/>
                <w:lang w:val="en-US"/>
              </w:rPr>
            </w:pPr>
          </w:p>
        </w:tc>
        <w:tc>
          <w:tcPr>
            <w:tcW w:w="3402" w:type="dxa"/>
            <w:gridSpan w:val="2"/>
            <w:tcBorders>
              <w:left w:val="nil"/>
              <w:bottom w:val="nil"/>
              <w:right w:val="nil"/>
            </w:tcBorders>
          </w:tcPr>
          <w:p w14:paraId="275A4284" w14:textId="77777777" w:rsidR="00427C14" w:rsidRDefault="00427C14" w:rsidP="00B50A79">
            <w:pPr>
              <w:rPr>
                <w:sz w:val="8"/>
                <w:szCs w:val="8"/>
                <w:lang w:val="en-US"/>
              </w:rPr>
            </w:pPr>
          </w:p>
          <w:p w14:paraId="4CB67F8B" w14:textId="77777777" w:rsidR="00427C14" w:rsidRDefault="00427C14" w:rsidP="00B50A79">
            <w:pPr>
              <w:rPr>
                <w:sz w:val="8"/>
                <w:szCs w:val="8"/>
                <w:lang w:val="en-US"/>
              </w:rPr>
            </w:pPr>
          </w:p>
          <w:p w14:paraId="1047DD2D" w14:textId="77777777" w:rsidR="00427C14" w:rsidRDefault="00427C14" w:rsidP="00B50A79">
            <w:pPr>
              <w:rPr>
                <w:sz w:val="8"/>
                <w:szCs w:val="8"/>
                <w:lang w:val="en-US"/>
              </w:rPr>
            </w:pPr>
          </w:p>
        </w:tc>
        <w:tc>
          <w:tcPr>
            <w:tcW w:w="2410" w:type="dxa"/>
            <w:tcBorders>
              <w:left w:val="nil"/>
              <w:bottom w:val="nil"/>
              <w:right w:val="nil"/>
            </w:tcBorders>
          </w:tcPr>
          <w:p w14:paraId="2FFCCD7B" w14:textId="77777777" w:rsidR="00427C14" w:rsidRDefault="00427C14" w:rsidP="00B50A79">
            <w:pPr>
              <w:rPr>
                <w:sz w:val="8"/>
                <w:szCs w:val="8"/>
                <w:lang w:val="en-US"/>
              </w:rPr>
            </w:pPr>
          </w:p>
        </w:tc>
        <w:tc>
          <w:tcPr>
            <w:tcW w:w="2551" w:type="dxa"/>
            <w:tcBorders>
              <w:left w:val="nil"/>
              <w:bottom w:val="nil"/>
              <w:right w:val="nil"/>
            </w:tcBorders>
          </w:tcPr>
          <w:p w14:paraId="1063C220" w14:textId="77777777" w:rsidR="00427C14" w:rsidRDefault="00427C14" w:rsidP="00B50A79">
            <w:pPr>
              <w:rPr>
                <w:sz w:val="8"/>
                <w:szCs w:val="8"/>
                <w:lang w:val="en-US"/>
              </w:rPr>
            </w:pPr>
          </w:p>
        </w:tc>
      </w:tr>
      <w:tr w:rsidR="00427C14" w:rsidRPr="00EB582C" w14:paraId="7A9B38AC" w14:textId="77777777" w:rsidTr="00B50A7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D34BC36" w14:textId="77777777" w:rsidR="00427C14" w:rsidRDefault="00427C14" w:rsidP="00B50A7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B2534D6" w14:textId="77777777" w:rsidR="00427C14" w:rsidRDefault="00427C14" w:rsidP="00B50A79">
            <w:pPr>
              <w:rPr>
                <w:lang w:val="en-US"/>
              </w:rPr>
            </w:pPr>
          </w:p>
        </w:tc>
        <w:tc>
          <w:tcPr>
            <w:tcW w:w="3402" w:type="dxa"/>
            <w:gridSpan w:val="2"/>
            <w:tcBorders>
              <w:top w:val="single" w:sz="4" w:space="0" w:color="auto"/>
              <w:left w:val="nil"/>
              <w:bottom w:val="single" w:sz="4" w:space="0" w:color="auto"/>
              <w:right w:val="nil"/>
            </w:tcBorders>
          </w:tcPr>
          <w:p w14:paraId="5D68F20C" w14:textId="77777777" w:rsidR="00427C14" w:rsidRDefault="00427C14" w:rsidP="00B50A79">
            <w:pPr>
              <w:rPr>
                <w:lang w:val="en-US"/>
              </w:rPr>
            </w:pPr>
            <w:r>
              <w:rPr>
                <w:lang w:val="en-US"/>
              </w:rPr>
              <w:t>Total</w:t>
            </w:r>
          </w:p>
        </w:tc>
        <w:tc>
          <w:tcPr>
            <w:tcW w:w="2410" w:type="dxa"/>
            <w:tcBorders>
              <w:top w:val="single" w:sz="4" w:space="0" w:color="auto"/>
              <w:left w:val="nil"/>
              <w:bottom w:val="single" w:sz="4" w:space="0" w:color="auto"/>
              <w:right w:val="nil"/>
            </w:tcBorders>
          </w:tcPr>
          <w:p w14:paraId="1E1A9D63" w14:textId="77777777" w:rsidR="00427C14" w:rsidRPr="00EB582C" w:rsidRDefault="00427C14" w:rsidP="00B50A79">
            <w:pPr>
              <w:rPr>
                <w:lang w:val="en-US"/>
              </w:rPr>
            </w:pPr>
          </w:p>
        </w:tc>
        <w:tc>
          <w:tcPr>
            <w:tcW w:w="2551" w:type="dxa"/>
            <w:tcBorders>
              <w:top w:val="single" w:sz="4" w:space="0" w:color="auto"/>
              <w:left w:val="nil"/>
              <w:bottom w:val="single" w:sz="4" w:space="0" w:color="auto"/>
              <w:right w:val="nil"/>
            </w:tcBorders>
          </w:tcPr>
          <w:p w14:paraId="7E14AF6F" w14:textId="77777777" w:rsidR="00427C14" w:rsidRPr="00EB582C" w:rsidRDefault="00427C14" w:rsidP="00B50A79">
            <w:pPr>
              <w:rPr>
                <w:lang w:val="en-US"/>
              </w:rPr>
            </w:pPr>
          </w:p>
        </w:tc>
      </w:tr>
      <w:tr w:rsidR="00427C14" w14:paraId="44BD9C63" w14:textId="77777777" w:rsidTr="00B50A7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FDA085C" w14:textId="77777777" w:rsidR="00427C14" w:rsidRDefault="00427C14" w:rsidP="00B50A79">
            <w:pPr>
              <w:rPr>
                <w:lang w:val="en-US"/>
              </w:rPr>
            </w:pPr>
          </w:p>
        </w:tc>
        <w:tc>
          <w:tcPr>
            <w:tcW w:w="709" w:type="dxa"/>
            <w:tcBorders>
              <w:top w:val="single" w:sz="4" w:space="0" w:color="auto"/>
              <w:left w:val="nil"/>
              <w:bottom w:val="single" w:sz="4" w:space="0" w:color="auto"/>
              <w:right w:val="nil"/>
            </w:tcBorders>
          </w:tcPr>
          <w:p w14:paraId="5A7F7E39" w14:textId="77777777" w:rsidR="00427C14" w:rsidRDefault="00427C14" w:rsidP="00B50A79">
            <w:pPr>
              <w:rPr>
                <w:lang w:val="en-US"/>
              </w:rPr>
            </w:pPr>
          </w:p>
        </w:tc>
        <w:tc>
          <w:tcPr>
            <w:tcW w:w="1276" w:type="dxa"/>
            <w:gridSpan w:val="2"/>
            <w:tcBorders>
              <w:top w:val="single" w:sz="4" w:space="0" w:color="auto"/>
              <w:left w:val="nil"/>
              <w:bottom w:val="single" w:sz="4" w:space="0" w:color="auto"/>
              <w:right w:val="nil"/>
            </w:tcBorders>
          </w:tcPr>
          <w:p w14:paraId="681A3183" w14:textId="77777777" w:rsidR="00427C14" w:rsidRDefault="00427C14" w:rsidP="00B50A79">
            <w:pPr>
              <w:rPr>
                <w:lang w:val="en-US"/>
              </w:rPr>
            </w:pPr>
          </w:p>
        </w:tc>
        <w:tc>
          <w:tcPr>
            <w:tcW w:w="2693" w:type="dxa"/>
            <w:tcBorders>
              <w:top w:val="single" w:sz="4" w:space="0" w:color="auto"/>
              <w:left w:val="nil"/>
              <w:bottom w:val="single" w:sz="4" w:space="0" w:color="auto"/>
              <w:right w:val="nil"/>
            </w:tcBorders>
          </w:tcPr>
          <w:p w14:paraId="4FEA6281" w14:textId="77777777" w:rsidR="00427C14" w:rsidRDefault="00427C14" w:rsidP="00B50A79">
            <w:pPr>
              <w:rPr>
                <w:sz w:val="8"/>
                <w:szCs w:val="8"/>
                <w:lang w:val="en-US"/>
              </w:rPr>
            </w:pPr>
            <w:r>
              <w:rPr>
                <w:b/>
                <w:bCs/>
                <w:lang w:val="en-US"/>
              </w:rPr>
              <w:t xml:space="preserve">Total </w:t>
            </w:r>
            <w:r>
              <w:rPr>
                <w:b/>
                <w:bCs/>
                <w:sz w:val="22"/>
                <w:szCs w:val="22"/>
                <w:lang w:val="en-US"/>
              </w:rPr>
              <w:t>Scara metalica (1,30x2,00x0,75 h, cu 4 trepte, depozit)</w:t>
            </w:r>
          </w:p>
        </w:tc>
        <w:tc>
          <w:tcPr>
            <w:tcW w:w="2410" w:type="dxa"/>
            <w:tcBorders>
              <w:top w:val="single" w:sz="4" w:space="0" w:color="auto"/>
              <w:left w:val="nil"/>
              <w:bottom w:val="single" w:sz="4" w:space="0" w:color="auto"/>
              <w:right w:val="nil"/>
            </w:tcBorders>
          </w:tcPr>
          <w:p w14:paraId="6DD1C8A0" w14:textId="77777777" w:rsidR="00427C14" w:rsidRDefault="00427C14" w:rsidP="00B50A79">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240A9332" w14:textId="77777777" w:rsidR="00427C14" w:rsidRDefault="00427C14" w:rsidP="00B50A79">
            <w:pPr>
              <w:rPr>
                <w:lang w:val="en-US"/>
              </w:rPr>
            </w:pPr>
          </w:p>
        </w:tc>
      </w:tr>
      <w:tr w:rsidR="00427C14" w14:paraId="2CEE7EE8" w14:textId="77777777" w:rsidTr="00B50A79">
        <w:tblPrEx>
          <w:tblCellMar>
            <w:top w:w="0" w:type="dxa"/>
            <w:bottom w:w="0" w:type="dxa"/>
          </w:tblCellMar>
        </w:tblPrEx>
        <w:tc>
          <w:tcPr>
            <w:tcW w:w="709" w:type="dxa"/>
            <w:tcBorders>
              <w:top w:val="nil"/>
              <w:left w:val="single" w:sz="6" w:space="0" w:color="auto"/>
              <w:bottom w:val="nil"/>
              <w:right w:val="nil"/>
            </w:tcBorders>
          </w:tcPr>
          <w:p w14:paraId="392556C9" w14:textId="77777777" w:rsidR="00427C14" w:rsidRDefault="00427C14" w:rsidP="00B50A79">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87F282C" w14:textId="77777777" w:rsidR="00427C14" w:rsidRDefault="00427C14" w:rsidP="00B50A79">
            <w:pPr>
              <w:rPr>
                <w:lang w:val="en-US"/>
              </w:rPr>
            </w:pPr>
          </w:p>
        </w:tc>
        <w:tc>
          <w:tcPr>
            <w:tcW w:w="3402" w:type="dxa"/>
            <w:gridSpan w:val="2"/>
            <w:tcBorders>
              <w:top w:val="nil"/>
              <w:left w:val="single" w:sz="6" w:space="0" w:color="auto"/>
              <w:bottom w:val="nil"/>
              <w:right w:val="single" w:sz="6" w:space="0" w:color="auto"/>
            </w:tcBorders>
          </w:tcPr>
          <w:p w14:paraId="713500F0" w14:textId="77777777" w:rsidR="00427C14" w:rsidRPr="007F2714" w:rsidRDefault="00427C14" w:rsidP="00B50A79">
            <w:pPr>
              <w:rPr>
                <w:b/>
                <w:bCs/>
                <w:sz w:val="22"/>
                <w:szCs w:val="22"/>
                <w:lang w:val="en-US"/>
              </w:rPr>
            </w:pPr>
            <w:r w:rsidRPr="00B40365">
              <w:rPr>
                <w:b/>
                <w:bCs/>
                <w:sz w:val="22"/>
                <w:szCs w:val="22"/>
                <w:lang w:val="en-US"/>
              </w:rPr>
              <w:t>7. Acoperis</w:t>
            </w:r>
          </w:p>
          <w:p w14:paraId="1971F90A" w14:textId="77777777" w:rsidR="00427C14" w:rsidRPr="00B40365" w:rsidRDefault="00427C14" w:rsidP="00B50A79">
            <w:pPr>
              <w:rPr>
                <w:lang w:val="en-US"/>
              </w:rPr>
            </w:pPr>
          </w:p>
        </w:tc>
        <w:tc>
          <w:tcPr>
            <w:tcW w:w="2410" w:type="dxa"/>
            <w:tcBorders>
              <w:top w:val="nil"/>
              <w:left w:val="single" w:sz="6" w:space="0" w:color="auto"/>
              <w:bottom w:val="nil"/>
              <w:right w:val="nil"/>
            </w:tcBorders>
          </w:tcPr>
          <w:p w14:paraId="446BC63B" w14:textId="77777777" w:rsidR="00427C14" w:rsidRDefault="00427C14" w:rsidP="00B50A79">
            <w:pPr>
              <w:rPr>
                <w:b/>
                <w:bCs/>
                <w:sz w:val="22"/>
                <w:szCs w:val="22"/>
                <w:lang w:val="en-US"/>
              </w:rPr>
            </w:pPr>
          </w:p>
        </w:tc>
        <w:tc>
          <w:tcPr>
            <w:tcW w:w="2551" w:type="dxa"/>
            <w:tcBorders>
              <w:top w:val="nil"/>
              <w:left w:val="single" w:sz="6" w:space="0" w:color="auto"/>
              <w:bottom w:val="nil"/>
              <w:right w:val="nil"/>
            </w:tcBorders>
          </w:tcPr>
          <w:p w14:paraId="75A097DA" w14:textId="77777777" w:rsidR="00427C14" w:rsidRDefault="00427C14" w:rsidP="00B50A79">
            <w:pPr>
              <w:rPr>
                <w:lang w:val="en-US"/>
              </w:rPr>
            </w:pPr>
          </w:p>
        </w:tc>
      </w:tr>
      <w:tr w:rsidR="00427C14" w14:paraId="4BAF43B6"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8755BC" w14:textId="77777777" w:rsidR="00427C14" w:rsidRDefault="00427C14" w:rsidP="00B50A79">
            <w:pPr>
              <w:rPr>
                <w:lang w:val="en-US"/>
              </w:rPr>
            </w:pPr>
            <w:r>
              <w:rPr>
                <w:lang w:val="en-US"/>
              </w:rPr>
              <w:t>52</w:t>
            </w:r>
          </w:p>
        </w:tc>
        <w:tc>
          <w:tcPr>
            <w:tcW w:w="1276" w:type="dxa"/>
            <w:gridSpan w:val="2"/>
            <w:tcBorders>
              <w:top w:val="single" w:sz="4" w:space="0" w:color="auto"/>
              <w:bottom w:val="single" w:sz="4" w:space="0" w:color="auto"/>
            </w:tcBorders>
          </w:tcPr>
          <w:p w14:paraId="66F0E3C3" w14:textId="77777777" w:rsidR="00427C14" w:rsidRDefault="00427C14" w:rsidP="00B50A79">
            <w:pPr>
              <w:rPr>
                <w:lang w:val="en-US"/>
              </w:rPr>
            </w:pPr>
            <w:r>
              <w:rPr>
                <w:lang w:val="en-US"/>
              </w:rPr>
              <w:t>RpCI42A</w:t>
            </w:r>
          </w:p>
          <w:p w14:paraId="425EA135"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35B4146" w14:textId="77777777" w:rsidR="00427C14" w:rsidRDefault="00427C14" w:rsidP="00B50A79">
            <w:pPr>
              <w:adjustRightInd w:val="0"/>
              <w:rPr>
                <w:rFonts w:ascii="Times New Roman CYR" w:hAnsi="Times New Roman CYR" w:cs="Times New Roman CYR"/>
                <w:sz w:val="16"/>
                <w:szCs w:val="16"/>
                <w:lang w:val="en-US"/>
              </w:rPr>
            </w:pPr>
            <w:r>
              <w:rPr>
                <w:lang w:val="en-US"/>
              </w:rPr>
              <w:t>Demontarea elementelor de acoperis - jgheab</w:t>
            </w:r>
            <w:r>
              <w:rPr>
                <w:rFonts w:ascii="Times New Roman CYR" w:hAnsi="Times New Roman CYR" w:cs="Times New Roman CYR"/>
                <w:sz w:val="16"/>
                <w:szCs w:val="16"/>
                <w:lang w:val="en-US"/>
              </w:rPr>
              <w:t xml:space="preserve"> </w:t>
            </w:r>
          </w:p>
          <w:p w14:paraId="1EE3FE29"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B9A3BAB"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56EFE19E" w14:textId="77777777" w:rsidR="00427C14" w:rsidRDefault="00427C14" w:rsidP="00B50A79">
            <w:pPr>
              <w:jc w:val="center"/>
              <w:rPr>
                <w:lang w:val="en-US"/>
              </w:rPr>
            </w:pPr>
            <w:r>
              <w:rPr>
                <w:lang w:val="en-US"/>
              </w:rPr>
              <w:t>32,3100</w:t>
            </w:r>
          </w:p>
        </w:tc>
      </w:tr>
      <w:tr w:rsidR="00427C14" w14:paraId="2982012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58ABD" w14:textId="77777777" w:rsidR="00427C14" w:rsidRDefault="00427C14" w:rsidP="00B50A79">
            <w:pPr>
              <w:rPr>
                <w:lang w:val="en-US"/>
              </w:rPr>
            </w:pPr>
          </w:p>
        </w:tc>
        <w:tc>
          <w:tcPr>
            <w:tcW w:w="1276" w:type="dxa"/>
            <w:gridSpan w:val="2"/>
            <w:tcBorders>
              <w:top w:val="nil"/>
              <w:bottom w:val="single" w:sz="2" w:space="0" w:color="auto"/>
            </w:tcBorders>
            <w:vAlign w:val="center"/>
          </w:tcPr>
          <w:p w14:paraId="3E684489" w14:textId="77777777" w:rsidR="00427C14" w:rsidRDefault="00427C14" w:rsidP="00B50A79">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411A075F" w14:textId="77777777" w:rsidR="00427C14" w:rsidRDefault="00427C14" w:rsidP="00B50A79">
            <w:pPr>
              <w:rPr>
                <w:lang w:val="en-US"/>
              </w:rPr>
            </w:pPr>
            <w:r>
              <w:rPr>
                <w:lang w:val="en-US"/>
              </w:rPr>
              <w:t>Tinichigiu</w:t>
            </w:r>
          </w:p>
        </w:tc>
        <w:tc>
          <w:tcPr>
            <w:tcW w:w="2410" w:type="dxa"/>
            <w:tcBorders>
              <w:top w:val="nil"/>
              <w:bottom w:val="single" w:sz="2" w:space="0" w:color="auto"/>
            </w:tcBorders>
          </w:tcPr>
          <w:p w14:paraId="1E99ABEB"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8651923" w14:textId="77777777" w:rsidR="00427C14" w:rsidRDefault="00427C14" w:rsidP="00B50A79">
            <w:pPr>
              <w:rPr>
                <w:lang w:val="en-US"/>
              </w:rPr>
            </w:pPr>
            <w:r>
              <w:rPr>
                <w:lang w:val="en-US"/>
              </w:rPr>
              <w:t>2,9079</w:t>
            </w:r>
          </w:p>
        </w:tc>
      </w:tr>
      <w:tr w:rsidR="00427C14" w14:paraId="3641BF8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71DEF2" w14:textId="77777777" w:rsidR="00427C14" w:rsidRDefault="00427C14" w:rsidP="00B50A79">
            <w:pPr>
              <w:rPr>
                <w:lang w:val="en-US"/>
              </w:rPr>
            </w:pPr>
          </w:p>
        </w:tc>
        <w:tc>
          <w:tcPr>
            <w:tcW w:w="1276" w:type="dxa"/>
            <w:gridSpan w:val="2"/>
            <w:tcBorders>
              <w:top w:val="nil"/>
              <w:bottom w:val="single" w:sz="2" w:space="0" w:color="auto"/>
            </w:tcBorders>
            <w:vAlign w:val="center"/>
          </w:tcPr>
          <w:p w14:paraId="5A82DE34"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9934722"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521CBFD0"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3F76DF3" w14:textId="77777777" w:rsidR="00427C14" w:rsidRDefault="00427C14" w:rsidP="00B50A79">
            <w:pPr>
              <w:rPr>
                <w:lang w:val="en-US"/>
              </w:rPr>
            </w:pPr>
            <w:r>
              <w:rPr>
                <w:lang w:val="en-US"/>
              </w:rPr>
              <w:t>1,6155</w:t>
            </w:r>
          </w:p>
        </w:tc>
      </w:tr>
      <w:tr w:rsidR="00427C14" w14:paraId="49C4CCE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5D2CA8" w14:textId="77777777" w:rsidR="00427C14" w:rsidRDefault="00427C14" w:rsidP="00B50A79">
            <w:pPr>
              <w:rPr>
                <w:lang w:val="en-US"/>
              </w:rPr>
            </w:pPr>
          </w:p>
        </w:tc>
        <w:tc>
          <w:tcPr>
            <w:tcW w:w="1276" w:type="dxa"/>
            <w:gridSpan w:val="2"/>
            <w:tcBorders>
              <w:top w:val="nil"/>
              <w:bottom w:val="single" w:sz="2" w:space="0" w:color="auto"/>
            </w:tcBorders>
            <w:vAlign w:val="center"/>
          </w:tcPr>
          <w:p w14:paraId="7886EC9D" w14:textId="77777777" w:rsidR="00427C14" w:rsidRDefault="00427C14" w:rsidP="00B50A79">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B303D17" w14:textId="77777777" w:rsidR="00427C14" w:rsidRDefault="00427C14" w:rsidP="00B50A79">
            <w:pPr>
              <w:rPr>
                <w:lang w:val="en-US"/>
              </w:rPr>
            </w:pPr>
            <w:r>
              <w:rPr>
                <w:lang w:val="en-US"/>
              </w:rPr>
              <w:t>Macara fereastra de 0,0015 MN (0,15 tf)</w:t>
            </w:r>
          </w:p>
        </w:tc>
        <w:tc>
          <w:tcPr>
            <w:tcW w:w="2410" w:type="dxa"/>
            <w:tcBorders>
              <w:top w:val="nil"/>
              <w:bottom w:val="single" w:sz="2" w:space="0" w:color="auto"/>
            </w:tcBorders>
          </w:tcPr>
          <w:p w14:paraId="34A49783" w14:textId="77777777" w:rsidR="00427C14" w:rsidRDefault="00427C14" w:rsidP="00B50A79">
            <w:pPr>
              <w:rPr>
                <w:lang w:val="en-US"/>
              </w:rPr>
            </w:pPr>
            <w:r>
              <w:rPr>
                <w:lang w:val="en-US"/>
              </w:rPr>
              <w:t>h-ut</w:t>
            </w:r>
          </w:p>
        </w:tc>
        <w:tc>
          <w:tcPr>
            <w:tcW w:w="2551" w:type="dxa"/>
            <w:tcBorders>
              <w:top w:val="nil"/>
              <w:bottom w:val="single" w:sz="2" w:space="0" w:color="auto"/>
            </w:tcBorders>
          </w:tcPr>
          <w:p w14:paraId="295555AE" w14:textId="77777777" w:rsidR="00427C14" w:rsidRDefault="00427C14" w:rsidP="00B50A79">
            <w:pPr>
              <w:rPr>
                <w:lang w:val="en-US"/>
              </w:rPr>
            </w:pPr>
            <w:r>
              <w:rPr>
                <w:lang w:val="en-US"/>
              </w:rPr>
              <w:t>0,3231</w:t>
            </w:r>
          </w:p>
        </w:tc>
      </w:tr>
      <w:tr w:rsidR="00427C14" w14:paraId="28BEDBB6"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F67C56" w14:textId="77777777" w:rsidR="00427C14" w:rsidRDefault="00427C14" w:rsidP="00B50A79">
            <w:pPr>
              <w:rPr>
                <w:lang w:val="en-US"/>
              </w:rPr>
            </w:pPr>
            <w:r>
              <w:rPr>
                <w:lang w:val="en-US"/>
              </w:rPr>
              <w:t>53</w:t>
            </w:r>
          </w:p>
        </w:tc>
        <w:tc>
          <w:tcPr>
            <w:tcW w:w="1276" w:type="dxa"/>
            <w:gridSpan w:val="2"/>
            <w:tcBorders>
              <w:top w:val="single" w:sz="4" w:space="0" w:color="auto"/>
              <w:bottom w:val="single" w:sz="4" w:space="0" w:color="auto"/>
            </w:tcBorders>
          </w:tcPr>
          <w:p w14:paraId="140CB9B9" w14:textId="77777777" w:rsidR="00427C14" w:rsidRDefault="00427C14" w:rsidP="00B50A79">
            <w:pPr>
              <w:rPr>
                <w:lang w:val="en-US"/>
              </w:rPr>
            </w:pPr>
            <w:r>
              <w:rPr>
                <w:lang w:val="en-US"/>
              </w:rPr>
              <w:t>RpCI42A</w:t>
            </w:r>
          </w:p>
          <w:p w14:paraId="473DB6D0"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259B23C7" w14:textId="77777777" w:rsidR="00427C14" w:rsidRDefault="00427C14" w:rsidP="00B50A79">
            <w:pPr>
              <w:adjustRightInd w:val="0"/>
              <w:rPr>
                <w:rFonts w:ascii="Times New Roman CYR" w:hAnsi="Times New Roman CYR" w:cs="Times New Roman CYR"/>
                <w:sz w:val="16"/>
                <w:szCs w:val="16"/>
                <w:lang w:val="en-US"/>
              </w:rPr>
            </w:pPr>
            <w:r>
              <w:rPr>
                <w:lang w:val="en-US"/>
              </w:rPr>
              <w:t>Demontarea elementelor de acoperis - glafuri</w:t>
            </w:r>
            <w:r>
              <w:rPr>
                <w:rFonts w:ascii="Times New Roman CYR" w:hAnsi="Times New Roman CYR" w:cs="Times New Roman CYR"/>
                <w:sz w:val="16"/>
                <w:szCs w:val="16"/>
                <w:lang w:val="en-US"/>
              </w:rPr>
              <w:t xml:space="preserve"> </w:t>
            </w:r>
          </w:p>
          <w:p w14:paraId="4BB85771"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79FF7532"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583FF5A0" w14:textId="77777777" w:rsidR="00427C14" w:rsidRDefault="00427C14" w:rsidP="00B50A79">
            <w:pPr>
              <w:jc w:val="center"/>
              <w:rPr>
                <w:lang w:val="en-US"/>
              </w:rPr>
            </w:pPr>
            <w:r>
              <w:rPr>
                <w:lang w:val="en-US"/>
              </w:rPr>
              <w:t>52,3100</w:t>
            </w:r>
          </w:p>
        </w:tc>
      </w:tr>
      <w:tr w:rsidR="00427C14" w14:paraId="711FF22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FF8DC3" w14:textId="77777777" w:rsidR="00427C14" w:rsidRDefault="00427C14" w:rsidP="00B50A79">
            <w:pPr>
              <w:rPr>
                <w:lang w:val="en-US"/>
              </w:rPr>
            </w:pPr>
          </w:p>
        </w:tc>
        <w:tc>
          <w:tcPr>
            <w:tcW w:w="1276" w:type="dxa"/>
            <w:gridSpan w:val="2"/>
            <w:tcBorders>
              <w:top w:val="nil"/>
              <w:bottom w:val="single" w:sz="2" w:space="0" w:color="auto"/>
            </w:tcBorders>
            <w:vAlign w:val="center"/>
          </w:tcPr>
          <w:p w14:paraId="32EE57F8" w14:textId="77777777" w:rsidR="00427C14" w:rsidRDefault="00427C14" w:rsidP="00B50A79">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7CB18EAC" w14:textId="77777777" w:rsidR="00427C14" w:rsidRDefault="00427C14" w:rsidP="00B50A79">
            <w:pPr>
              <w:rPr>
                <w:lang w:val="en-US"/>
              </w:rPr>
            </w:pPr>
            <w:r>
              <w:rPr>
                <w:lang w:val="en-US"/>
              </w:rPr>
              <w:t>Tinichigiu</w:t>
            </w:r>
          </w:p>
        </w:tc>
        <w:tc>
          <w:tcPr>
            <w:tcW w:w="2410" w:type="dxa"/>
            <w:tcBorders>
              <w:top w:val="nil"/>
              <w:bottom w:val="single" w:sz="2" w:space="0" w:color="auto"/>
            </w:tcBorders>
          </w:tcPr>
          <w:p w14:paraId="42BB448F"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5420754" w14:textId="77777777" w:rsidR="00427C14" w:rsidRDefault="00427C14" w:rsidP="00B50A79">
            <w:pPr>
              <w:rPr>
                <w:lang w:val="en-US"/>
              </w:rPr>
            </w:pPr>
            <w:r>
              <w:rPr>
                <w:lang w:val="en-US"/>
              </w:rPr>
              <w:t>4,7079</w:t>
            </w:r>
          </w:p>
        </w:tc>
      </w:tr>
      <w:tr w:rsidR="00427C14" w14:paraId="356858B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9913A3" w14:textId="77777777" w:rsidR="00427C14" w:rsidRDefault="00427C14" w:rsidP="00B50A79">
            <w:pPr>
              <w:rPr>
                <w:lang w:val="en-US"/>
              </w:rPr>
            </w:pPr>
          </w:p>
        </w:tc>
        <w:tc>
          <w:tcPr>
            <w:tcW w:w="1276" w:type="dxa"/>
            <w:gridSpan w:val="2"/>
            <w:tcBorders>
              <w:top w:val="nil"/>
              <w:bottom w:val="single" w:sz="2" w:space="0" w:color="auto"/>
            </w:tcBorders>
            <w:vAlign w:val="center"/>
          </w:tcPr>
          <w:p w14:paraId="189335D9"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2859362"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3973F05E"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FD910DA" w14:textId="77777777" w:rsidR="00427C14" w:rsidRDefault="00427C14" w:rsidP="00B50A79">
            <w:pPr>
              <w:rPr>
                <w:lang w:val="en-US"/>
              </w:rPr>
            </w:pPr>
            <w:r>
              <w:rPr>
                <w:lang w:val="en-US"/>
              </w:rPr>
              <w:t>2,6155</w:t>
            </w:r>
          </w:p>
        </w:tc>
      </w:tr>
      <w:tr w:rsidR="00427C14" w14:paraId="17590E2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1FE59A" w14:textId="77777777" w:rsidR="00427C14" w:rsidRDefault="00427C14" w:rsidP="00B50A79">
            <w:pPr>
              <w:rPr>
                <w:lang w:val="en-US"/>
              </w:rPr>
            </w:pPr>
          </w:p>
        </w:tc>
        <w:tc>
          <w:tcPr>
            <w:tcW w:w="1276" w:type="dxa"/>
            <w:gridSpan w:val="2"/>
            <w:tcBorders>
              <w:top w:val="nil"/>
              <w:bottom w:val="single" w:sz="2" w:space="0" w:color="auto"/>
            </w:tcBorders>
            <w:vAlign w:val="center"/>
          </w:tcPr>
          <w:p w14:paraId="05B83A96" w14:textId="77777777" w:rsidR="00427C14" w:rsidRDefault="00427C14" w:rsidP="00B50A79">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07AC46DD" w14:textId="77777777" w:rsidR="00427C14" w:rsidRDefault="00427C14" w:rsidP="00B50A79">
            <w:pPr>
              <w:rPr>
                <w:lang w:val="en-US"/>
              </w:rPr>
            </w:pPr>
            <w:r>
              <w:rPr>
                <w:lang w:val="en-US"/>
              </w:rPr>
              <w:t>Macara fereastra de 0,0015 MN (0,15 tf)</w:t>
            </w:r>
          </w:p>
        </w:tc>
        <w:tc>
          <w:tcPr>
            <w:tcW w:w="2410" w:type="dxa"/>
            <w:tcBorders>
              <w:top w:val="nil"/>
              <w:bottom w:val="single" w:sz="2" w:space="0" w:color="auto"/>
            </w:tcBorders>
          </w:tcPr>
          <w:p w14:paraId="772752DD" w14:textId="77777777" w:rsidR="00427C14" w:rsidRDefault="00427C14" w:rsidP="00B50A79">
            <w:pPr>
              <w:rPr>
                <w:lang w:val="en-US"/>
              </w:rPr>
            </w:pPr>
            <w:r>
              <w:rPr>
                <w:lang w:val="en-US"/>
              </w:rPr>
              <w:t>h-ut</w:t>
            </w:r>
          </w:p>
        </w:tc>
        <w:tc>
          <w:tcPr>
            <w:tcW w:w="2551" w:type="dxa"/>
            <w:tcBorders>
              <w:top w:val="nil"/>
              <w:bottom w:val="single" w:sz="2" w:space="0" w:color="auto"/>
            </w:tcBorders>
          </w:tcPr>
          <w:p w14:paraId="3AA2EC89" w14:textId="77777777" w:rsidR="00427C14" w:rsidRDefault="00427C14" w:rsidP="00B50A79">
            <w:pPr>
              <w:rPr>
                <w:lang w:val="en-US"/>
              </w:rPr>
            </w:pPr>
            <w:r>
              <w:rPr>
                <w:lang w:val="en-US"/>
              </w:rPr>
              <w:t>0,5231</w:t>
            </w:r>
          </w:p>
        </w:tc>
      </w:tr>
      <w:tr w:rsidR="00427C14" w14:paraId="65D96962"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195FC" w14:textId="77777777" w:rsidR="00427C14" w:rsidRDefault="00427C14" w:rsidP="00B50A79">
            <w:pPr>
              <w:rPr>
                <w:lang w:val="en-US"/>
              </w:rPr>
            </w:pPr>
            <w:r>
              <w:rPr>
                <w:lang w:val="en-US"/>
              </w:rPr>
              <w:t>54</w:t>
            </w:r>
          </w:p>
        </w:tc>
        <w:tc>
          <w:tcPr>
            <w:tcW w:w="1276" w:type="dxa"/>
            <w:gridSpan w:val="2"/>
            <w:tcBorders>
              <w:top w:val="single" w:sz="4" w:space="0" w:color="auto"/>
              <w:bottom w:val="single" w:sz="4" w:space="0" w:color="auto"/>
            </w:tcBorders>
          </w:tcPr>
          <w:p w14:paraId="5C63C2E1" w14:textId="77777777" w:rsidR="00427C14" w:rsidRDefault="00427C14" w:rsidP="00B50A79">
            <w:pPr>
              <w:rPr>
                <w:lang w:val="en-US"/>
              </w:rPr>
            </w:pPr>
            <w:r>
              <w:rPr>
                <w:lang w:val="en-US"/>
              </w:rPr>
              <w:t>CE23D</w:t>
            </w:r>
          </w:p>
          <w:p w14:paraId="7A3825E0"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5711F10B" w14:textId="77777777" w:rsidR="00427C14" w:rsidRDefault="00427C14" w:rsidP="00B50A79">
            <w:pPr>
              <w:adjustRightInd w:val="0"/>
              <w:rPr>
                <w:rFonts w:ascii="Times New Roman CYR" w:hAnsi="Times New Roman CYR" w:cs="Times New Roman CYR"/>
                <w:sz w:val="16"/>
                <w:szCs w:val="16"/>
                <w:lang w:val="en-US"/>
              </w:rPr>
            </w:pPr>
            <w:r>
              <w:rPr>
                <w:lang w:val="en-US"/>
              </w:rPr>
              <w:t>Glafuri si copertine din tabla zincata de 0,5 mm grosime pe un strat de carton bitumat montate pe o sapa de egalizare din mortar de ciment-var M 100-T, fixate pe zidarie de caramida, pentru lungimi mai mari de 2 m, cu latimea desfasurata intre 70-90 cm (bloc partea stanga)</w:t>
            </w:r>
            <w:r>
              <w:rPr>
                <w:rFonts w:ascii="Times New Roman CYR" w:hAnsi="Times New Roman CYR" w:cs="Times New Roman CYR"/>
                <w:sz w:val="16"/>
                <w:szCs w:val="16"/>
                <w:lang w:val="en-US"/>
              </w:rPr>
              <w:t xml:space="preserve"> </w:t>
            </w:r>
          </w:p>
          <w:p w14:paraId="665917C6"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2F1EC89"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160C02F0" w14:textId="77777777" w:rsidR="00427C14" w:rsidRDefault="00427C14" w:rsidP="00B50A79">
            <w:pPr>
              <w:jc w:val="center"/>
              <w:rPr>
                <w:lang w:val="en-US"/>
              </w:rPr>
            </w:pPr>
            <w:r>
              <w:rPr>
                <w:lang w:val="en-US"/>
              </w:rPr>
              <w:t>20,0000</w:t>
            </w:r>
          </w:p>
        </w:tc>
      </w:tr>
      <w:tr w:rsidR="00427C14" w14:paraId="20E782D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CCE49" w14:textId="77777777" w:rsidR="00427C14" w:rsidRDefault="00427C14" w:rsidP="00B50A79">
            <w:pPr>
              <w:rPr>
                <w:lang w:val="en-US"/>
              </w:rPr>
            </w:pPr>
          </w:p>
        </w:tc>
        <w:tc>
          <w:tcPr>
            <w:tcW w:w="1276" w:type="dxa"/>
            <w:gridSpan w:val="2"/>
            <w:tcBorders>
              <w:top w:val="nil"/>
              <w:bottom w:val="single" w:sz="2" w:space="0" w:color="auto"/>
            </w:tcBorders>
            <w:vAlign w:val="center"/>
          </w:tcPr>
          <w:p w14:paraId="60729FC2" w14:textId="77777777" w:rsidR="00427C14" w:rsidRDefault="00427C14" w:rsidP="00B50A79">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2867BC21" w14:textId="77777777" w:rsidR="00427C14" w:rsidRDefault="00427C14" w:rsidP="00B50A79">
            <w:pPr>
              <w:rPr>
                <w:lang w:val="en-US"/>
              </w:rPr>
            </w:pPr>
            <w:r>
              <w:rPr>
                <w:lang w:val="en-US"/>
              </w:rPr>
              <w:t>Tinichigiu</w:t>
            </w:r>
          </w:p>
        </w:tc>
        <w:tc>
          <w:tcPr>
            <w:tcW w:w="2410" w:type="dxa"/>
            <w:tcBorders>
              <w:top w:val="nil"/>
              <w:bottom w:val="single" w:sz="2" w:space="0" w:color="auto"/>
            </w:tcBorders>
          </w:tcPr>
          <w:p w14:paraId="2EA911FC"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723BBC7" w14:textId="77777777" w:rsidR="00427C14" w:rsidRDefault="00427C14" w:rsidP="00B50A79">
            <w:pPr>
              <w:rPr>
                <w:lang w:val="en-US"/>
              </w:rPr>
            </w:pPr>
            <w:r>
              <w:rPr>
                <w:lang w:val="en-US"/>
              </w:rPr>
              <w:t>11,0000</w:t>
            </w:r>
          </w:p>
        </w:tc>
      </w:tr>
      <w:tr w:rsidR="00427C14" w14:paraId="7FE928F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93E2EC" w14:textId="77777777" w:rsidR="00427C14" w:rsidRDefault="00427C14" w:rsidP="00B50A79">
            <w:pPr>
              <w:rPr>
                <w:lang w:val="en-US"/>
              </w:rPr>
            </w:pPr>
          </w:p>
        </w:tc>
        <w:tc>
          <w:tcPr>
            <w:tcW w:w="1276" w:type="dxa"/>
            <w:gridSpan w:val="2"/>
            <w:tcBorders>
              <w:top w:val="nil"/>
              <w:bottom w:val="single" w:sz="2" w:space="0" w:color="auto"/>
            </w:tcBorders>
            <w:vAlign w:val="center"/>
          </w:tcPr>
          <w:p w14:paraId="00757000" w14:textId="77777777" w:rsidR="00427C14" w:rsidRDefault="00427C14" w:rsidP="00B50A79">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345651A5" w14:textId="77777777" w:rsidR="00427C14" w:rsidRDefault="00427C14" w:rsidP="00B50A79">
            <w:pPr>
              <w:rPr>
                <w:lang w:val="en-US"/>
              </w:rPr>
            </w:pPr>
            <w:r>
              <w:rPr>
                <w:lang w:val="en-US"/>
              </w:rPr>
              <w:t>Zidar</w:t>
            </w:r>
          </w:p>
        </w:tc>
        <w:tc>
          <w:tcPr>
            <w:tcW w:w="2410" w:type="dxa"/>
            <w:tcBorders>
              <w:top w:val="nil"/>
              <w:bottom w:val="single" w:sz="2" w:space="0" w:color="auto"/>
            </w:tcBorders>
          </w:tcPr>
          <w:p w14:paraId="6E86EFC5"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9A95330" w14:textId="77777777" w:rsidR="00427C14" w:rsidRDefault="00427C14" w:rsidP="00B50A79">
            <w:pPr>
              <w:rPr>
                <w:lang w:val="en-US"/>
              </w:rPr>
            </w:pPr>
            <w:r>
              <w:rPr>
                <w:lang w:val="en-US"/>
              </w:rPr>
              <w:t>10,0000</w:t>
            </w:r>
          </w:p>
        </w:tc>
      </w:tr>
      <w:tr w:rsidR="00427C14" w14:paraId="448A3CC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D62F81" w14:textId="77777777" w:rsidR="00427C14" w:rsidRDefault="00427C14" w:rsidP="00B50A79">
            <w:pPr>
              <w:rPr>
                <w:lang w:val="en-US"/>
              </w:rPr>
            </w:pPr>
          </w:p>
        </w:tc>
        <w:tc>
          <w:tcPr>
            <w:tcW w:w="1276" w:type="dxa"/>
            <w:gridSpan w:val="2"/>
            <w:tcBorders>
              <w:top w:val="nil"/>
              <w:bottom w:val="single" w:sz="2" w:space="0" w:color="auto"/>
            </w:tcBorders>
            <w:vAlign w:val="center"/>
          </w:tcPr>
          <w:p w14:paraId="69E92753"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0969596"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1BF56DB1"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17DDCBE" w14:textId="77777777" w:rsidR="00427C14" w:rsidRDefault="00427C14" w:rsidP="00B50A79">
            <w:pPr>
              <w:rPr>
                <w:lang w:val="en-US"/>
              </w:rPr>
            </w:pPr>
            <w:r>
              <w:rPr>
                <w:lang w:val="en-US"/>
              </w:rPr>
              <w:t>4,0000</w:t>
            </w:r>
          </w:p>
        </w:tc>
      </w:tr>
      <w:tr w:rsidR="00427C14" w14:paraId="7EF5977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49F995" w14:textId="77777777" w:rsidR="00427C14" w:rsidRDefault="00427C14" w:rsidP="00B50A79">
            <w:pPr>
              <w:rPr>
                <w:lang w:val="en-US"/>
              </w:rPr>
            </w:pPr>
          </w:p>
        </w:tc>
        <w:tc>
          <w:tcPr>
            <w:tcW w:w="1276" w:type="dxa"/>
            <w:gridSpan w:val="2"/>
            <w:tcBorders>
              <w:top w:val="nil"/>
              <w:bottom w:val="single" w:sz="2" w:space="0" w:color="auto"/>
            </w:tcBorders>
            <w:vAlign w:val="center"/>
          </w:tcPr>
          <w:p w14:paraId="5EF87C74" w14:textId="77777777" w:rsidR="00427C14" w:rsidRDefault="00427C14" w:rsidP="00B50A79">
            <w:pPr>
              <w:jc w:val="center"/>
              <w:rPr>
                <w:sz w:val="16"/>
                <w:szCs w:val="16"/>
                <w:lang w:val="en-US"/>
              </w:rPr>
            </w:pPr>
            <w:r>
              <w:rPr>
                <w:sz w:val="16"/>
                <w:szCs w:val="16"/>
                <w:lang w:val="en-US"/>
              </w:rPr>
              <w:t>2710403642598</w:t>
            </w:r>
          </w:p>
        </w:tc>
        <w:tc>
          <w:tcPr>
            <w:tcW w:w="3402" w:type="dxa"/>
            <w:gridSpan w:val="2"/>
            <w:tcBorders>
              <w:top w:val="nil"/>
              <w:bottom w:val="single" w:sz="2" w:space="0" w:color="auto"/>
            </w:tcBorders>
          </w:tcPr>
          <w:p w14:paraId="7DCB583C" w14:textId="77777777" w:rsidR="00427C14" w:rsidRDefault="00427C14" w:rsidP="00B50A79">
            <w:pPr>
              <w:rPr>
                <w:lang w:val="en-US"/>
              </w:rPr>
            </w:pPr>
            <w:r>
              <w:rPr>
                <w:lang w:val="en-US"/>
              </w:rPr>
              <w:t xml:space="preserve">Tabla zincata 0,5 x 800 x 2000 mm </w:t>
            </w:r>
          </w:p>
        </w:tc>
        <w:tc>
          <w:tcPr>
            <w:tcW w:w="2410" w:type="dxa"/>
            <w:tcBorders>
              <w:top w:val="nil"/>
              <w:bottom w:val="single" w:sz="2" w:space="0" w:color="auto"/>
            </w:tcBorders>
          </w:tcPr>
          <w:p w14:paraId="7D04FDCA" w14:textId="77777777" w:rsidR="00427C14" w:rsidRDefault="00427C14" w:rsidP="00B50A79">
            <w:pPr>
              <w:rPr>
                <w:lang w:val="en-US"/>
              </w:rPr>
            </w:pPr>
            <w:r>
              <w:rPr>
                <w:lang w:val="en-US"/>
              </w:rPr>
              <w:t>kg</w:t>
            </w:r>
          </w:p>
        </w:tc>
        <w:tc>
          <w:tcPr>
            <w:tcW w:w="2551" w:type="dxa"/>
            <w:tcBorders>
              <w:top w:val="nil"/>
              <w:bottom w:val="single" w:sz="2" w:space="0" w:color="auto"/>
            </w:tcBorders>
          </w:tcPr>
          <w:p w14:paraId="4389224C" w14:textId="77777777" w:rsidR="00427C14" w:rsidRDefault="00427C14" w:rsidP="00B50A79">
            <w:pPr>
              <w:rPr>
                <w:lang w:val="en-US"/>
              </w:rPr>
            </w:pPr>
            <w:r>
              <w:rPr>
                <w:lang w:val="en-US"/>
              </w:rPr>
              <w:t>66,5600</w:t>
            </w:r>
          </w:p>
        </w:tc>
      </w:tr>
      <w:tr w:rsidR="00427C14" w14:paraId="7CDCF13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BFE873" w14:textId="77777777" w:rsidR="00427C14" w:rsidRDefault="00427C14" w:rsidP="00B50A79">
            <w:pPr>
              <w:rPr>
                <w:lang w:val="en-US"/>
              </w:rPr>
            </w:pPr>
          </w:p>
        </w:tc>
        <w:tc>
          <w:tcPr>
            <w:tcW w:w="1276" w:type="dxa"/>
            <w:gridSpan w:val="2"/>
            <w:tcBorders>
              <w:top w:val="nil"/>
              <w:bottom w:val="single" w:sz="2" w:space="0" w:color="auto"/>
            </w:tcBorders>
            <w:vAlign w:val="center"/>
          </w:tcPr>
          <w:p w14:paraId="13455D52" w14:textId="77777777" w:rsidR="00427C14" w:rsidRDefault="00427C14" w:rsidP="00B50A79">
            <w:pPr>
              <w:jc w:val="center"/>
              <w:rPr>
                <w:sz w:val="16"/>
                <w:szCs w:val="16"/>
                <w:lang w:val="en-US"/>
              </w:rPr>
            </w:pPr>
            <w:r>
              <w:rPr>
                <w:sz w:val="16"/>
                <w:szCs w:val="16"/>
                <w:lang w:val="en-US"/>
              </w:rPr>
              <w:t>2710403702180</w:t>
            </w:r>
          </w:p>
        </w:tc>
        <w:tc>
          <w:tcPr>
            <w:tcW w:w="3402" w:type="dxa"/>
            <w:gridSpan w:val="2"/>
            <w:tcBorders>
              <w:top w:val="nil"/>
              <w:bottom w:val="single" w:sz="2" w:space="0" w:color="auto"/>
            </w:tcBorders>
          </w:tcPr>
          <w:p w14:paraId="6719C896" w14:textId="77777777" w:rsidR="00427C14" w:rsidRDefault="00427C14" w:rsidP="00B50A79">
            <w:pPr>
              <w:rPr>
                <w:lang w:val="en-US"/>
              </w:rPr>
            </w:pPr>
            <w:r>
              <w:rPr>
                <w:lang w:val="en-US"/>
              </w:rPr>
              <w:t>Banda de otel laminat la rece de 20 x 2 mm (agrafe)</w:t>
            </w:r>
          </w:p>
        </w:tc>
        <w:tc>
          <w:tcPr>
            <w:tcW w:w="2410" w:type="dxa"/>
            <w:tcBorders>
              <w:top w:val="nil"/>
              <w:bottom w:val="single" w:sz="2" w:space="0" w:color="auto"/>
            </w:tcBorders>
          </w:tcPr>
          <w:p w14:paraId="63310C5D" w14:textId="77777777" w:rsidR="00427C14" w:rsidRDefault="00427C14" w:rsidP="00B50A79">
            <w:pPr>
              <w:rPr>
                <w:lang w:val="en-US"/>
              </w:rPr>
            </w:pPr>
            <w:r>
              <w:rPr>
                <w:lang w:val="en-US"/>
              </w:rPr>
              <w:t>kg</w:t>
            </w:r>
          </w:p>
        </w:tc>
        <w:tc>
          <w:tcPr>
            <w:tcW w:w="2551" w:type="dxa"/>
            <w:tcBorders>
              <w:top w:val="nil"/>
              <w:bottom w:val="single" w:sz="2" w:space="0" w:color="auto"/>
            </w:tcBorders>
          </w:tcPr>
          <w:p w14:paraId="6BB43EDF" w14:textId="77777777" w:rsidR="00427C14" w:rsidRDefault="00427C14" w:rsidP="00B50A79">
            <w:pPr>
              <w:rPr>
                <w:lang w:val="en-US"/>
              </w:rPr>
            </w:pPr>
            <w:r>
              <w:rPr>
                <w:lang w:val="en-US"/>
              </w:rPr>
              <w:t>4,1600</w:t>
            </w:r>
          </w:p>
        </w:tc>
      </w:tr>
      <w:tr w:rsidR="00427C14" w14:paraId="55FD60E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1E9CBA" w14:textId="77777777" w:rsidR="00427C14" w:rsidRDefault="00427C14" w:rsidP="00B50A79">
            <w:pPr>
              <w:rPr>
                <w:lang w:val="en-US"/>
              </w:rPr>
            </w:pPr>
          </w:p>
        </w:tc>
        <w:tc>
          <w:tcPr>
            <w:tcW w:w="1276" w:type="dxa"/>
            <w:gridSpan w:val="2"/>
            <w:tcBorders>
              <w:top w:val="nil"/>
              <w:bottom w:val="single" w:sz="2" w:space="0" w:color="auto"/>
            </w:tcBorders>
            <w:vAlign w:val="center"/>
          </w:tcPr>
          <w:p w14:paraId="086F6C02" w14:textId="77777777" w:rsidR="00427C14" w:rsidRDefault="00427C14" w:rsidP="00B50A79">
            <w:pPr>
              <w:jc w:val="center"/>
              <w:rPr>
                <w:sz w:val="16"/>
                <w:szCs w:val="16"/>
                <w:lang w:val="en-US"/>
              </w:rPr>
            </w:pPr>
            <w:r>
              <w:rPr>
                <w:sz w:val="16"/>
                <w:szCs w:val="16"/>
                <w:lang w:val="en-US"/>
              </w:rPr>
              <w:t>2682132601626</w:t>
            </w:r>
          </w:p>
        </w:tc>
        <w:tc>
          <w:tcPr>
            <w:tcW w:w="3402" w:type="dxa"/>
            <w:gridSpan w:val="2"/>
            <w:tcBorders>
              <w:top w:val="nil"/>
              <w:bottom w:val="single" w:sz="2" w:space="0" w:color="auto"/>
            </w:tcBorders>
          </w:tcPr>
          <w:p w14:paraId="358F3370" w14:textId="77777777" w:rsidR="00427C14" w:rsidRDefault="00427C14" w:rsidP="00B50A79">
            <w:pPr>
              <w:rPr>
                <w:lang w:val="en-US"/>
              </w:rPr>
            </w:pPr>
            <w:r>
              <w:rPr>
                <w:lang w:val="en-US"/>
              </w:rPr>
              <w:t>Carton bitumat</w:t>
            </w:r>
          </w:p>
        </w:tc>
        <w:tc>
          <w:tcPr>
            <w:tcW w:w="2410" w:type="dxa"/>
            <w:tcBorders>
              <w:top w:val="nil"/>
              <w:bottom w:val="single" w:sz="2" w:space="0" w:color="auto"/>
            </w:tcBorders>
          </w:tcPr>
          <w:p w14:paraId="51B517B1" w14:textId="77777777" w:rsidR="00427C14" w:rsidRDefault="00427C14" w:rsidP="00B50A79">
            <w:pPr>
              <w:rPr>
                <w:lang w:val="en-US"/>
              </w:rPr>
            </w:pPr>
            <w:r>
              <w:rPr>
                <w:lang w:val="en-US"/>
              </w:rPr>
              <w:t>m2</w:t>
            </w:r>
          </w:p>
        </w:tc>
        <w:tc>
          <w:tcPr>
            <w:tcW w:w="2551" w:type="dxa"/>
            <w:tcBorders>
              <w:top w:val="nil"/>
              <w:bottom w:val="single" w:sz="2" w:space="0" w:color="auto"/>
            </w:tcBorders>
          </w:tcPr>
          <w:p w14:paraId="2B5AD07F" w14:textId="77777777" w:rsidR="00427C14" w:rsidRDefault="00427C14" w:rsidP="00B50A79">
            <w:pPr>
              <w:rPr>
                <w:lang w:val="en-US"/>
              </w:rPr>
            </w:pPr>
            <w:r>
              <w:rPr>
                <w:lang w:val="en-US"/>
              </w:rPr>
              <w:t>20,8000</w:t>
            </w:r>
          </w:p>
        </w:tc>
      </w:tr>
      <w:tr w:rsidR="00427C14" w14:paraId="51E176A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7AF2FA" w14:textId="77777777" w:rsidR="00427C14" w:rsidRDefault="00427C14" w:rsidP="00B50A79">
            <w:pPr>
              <w:rPr>
                <w:lang w:val="en-US"/>
              </w:rPr>
            </w:pPr>
          </w:p>
        </w:tc>
        <w:tc>
          <w:tcPr>
            <w:tcW w:w="1276" w:type="dxa"/>
            <w:gridSpan w:val="2"/>
            <w:tcBorders>
              <w:top w:val="nil"/>
              <w:bottom w:val="single" w:sz="2" w:space="0" w:color="auto"/>
            </w:tcBorders>
            <w:vAlign w:val="center"/>
          </w:tcPr>
          <w:p w14:paraId="2BC84D18" w14:textId="77777777" w:rsidR="00427C14" w:rsidRDefault="00427C14" w:rsidP="00B50A79">
            <w:pPr>
              <w:jc w:val="center"/>
              <w:rPr>
                <w:sz w:val="16"/>
                <w:szCs w:val="16"/>
                <w:lang w:val="en-US"/>
              </w:rPr>
            </w:pPr>
            <w:r>
              <w:rPr>
                <w:sz w:val="16"/>
                <w:szCs w:val="16"/>
                <w:lang w:val="en-US"/>
              </w:rPr>
              <w:t>2744125904770</w:t>
            </w:r>
          </w:p>
        </w:tc>
        <w:tc>
          <w:tcPr>
            <w:tcW w:w="3402" w:type="dxa"/>
            <w:gridSpan w:val="2"/>
            <w:tcBorders>
              <w:top w:val="nil"/>
              <w:bottom w:val="single" w:sz="2" w:space="0" w:color="auto"/>
            </w:tcBorders>
          </w:tcPr>
          <w:p w14:paraId="3E425754" w14:textId="77777777" w:rsidR="00427C14" w:rsidRDefault="00427C14" w:rsidP="00B50A79">
            <w:pPr>
              <w:rPr>
                <w:lang w:val="en-US"/>
              </w:rPr>
            </w:pPr>
            <w:r>
              <w:rPr>
                <w:lang w:val="en-US"/>
              </w:rPr>
              <w:t>Aliaj de lipit staniu-plumb LP-30 % G</w:t>
            </w:r>
          </w:p>
        </w:tc>
        <w:tc>
          <w:tcPr>
            <w:tcW w:w="2410" w:type="dxa"/>
            <w:tcBorders>
              <w:top w:val="nil"/>
              <w:bottom w:val="single" w:sz="2" w:space="0" w:color="auto"/>
            </w:tcBorders>
          </w:tcPr>
          <w:p w14:paraId="121D018B" w14:textId="77777777" w:rsidR="00427C14" w:rsidRDefault="00427C14" w:rsidP="00B50A79">
            <w:pPr>
              <w:rPr>
                <w:lang w:val="en-US"/>
              </w:rPr>
            </w:pPr>
            <w:r>
              <w:rPr>
                <w:lang w:val="en-US"/>
              </w:rPr>
              <w:t>kg</w:t>
            </w:r>
          </w:p>
        </w:tc>
        <w:tc>
          <w:tcPr>
            <w:tcW w:w="2551" w:type="dxa"/>
            <w:tcBorders>
              <w:top w:val="nil"/>
              <w:bottom w:val="single" w:sz="2" w:space="0" w:color="auto"/>
            </w:tcBorders>
          </w:tcPr>
          <w:p w14:paraId="7DD0E4AB" w14:textId="77777777" w:rsidR="00427C14" w:rsidRDefault="00427C14" w:rsidP="00B50A79">
            <w:pPr>
              <w:rPr>
                <w:lang w:val="en-US"/>
              </w:rPr>
            </w:pPr>
            <w:r>
              <w:rPr>
                <w:lang w:val="en-US"/>
              </w:rPr>
              <w:t>1,6640</w:t>
            </w:r>
          </w:p>
        </w:tc>
      </w:tr>
      <w:tr w:rsidR="00427C14" w14:paraId="64C99F0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9181F7" w14:textId="77777777" w:rsidR="00427C14" w:rsidRDefault="00427C14" w:rsidP="00B50A79">
            <w:pPr>
              <w:rPr>
                <w:lang w:val="en-US"/>
              </w:rPr>
            </w:pPr>
          </w:p>
        </w:tc>
        <w:tc>
          <w:tcPr>
            <w:tcW w:w="1276" w:type="dxa"/>
            <w:gridSpan w:val="2"/>
            <w:tcBorders>
              <w:top w:val="nil"/>
              <w:bottom w:val="single" w:sz="2" w:space="0" w:color="auto"/>
            </w:tcBorders>
            <w:vAlign w:val="center"/>
          </w:tcPr>
          <w:p w14:paraId="5633BB65"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19A8E34A"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7F24604D" w14:textId="77777777" w:rsidR="00427C14" w:rsidRDefault="00427C14" w:rsidP="00B50A79">
            <w:pPr>
              <w:rPr>
                <w:lang w:val="en-US"/>
              </w:rPr>
            </w:pPr>
            <w:r>
              <w:rPr>
                <w:lang w:val="en-US"/>
              </w:rPr>
              <w:t>kg</w:t>
            </w:r>
          </w:p>
        </w:tc>
        <w:tc>
          <w:tcPr>
            <w:tcW w:w="2551" w:type="dxa"/>
            <w:tcBorders>
              <w:top w:val="nil"/>
              <w:bottom w:val="single" w:sz="2" w:space="0" w:color="auto"/>
            </w:tcBorders>
          </w:tcPr>
          <w:p w14:paraId="318F62AF" w14:textId="77777777" w:rsidR="00427C14" w:rsidRDefault="00427C14" w:rsidP="00B50A79">
            <w:pPr>
              <w:rPr>
                <w:lang w:val="en-US"/>
              </w:rPr>
            </w:pPr>
            <w:r>
              <w:rPr>
                <w:lang w:val="en-US"/>
              </w:rPr>
              <w:t>85,2800</w:t>
            </w:r>
          </w:p>
        </w:tc>
      </w:tr>
      <w:tr w:rsidR="00427C14" w14:paraId="20ECF9F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E6A603" w14:textId="77777777" w:rsidR="00427C14" w:rsidRDefault="00427C14" w:rsidP="00B50A79">
            <w:pPr>
              <w:rPr>
                <w:lang w:val="en-US"/>
              </w:rPr>
            </w:pPr>
          </w:p>
        </w:tc>
        <w:tc>
          <w:tcPr>
            <w:tcW w:w="1276" w:type="dxa"/>
            <w:gridSpan w:val="2"/>
            <w:tcBorders>
              <w:top w:val="nil"/>
              <w:bottom w:val="single" w:sz="2" w:space="0" w:color="auto"/>
            </w:tcBorders>
            <w:vAlign w:val="center"/>
          </w:tcPr>
          <w:p w14:paraId="1C7B8C18" w14:textId="77777777" w:rsidR="00427C14" w:rsidRDefault="00427C14" w:rsidP="00B50A79">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4ABA47BD" w14:textId="77777777" w:rsidR="00427C14" w:rsidRDefault="00427C14" w:rsidP="00B50A79">
            <w:pPr>
              <w:rPr>
                <w:lang w:val="en-US"/>
              </w:rPr>
            </w:pPr>
            <w:r>
              <w:rPr>
                <w:lang w:val="en-US"/>
              </w:rPr>
              <w:t>Nisip sortat nespalat de riu si lacuri 0,0-3,0 mm</w:t>
            </w:r>
          </w:p>
        </w:tc>
        <w:tc>
          <w:tcPr>
            <w:tcW w:w="2410" w:type="dxa"/>
            <w:tcBorders>
              <w:top w:val="nil"/>
              <w:bottom w:val="single" w:sz="2" w:space="0" w:color="auto"/>
            </w:tcBorders>
          </w:tcPr>
          <w:p w14:paraId="675F0163" w14:textId="77777777" w:rsidR="00427C14" w:rsidRDefault="00427C14" w:rsidP="00B50A79">
            <w:pPr>
              <w:rPr>
                <w:lang w:val="en-US"/>
              </w:rPr>
            </w:pPr>
            <w:r>
              <w:rPr>
                <w:lang w:val="en-US"/>
              </w:rPr>
              <w:t>m3</w:t>
            </w:r>
          </w:p>
        </w:tc>
        <w:tc>
          <w:tcPr>
            <w:tcW w:w="2551" w:type="dxa"/>
            <w:tcBorders>
              <w:top w:val="nil"/>
              <w:bottom w:val="single" w:sz="2" w:space="0" w:color="auto"/>
            </w:tcBorders>
          </w:tcPr>
          <w:p w14:paraId="42C52A1A" w14:textId="77777777" w:rsidR="00427C14" w:rsidRDefault="00427C14" w:rsidP="00B50A79">
            <w:pPr>
              <w:rPr>
                <w:lang w:val="en-US"/>
              </w:rPr>
            </w:pPr>
            <w:r>
              <w:rPr>
                <w:lang w:val="en-US"/>
              </w:rPr>
              <w:t>0,2704</w:t>
            </w:r>
          </w:p>
        </w:tc>
      </w:tr>
      <w:tr w:rsidR="00427C14" w14:paraId="2CFEE93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3D6BDE" w14:textId="77777777" w:rsidR="00427C14" w:rsidRDefault="00427C14" w:rsidP="00B50A79">
            <w:pPr>
              <w:rPr>
                <w:lang w:val="en-US"/>
              </w:rPr>
            </w:pPr>
          </w:p>
        </w:tc>
        <w:tc>
          <w:tcPr>
            <w:tcW w:w="1276" w:type="dxa"/>
            <w:gridSpan w:val="2"/>
            <w:tcBorders>
              <w:top w:val="nil"/>
              <w:bottom w:val="single" w:sz="2" w:space="0" w:color="auto"/>
            </w:tcBorders>
            <w:vAlign w:val="center"/>
          </w:tcPr>
          <w:p w14:paraId="555FEAE7" w14:textId="77777777" w:rsidR="00427C14" w:rsidRDefault="00427C14" w:rsidP="00B50A79">
            <w:pPr>
              <w:jc w:val="center"/>
              <w:rPr>
                <w:sz w:val="16"/>
                <w:szCs w:val="16"/>
                <w:lang w:val="en-US"/>
              </w:rPr>
            </w:pPr>
            <w:r>
              <w:rPr>
                <w:sz w:val="16"/>
                <w:szCs w:val="16"/>
                <w:lang w:val="en-US"/>
              </w:rPr>
              <w:t>2652102100713</w:t>
            </w:r>
          </w:p>
        </w:tc>
        <w:tc>
          <w:tcPr>
            <w:tcW w:w="3402" w:type="dxa"/>
            <w:gridSpan w:val="2"/>
            <w:tcBorders>
              <w:top w:val="nil"/>
              <w:bottom w:val="single" w:sz="2" w:space="0" w:color="auto"/>
            </w:tcBorders>
          </w:tcPr>
          <w:p w14:paraId="5BC39627" w14:textId="77777777" w:rsidR="00427C14" w:rsidRDefault="00427C14" w:rsidP="00B50A79">
            <w:pPr>
              <w:rPr>
                <w:lang w:val="en-US"/>
              </w:rPr>
            </w:pPr>
            <w:r>
              <w:rPr>
                <w:lang w:val="en-US"/>
              </w:rPr>
              <w:t>Var pasta</w:t>
            </w:r>
          </w:p>
        </w:tc>
        <w:tc>
          <w:tcPr>
            <w:tcW w:w="2410" w:type="dxa"/>
            <w:tcBorders>
              <w:top w:val="nil"/>
              <w:bottom w:val="single" w:sz="2" w:space="0" w:color="auto"/>
            </w:tcBorders>
          </w:tcPr>
          <w:p w14:paraId="79644821" w14:textId="77777777" w:rsidR="00427C14" w:rsidRDefault="00427C14" w:rsidP="00B50A79">
            <w:pPr>
              <w:rPr>
                <w:lang w:val="en-US"/>
              </w:rPr>
            </w:pPr>
            <w:r>
              <w:rPr>
                <w:lang w:val="en-US"/>
              </w:rPr>
              <w:t>m3</w:t>
            </w:r>
          </w:p>
        </w:tc>
        <w:tc>
          <w:tcPr>
            <w:tcW w:w="2551" w:type="dxa"/>
            <w:tcBorders>
              <w:top w:val="nil"/>
              <w:bottom w:val="single" w:sz="2" w:space="0" w:color="auto"/>
            </w:tcBorders>
          </w:tcPr>
          <w:p w14:paraId="173024C2" w14:textId="77777777" w:rsidR="00427C14" w:rsidRDefault="00427C14" w:rsidP="00B50A79">
            <w:pPr>
              <w:rPr>
                <w:lang w:val="en-US"/>
              </w:rPr>
            </w:pPr>
            <w:r>
              <w:rPr>
                <w:lang w:val="en-US"/>
              </w:rPr>
              <w:t>0,0125</w:t>
            </w:r>
          </w:p>
        </w:tc>
      </w:tr>
      <w:tr w:rsidR="00427C14" w14:paraId="6219B09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469CEE" w14:textId="77777777" w:rsidR="00427C14" w:rsidRDefault="00427C14" w:rsidP="00B50A79">
            <w:pPr>
              <w:rPr>
                <w:lang w:val="en-US"/>
              </w:rPr>
            </w:pPr>
          </w:p>
        </w:tc>
        <w:tc>
          <w:tcPr>
            <w:tcW w:w="1276" w:type="dxa"/>
            <w:gridSpan w:val="2"/>
            <w:tcBorders>
              <w:top w:val="nil"/>
              <w:bottom w:val="single" w:sz="2" w:space="0" w:color="auto"/>
            </w:tcBorders>
            <w:vAlign w:val="center"/>
          </w:tcPr>
          <w:p w14:paraId="11FF3326"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065A06BC"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46C10A2D" w14:textId="77777777" w:rsidR="00427C14" w:rsidRDefault="00427C14" w:rsidP="00B50A79">
            <w:pPr>
              <w:rPr>
                <w:lang w:val="en-US"/>
              </w:rPr>
            </w:pPr>
            <w:r>
              <w:rPr>
                <w:lang w:val="en-US"/>
              </w:rPr>
              <w:t>m3</w:t>
            </w:r>
          </w:p>
        </w:tc>
        <w:tc>
          <w:tcPr>
            <w:tcW w:w="2551" w:type="dxa"/>
            <w:tcBorders>
              <w:top w:val="nil"/>
              <w:bottom w:val="single" w:sz="2" w:space="0" w:color="auto"/>
            </w:tcBorders>
          </w:tcPr>
          <w:p w14:paraId="76B03CCE" w14:textId="77777777" w:rsidR="00427C14" w:rsidRDefault="00427C14" w:rsidP="00B50A79">
            <w:pPr>
              <w:rPr>
                <w:lang w:val="en-US"/>
              </w:rPr>
            </w:pPr>
            <w:r>
              <w:rPr>
                <w:lang w:val="en-US"/>
              </w:rPr>
              <w:t>0,0832</w:t>
            </w:r>
          </w:p>
        </w:tc>
      </w:tr>
      <w:tr w:rsidR="00427C14" w14:paraId="3A2B147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9826D0" w14:textId="77777777" w:rsidR="00427C14" w:rsidRDefault="00427C14" w:rsidP="00B50A79">
            <w:pPr>
              <w:rPr>
                <w:lang w:val="en-US"/>
              </w:rPr>
            </w:pPr>
          </w:p>
        </w:tc>
        <w:tc>
          <w:tcPr>
            <w:tcW w:w="1276" w:type="dxa"/>
            <w:gridSpan w:val="2"/>
            <w:tcBorders>
              <w:top w:val="nil"/>
              <w:bottom w:val="single" w:sz="2" w:space="0" w:color="auto"/>
            </w:tcBorders>
            <w:vAlign w:val="center"/>
          </w:tcPr>
          <w:p w14:paraId="7E15B580"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21E0FBB1"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4F248972" w14:textId="77777777" w:rsidR="00427C14" w:rsidRDefault="00427C14" w:rsidP="00B50A79">
            <w:pPr>
              <w:rPr>
                <w:lang w:val="en-US"/>
              </w:rPr>
            </w:pPr>
            <w:r>
              <w:rPr>
                <w:lang w:val="en-US"/>
              </w:rPr>
              <w:t>h-ut</w:t>
            </w:r>
          </w:p>
        </w:tc>
        <w:tc>
          <w:tcPr>
            <w:tcW w:w="2551" w:type="dxa"/>
            <w:tcBorders>
              <w:top w:val="nil"/>
              <w:bottom w:val="single" w:sz="2" w:space="0" w:color="auto"/>
            </w:tcBorders>
          </w:tcPr>
          <w:p w14:paraId="47B9B394" w14:textId="77777777" w:rsidR="00427C14" w:rsidRDefault="00427C14" w:rsidP="00B50A79">
            <w:pPr>
              <w:rPr>
                <w:lang w:val="en-US"/>
              </w:rPr>
            </w:pPr>
            <w:r>
              <w:rPr>
                <w:lang w:val="en-US"/>
              </w:rPr>
              <w:t>0,4000</w:t>
            </w:r>
          </w:p>
        </w:tc>
      </w:tr>
      <w:tr w:rsidR="00427C14" w14:paraId="1FEF106A"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C57E5" w14:textId="77777777" w:rsidR="00427C14" w:rsidRDefault="00427C14" w:rsidP="00B50A79">
            <w:pPr>
              <w:rPr>
                <w:lang w:val="en-US"/>
              </w:rPr>
            </w:pPr>
            <w:r>
              <w:rPr>
                <w:lang w:val="en-US"/>
              </w:rPr>
              <w:t>55</w:t>
            </w:r>
          </w:p>
        </w:tc>
        <w:tc>
          <w:tcPr>
            <w:tcW w:w="1276" w:type="dxa"/>
            <w:gridSpan w:val="2"/>
            <w:tcBorders>
              <w:top w:val="single" w:sz="4" w:space="0" w:color="auto"/>
              <w:bottom w:val="single" w:sz="4" w:space="0" w:color="auto"/>
            </w:tcBorders>
          </w:tcPr>
          <w:p w14:paraId="5184B70B" w14:textId="77777777" w:rsidR="00427C14" w:rsidRDefault="00427C14" w:rsidP="00B50A79">
            <w:pPr>
              <w:rPr>
                <w:lang w:val="en-US"/>
              </w:rPr>
            </w:pPr>
            <w:r>
              <w:rPr>
                <w:lang w:val="en-US"/>
              </w:rPr>
              <w:t>CE23B3</w:t>
            </w:r>
          </w:p>
          <w:p w14:paraId="6B6F0C71"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E3D3706" w14:textId="77777777" w:rsidR="00427C14" w:rsidRDefault="00427C14" w:rsidP="00B50A79">
            <w:pPr>
              <w:adjustRightInd w:val="0"/>
              <w:rPr>
                <w:rFonts w:ascii="Times New Roman CYR" w:hAnsi="Times New Roman CYR" w:cs="Times New Roman CYR"/>
                <w:sz w:val="16"/>
                <w:szCs w:val="16"/>
                <w:lang w:val="en-US"/>
              </w:rPr>
            </w:pPr>
            <w:r>
              <w:rPr>
                <w:lang w:val="en-US"/>
              </w:rPr>
              <w:t>Glafuri si copertine din tabla zincata de 0,5 mm grosime pe un strat de carton bitumat montate pe o sapa de egalizare din mortar de ciment-var M 100-T, fixate pe zidarie de caramida, pentru lungimi mai mici sau egale de 2 m, cu latimea desfasurata intre 25 cm (partea frontala)</w:t>
            </w:r>
            <w:r>
              <w:rPr>
                <w:rFonts w:ascii="Times New Roman CYR" w:hAnsi="Times New Roman CYR" w:cs="Times New Roman CYR"/>
                <w:sz w:val="16"/>
                <w:szCs w:val="16"/>
                <w:lang w:val="en-US"/>
              </w:rPr>
              <w:t xml:space="preserve"> </w:t>
            </w:r>
          </w:p>
          <w:p w14:paraId="2D74B148"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70C1D14C"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56874F03" w14:textId="77777777" w:rsidR="00427C14" w:rsidRDefault="00427C14" w:rsidP="00B50A79">
            <w:pPr>
              <w:jc w:val="center"/>
              <w:rPr>
                <w:lang w:val="en-US"/>
              </w:rPr>
            </w:pPr>
            <w:r>
              <w:rPr>
                <w:lang w:val="en-US"/>
              </w:rPr>
              <w:t>32,3100</w:t>
            </w:r>
          </w:p>
        </w:tc>
      </w:tr>
      <w:tr w:rsidR="00427C14" w14:paraId="5E96887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5582AF" w14:textId="77777777" w:rsidR="00427C14" w:rsidRDefault="00427C14" w:rsidP="00B50A79">
            <w:pPr>
              <w:rPr>
                <w:lang w:val="en-US"/>
              </w:rPr>
            </w:pPr>
          </w:p>
        </w:tc>
        <w:tc>
          <w:tcPr>
            <w:tcW w:w="1276" w:type="dxa"/>
            <w:gridSpan w:val="2"/>
            <w:tcBorders>
              <w:top w:val="nil"/>
              <w:bottom w:val="single" w:sz="2" w:space="0" w:color="auto"/>
            </w:tcBorders>
            <w:vAlign w:val="center"/>
          </w:tcPr>
          <w:p w14:paraId="388334B0" w14:textId="77777777" w:rsidR="00427C14" w:rsidRDefault="00427C14" w:rsidP="00B50A79">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1C8917DC" w14:textId="77777777" w:rsidR="00427C14" w:rsidRDefault="00427C14" w:rsidP="00B50A79">
            <w:pPr>
              <w:rPr>
                <w:lang w:val="en-US"/>
              </w:rPr>
            </w:pPr>
            <w:r>
              <w:rPr>
                <w:lang w:val="en-US"/>
              </w:rPr>
              <w:t>Tinichigiu</w:t>
            </w:r>
          </w:p>
        </w:tc>
        <w:tc>
          <w:tcPr>
            <w:tcW w:w="2410" w:type="dxa"/>
            <w:tcBorders>
              <w:top w:val="nil"/>
              <w:bottom w:val="single" w:sz="2" w:space="0" w:color="auto"/>
            </w:tcBorders>
          </w:tcPr>
          <w:p w14:paraId="5265172E"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B372BC3" w14:textId="77777777" w:rsidR="00427C14" w:rsidRDefault="00427C14" w:rsidP="00B50A79">
            <w:pPr>
              <w:rPr>
                <w:lang w:val="en-US"/>
              </w:rPr>
            </w:pPr>
            <w:r>
              <w:rPr>
                <w:lang w:val="en-US"/>
              </w:rPr>
              <w:t>24,2325</w:t>
            </w:r>
          </w:p>
        </w:tc>
      </w:tr>
      <w:tr w:rsidR="00427C14" w14:paraId="61BBCD2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E3903" w14:textId="77777777" w:rsidR="00427C14" w:rsidRDefault="00427C14" w:rsidP="00B50A79">
            <w:pPr>
              <w:rPr>
                <w:lang w:val="en-US"/>
              </w:rPr>
            </w:pPr>
          </w:p>
        </w:tc>
        <w:tc>
          <w:tcPr>
            <w:tcW w:w="1276" w:type="dxa"/>
            <w:gridSpan w:val="2"/>
            <w:tcBorders>
              <w:top w:val="nil"/>
              <w:bottom w:val="single" w:sz="2" w:space="0" w:color="auto"/>
            </w:tcBorders>
            <w:vAlign w:val="center"/>
          </w:tcPr>
          <w:p w14:paraId="66DE04A0" w14:textId="77777777" w:rsidR="00427C14" w:rsidRDefault="00427C14" w:rsidP="00B50A79">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6E645479" w14:textId="77777777" w:rsidR="00427C14" w:rsidRDefault="00427C14" w:rsidP="00B50A79">
            <w:pPr>
              <w:rPr>
                <w:lang w:val="en-US"/>
              </w:rPr>
            </w:pPr>
            <w:r>
              <w:rPr>
                <w:lang w:val="en-US"/>
              </w:rPr>
              <w:t>Zidar</w:t>
            </w:r>
          </w:p>
        </w:tc>
        <w:tc>
          <w:tcPr>
            <w:tcW w:w="2410" w:type="dxa"/>
            <w:tcBorders>
              <w:top w:val="nil"/>
              <w:bottom w:val="single" w:sz="2" w:space="0" w:color="auto"/>
            </w:tcBorders>
          </w:tcPr>
          <w:p w14:paraId="1A09AACF"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FEA7C9F" w14:textId="77777777" w:rsidR="00427C14" w:rsidRDefault="00427C14" w:rsidP="00B50A79">
            <w:pPr>
              <w:rPr>
                <w:lang w:val="en-US"/>
              </w:rPr>
            </w:pPr>
            <w:r>
              <w:rPr>
                <w:lang w:val="en-US"/>
              </w:rPr>
              <w:t>11,3085</w:t>
            </w:r>
          </w:p>
        </w:tc>
      </w:tr>
      <w:tr w:rsidR="00427C14" w14:paraId="65BD90B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BA58DC" w14:textId="77777777" w:rsidR="00427C14" w:rsidRDefault="00427C14" w:rsidP="00B50A79">
            <w:pPr>
              <w:rPr>
                <w:lang w:val="en-US"/>
              </w:rPr>
            </w:pPr>
          </w:p>
        </w:tc>
        <w:tc>
          <w:tcPr>
            <w:tcW w:w="1276" w:type="dxa"/>
            <w:gridSpan w:val="2"/>
            <w:tcBorders>
              <w:top w:val="nil"/>
              <w:bottom w:val="single" w:sz="2" w:space="0" w:color="auto"/>
            </w:tcBorders>
            <w:vAlign w:val="center"/>
          </w:tcPr>
          <w:p w14:paraId="13EFEE41"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693F0AD"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24851E7A"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1EEEB17" w14:textId="77777777" w:rsidR="00427C14" w:rsidRDefault="00427C14" w:rsidP="00B50A79">
            <w:pPr>
              <w:rPr>
                <w:lang w:val="en-US"/>
              </w:rPr>
            </w:pPr>
            <w:r>
              <w:rPr>
                <w:lang w:val="en-US"/>
              </w:rPr>
              <w:t>3,2310</w:t>
            </w:r>
          </w:p>
        </w:tc>
      </w:tr>
      <w:tr w:rsidR="00427C14" w14:paraId="47CE699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66BC7D" w14:textId="77777777" w:rsidR="00427C14" w:rsidRDefault="00427C14" w:rsidP="00B50A79">
            <w:pPr>
              <w:rPr>
                <w:lang w:val="en-US"/>
              </w:rPr>
            </w:pPr>
          </w:p>
        </w:tc>
        <w:tc>
          <w:tcPr>
            <w:tcW w:w="1276" w:type="dxa"/>
            <w:gridSpan w:val="2"/>
            <w:tcBorders>
              <w:top w:val="nil"/>
              <w:bottom w:val="single" w:sz="2" w:space="0" w:color="auto"/>
            </w:tcBorders>
            <w:vAlign w:val="center"/>
          </w:tcPr>
          <w:p w14:paraId="6459DDBA" w14:textId="77777777" w:rsidR="00427C14" w:rsidRDefault="00427C14" w:rsidP="00B50A79">
            <w:pPr>
              <w:jc w:val="center"/>
              <w:rPr>
                <w:sz w:val="16"/>
                <w:szCs w:val="16"/>
                <w:lang w:val="en-US"/>
              </w:rPr>
            </w:pPr>
            <w:r>
              <w:rPr>
                <w:sz w:val="16"/>
                <w:szCs w:val="16"/>
                <w:lang w:val="en-US"/>
              </w:rPr>
              <w:t>2710403642598</w:t>
            </w:r>
          </w:p>
        </w:tc>
        <w:tc>
          <w:tcPr>
            <w:tcW w:w="3402" w:type="dxa"/>
            <w:gridSpan w:val="2"/>
            <w:tcBorders>
              <w:top w:val="nil"/>
              <w:bottom w:val="single" w:sz="2" w:space="0" w:color="auto"/>
            </w:tcBorders>
          </w:tcPr>
          <w:p w14:paraId="669C0C00" w14:textId="77777777" w:rsidR="00427C14" w:rsidRDefault="00427C14" w:rsidP="00B50A79">
            <w:pPr>
              <w:rPr>
                <w:lang w:val="en-US"/>
              </w:rPr>
            </w:pPr>
            <w:r>
              <w:rPr>
                <w:lang w:val="en-US"/>
              </w:rPr>
              <w:t xml:space="preserve">Tabla zincata 0,5 x 800 x 2000 mm </w:t>
            </w:r>
          </w:p>
        </w:tc>
        <w:tc>
          <w:tcPr>
            <w:tcW w:w="2410" w:type="dxa"/>
            <w:tcBorders>
              <w:top w:val="nil"/>
              <w:bottom w:val="single" w:sz="2" w:space="0" w:color="auto"/>
            </w:tcBorders>
          </w:tcPr>
          <w:p w14:paraId="0B853744" w14:textId="77777777" w:rsidR="00427C14" w:rsidRDefault="00427C14" w:rsidP="00B50A79">
            <w:pPr>
              <w:rPr>
                <w:lang w:val="en-US"/>
              </w:rPr>
            </w:pPr>
            <w:r>
              <w:rPr>
                <w:lang w:val="en-US"/>
              </w:rPr>
              <w:t>kg</w:t>
            </w:r>
          </w:p>
        </w:tc>
        <w:tc>
          <w:tcPr>
            <w:tcW w:w="2551" w:type="dxa"/>
            <w:tcBorders>
              <w:top w:val="nil"/>
              <w:bottom w:val="single" w:sz="2" w:space="0" w:color="auto"/>
            </w:tcBorders>
          </w:tcPr>
          <w:p w14:paraId="10A5E853" w14:textId="77777777" w:rsidR="00427C14" w:rsidRDefault="00427C14" w:rsidP="00B50A79">
            <w:pPr>
              <w:rPr>
                <w:lang w:val="en-US"/>
              </w:rPr>
            </w:pPr>
            <w:r>
              <w:rPr>
                <w:lang w:val="en-US"/>
              </w:rPr>
              <w:t>42,0030</w:t>
            </w:r>
          </w:p>
        </w:tc>
      </w:tr>
      <w:tr w:rsidR="00427C14" w14:paraId="102980B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B634A7" w14:textId="77777777" w:rsidR="00427C14" w:rsidRDefault="00427C14" w:rsidP="00B50A79">
            <w:pPr>
              <w:rPr>
                <w:lang w:val="en-US"/>
              </w:rPr>
            </w:pPr>
          </w:p>
        </w:tc>
        <w:tc>
          <w:tcPr>
            <w:tcW w:w="1276" w:type="dxa"/>
            <w:gridSpan w:val="2"/>
            <w:tcBorders>
              <w:top w:val="nil"/>
              <w:bottom w:val="single" w:sz="2" w:space="0" w:color="auto"/>
            </w:tcBorders>
            <w:vAlign w:val="center"/>
          </w:tcPr>
          <w:p w14:paraId="6D0EC03C" w14:textId="77777777" w:rsidR="00427C14" w:rsidRDefault="00427C14" w:rsidP="00B50A79">
            <w:pPr>
              <w:jc w:val="center"/>
              <w:rPr>
                <w:sz w:val="16"/>
                <w:szCs w:val="16"/>
                <w:lang w:val="en-US"/>
              </w:rPr>
            </w:pPr>
            <w:r>
              <w:rPr>
                <w:sz w:val="16"/>
                <w:szCs w:val="16"/>
                <w:lang w:val="en-US"/>
              </w:rPr>
              <w:t>2710403702180</w:t>
            </w:r>
          </w:p>
        </w:tc>
        <w:tc>
          <w:tcPr>
            <w:tcW w:w="3402" w:type="dxa"/>
            <w:gridSpan w:val="2"/>
            <w:tcBorders>
              <w:top w:val="nil"/>
              <w:bottom w:val="single" w:sz="2" w:space="0" w:color="auto"/>
            </w:tcBorders>
          </w:tcPr>
          <w:p w14:paraId="69F1A845" w14:textId="77777777" w:rsidR="00427C14" w:rsidRDefault="00427C14" w:rsidP="00B50A79">
            <w:pPr>
              <w:rPr>
                <w:lang w:val="en-US"/>
              </w:rPr>
            </w:pPr>
            <w:r>
              <w:rPr>
                <w:lang w:val="en-US"/>
              </w:rPr>
              <w:t>Banda de otel laminat la rece de 20 x 2 mm (agrafe)</w:t>
            </w:r>
          </w:p>
        </w:tc>
        <w:tc>
          <w:tcPr>
            <w:tcW w:w="2410" w:type="dxa"/>
            <w:tcBorders>
              <w:top w:val="nil"/>
              <w:bottom w:val="single" w:sz="2" w:space="0" w:color="auto"/>
            </w:tcBorders>
          </w:tcPr>
          <w:p w14:paraId="76D13D40" w14:textId="77777777" w:rsidR="00427C14" w:rsidRDefault="00427C14" w:rsidP="00B50A79">
            <w:pPr>
              <w:rPr>
                <w:lang w:val="en-US"/>
              </w:rPr>
            </w:pPr>
            <w:r>
              <w:rPr>
                <w:lang w:val="en-US"/>
              </w:rPr>
              <w:t>kg</w:t>
            </w:r>
          </w:p>
        </w:tc>
        <w:tc>
          <w:tcPr>
            <w:tcW w:w="2551" w:type="dxa"/>
            <w:tcBorders>
              <w:top w:val="nil"/>
              <w:bottom w:val="single" w:sz="2" w:space="0" w:color="auto"/>
            </w:tcBorders>
          </w:tcPr>
          <w:p w14:paraId="5427A674" w14:textId="77777777" w:rsidR="00427C14" w:rsidRDefault="00427C14" w:rsidP="00B50A79">
            <w:pPr>
              <w:rPr>
                <w:lang w:val="en-US"/>
              </w:rPr>
            </w:pPr>
            <w:r>
              <w:rPr>
                <w:lang w:val="en-US"/>
              </w:rPr>
              <w:t>3,3602</w:t>
            </w:r>
          </w:p>
        </w:tc>
      </w:tr>
      <w:tr w:rsidR="00427C14" w14:paraId="155A3E7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3AC3E5" w14:textId="77777777" w:rsidR="00427C14" w:rsidRDefault="00427C14" w:rsidP="00B50A79">
            <w:pPr>
              <w:rPr>
                <w:lang w:val="en-US"/>
              </w:rPr>
            </w:pPr>
          </w:p>
        </w:tc>
        <w:tc>
          <w:tcPr>
            <w:tcW w:w="1276" w:type="dxa"/>
            <w:gridSpan w:val="2"/>
            <w:tcBorders>
              <w:top w:val="nil"/>
              <w:bottom w:val="single" w:sz="2" w:space="0" w:color="auto"/>
            </w:tcBorders>
            <w:vAlign w:val="center"/>
          </w:tcPr>
          <w:p w14:paraId="2079E782" w14:textId="77777777" w:rsidR="00427C14" w:rsidRDefault="00427C14" w:rsidP="00B50A79">
            <w:pPr>
              <w:jc w:val="center"/>
              <w:rPr>
                <w:sz w:val="16"/>
                <w:szCs w:val="16"/>
                <w:lang w:val="en-US"/>
              </w:rPr>
            </w:pPr>
            <w:r>
              <w:rPr>
                <w:sz w:val="16"/>
                <w:szCs w:val="16"/>
                <w:lang w:val="en-US"/>
              </w:rPr>
              <w:t>2682132601626</w:t>
            </w:r>
          </w:p>
        </w:tc>
        <w:tc>
          <w:tcPr>
            <w:tcW w:w="3402" w:type="dxa"/>
            <w:gridSpan w:val="2"/>
            <w:tcBorders>
              <w:top w:val="nil"/>
              <w:bottom w:val="single" w:sz="2" w:space="0" w:color="auto"/>
            </w:tcBorders>
          </w:tcPr>
          <w:p w14:paraId="7FB32C5B" w14:textId="77777777" w:rsidR="00427C14" w:rsidRDefault="00427C14" w:rsidP="00B50A79">
            <w:pPr>
              <w:rPr>
                <w:lang w:val="en-US"/>
              </w:rPr>
            </w:pPr>
            <w:r>
              <w:rPr>
                <w:lang w:val="en-US"/>
              </w:rPr>
              <w:t>Carton bitumat</w:t>
            </w:r>
          </w:p>
        </w:tc>
        <w:tc>
          <w:tcPr>
            <w:tcW w:w="2410" w:type="dxa"/>
            <w:tcBorders>
              <w:top w:val="nil"/>
              <w:bottom w:val="single" w:sz="2" w:space="0" w:color="auto"/>
            </w:tcBorders>
          </w:tcPr>
          <w:p w14:paraId="17B99FDD" w14:textId="77777777" w:rsidR="00427C14" w:rsidRDefault="00427C14" w:rsidP="00B50A79">
            <w:pPr>
              <w:rPr>
                <w:lang w:val="en-US"/>
              </w:rPr>
            </w:pPr>
            <w:r>
              <w:rPr>
                <w:lang w:val="en-US"/>
              </w:rPr>
              <w:t>m2</w:t>
            </w:r>
          </w:p>
        </w:tc>
        <w:tc>
          <w:tcPr>
            <w:tcW w:w="2551" w:type="dxa"/>
            <w:tcBorders>
              <w:top w:val="nil"/>
              <w:bottom w:val="single" w:sz="2" w:space="0" w:color="auto"/>
            </w:tcBorders>
          </w:tcPr>
          <w:p w14:paraId="47369E0D" w14:textId="77777777" w:rsidR="00427C14" w:rsidRDefault="00427C14" w:rsidP="00B50A79">
            <w:pPr>
              <w:rPr>
                <w:lang w:val="en-US"/>
              </w:rPr>
            </w:pPr>
            <w:r>
              <w:rPr>
                <w:lang w:val="en-US"/>
              </w:rPr>
              <w:t>11,0888</w:t>
            </w:r>
          </w:p>
        </w:tc>
      </w:tr>
      <w:tr w:rsidR="00427C14" w14:paraId="016A50D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1B9B6C" w14:textId="77777777" w:rsidR="00427C14" w:rsidRDefault="00427C14" w:rsidP="00B50A79">
            <w:pPr>
              <w:rPr>
                <w:lang w:val="en-US"/>
              </w:rPr>
            </w:pPr>
          </w:p>
        </w:tc>
        <w:tc>
          <w:tcPr>
            <w:tcW w:w="1276" w:type="dxa"/>
            <w:gridSpan w:val="2"/>
            <w:tcBorders>
              <w:top w:val="nil"/>
              <w:bottom w:val="single" w:sz="2" w:space="0" w:color="auto"/>
            </w:tcBorders>
            <w:vAlign w:val="center"/>
          </w:tcPr>
          <w:p w14:paraId="3826548D" w14:textId="77777777" w:rsidR="00427C14" w:rsidRDefault="00427C14" w:rsidP="00B50A79">
            <w:pPr>
              <w:jc w:val="center"/>
              <w:rPr>
                <w:sz w:val="16"/>
                <w:szCs w:val="16"/>
                <w:lang w:val="en-US"/>
              </w:rPr>
            </w:pPr>
            <w:r>
              <w:rPr>
                <w:sz w:val="16"/>
                <w:szCs w:val="16"/>
                <w:lang w:val="en-US"/>
              </w:rPr>
              <w:t>2744125904770</w:t>
            </w:r>
          </w:p>
        </w:tc>
        <w:tc>
          <w:tcPr>
            <w:tcW w:w="3402" w:type="dxa"/>
            <w:gridSpan w:val="2"/>
            <w:tcBorders>
              <w:top w:val="nil"/>
              <w:bottom w:val="single" w:sz="2" w:space="0" w:color="auto"/>
            </w:tcBorders>
          </w:tcPr>
          <w:p w14:paraId="318688A7" w14:textId="77777777" w:rsidR="00427C14" w:rsidRDefault="00427C14" w:rsidP="00B50A79">
            <w:pPr>
              <w:rPr>
                <w:lang w:val="en-US"/>
              </w:rPr>
            </w:pPr>
            <w:r>
              <w:rPr>
                <w:lang w:val="en-US"/>
              </w:rPr>
              <w:t>Aliaj de lipit staniu-plumb LP-30 % G</w:t>
            </w:r>
          </w:p>
        </w:tc>
        <w:tc>
          <w:tcPr>
            <w:tcW w:w="2410" w:type="dxa"/>
            <w:tcBorders>
              <w:top w:val="nil"/>
              <w:bottom w:val="single" w:sz="2" w:space="0" w:color="auto"/>
            </w:tcBorders>
          </w:tcPr>
          <w:p w14:paraId="113549EF" w14:textId="77777777" w:rsidR="00427C14" w:rsidRDefault="00427C14" w:rsidP="00B50A79">
            <w:pPr>
              <w:rPr>
                <w:lang w:val="en-US"/>
              </w:rPr>
            </w:pPr>
            <w:r>
              <w:rPr>
                <w:lang w:val="en-US"/>
              </w:rPr>
              <w:t>kg</w:t>
            </w:r>
          </w:p>
        </w:tc>
        <w:tc>
          <w:tcPr>
            <w:tcW w:w="2551" w:type="dxa"/>
            <w:tcBorders>
              <w:top w:val="nil"/>
              <w:bottom w:val="single" w:sz="2" w:space="0" w:color="auto"/>
            </w:tcBorders>
          </w:tcPr>
          <w:p w14:paraId="44621271" w14:textId="77777777" w:rsidR="00427C14" w:rsidRDefault="00427C14" w:rsidP="00B50A79">
            <w:pPr>
              <w:rPr>
                <w:lang w:val="en-US"/>
              </w:rPr>
            </w:pPr>
            <w:r>
              <w:rPr>
                <w:lang w:val="en-US"/>
              </w:rPr>
              <w:t>1,0081</w:t>
            </w:r>
          </w:p>
        </w:tc>
      </w:tr>
      <w:tr w:rsidR="00427C14" w14:paraId="706E0B5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AD29FD" w14:textId="77777777" w:rsidR="00427C14" w:rsidRDefault="00427C14" w:rsidP="00B50A79">
            <w:pPr>
              <w:rPr>
                <w:lang w:val="en-US"/>
              </w:rPr>
            </w:pPr>
          </w:p>
        </w:tc>
        <w:tc>
          <w:tcPr>
            <w:tcW w:w="1276" w:type="dxa"/>
            <w:gridSpan w:val="2"/>
            <w:tcBorders>
              <w:top w:val="nil"/>
              <w:bottom w:val="single" w:sz="2" w:space="0" w:color="auto"/>
            </w:tcBorders>
            <w:vAlign w:val="center"/>
          </w:tcPr>
          <w:p w14:paraId="1C30CAD8"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16E2900C"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0CBCCC18" w14:textId="77777777" w:rsidR="00427C14" w:rsidRDefault="00427C14" w:rsidP="00B50A79">
            <w:pPr>
              <w:rPr>
                <w:lang w:val="en-US"/>
              </w:rPr>
            </w:pPr>
            <w:r>
              <w:rPr>
                <w:lang w:val="en-US"/>
              </w:rPr>
              <w:t>kg</w:t>
            </w:r>
          </w:p>
        </w:tc>
        <w:tc>
          <w:tcPr>
            <w:tcW w:w="2551" w:type="dxa"/>
            <w:tcBorders>
              <w:top w:val="nil"/>
              <w:bottom w:val="single" w:sz="2" w:space="0" w:color="auto"/>
            </w:tcBorders>
          </w:tcPr>
          <w:p w14:paraId="41EE5CE1" w14:textId="77777777" w:rsidR="00427C14" w:rsidRDefault="00427C14" w:rsidP="00B50A79">
            <w:pPr>
              <w:rPr>
                <w:lang w:val="en-US"/>
              </w:rPr>
            </w:pPr>
            <w:r>
              <w:rPr>
                <w:lang w:val="en-US"/>
              </w:rPr>
              <w:t>63,8446</w:t>
            </w:r>
          </w:p>
        </w:tc>
      </w:tr>
      <w:tr w:rsidR="00427C14" w14:paraId="36A8D6D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B6D0A4" w14:textId="77777777" w:rsidR="00427C14" w:rsidRDefault="00427C14" w:rsidP="00B50A79">
            <w:pPr>
              <w:rPr>
                <w:lang w:val="en-US"/>
              </w:rPr>
            </w:pPr>
          </w:p>
        </w:tc>
        <w:tc>
          <w:tcPr>
            <w:tcW w:w="1276" w:type="dxa"/>
            <w:gridSpan w:val="2"/>
            <w:tcBorders>
              <w:top w:val="nil"/>
              <w:bottom w:val="single" w:sz="2" w:space="0" w:color="auto"/>
            </w:tcBorders>
            <w:vAlign w:val="center"/>
          </w:tcPr>
          <w:p w14:paraId="286F061C" w14:textId="77777777" w:rsidR="00427C14" w:rsidRDefault="00427C14" w:rsidP="00B50A79">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464A348B" w14:textId="77777777" w:rsidR="00427C14" w:rsidRDefault="00427C14" w:rsidP="00B50A79">
            <w:pPr>
              <w:rPr>
                <w:lang w:val="en-US"/>
              </w:rPr>
            </w:pPr>
            <w:r>
              <w:rPr>
                <w:lang w:val="en-US"/>
              </w:rPr>
              <w:t>Nisip sortat nespalat de riu si lacuri 0,0-3,0 mm</w:t>
            </w:r>
          </w:p>
        </w:tc>
        <w:tc>
          <w:tcPr>
            <w:tcW w:w="2410" w:type="dxa"/>
            <w:tcBorders>
              <w:top w:val="nil"/>
              <w:bottom w:val="single" w:sz="2" w:space="0" w:color="auto"/>
            </w:tcBorders>
          </w:tcPr>
          <w:p w14:paraId="27CE8034" w14:textId="77777777" w:rsidR="00427C14" w:rsidRDefault="00427C14" w:rsidP="00B50A79">
            <w:pPr>
              <w:rPr>
                <w:lang w:val="en-US"/>
              </w:rPr>
            </w:pPr>
            <w:r>
              <w:rPr>
                <w:lang w:val="en-US"/>
              </w:rPr>
              <w:t>m3</w:t>
            </w:r>
          </w:p>
        </w:tc>
        <w:tc>
          <w:tcPr>
            <w:tcW w:w="2551" w:type="dxa"/>
            <w:tcBorders>
              <w:top w:val="nil"/>
              <w:bottom w:val="single" w:sz="2" w:space="0" w:color="auto"/>
            </w:tcBorders>
          </w:tcPr>
          <w:p w14:paraId="38191E36" w14:textId="77777777" w:rsidR="00427C14" w:rsidRDefault="00427C14" w:rsidP="00B50A79">
            <w:pPr>
              <w:rPr>
                <w:lang w:val="en-US"/>
              </w:rPr>
            </w:pPr>
            <w:r>
              <w:rPr>
                <w:lang w:val="en-US"/>
              </w:rPr>
              <w:t>0,2016</w:t>
            </w:r>
          </w:p>
        </w:tc>
      </w:tr>
      <w:tr w:rsidR="00427C14" w14:paraId="0482217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477637" w14:textId="77777777" w:rsidR="00427C14" w:rsidRDefault="00427C14" w:rsidP="00B50A79">
            <w:pPr>
              <w:rPr>
                <w:lang w:val="en-US"/>
              </w:rPr>
            </w:pPr>
          </w:p>
        </w:tc>
        <w:tc>
          <w:tcPr>
            <w:tcW w:w="1276" w:type="dxa"/>
            <w:gridSpan w:val="2"/>
            <w:tcBorders>
              <w:top w:val="nil"/>
              <w:bottom w:val="single" w:sz="2" w:space="0" w:color="auto"/>
            </w:tcBorders>
            <w:vAlign w:val="center"/>
          </w:tcPr>
          <w:p w14:paraId="7E8EC99C" w14:textId="77777777" w:rsidR="00427C14" w:rsidRDefault="00427C14" w:rsidP="00B50A79">
            <w:pPr>
              <w:jc w:val="center"/>
              <w:rPr>
                <w:sz w:val="16"/>
                <w:szCs w:val="16"/>
                <w:lang w:val="en-US"/>
              </w:rPr>
            </w:pPr>
            <w:r>
              <w:rPr>
                <w:sz w:val="16"/>
                <w:szCs w:val="16"/>
                <w:lang w:val="en-US"/>
              </w:rPr>
              <w:t>2652102100713</w:t>
            </w:r>
          </w:p>
        </w:tc>
        <w:tc>
          <w:tcPr>
            <w:tcW w:w="3402" w:type="dxa"/>
            <w:gridSpan w:val="2"/>
            <w:tcBorders>
              <w:top w:val="nil"/>
              <w:bottom w:val="single" w:sz="2" w:space="0" w:color="auto"/>
            </w:tcBorders>
          </w:tcPr>
          <w:p w14:paraId="46D95743" w14:textId="77777777" w:rsidR="00427C14" w:rsidRDefault="00427C14" w:rsidP="00B50A79">
            <w:pPr>
              <w:rPr>
                <w:lang w:val="en-US"/>
              </w:rPr>
            </w:pPr>
            <w:r>
              <w:rPr>
                <w:lang w:val="en-US"/>
              </w:rPr>
              <w:t>Var pasta</w:t>
            </w:r>
          </w:p>
        </w:tc>
        <w:tc>
          <w:tcPr>
            <w:tcW w:w="2410" w:type="dxa"/>
            <w:tcBorders>
              <w:top w:val="nil"/>
              <w:bottom w:val="single" w:sz="2" w:space="0" w:color="auto"/>
            </w:tcBorders>
          </w:tcPr>
          <w:p w14:paraId="1AF58D45" w14:textId="77777777" w:rsidR="00427C14" w:rsidRDefault="00427C14" w:rsidP="00B50A79">
            <w:pPr>
              <w:rPr>
                <w:lang w:val="en-US"/>
              </w:rPr>
            </w:pPr>
            <w:r>
              <w:rPr>
                <w:lang w:val="en-US"/>
              </w:rPr>
              <w:t>m3</w:t>
            </w:r>
          </w:p>
        </w:tc>
        <w:tc>
          <w:tcPr>
            <w:tcW w:w="2551" w:type="dxa"/>
            <w:tcBorders>
              <w:top w:val="nil"/>
              <w:bottom w:val="single" w:sz="2" w:space="0" w:color="auto"/>
            </w:tcBorders>
          </w:tcPr>
          <w:p w14:paraId="59394111" w14:textId="77777777" w:rsidR="00427C14" w:rsidRDefault="00427C14" w:rsidP="00B50A79">
            <w:pPr>
              <w:rPr>
                <w:lang w:val="en-US"/>
              </w:rPr>
            </w:pPr>
            <w:r>
              <w:rPr>
                <w:lang w:val="en-US"/>
              </w:rPr>
              <w:t>0,0101</w:t>
            </w:r>
          </w:p>
        </w:tc>
      </w:tr>
      <w:tr w:rsidR="00427C14" w14:paraId="32F5525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498D9F" w14:textId="77777777" w:rsidR="00427C14" w:rsidRDefault="00427C14" w:rsidP="00B50A79">
            <w:pPr>
              <w:rPr>
                <w:lang w:val="en-US"/>
              </w:rPr>
            </w:pPr>
          </w:p>
        </w:tc>
        <w:tc>
          <w:tcPr>
            <w:tcW w:w="1276" w:type="dxa"/>
            <w:gridSpan w:val="2"/>
            <w:tcBorders>
              <w:top w:val="nil"/>
              <w:bottom w:val="single" w:sz="2" w:space="0" w:color="auto"/>
            </w:tcBorders>
            <w:vAlign w:val="center"/>
          </w:tcPr>
          <w:p w14:paraId="13CACEA0"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6659D00"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6344F0C6" w14:textId="77777777" w:rsidR="00427C14" w:rsidRDefault="00427C14" w:rsidP="00B50A79">
            <w:pPr>
              <w:rPr>
                <w:lang w:val="en-US"/>
              </w:rPr>
            </w:pPr>
            <w:r>
              <w:rPr>
                <w:lang w:val="en-US"/>
              </w:rPr>
              <w:t>m3</w:t>
            </w:r>
          </w:p>
        </w:tc>
        <w:tc>
          <w:tcPr>
            <w:tcW w:w="2551" w:type="dxa"/>
            <w:tcBorders>
              <w:top w:val="nil"/>
              <w:bottom w:val="single" w:sz="2" w:space="0" w:color="auto"/>
            </w:tcBorders>
          </w:tcPr>
          <w:p w14:paraId="66D5CBB8" w14:textId="77777777" w:rsidR="00427C14" w:rsidRDefault="00427C14" w:rsidP="00B50A79">
            <w:pPr>
              <w:rPr>
                <w:lang w:val="en-US"/>
              </w:rPr>
            </w:pPr>
            <w:r>
              <w:rPr>
                <w:lang w:val="en-US"/>
              </w:rPr>
              <w:t>0,0672</w:t>
            </w:r>
          </w:p>
        </w:tc>
      </w:tr>
      <w:tr w:rsidR="00427C14" w14:paraId="1500CC3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4E785" w14:textId="77777777" w:rsidR="00427C14" w:rsidRDefault="00427C14" w:rsidP="00B50A79">
            <w:pPr>
              <w:rPr>
                <w:lang w:val="en-US"/>
              </w:rPr>
            </w:pPr>
          </w:p>
        </w:tc>
        <w:tc>
          <w:tcPr>
            <w:tcW w:w="1276" w:type="dxa"/>
            <w:gridSpan w:val="2"/>
            <w:tcBorders>
              <w:top w:val="nil"/>
              <w:bottom w:val="single" w:sz="2" w:space="0" w:color="auto"/>
            </w:tcBorders>
            <w:vAlign w:val="center"/>
          </w:tcPr>
          <w:p w14:paraId="22127BDC"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A2676A5"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70A27BF8" w14:textId="77777777" w:rsidR="00427C14" w:rsidRDefault="00427C14" w:rsidP="00B50A79">
            <w:pPr>
              <w:rPr>
                <w:lang w:val="en-US"/>
              </w:rPr>
            </w:pPr>
            <w:r>
              <w:rPr>
                <w:lang w:val="en-US"/>
              </w:rPr>
              <w:t>h-ut</w:t>
            </w:r>
          </w:p>
        </w:tc>
        <w:tc>
          <w:tcPr>
            <w:tcW w:w="2551" w:type="dxa"/>
            <w:tcBorders>
              <w:top w:val="nil"/>
              <w:bottom w:val="single" w:sz="2" w:space="0" w:color="auto"/>
            </w:tcBorders>
          </w:tcPr>
          <w:p w14:paraId="247AC5BE" w14:textId="77777777" w:rsidR="00427C14" w:rsidRDefault="00427C14" w:rsidP="00B50A79">
            <w:pPr>
              <w:rPr>
                <w:lang w:val="en-US"/>
              </w:rPr>
            </w:pPr>
            <w:r>
              <w:rPr>
                <w:lang w:val="en-US"/>
              </w:rPr>
              <w:t>0,3231</w:t>
            </w:r>
          </w:p>
        </w:tc>
      </w:tr>
      <w:tr w:rsidR="00427C14" w14:paraId="4C05E24D"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A60FD3" w14:textId="77777777" w:rsidR="00427C14" w:rsidRDefault="00427C14" w:rsidP="00B50A79">
            <w:pPr>
              <w:rPr>
                <w:lang w:val="en-US"/>
              </w:rPr>
            </w:pPr>
            <w:r>
              <w:rPr>
                <w:lang w:val="en-US"/>
              </w:rPr>
              <w:t>56</w:t>
            </w:r>
          </w:p>
        </w:tc>
        <w:tc>
          <w:tcPr>
            <w:tcW w:w="1276" w:type="dxa"/>
            <w:gridSpan w:val="2"/>
            <w:tcBorders>
              <w:top w:val="single" w:sz="4" w:space="0" w:color="auto"/>
              <w:bottom w:val="single" w:sz="4" w:space="0" w:color="auto"/>
            </w:tcBorders>
          </w:tcPr>
          <w:p w14:paraId="2FB9E8F2" w14:textId="77777777" w:rsidR="00427C14" w:rsidRDefault="00427C14" w:rsidP="00B50A79">
            <w:pPr>
              <w:rPr>
                <w:lang w:val="en-US"/>
              </w:rPr>
            </w:pPr>
            <w:r>
              <w:rPr>
                <w:lang w:val="en-US"/>
              </w:rPr>
              <w:t>RpCK01B</w:t>
            </w:r>
          </w:p>
          <w:p w14:paraId="0A2A56D9"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5526886" w14:textId="77777777" w:rsidR="00427C14" w:rsidRDefault="00427C14" w:rsidP="00B50A79">
            <w:pPr>
              <w:adjustRightInd w:val="0"/>
              <w:rPr>
                <w:rFonts w:ascii="Times New Roman CYR" w:hAnsi="Times New Roman CYR" w:cs="Times New Roman CYR"/>
                <w:sz w:val="16"/>
                <w:szCs w:val="16"/>
                <w:lang w:val="en-US"/>
              </w:rPr>
            </w:pPr>
            <w:r>
              <w:rPr>
                <w:lang w:val="en-US"/>
              </w:rPr>
              <w:t>Repararea stratului-suport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15809E2C"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240A806"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057A9DD7" w14:textId="77777777" w:rsidR="00427C14" w:rsidRDefault="00427C14" w:rsidP="00B50A79">
            <w:pPr>
              <w:jc w:val="center"/>
              <w:rPr>
                <w:lang w:val="en-US"/>
              </w:rPr>
            </w:pPr>
            <w:r>
              <w:rPr>
                <w:lang w:val="en-US"/>
              </w:rPr>
              <w:t>15,0000</w:t>
            </w:r>
          </w:p>
        </w:tc>
      </w:tr>
      <w:tr w:rsidR="00427C14" w14:paraId="73DBF84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C7805A" w14:textId="77777777" w:rsidR="00427C14" w:rsidRDefault="00427C14" w:rsidP="00B50A79">
            <w:pPr>
              <w:rPr>
                <w:lang w:val="en-US"/>
              </w:rPr>
            </w:pPr>
          </w:p>
        </w:tc>
        <w:tc>
          <w:tcPr>
            <w:tcW w:w="1276" w:type="dxa"/>
            <w:gridSpan w:val="2"/>
            <w:tcBorders>
              <w:top w:val="nil"/>
              <w:bottom w:val="single" w:sz="2" w:space="0" w:color="auto"/>
            </w:tcBorders>
            <w:vAlign w:val="center"/>
          </w:tcPr>
          <w:p w14:paraId="3893C5D3" w14:textId="77777777" w:rsidR="00427C14" w:rsidRDefault="00427C14" w:rsidP="00B50A79">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18191449" w14:textId="77777777" w:rsidR="00427C14" w:rsidRDefault="00427C14" w:rsidP="00B50A79">
            <w:pPr>
              <w:rPr>
                <w:lang w:val="en-US"/>
              </w:rPr>
            </w:pPr>
            <w:r>
              <w:rPr>
                <w:lang w:val="en-US"/>
              </w:rPr>
              <w:t>Mozaicar</w:t>
            </w:r>
          </w:p>
        </w:tc>
        <w:tc>
          <w:tcPr>
            <w:tcW w:w="2410" w:type="dxa"/>
            <w:tcBorders>
              <w:top w:val="nil"/>
              <w:bottom w:val="single" w:sz="2" w:space="0" w:color="auto"/>
            </w:tcBorders>
          </w:tcPr>
          <w:p w14:paraId="152BE5D3"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01C970F" w14:textId="77777777" w:rsidR="00427C14" w:rsidRDefault="00427C14" w:rsidP="00B50A79">
            <w:pPr>
              <w:rPr>
                <w:lang w:val="en-US"/>
              </w:rPr>
            </w:pPr>
            <w:r>
              <w:rPr>
                <w:lang w:val="en-US"/>
              </w:rPr>
              <w:t>8,4000</w:t>
            </w:r>
          </w:p>
        </w:tc>
      </w:tr>
      <w:tr w:rsidR="00427C14" w14:paraId="172B82E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CFE5B3" w14:textId="77777777" w:rsidR="00427C14" w:rsidRDefault="00427C14" w:rsidP="00B50A79">
            <w:pPr>
              <w:rPr>
                <w:lang w:val="en-US"/>
              </w:rPr>
            </w:pPr>
          </w:p>
        </w:tc>
        <w:tc>
          <w:tcPr>
            <w:tcW w:w="1276" w:type="dxa"/>
            <w:gridSpan w:val="2"/>
            <w:tcBorders>
              <w:top w:val="nil"/>
              <w:bottom w:val="single" w:sz="2" w:space="0" w:color="auto"/>
            </w:tcBorders>
            <w:vAlign w:val="center"/>
          </w:tcPr>
          <w:p w14:paraId="3AABE942"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0204BA9"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22038590"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C279FD4" w14:textId="77777777" w:rsidR="00427C14" w:rsidRDefault="00427C14" w:rsidP="00B50A79">
            <w:pPr>
              <w:rPr>
                <w:lang w:val="en-US"/>
              </w:rPr>
            </w:pPr>
            <w:r>
              <w:rPr>
                <w:lang w:val="en-US"/>
              </w:rPr>
              <w:t>4,2000</w:t>
            </w:r>
          </w:p>
        </w:tc>
      </w:tr>
      <w:tr w:rsidR="00427C14" w14:paraId="16B02B2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498732" w14:textId="77777777" w:rsidR="00427C14" w:rsidRDefault="00427C14" w:rsidP="00B50A79">
            <w:pPr>
              <w:rPr>
                <w:lang w:val="en-US"/>
              </w:rPr>
            </w:pPr>
          </w:p>
        </w:tc>
        <w:tc>
          <w:tcPr>
            <w:tcW w:w="1276" w:type="dxa"/>
            <w:gridSpan w:val="2"/>
            <w:tcBorders>
              <w:top w:val="nil"/>
              <w:bottom w:val="single" w:sz="2" w:space="0" w:color="auto"/>
            </w:tcBorders>
            <w:vAlign w:val="center"/>
          </w:tcPr>
          <w:p w14:paraId="4ED47A9B"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48706672"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1B1710F6" w14:textId="77777777" w:rsidR="00427C14" w:rsidRDefault="00427C14" w:rsidP="00B50A79">
            <w:pPr>
              <w:rPr>
                <w:lang w:val="en-US"/>
              </w:rPr>
            </w:pPr>
            <w:r>
              <w:rPr>
                <w:lang w:val="en-US"/>
              </w:rPr>
              <w:t>kg</w:t>
            </w:r>
          </w:p>
        </w:tc>
        <w:tc>
          <w:tcPr>
            <w:tcW w:w="2551" w:type="dxa"/>
            <w:tcBorders>
              <w:top w:val="nil"/>
              <w:bottom w:val="single" w:sz="2" w:space="0" w:color="auto"/>
            </w:tcBorders>
          </w:tcPr>
          <w:p w14:paraId="5EF27645" w14:textId="77777777" w:rsidR="00427C14" w:rsidRDefault="00427C14" w:rsidP="00B50A79">
            <w:pPr>
              <w:rPr>
                <w:lang w:val="en-US"/>
              </w:rPr>
            </w:pPr>
            <w:r>
              <w:rPr>
                <w:lang w:val="en-US"/>
              </w:rPr>
              <w:t>197,2500</w:t>
            </w:r>
          </w:p>
        </w:tc>
      </w:tr>
      <w:tr w:rsidR="00427C14" w14:paraId="55D0978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45B32" w14:textId="77777777" w:rsidR="00427C14" w:rsidRDefault="00427C14" w:rsidP="00B50A79">
            <w:pPr>
              <w:rPr>
                <w:lang w:val="en-US"/>
              </w:rPr>
            </w:pPr>
          </w:p>
        </w:tc>
        <w:tc>
          <w:tcPr>
            <w:tcW w:w="1276" w:type="dxa"/>
            <w:gridSpan w:val="2"/>
            <w:tcBorders>
              <w:top w:val="nil"/>
              <w:bottom w:val="single" w:sz="2" w:space="0" w:color="auto"/>
            </w:tcBorders>
            <w:vAlign w:val="center"/>
          </w:tcPr>
          <w:p w14:paraId="2DDB79D0" w14:textId="77777777" w:rsidR="00427C14" w:rsidRDefault="00427C14" w:rsidP="00B50A79">
            <w:pPr>
              <w:jc w:val="center"/>
              <w:rPr>
                <w:sz w:val="16"/>
                <w:szCs w:val="16"/>
                <w:lang w:val="en-US"/>
              </w:rPr>
            </w:pPr>
            <w:r>
              <w:rPr>
                <w:sz w:val="16"/>
                <w:szCs w:val="16"/>
                <w:lang w:val="en-US"/>
              </w:rPr>
              <w:t>1421102200525</w:t>
            </w:r>
          </w:p>
        </w:tc>
        <w:tc>
          <w:tcPr>
            <w:tcW w:w="3402" w:type="dxa"/>
            <w:gridSpan w:val="2"/>
            <w:tcBorders>
              <w:top w:val="nil"/>
              <w:bottom w:val="single" w:sz="2" w:space="0" w:color="auto"/>
            </w:tcBorders>
          </w:tcPr>
          <w:p w14:paraId="57DCE2B9" w14:textId="77777777" w:rsidR="00427C14" w:rsidRDefault="00427C14" w:rsidP="00B50A79">
            <w:pPr>
              <w:rPr>
                <w:lang w:val="en-US"/>
              </w:rPr>
            </w:pPr>
            <w:r>
              <w:rPr>
                <w:lang w:val="en-US"/>
              </w:rPr>
              <w:t>Nisip sortat nespalat de riu si lacuri 0,0-7,0 mm</w:t>
            </w:r>
          </w:p>
        </w:tc>
        <w:tc>
          <w:tcPr>
            <w:tcW w:w="2410" w:type="dxa"/>
            <w:tcBorders>
              <w:top w:val="nil"/>
              <w:bottom w:val="single" w:sz="2" w:space="0" w:color="auto"/>
            </w:tcBorders>
          </w:tcPr>
          <w:p w14:paraId="4FF2BBF5" w14:textId="77777777" w:rsidR="00427C14" w:rsidRDefault="00427C14" w:rsidP="00B50A79">
            <w:pPr>
              <w:rPr>
                <w:lang w:val="en-US"/>
              </w:rPr>
            </w:pPr>
            <w:r>
              <w:rPr>
                <w:lang w:val="en-US"/>
              </w:rPr>
              <w:t>m3</w:t>
            </w:r>
          </w:p>
        </w:tc>
        <w:tc>
          <w:tcPr>
            <w:tcW w:w="2551" w:type="dxa"/>
            <w:tcBorders>
              <w:top w:val="nil"/>
              <w:bottom w:val="single" w:sz="2" w:space="0" w:color="auto"/>
            </w:tcBorders>
          </w:tcPr>
          <w:p w14:paraId="2E217D4C" w14:textId="77777777" w:rsidR="00427C14" w:rsidRDefault="00427C14" w:rsidP="00B50A79">
            <w:pPr>
              <w:rPr>
                <w:lang w:val="en-US"/>
              </w:rPr>
            </w:pPr>
            <w:r>
              <w:rPr>
                <w:lang w:val="en-US"/>
              </w:rPr>
              <w:t>0,6300</w:t>
            </w:r>
          </w:p>
        </w:tc>
      </w:tr>
      <w:tr w:rsidR="00427C14" w14:paraId="7354C4A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52552F" w14:textId="77777777" w:rsidR="00427C14" w:rsidRDefault="00427C14" w:rsidP="00B50A79">
            <w:pPr>
              <w:rPr>
                <w:lang w:val="en-US"/>
              </w:rPr>
            </w:pPr>
          </w:p>
        </w:tc>
        <w:tc>
          <w:tcPr>
            <w:tcW w:w="1276" w:type="dxa"/>
            <w:gridSpan w:val="2"/>
            <w:tcBorders>
              <w:top w:val="nil"/>
              <w:bottom w:val="single" w:sz="2" w:space="0" w:color="auto"/>
            </w:tcBorders>
            <w:vAlign w:val="center"/>
          </w:tcPr>
          <w:p w14:paraId="779AD3EC"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09C0FB80"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4B7D0D3B" w14:textId="77777777" w:rsidR="00427C14" w:rsidRDefault="00427C14" w:rsidP="00B50A79">
            <w:pPr>
              <w:rPr>
                <w:lang w:val="en-US"/>
              </w:rPr>
            </w:pPr>
            <w:r>
              <w:rPr>
                <w:lang w:val="en-US"/>
              </w:rPr>
              <w:t>m3</w:t>
            </w:r>
          </w:p>
        </w:tc>
        <w:tc>
          <w:tcPr>
            <w:tcW w:w="2551" w:type="dxa"/>
            <w:tcBorders>
              <w:top w:val="nil"/>
              <w:bottom w:val="single" w:sz="2" w:space="0" w:color="auto"/>
            </w:tcBorders>
          </w:tcPr>
          <w:p w14:paraId="17715EF6" w14:textId="77777777" w:rsidR="00427C14" w:rsidRDefault="00427C14" w:rsidP="00B50A79">
            <w:pPr>
              <w:rPr>
                <w:lang w:val="en-US"/>
              </w:rPr>
            </w:pPr>
            <w:r>
              <w:rPr>
                <w:lang w:val="en-US"/>
              </w:rPr>
              <w:t>0,1500</w:t>
            </w:r>
          </w:p>
        </w:tc>
      </w:tr>
      <w:tr w:rsidR="00427C14" w14:paraId="660F0E5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083659" w14:textId="77777777" w:rsidR="00427C14" w:rsidRDefault="00427C14" w:rsidP="00B50A79">
            <w:pPr>
              <w:rPr>
                <w:lang w:val="en-US"/>
              </w:rPr>
            </w:pPr>
          </w:p>
        </w:tc>
        <w:tc>
          <w:tcPr>
            <w:tcW w:w="1276" w:type="dxa"/>
            <w:gridSpan w:val="2"/>
            <w:tcBorders>
              <w:top w:val="nil"/>
              <w:bottom w:val="single" w:sz="2" w:space="0" w:color="auto"/>
            </w:tcBorders>
            <w:vAlign w:val="center"/>
          </w:tcPr>
          <w:p w14:paraId="5419B080" w14:textId="77777777" w:rsidR="00427C14" w:rsidRDefault="00427C14" w:rsidP="00B50A79">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7894F2DE" w14:textId="77777777" w:rsidR="00427C14" w:rsidRDefault="00427C14" w:rsidP="00B50A79">
            <w:pPr>
              <w:rPr>
                <w:lang w:val="en-US"/>
              </w:rPr>
            </w:pPr>
            <w:r>
              <w:rPr>
                <w:lang w:val="en-US"/>
              </w:rPr>
              <w:t>Malaxor  pentru mortar de 200 L actionat electric</w:t>
            </w:r>
          </w:p>
        </w:tc>
        <w:tc>
          <w:tcPr>
            <w:tcW w:w="2410" w:type="dxa"/>
            <w:tcBorders>
              <w:top w:val="nil"/>
              <w:bottom w:val="single" w:sz="2" w:space="0" w:color="auto"/>
            </w:tcBorders>
          </w:tcPr>
          <w:p w14:paraId="05361CB9" w14:textId="77777777" w:rsidR="00427C14" w:rsidRDefault="00427C14" w:rsidP="00B50A79">
            <w:pPr>
              <w:rPr>
                <w:lang w:val="en-US"/>
              </w:rPr>
            </w:pPr>
            <w:r>
              <w:rPr>
                <w:lang w:val="en-US"/>
              </w:rPr>
              <w:t>h-ut</w:t>
            </w:r>
          </w:p>
        </w:tc>
        <w:tc>
          <w:tcPr>
            <w:tcW w:w="2551" w:type="dxa"/>
            <w:tcBorders>
              <w:top w:val="nil"/>
              <w:bottom w:val="single" w:sz="2" w:space="0" w:color="auto"/>
            </w:tcBorders>
          </w:tcPr>
          <w:p w14:paraId="07F8923E" w14:textId="77777777" w:rsidR="00427C14" w:rsidRDefault="00427C14" w:rsidP="00B50A79">
            <w:pPr>
              <w:rPr>
                <w:lang w:val="en-US"/>
              </w:rPr>
            </w:pPr>
            <w:r>
              <w:rPr>
                <w:lang w:val="en-US"/>
              </w:rPr>
              <w:t>1,8000</w:t>
            </w:r>
          </w:p>
        </w:tc>
      </w:tr>
      <w:tr w:rsidR="00427C14" w14:paraId="5FAE9D5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A70EAD" w14:textId="77777777" w:rsidR="00427C14" w:rsidRDefault="00427C14" w:rsidP="00B50A79">
            <w:pPr>
              <w:rPr>
                <w:lang w:val="en-US"/>
              </w:rPr>
            </w:pPr>
          </w:p>
        </w:tc>
        <w:tc>
          <w:tcPr>
            <w:tcW w:w="1276" w:type="dxa"/>
            <w:gridSpan w:val="2"/>
            <w:tcBorders>
              <w:top w:val="nil"/>
              <w:bottom w:val="single" w:sz="2" w:space="0" w:color="auto"/>
            </w:tcBorders>
            <w:vAlign w:val="center"/>
          </w:tcPr>
          <w:p w14:paraId="25EAFD95"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430F04D6"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32395910" w14:textId="77777777" w:rsidR="00427C14" w:rsidRDefault="00427C14" w:rsidP="00B50A79">
            <w:pPr>
              <w:rPr>
                <w:lang w:val="en-US"/>
              </w:rPr>
            </w:pPr>
            <w:r>
              <w:rPr>
                <w:lang w:val="en-US"/>
              </w:rPr>
              <w:t>h-ut</w:t>
            </w:r>
          </w:p>
        </w:tc>
        <w:tc>
          <w:tcPr>
            <w:tcW w:w="2551" w:type="dxa"/>
            <w:tcBorders>
              <w:top w:val="nil"/>
              <w:bottom w:val="single" w:sz="2" w:space="0" w:color="auto"/>
            </w:tcBorders>
          </w:tcPr>
          <w:p w14:paraId="5D1A940D" w14:textId="77777777" w:rsidR="00427C14" w:rsidRDefault="00427C14" w:rsidP="00B50A79">
            <w:pPr>
              <w:rPr>
                <w:lang w:val="en-US"/>
              </w:rPr>
            </w:pPr>
            <w:r>
              <w:rPr>
                <w:lang w:val="en-US"/>
              </w:rPr>
              <w:t>0,4500</w:t>
            </w:r>
          </w:p>
        </w:tc>
      </w:tr>
      <w:tr w:rsidR="00427C14" w14:paraId="5CEAAE7D"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D83FDF" w14:textId="77777777" w:rsidR="00427C14" w:rsidRDefault="00427C14" w:rsidP="00B50A79">
            <w:pPr>
              <w:rPr>
                <w:lang w:val="en-US"/>
              </w:rPr>
            </w:pPr>
            <w:r>
              <w:rPr>
                <w:lang w:val="en-US"/>
              </w:rPr>
              <w:t>57</w:t>
            </w:r>
          </w:p>
        </w:tc>
        <w:tc>
          <w:tcPr>
            <w:tcW w:w="1276" w:type="dxa"/>
            <w:gridSpan w:val="2"/>
            <w:tcBorders>
              <w:top w:val="single" w:sz="4" w:space="0" w:color="auto"/>
              <w:bottom w:val="single" w:sz="4" w:space="0" w:color="auto"/>
            </w:tcBorders>
          </w:tcPr>
          <w:p w14:paraId="2B17193E" w14:textId="77777777" w:rsidR="00427C14" w:rsidRDefault="00427C14" w:rsidP="00B50A79">
            <w:pPr>
              <w:rPr>
                <w:lang w:val="en-US"/>
              </w:rPr>
            </w:pPr>
            <w:r>
              <w:rPr>
                <w:lang w:val="en-US"/>
              </w:rPr>
              <w:t>CE19F</w:t>
            </w:r>
          </w:p>
          <w:p w14:paraId="30302116"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172205C" w14:textId="77777777" w:rsidR="00427C14" w:rsidRDefault="00427C14" w:rsidP="00B50A79">
            <w:pPr>
              <w:adjustRightInd w:val="0"/>
              <w:rPr>
                <w:rFonts w:ascii="Times New Roman CYR" w:hAnsi="Times New Roman CYR" w:cs="Times New Roman CYR"/>
                <w:sz w:val="16"/>
                <w:szCs w:val="16"/>
                <w:lang w:val="en-US"/>
              </w:rPr>
            </w:pPr>
            <w:r>
              <w:rPr>
                <w:lang w:val="en-US"/>
              </w:rPr>
              <w:t>Jgheaburi dreptunghiulare cu sectiunea de 11 x 18 cm , din tabla zincata de 0,5 mm grosime executate pe santier, innadite prin petrecere pe cel putin 20 mm si lipite, inclusiv colturile, capacele, stuturile de racordare la burlane, tirantii si cirligele de sustinere, montate pe lungimi mai mari de 20 m</w:t>
            </w:r>
            <w:r>
              <w:rPr>
                <w:rFonts w:ascii="Times New Roman CYR" w:hAnsi="Times New Roman CYR" w:cs="Times New Roman CYR"/>
                <w:sz w:val="16"/>
                <w:szCs w:val="16"/>
                <w:lang w:val="en-US"/>
              </w:rPr>
              <w:t xml:space="preserve"> </w:t>
            </w:r>
          </w:p>
          <w:p w14:paraId="52503B51"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6B0080B8"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0D56FB13" w14:textId="77777777" w:rsidR="00427C14" w:rsidRDefault="00427C14" w:rsidP="00B50A79">
            <w:pPr>
              <w:jc w:val="center"/>
              <w:rPr>
                <w:lang w:val="en-US"/>
              </w:rPr>
            </w:pPr>
            <w:r>
              <w:rPr>
                <w:lang w:val="en-US"/>
              </w:rPr>
              <w:t>32,3100</w:t>
            </w:r>
          </w:p>
        </w:tc>
      </w:tr>
      <w:tr w:rsidR="00427C14" w14:paraId="6A720A2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34E028" w14:textId="77777777" w:rsidR="00427C14" w:rsidRDefault="00427C14" w:rsidP="00B50A79">
            <w:pPr>
              <w:rPr>
                <w:lang w:val="en-US"/>
              </w:rPr>
            </w:pPr>
          </w:p>
        </w:tc>
        <w:tc>
          <w:tcPr>
            <w:tcW w:w="1276" w:type="dxa"/>
            <w:gridSpan w:val="2"/>
            <w:tcBorders>
              <w:top w:val="nil"/>
              <w:bottom w:val="single" w:sz="2" w:space="0" w:color="auto"/>
            </w:tcBorders>
            <w:vAlign w:val="center"/>
          </w:tcPr>
          <w:p w14:paraId="318823D7" w14:textId="77777777" w:rsidR="00427C14" w:rsidRDefault="00427C14" w:rsidP="00B50A79">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4ED3C99E" w14:textId="77777777" w:rsidR="00427C14" w:rsidRDefault="00427C14" w:rsidP="00B50A79">
            <w:pPr>
              <w:rPr>
                <w:lang w:val="en-US"/>
              </w:rPr>
            </w:pPr>
            <w:r>
              <w:rPr>
                <w:lang w:val="en-US"/>
              </w:rPr>
              <w:t>Tinichigiu</w:t>
            </w:r>
          </w:p>
        </w:tc>
        <w:tc>
          <w:tcPr>
            <w:tcW w:w="2410" w:type="dxa"/>
            <w:tcBorders>
              <w:top w:val="nil"/>
              <w:bottom w:val="single" w:sz="2" w:space="0" w:color="auto"/>
            </w:tcBorders>
          </w:tcPr>
          <w:p w14:paraId="2DEA9C6C"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C7FB5E6" w14:textId="77777777" w:rsidR="00427C14" w:rsidRDefault="00427C14" w:rsidP="00B50A79">
            <w:pPr>
              <w:rPr>
                <w:lang w:val="en-US"/>
              </w:rPr>
            </w:pPr>
            <w:r>
              <w:rPr>
                <w:lang w:val="en-US"/>
              </w:rPr>
              <w:t>29,0790</w:t>
            </w:r>
          </w:p>
        </w:tc>
      </w:tr>
      <w:tr w:rsidR="00427C14" w14:paraId="44043DE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FC4C97" w14:textId="77777777" w:rsidR="00427C14" w:rsidRDefault="00427C14" w:rsidP="00B50A79">
            <w:pPr>
              <w:rPr>
                <w:lang w:val="en-US"/>
              </w:rPr>
            </w:pPr>
          </w:p>
        </w:tc>
        <w:tc>
          <w:tcPr>
            <w:tcW w:w="1276" w:type="dxa"/>
            <w:gridSpan w:val="2"/>
            <w:tcBorders>
              <w:top w:val="nil"/>
              <w:bottom w:val="single" w:sz="2" w:space="0" w:color="auto"/>
            </w:tcBorders>
            <w:vAlign w:val="center"/>
          </w:tcPr>
          <w:p w14:paraId="71130F33"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33B0946"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0ADF6BB8"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834288B" w14:textId="77777777" w:rsidR="00427C14" w:rsidRDefault="00427C14" w:rsidP="00B50A79">
            <w:pPr>
              <w:rPr>
                <w:lang w:val="en-US"/>
              </w:rPr>
            </w:pPr>
            <w:r>
              <w:rPr>
                <w:lang w:val="en-US"/>
              </w:rPr>
              <w:t>6,4620</w:t>
            </w:r>
          </w:p>
        </w:tc>
      </w:tr>
      <w:tr w:rsidR="00427C14" w14:paraId="4A4FB58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C749D6" w14:textId="77777777" w:rsidR="00427C14" w:rsidRDefault="00427C14" w:rsidP="00B50A79">
            <w:pPr>
              <w:rPr>
                <w:lang w:val="en-US"/>
              </w:rPr>
            </w:pPr>
          </w:p>
        </w:tc>
        <w:tc>
          <w:tcPr>
            <w:tcW w:w="1276" w:type="dxa"/>
            <w:gridSpan w:val="2"/>
            <w:tcBorders>
              <w:top w:val="nil"/>
              <w:bottom w:val="single" w:sz="2" w:space="0" w:color="auto"/>
            </w:tcBorders>
            <w:vAlign w:val="center"/>
          </w:tcPr>
          <w:p w14:paraId="05689A2C" w14:textId="77777777" w:rsidR="00427C14" w:rsidRDefault="00427C14" w:rsidP="00B50A79">
            <w:pPr>
              <w:jc w:val="center"/>
              <w:rPr>
                <w:sz w:val="16"/>
                <w:szCs w:val="16"/>
                <w:lang w:val="en-US"/>
              </w:rPr>
            </w:pPr>
            <w:r>
              <w:rPr>
                <w:sz w:val="16"/>
                <w:szCs w:val="16"/>
                <w:lang w:val="en-US"/>
              </w:rPr>
              <w:t>2710403642598</w:t>
            </w:r>
          </w:p>
        </w:tc>
        <w:tc>
          <w:tcPr>
            <w:tcW w:w="3402" w:type="dxa"/>
            <w:gridSpan w:val="2"/>
            <w:tcBorders>
              <w:top w:val="nil"/>
              <w:bottom w:val="single" w:sz="2" w:space="0" w:color="auto"/>
            </w:tcBorders>
          </w:tcPr>
          <w:p w14:paraId="18EF2E2D" w14:textId="77777777" w:rsidR="00427C14" w:rsidRDefault="00427C14" w:rsidP="00B50A79">
            <w:pPr>
              <w:rPr>
                <w:lang w:val="en-US"/>
              </w:rPr>
            </w:pPr>
            <w:r>
              <w:rPr>
                <w:lang w:val="en-US"/>
              </w:rPr>
              <w:t xml:space="preserve">Tabla zincata 0,5 x 800 x 2000 mm </w:t>
            </w:r>
          </w:p>
        </w:tc>
        <w:tc>
          <w:tcPr>
            <w:tcW w:w="2410" w:type="dxa"/>
            <w:tcBorders>
              <w:top w:val="nil"/>
              <w:bottom w:val="single" w:sz="2" w:space="0" w:color="auto"/>
            </w:tcBorders>
          </w:tcPr>
          <w:p w14:paraId="2ACB43EC" w14:textId="77777777" w:rsidR="00427C14" w:rsidRDefault="00427C14" w:rsidP="00B50A79">
            <w:pPr>
              <w:rPr>
                <w:lang w:val="en-US"/>
              </w:rPr>
            </w:pPr>
            <w:r>
              <w:rPr>
                <w:lang w:val="en-US"/>
              </w:rPr>
              <w:t>kg</w:t>
            </w:r>
          </w:p>
        </w:tc>
        <w:tc>
          <w:tcPr>
            <w:tcW w:w="2551" w:type="dxa"/>
            <w:tcBorders>
              <w:top w:val="nil"/>
              <w:bottom w:val="single" w:sz="2" w:space="0" w:color="auto"/>
            </w:tcBorders>
          </w:tcPr>
          <w:p w14:paraId="52F98AD3" w14:textId="77777777" w:rsidR="00427C14" w:rsidRDefault="00427C14" w:rsidP="00B50A79">
            <w:pPr>
              <w:rPr>
                <w:lang w:val="en-US"/>
              </w:rPr>
            </w:pPr>
            <w:r>
              <w:rPr>
                <w:lang w:val="en-US"/>
              </w:rPr>
              <w:t>73,2145</w:t>
            </w:r>
          </w:p>
        </w:tc>
      </w:tr>
      <w:tr w:rsidR="00427C14" w14:paraId="5D7116B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F456C2" w14:textId="77777777" w:rsidR="00427C14" w:rsidRDefault="00427C14" w:rsidP="00B50A79">
            <w:pPr>
              <w:rPr>
                <w:lang w:val="en-US"/>
              </w:rPr>
            </w:pPr>
          </w:p>
        </w:tc>
        <w:tc>
          <w:tcPr>
            <w:tcW w:w="1276" w:type="dxa"/>
            <w:gridSpan w:val="2"/>
            <w:tcBorders>
              <w:top w:val="nil"/>
              <w:bottom w:val="single" w:sz="2" w:space="0" w:color="auto"/>
            </w:tcBorders>
            <w:vAlign w:val="center"/>
          </w:tcPr>
          <w:p w14:paraId="2EB13256" w14:textId="77777777" w:rsidR="00427C14" w:rsidRDefault="00427C14" w:rsidP="00B50A79">
            <w:pPr>
              <w:jc w:val="center"/>
              <w:rPr>
                <w:sz w:val="16"/>
                <w:szCs w:val="16"/>
                <w:lang w:val="en-US"/>
              </w:rPr>
            </w:pPr>
            <w:r>
              <w:rPr>
                <w:sz w:val="16"/>
                <w:szCs w:val="16"/>
                <w:lang w:val="en-US"/>
              </w:rPr>
              <w:t>2710602000030</w:t>
            </w:r>
          </w:p>
        </w:tc>
        <w:tc>
          <w:tcPr>
            <w:tcW w:w="3402" w:type="dxa"/>
            <w:gridSpan w:val="2"/>
            <w:tcBorders>
              <w:top w:val="nil"/>
              <w:bottom w:val="single" w:sz="2" w:space="0" w:color="auto"/>
            </w:tcBorders>
          </w:tcPr>
          <w:p w14:paraId="5EE4C968" w14:textId="77777777" w:rsidR="00427C14" w:rsidRDefault="00427C14" w:rsidP="00B50A79">
            <w:pPr>
              <w:rPr>
                <w:lang w:val="en-US"/>
              </w:rPr>
            </w:pPr>
            <w:r>
              <w:rPr>
                <w:lang w:val="en-US"/>
              </w:rPr>
              <w:t>Otel beton profil neted OB 37 STAS 438 D = 6 mm</w:t>
            </w:r>
          </w:p>
        </w:tc>
        <w:tc>
          <w:tcPr>
            <w:tcW w:w="2410" w:type="dxa"/>
            <w:tcBorders>
              <w:top w:val="nil"/>
              <w:bottom w:val="single" w:sz="2" w:space="0" w:color="auto"/>
            </w:tcBorders>
          </w:tcPr>
          <w:p w14:paraId="0A0F9584" w14:textId="77777777" w:rsidR="00427C14" w:rsidRDefault="00427C14" w:rsidP="00B50A79">
            <w:pPr>
              <w:rPr>
                <w:lang w:val="en-US"/>
              </w:rPr>
            </w:pPr>
            <w:r>
              <w:rPr>
                <w:lang w:val="en-US"/>
              </w:rPr>
              <w:t>kg</w:t>
            </w:r>
          </w:p>
        </w:tc>
        <w:tc>
          <w:tcPr>
            <w:tcW w:w="2551" w:type="dxa"/>
            <w:tcBorders>
              <w:top w:val="nil"/>
              <w:bottom w:val="single" w:sz="2" w:space="0" w:color="auto"/>
            </w:tcBorders>
          </w:tcPr>
          <w:p w14:paraId="12E7B0AA" w14:textId="77777777" w:rsidR="00427C14" w:rsidRDefault="00427C14" w:rsidP="00B50A79">
            <w:pPr>
              <w:rPr>
                <w:lang w:val="en-US"/>
              </w:rPr>
            </w:pPr>
            <w:r>
              <w:rPr>
                <w:lang w:val="en-US"/>
              </w:rPr>
              <w:t>7,6542</w:t>
            </w:r>
          </w:p>
        </w:tc>
      </w:tr>
      <w:tr w:rsidR="00427C14" w14:paraId="5FBE55A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8143B8" w14:textId="77777777" w:rsidR="00427C14" w:rsidRDefault="00427C14" w:rsidP="00B50A79">
            <w:pPr>
              <w:rPr>
                <w:lang w:val="en-US"/>
              </w:rPr>
            </w:pPr>
          </w:p>
        </w:tc>
        <w:tc>
          <w:tcPr>
            <w:tcW w:w="1276" w:type="dxa"/>
            <w:gridSpan w:val="2"/>
            <w:tcBorders>
              <w:top w:val="nil"/>
              <w:bottom w:val="single" w:sz="2" w:space="0" w:color="auto"/>
            </w:tcBorders>
            <w:vAlign w:val="center"/>
          </w:tcPr>
          <w:p w14:paraId="380FD07F" w14:textId="77777777" w:rsidR="00427C14" w:rsidRDefault="00427C14" w:rsidP="00B50A79">
            <w:pPr>
              <w:jc w:val="center"/>
              <w:rPr>
                <w:sz w:val="16"/>
                <w:szCs w:val="16"/>
                <w:lang w:val="en-US"/>
              </w:rPr>
            </w:pPr>
            <w:r>
              <w:rPr>
                <w:sz w:val="16"/>
                <w:szCs w:val="16"/>
                <w:lang w:val="en-US"/>
              </w:rPr>
              <w:t>2875276311231</w:t>
            </w:r>
          </w:p>
        </w:tc>
        <w:tc>
          <w:tcPr>
            <w:tcW w:w="3402" w:type="dxa"/>
            <w:gridSpan w:val="2"/>
            <w:tcBorders>
              <w:top w:val="nil"/>
              <w:bottom w:val="single" w:sz="2" w:space="0" w:color="auto"/>
            </w:tcBorders>
          </w:tcPr>
          <w:p w14:paraId="51BE6C21" w14:textId="77777777" w:rsidR="00427C14" w:rsidRDefault="00427C14" w:rsidP="00B50A79">
            <w:pPr>
              <w:rPr>
                <w:lang w:val="en-US"/>
              </w:rPr>
            </w:pPr>
            <w:r>
              <w:rPr>
                <w:lang w:val="en-US"/>
              </w:rPr>
              <w:t>Cirlige din otel zn pentru jgheaburi</w:t>
            </w:r>
          </w:p>
        </w:tc>
        <w:tc>
          <w:tcPr>
            <w:tcW w:w="2410" w:type="dxa"/>
            <w:tcBorders>
              <w:top w:val="nil"/>
              <w:bottom w:val="single" w:sz="2" w:space="0" w:color="auto"/>
            </w:tcBorders>
          </w:tcPr>
          <w:p w14:paraId="11471F95" w14:textId="77777777" w:rsidR="00427C14" w:rsidRDefault="00427C14" w:rsidP="00B50A79">
            <w:pPr>
              <w:rPr>
                <w:lang w:val="en-US"/>
              </w:rPr>
            </w:pPr>
            <w:r>
              <w:rPr>
                <w:lang w:val="en-US"/>
              </w:rPr>
              <w:t>buc</w:t>
            </w:r>
          </w:p>
        </w:tc>
        <w:tc>
          <w:tcPr>
            <w:tcW w:w="2551" w:type="dxa"/>
            <w:tcBorders>
              <w:top w:val="nil"/>
              <w:bottom w:val="single" w:sz="2" w:space="0" w:color="auto"/>
            </w:tcBorders>
          </w:tcPr>
          <w:p w14:paraId="709358B0" w14:textId="77777777" w:rsidR="00427C14" w:rsidRDefault="00427C14" w:rsidP="00B50A79">
            <w:pPr>
              <w:rPr>
                <w:lang w:val="en-US"/>
              </w:rPr>
            </w:pPr>
            <w:r>
              <w:rPr>
                <w:lang w:val="en-US"/>
              </w:rPr>
              <w:t>49,9190</w:t>
            </w:r>
          </w:p>
        </w:tc>
      </w:tr>
      <w:tr w:rsidR="00427C14" w14:paraId="5ADAA47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E9532B" w14:textId="77777777" w:rsidR="00427C14" w:rsidRDefault="00427C14" w:rsidP="00B50A79">
            <w:pPr>
              <w:rPr>
                <w:lang w:val="en-US"/>
              </w:rPr>
            </w:pPr>
          </w:p>
        </w:tc>
        <w:tc>
          <w:tcPr>
            <w:tcW w:w="1276" w:type="dxa"/>
            <w:gridSpan w:val="2"/>
            <w:tcBorders>
              <w:top w:val="nil"/>
              <w:bottom w:val="single" w:sz="2" w:space="0" w:color="auto"/>
            </w:tcBorders>
            <w:vAlign w:val="center"/>
          </w:tcPr>
          <w:p w14:paraId="49286E7D" w14:textId="77777777" w:rsidR="00427C14" w:rsidRDefault="00427C14" w:rsidP="00B50A79">
            <w:pPr>
              <w:jc w:val="center"/>
              <w:rPr>
                <w:sz w:val="16"/>
                <w:szCs w:val="16"/>
                <w:lang w:val="en-US"/>
              </w:rPr>
            </w:pPr>
            <w:r>
              <w:rPr>
                <w:sz w:val="16"/>
                <w:szCs w:val="16"/>
                <w:lang w:val="en-US"/>
              </w:rPr>
              <w:t>2710403702963</w:t>
            </w:r>
          </w:p>
        </w:tc>
        <w:tc>
          <w:tcPr>
            <w:tcW w:w="3402" w:type="dxa"/>
            <w:gridSpan w:val="2"/>
            <w:tcBorders>
              <w:top w:val="nil"/>
              <w:bottom w:val="single" w:sz="2" w:space="0" w:color="auto"/>
            </w:tcBorders>
          </w:tcPr>
          <w:p w14:paraId="2F239165" w14:textId="77777777" w:rsidR="00427C14" w:rsidRDefault="00427C14" w:rsidP="00B50A79">
            <w:pPr>
              <w:rPr>
                <w:lang w:val="en-US"/>
              </w:rPr>
            </w:pPr>
            <w:r>
              <w:rPr>
                <w:lang w:val="en-US"/>
              </w:rPr>
              <w:t>Banda din otel zincata de 30 x 3 mm</w:t>
            </w:r>
          </w:p>
        </w:tc>
        <w:tc>
          <w:tcPr>
            <w:tcW w:w="2410" w:type="dxa"/>
            <w:tcBorders>
              <w:top w:val="nil"/>
              <w:bottom w:val="single" w:sz="2" w:space="0" w:color="auto"/>
            </w:tcBorders>
          </w:tcPr>
          <w:p w14:paraId="028D9D52" w14:textId="77777777" w:rsidR="00427C14" w:rsidRDefault="00427C14" w:rsidP="00B50A79">
            <w:pPr>
              <w:rPr>
                <w:lang w:val="en-US"/>
              </w:rPr>
            </w:pPr>
            <w:r>
              <w:rPr>
                <w:lang w:val="en-US"/>
              </w:rPr>
              <w:t>kg</w:t>
            </w:r>
          </w:p>
        </w:tc>
        <w:tc>
          <w:tcPr>
            <w:tcW w:w="2551" w:type="dxa"/>
            <w:tcBorders>
              <w:top w:val="nil"/>
              <w:bottom w:val="single" w:sz="2" w:space="0" w:color="auto"/>
            </w:tcBorders>
          </w:tcPr>
          <w:p w14:paraId="0DD90D29" w14:textId="77777777" w:rsidR="00427C14" w:rsidRDefault="00427C14" w:rsidP="00B50A79">
            <w:pPr>
              <w:rPr>
                <w:lang w:val="en-US"/>
              </w:rPr>
            </w:pPr>
            <w:r>
              <w:rPr>
                <w:lang w:val="en-US"/>
              </w:rPr>
              <w:t>5,9903</w:t>
            </w:r>
          </w:p>
        </w:tc>
      </w:tr>
      <w:tr w:rsidR="00427C14" w14:paraId="47F10E3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E4D136" w14:textId="77777777" w:rsidR="00427C14" w:rsidRDefault="00427C14" w:rsidP="00B50A79">
            <w:pPr>
              <w:rPr>
                <w:lang w:val="en-US"/>
              </w:rPr>
            </w:pPr>
          </w:p>
        </w:tc>
        <w:tc>
          <w:tcPr>
            <w:tcW w:w="1276" w:type="dxa"/>
            <w:gridSpan w:val="2"/>
            <w:tcBorders>
              <w:top w:val="nil"/>
              <w:bottom w:val="single" w:sz="2" w:space="0" w:color="auto"/>
            </w:tcBorders>
            <w:vAlign w:val="center"/>
          </w:tcPr>
          <w:p w14:paraId="353AC5E1" w14:textId="77777777" w:rsidR="00427C14" w:rsidRDefault="00427C14" w:rsidP="00B50A79">
            <w:pPr>
              <w:jc w:val="center"/>
              <w:rPr>
                <w:sz w:val="16"/>
                <w:szCs w:val="16"/>
                <w:lang w:val="en-US"/>
              </w:rPr>
            </w:pPr>
            <w:r>
              <w:rPr>
                <w:sz w:val="16"/>
                <w:szCs w:val="16"/>
                <w:lang w:val="en-US"/>
              </w:rPr>
              <w:t>2744137311238</w:t>
            </w:r>
          </w:p>
        </w:tc>
        <w:tc>
          <w:tcPr>
            <w:tcW w:w="3402" w:type="dxa"/>
            <w:gridSpan w:val="2"/>
            <w:tcBorders>
              <w:top w:val="nil"/>
              <w:bottom w:val="single" w:sz="2" w:space="0" w:color="auto"/>
            </w:tcBorders>
          </w:tcPr>
          <w:p w14:paraId="2AC62A99" w14:textId="77777777" w:rsidR="00427C14" w:rsidRDefault="00427C14" w:rsidP="00B50A79">
            <w:pPr>
              <w:rPr>
                <w:lang w:val="en-US"/>
              </w:rPr>
            </w:pPr>
            <w:r>
              <w:rPr>
                <w:lang w:val="en-US"/>
              </w:rPr>
              <w:t>Cositor aliaj</w:t>
            </w:r>
          </w:p>
        </w:tc>
        <w:tc>
          <w:tcPr>
            <w:tcW w:w="2410" w:type="dxa"/>
            <w:tcBorders>
              <w:top w:val="nil"/>
              <w:bottom w:val="single" w:sz="2" w:space="0" w:color="auto"/>
            </w:tcBorders>
          </w:tcPr>
          <w:p w14:paraId="0F5CEB9A" w14:textId="77777777" w:rsidR="00427C14" w:rsidRDefault="00427C14" w:rsidP="00B50A79">
            <w:pPr>
              <w:rPr>
                <w:lang w:val="en-US"/>
              </w:rPr>
            </w:pPr>
            <w:r>
              <w:rPr>
                <w:lang w:val="en-US"/>
              </w:rPr>
              <w:t>kg</w:t>
            </w:r>
          </w:p>
        </w:tc>
        <w:tc>
          <w:tcPr>
            <w:tcW w:w="2551" w:type="dxa"/>
            <w:tcBorders>
              <w:top w:val="nil"/>
              <w:bottom w:val="single" w:sz="2" w:space="0" w:color="auto"/>
            </w:tcBorders>
          </w:tcPr>
          <w:p w14:paraId="7AC73960" w14:textId="77777777" w:rsidR="00427C14" w:rsidRDefault="00427C14" w:rsidP="00B50A79">
            <w:pPr>
              <w:rPr>
                <w:lang w:val="en-US"/>
              </w:rPr>
            </w:pPr>
            <w:r>
              <w:rPr>
                <w:lang w:val="en-US"/>
              </w:rPr>
              <w:t>1,6640</w:t>
            </w:r>
          </w:p>
        </w:tc>
      </w:tr>
      <w:tr w:rsidR="00427C14" w14:paraId="5A05D0B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BA1A16" w14:textId="77777777" w:rsidR="00427C14" w:rsidRDefault="00427C14" w:rsidP="00B50A79">
            <w:pPr>
              <w:rPr>
                <w:lang w:val="en-US"/>
              </w:rPr>
            </w:pPr>
          </w:p>
        </w:tc>
        <w:tc>
          <w:tcPr>
            <w:tcW w:w="1276" w:type="dxa"/>
            <w:gridSpan w:val="2"/>
            <w:tcBorders>
              <w:top w:val="nil"/>
              <w:bottom w:val="single" w:sz="2" w:space="0" w:color="auto"/>
            </w:tcBorders>
            <w:vAlign w:val="center"/>
          </w:tcPr>
          <w:p w14:paraId="4F877EE1" w14:textId="77777777" w:rsidR="00427C14" w:rsidRDefault="00427C14" w:rsidP="00B50A79">
            <w:pPr>
              <w:jc w:val="center"/>
              <w:rPr>
                <w:sz w:val="16"/>
                <w:szCs w:val="16"/>
                <w:lang w:val="en-US"/>
              </w:rPr>
            </w:pPr>
            <w:r>
              <w:rPr>
                <w:sz w:val="16"/>
                <w:szCs w:val="16"/>
                <w:lang w:val="en-US"/>
              </w:rPr>
              <w:t>2744125904770</w:t>
            </w:r>
          </w:p>
        </w:tc>
        <w:tc>
          <w:tcPr>
            <w:tcW w:w="3402" w:type="dxa"/>
            <w:gridSpan w:val="2"/>
            <w:tcBorders>
              <w:top w:val="nil"/>
              <w:bottom w:val="single" w:sz="2" w:space="0" w:color="auto"/>
            </w:tcBorders>
          </w:tcPr>
          <w:p w14:paraId="1C1B631E" w14:textId="77777777" w:rsidR="00427C14" w:rsidRDefault="00427C14" w:rsidP="00B50A79">
            <w:pPr>
              <w:rPr>
                <w:lang w:val="en-US"/>
              </w:rPr>
            </w:pPr>
            <w:r>
              <w:rPr>
                <w:lang w:val="en-US"/>
              </w:rPr>
              <w:t>Aliaj de lipit staniu-plumb LP-30 % G</w:t>
            </w:r>
          </w:p>
        </w:tc>
        <w:tc>
          <w:tcPr>
            <w:tcW w:w="2410" w:type="dxa"/>
            <w:tcBorders>
              <w:top w:val="nil"/>
              <w:bottom w:val="single" w:sz="2" w:space="0" w:color="auto"/>
            </w:tcBorders>
          </w:tcPr>
          <w:p w14:paraId="61B64685" w14:textId="77777777" w:rsidR="00427C14" w:rsidRDefault="00427C14" w:rsidP="00B50A79">
            <w:pPr>
              <w:rPr>
                <w:lang w:val="en-US"/>
              </w:rPr>
            </w:pPr>
            <w:r>
              <w:rPr>
                <w:lang w:val="en-US"/>
              </w:rPr>
              <w:t>kg</w:t>
            </w:r>
          </w:p>
        </w:tc>
        <w:tc>
          <w:tcPr>
            <w:tcW w:w="2551" w:type="dxa"/>
            <w:tcBorders>
              <w:top w:val="nil"/>
              <w:bottom w:val="single" w:sz="2" w:space="0" w:color="auto"/>
            </w:tcBorders>
          </w:tcPr>
          <w:p w14:paraId="28BC473E" w14:textId="77777777" w:rsidR="00427C14" w:rsidRDefault="00427C14" w:rsidP="00B50A79">
            <w:pPr>
              <w:rPr>
                <w:lang w:val="en-US"/>
              </w:rPr>
            </w:pPr>
            <w:r>
              <w:rPr>
                <w:lang w:val="en-US"/>
              </w:rPr>
              <w:t>1,9968</w:t>
            </w:r>
          </w:p>
        </w:tc>
      </w:tr>
      <w:tr w:rsidR="00427C14" w14:paraId="1C0CF92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24E95A" w14:textId="77777777" w:rsidR="00427C14" w:rsidRDefault="00427C14" w:rsidP="00B50A79">
            <w:pPr>
              <w:rPr>
                <w:lang w:val="en-US"/>
              </w:rPr>
            </w:pPr>
          </w:p>
        </w:tc>
        <w:tc>
          <w:tcPr>
            <w:tcW w:w="1276" w:type="dxa"/>
            <w:gridSpan w:val="2"/>
            <w:tcBorders>
              <w:top w:val="nil"/>
              <w:bottom w:val="single" w:sz="2" w:space="0" w:color="auto"/>
            </w:tcBorders>
            <w:vAlign w:val="center"/>
          </w:tcPr>
          <w:p w14:paraId="1F18F89D"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C066D7D"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3DA30EB4" w14:textId="77777777" w:rsidR="00427C14" w:rsidRDefault="00427C14" w:rsidP="00B50A79">
            <w:pPr>
              <w:rPr>
                <w:lang w:val="en-US"/>
              </w:rPr>
            </w:pPr>
            <w:r>
              <w:rPr>
                <w:lang w:val="en-US"/>
              </w:rPr>
              <w:t>h-ut</w:t>
            </w:r>
          </w:p>
        </w:tc>
        <w:tc>
          <w:tcPr>
            <w:tcW w:w="2551" w:type="dxa"/>
            <w:tcBorders>
              <w:top w:val="nil"/>
              <w:bottom w:val="single" w:sz="2" w:space="0" w:color="auto"/>
            </w:tcBorders>
          </w:tcPr>
          <w:p w14:paraId="3377F55E" w14:textId="77777777" w:rsidR="00427C14" w:rsidRDefault="00427C14" w:rsidP="00B50A79">
            <w:pPr>
              <w:rPr>
                <w:lang w:val="en-US"/>
              </w:rPr>
            </w:pPr>
            <w:r>
              <w:rPr>
                <w:lang w:val="en-US"/>
              </w:rPr>
              <w:t>0,3231</w:t>
            </w:r>
          </w:p>
        </w:tc>
      </w:tr>
      <w:tr w:rsidR="00427C14" w14:paraId="4806A380"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F3D7C" w14:textId="77777777" w:rsidR="00427C14" w:rsidRDefault="00427C14" w:rsidP="00B50A79">
            <w:pPr>
              <w:rPr>
                <w:lang w:val="en-US"/>
              </w:rPr>
            </w:pPr>
            <w:r>
              <w:rPr>
                <w:lang w:val="en-US"/>
              </w:rPr>
              <w:t>58</w:t>
            </w:r>
          </w:p>
        </w:tc>
        <w:tc>
          <w:tcPr>
            <w:tcW w:w="1276" w:type="dxa"/>
            <w:gridSpan w:val="2"/>
            <w:tcBorders>
              <w:top w:val="single" w:sz="4" w:space="0" w:color="auto"/>
              <w:bottom w:val="single" w:sz="4" w:space="0" w:color="auto"/>
            </w:tcBorders>
          </w:tcPr>
          <w:p w14:paraId="1BA6A29A" w14:textId="77777777" w:rsidR="00427C14" w:rsidRDefault="00427C14" w:rsidP="00B50A79">
            <w:pPr>
              <w:rPr>
                <w:lang w:val="en-US"/>
              </w:rPr>
            </w:pPr>
            <w:r>
              <w:rPr>
                <w:lang w:val="en-US"/>
              </w:rPr>
              <w:t>IzF01B</w:t>
            </w:r>
          </w:p>
          <w:p w14:paraId="62B8BEA4"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64768B78" w14:textId="77777777" w:rsidR="00427C14" w:rsidRDefault="00427C14" w:rsidP="00B50A79">
            <w:pPr>
              <w:adjustRightInd w:val="0"/>
              <w:rPr>
                <w:rFonts w:ascii="Times New Roman CYR" w:hAnsi="Times New Roman CYR" w:cs="Times New Roman CYR"/>
                <w:sz w:val="16"/>
                <w:szCs w:val="16"/>
                <w:lang w:val="en-US"/>
              </w:rPr>
            </w:pPr>
            <w:r>
              <w:rPr>
                <w:lang w:val="en-US"/>
              </w:rPr>
              <w:t>Amorsarea suprafetelor pentru aplicarea stratului de difuzie, a barierei contra vaporilor, a termoizolatiei sau a hidroizolatiei pe suprafete orizontale, inclinte sau verticale, cu suspensie de bitum filerizat (subif) intr-un strat</w:t>
            </w:r>
            <w:r>
              <w:rPr>
                <w:rFonts w:ascii="Times New Roman CYR" w:hAnsi="Times New Roman CYR" w:cs="Times New Roman CYR"/>
                <w:sz w:val="16"/>
                <w:szCs w:val="16"/>
                <w:lang w:val="en-US"/>
              </w:rPr>
              <w:t xml:space="preserve"> </w:t>
            </w:r>
          </w:p>
          <w:p w14:paraId="32D15808"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42AF1CA"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1E8AA5C8" w14:textId="77777777" w:rsidR="00427C14" w:rsidRDefault="00427C14" w:rsidP="00B50A79">
            <w:pPr>
              <w:jc w:val="center"/>
              <w:rPr>
                <w:lang w:val="en-US"/>
              </w:rPr>
            </w:pPr>
            <w:r>
              <w:rPr>
                <w:lang w:val="en-US"/>
              </w:rPr>
              <w:t>19,4000</w:t>
            </w:r>
          </w:p>
        </w:tc>
      </w:tr>
      <w:tr w:rsidR="00427C14" w14:paraId="2CB1CDB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BB4808" w14:textId="77777777" w:rsidR="00427C14" w:rsidRDefault="00427C14" w:rsidP="00B50A79">
            <w:pPr>
              <w:rPr>
                <w:lang w:val="en-US"/>
              </w:rPr>
            </w:pPr>
          </w:p>
        </w:tc>
        <w:tc>
          <w:tcPr>
            <w:tcW w:w="1276" w:type="dxa"/>
            <w:gridSpan w:val="2"/>
            <w:tcBorders>
              <w:top w:val="nil"/>
              <w:bottom w:val="single" w:sz="2" w:space="0" w:color="auto"/>
            </w:tcBorders>
            <w:vAlign w:val="center"/>
          </w:tcPr>
          <w:p w14:paraId="48C72F46" w14:textId="77777777" w:rsidR="00427C14" w:rsidRDefault="00427C14" w:rsidP="00B50A79">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14:paraId="1C6D7E80" w14:textId="77777777" w:rsidR="00427C14" w:rsidRDefault="00427C14" w:rsidP="00B50A79">
            <w:pPr>
              <w:rPr>
                <w:lang w:val="en-US"/>
              </w:rPr>
            </w:pPr>
            <w:r>
              <w:rPr>
                <w:lang w:val="en-US"/>
              </w:rPr>
              <w:t>Izolator hidrofug</w:t>
            </w:r>
          </w:p>
        </w:tc>
        <w:tc>
          <w:tcPr>
            <w:tcW w:w="2410" w:type="dxa"/>
            <w:tcBorders>
              <w:top w:val="nil"/>
              <w:bottom w:val="single" w:sz="2" w:space="0" w:color="auto"/>
            </w:tcBorders>
          </w:tcPr>
          <w:p w14:paraId="2F9AC7D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FF09C87" w14:textId="77777777" w:rsidR="00427C14" w:rsidRDefault="00427C14" w:rsidP="00B50A79">
            <w:pPr>
              <w:rPr>
                <w:lang w:val="en-US"/>
              </w:rPr>
            </w:pPr>
            <w:r>
              <w:rPr>
                <w:lang w:val="en-US"/>
              </w:rPr>
              <w:t>0,7760</w:t>
            </w:r>
          </w:p>
        </w:tc>
      </w:tr>
      <w:tr w:rsidR="00427C14" w14:paraId="7A2CD8B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2CF9A9" w14:textId="77777777" w:rsidR="00427C14" w:rsidRDefault="00427C14" w:rsidP="00B50A79">
            <w:pPr>
              <w:rPr>
                <w:lang w:val="en-US"/>
              </w:rPr>
            </w:pPr>
          </w:p>
        </w:tc>
        <w:tc>
          <w:tcPr>
            <w:tcW w:w="1276" w:type="dxa"/>
            <w:gridSpan w:val="2"/>
            <w:tcBorders>
              <w:top w:val="nil"/>
              <w:bottom w:val="single" w:sz="2" w:space="0" w:color="auto"/>
            </w:tcBorders>
            <w:vAlign w:val="center"/>
          </w:tcPr>
          <w:p w14:paraId="247293A0" w14:textId="77777777" w:rsidR="00427C14" w:rsidRDefault="00427C14" w:rsidP="00B50A79">
            <w:pPr>
              <w:jc w:val="center"/>
              <w:rPr>
                <w:sz w:val="16"/>
                <w:szCs w:val="16"/>
                <w:lang w:val="en-US"/>
              </w:rPr>
            </w:pPr>
            <w:r>
              <w:rPr>
                <w:sz w:val="16"/>
                <w:szCs w:val="16"/>
                <w:lang w:val="en-US"/>
              </w:rPr>
              <w:t>2413317346000</w:t>
            </w:r>
          </w:p>
        </w:tc>
        <w:tc>
          <w:tcPr>
            <w:tcW w:w="3402" w:type="dxa"/>
            <w:gridSpan w:val="2"/>
            <w:tcBorders>
              <w:top w:val="nil"/>
              <w:bottom w:val="single" w:sz="2" w:space="0" w:color="auto"/>
            </w:tcBorders>
          </w:tcPr>
          <w:p w14:paraId="5A9622B0" w14:textId="77777777" w:rsidR="00427C14" w:rsidRDefault="00427C14" w:rsidP="00B50A79">
            <w:pPr>
              <w:rPr>
                <w:lang w:val="en-US"/>
              </w:rPr>
            </w:pPr>
            <w:r>
              <w:rPr>
                <w:lang w:val="en-US"/>
              </w:rPr>
              <w:t>Suspensie de bitum filerizat-subif</w:t>
            </w:r>
          </w:p>
        </w:tc>
        <w:tc>
          <w:tcPr>
            <w:tcW w:w="2410" w:type="dxa"/>
            <w:tcBorders>
              <w:top w:val="nil"/>
              <w:bottom w:val="single" w:sz="2" w:space="0" w:color="auto"/>
            </w:tcBorders>
          </w:tcPr>
          <w:p w14:paraId="4CBD914E" w14:textId="77777777" w:rsidR="00427C14" w:rsidRDefault="00427C14" w:rsidP="00B50A79">
            <w:pPr>
              <w:rPr>
                <w:lang w:val="en-US"/>
              </w:rPr>
            </w:pPr>
            <w:r>
              <w:rPr>
                <w:lang w:val="en-US"/>
              </w:rPr>
              <w:t>kg</w:t>
            </w:r>
          </w:p>
        </w:tc>
        <w:tc>
          <w:tcPr>
            <w:tcW w:w="2551" w:type="dxa"/>
            <w:tcBorders>
              <w:top w:val="nil"/>
              <w:bottom w:val="single" w:sz="2" w:space="0" w:color="auto"/>
            </w:tcBorders>
          </w:tcPr>
          <w:p w14:paraId="1F7C2F3C" w14:textId="77777777" w:rsidR="00427C14" w:rsidRDefault="00427C14" w:rsidP="00B50A79">
            <w:pPr>
              <w:rPr>
                <w:lang w:val="en-US"/>
              </w:rPr>
            </w:pPr>
            <w:r>
              <w:rPr>
                <w:lang w:val="en-US"/>
              </w:rPr>
              <w:t>5,8200</w:t>
            </w:r>
          </w:p>
        </w:tc>
      </w:tr>
      <w:tr w:rsidR="00427C14" w14:paraId="01CAD49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833FCC" w14:textId="77777777" w:rsidR="00427C14" w:rsidRDefault="00427C14" w:rsidP="00B50A79">
            <w:pPr>
              <w:rPr>
                <w:lang w:val="en-US"/>
              </w:rPr>
            </w:pPr>
          </w:p>
        </w:tc>
        <w:tc>
          <w:tcPr>
            <w:tcW w:w="1276" w:type="dxa"/>
            <w:gridSpan w:val="2"/>
            <w:tcBorders>
              <w:top w:val="nil"/>
              <w:bottom w:val="single" w:sz="2" w:space="0" w:color="auto"/>
            </w:tcBorders>
            <w:vAlign w:val="center"/>
          </w:tcPr>
          <w:p w14:paraId="37334210"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447A2831"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1D64CB7A" w14:textId="77777777" w:rsidR="00427C14" w:rsidRDefault="00427C14" w:rsidP="00B50A79">
            <w:pPr>
              <w:rPr>
                <w:lang w:val="en-US"/>
              </w:rPr>
            </w:pPr>
            <w:r>
              <w:rPr>
                <w:lang w:val="en-US"/>
              </w:rPr>
              <w:t>m3</w:t>
            </w:r>
          </w:p>
        </w:tc>
        <w:tc>
          <w:tcPr>
            <w:tcW w:w="2551" w:type="dxa"/>
            <w:tcBorders>
              <w:top w:val="nil"/>
              <w:bottom w:val="single" w:sz="2" w:space="0" w:color="auto"/>
            </w:tcBorders>
          </w:tcPr>
          <w:p w14:paraId="3EDEBB79" w14:textId="77777777" w:rsidR="00427C14" w:rsidRDefault="00427C14" w:rsidP="00B50A79">
            <w:pPr>
              <w:rPr>
                <w:lang w:val="en-US"/>
              </w:rPr>
            </w:pPr>
            <w:r>
              <w:rPr>
                <w:lang w:val="en-US"/>
              </w:rPr>
              <w:t>0,0194</w:t>
            </w:r>
          </w:p>
        </w:tc>
      </w:tr>
      <w:tr w:rsidR="00427C14" w14:paraId="67EBB6C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4B8C0F" w14:textId="77777777" w:rsidR="00427C14" w:rsidRDefault="00427C14" w:rsidP="00B50A79">
            <w:pPr>
              <w:rPr>
                <w:lang w:val="en-US"/>
              </w:rPr>
            </w:pPr>
          </w:p>
        </w:tc>
        <w:tc>
          <w:tcPr>
            <w:tcW w:w="1276" w:type="dxa"/>
            <w:gridSpan w:val="2"/>
            <w:tcBorders>
              <w:top w:val="nil"/>
              <w:bottom w:val="single" w:sz="2" w:space="0" w:color="auto"/>
            </w:tcBorders>
            <w:vAlign w:val="center"/>
          </w:tcPr>
          <w:p w14:paraId="3649136A" w14:textId="77777777" w:rsidR="00427C14" w:rsidRDefault="00427C14" w:rsidP="00B50A79">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2C7A8C92" w14:textId="77777777" w:rsidR="00427C14" w:rsidRDefault="00427C14" w:rsidP="00B50A79">
            <w:pPr>
              <w:rPr>
                <w:lang w:val="en-US"/>
              </w:rPr>
            </w:pPr>
            <w:r>
              <w:rPr>
                <w:lang w:val="en-US"/>
              </w:rPr>
              <w:t>Macara fereastra de 0,0015 MN (0,15 tf)</w:t>
            </w:r>
          </w:p>
        </w:tc>
        <w:tc>
          <w:tcPr>
            <w:tcW w:w="2410" w:type="dxa"/>
            <w:tcBorders>
              <w:top w:val="nil"/>
              <w:bottom w:val="single" w:sz="2" w:space="0" w:color="auto"/>
            </w:tcBorders>
          </w:tcPr>
          <w:p w14:paraId="746F8651" w14:textId="77777777" w:rsidR="00427C14" w:rsidRDefault="00427C14" w:rsidP="00B50A79">
            <w:pPr>
              <w:rPr>
                <w:lang w:val="en-US"/>
              </w:rPr>
            </w:pPr>
            <w:r>
              <w:rPr>
                <w:lang w:val="en-US"/>
              </w:rPr>
              <w:t>h-ut</w:t>
            </w:r>
          </w:p>
        </w:tc>
        <w:tc>
          <w:tcPr>
            <w:tcW w:w="2551" w:type="dxa"/>
            <w:tcBorders>
              <w:top w:val="nil"/>
              <w:bottom w:val="single" w:sz="2" w:space="0" w:color="auto"/>
            </w:tcBorders>
          </w:tcPr>
          <w:p w14:paraId="7580C3FD" w14:textId="77777777" w:rsidR="00427C14" w:rsidRDefault="00427C14" w:rsidP="00B50A79">
            <w:pPr>
              <w:rPr>
                <w:lang w:val="en-US"/>
              </w:rPr>
            </w:pPr>
            <w:r>
              <w:rPr>
                <w:lang w:val="en-US"/>
              </w:rPr>
              <w:t>0,0058</w:t>
            </w:r>
          </w:p>
        </w:tc>
      </w:tr>
      <w:tr w:rsidR="00427C14" w14:paraId="03507C7D"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F9921" w14:textId="77777777" w:rsidR="00427C14" w:rsidRDefault="00427C14" w:rsidP="00B50A79">
            <w:pPr>
              <w:rPr>
                <w:lang w:val="en-US"/>
              </w:rPr>
            </w:pPr>
            <w:r>
              <w:rPr>
                <w:lang w:val="en-US"/>
              </w:rPr>
              <w:t>59</w:t>
            </w:r>
          </w:p>
        </w:tc>
        <w:tc>
          <w:tcPr>
            <w:tcW w:w="1276" w:type="dxa"/>
            <w:gridSpan w:val="2"/>
            <w:tcBorders>
              <w:top w:val="single" w:sz="4" w:space="0" w:color="auto"/>
              <w:bottom w:val="single" w:sz="4" w:space="0" w:color="auto"/>
            </w:tcBorders>
          </w:tcPr>
          <w:p w14:paraId="2F32609B" w14:textId="77777777" w:rsidR="00427C14" w:rsidRDefault="00427C14" w:rsidP="00B50A79">
            <w:pPr>
              <w:rPr>
                <w:lang w:val="en-US"/>
              </w:rPr>
            </w:pPr>
            <w:r>
              <w:rPr>
                <w:lang w:val="en-US"/>
              </w:rPr>
              <w:t>RpCI34A2</w:t>
            </w:r>
          </w:p>
          <w:p w14:paraId="3AB0D713"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2D37D9A8" w14:textId="77777777" w:rsidR="00427C14" w:rsidRDefault="00427C14" w:rsidP="00B50A79">
            <w:pPr>
              <w:adjustRightInd w:val="0"/>
              <w:rPr>
                <w:rFonts w:ascii="Times New Roman CYR" w:hAnsi="Times New Roman CYR" w:cs="Times New Roman CYR"/>
                <w:sz w:val="16"/>
                <w:szCs w:val="16"/>
                <w:lang w:val="en-US"/>
              </w:rPr>
            </w:pPr>
            <w:r>
              <w:rPr>
                <w:lang w:val="en-US"/>
              </w:rPr>
              <w:t>Invelitori la acoperisuri cu membrane bituminoase lipite cu flacara in sistem monostrat pe suprafata orizontale montate pe suport continuu, pentru membrane in 2 straturi: tip 1 - Uniflex EPP, tip 2 - Tehnoelast EKP)</w:t>
            </w:r>
            <w:r>
              <w:rPr>
                <w:rFonts w:ascii="Times New Roman CYR" w:hAnsi="Times New Roman CYR" w:cs="Times New Roman CYR"/>
                <w:sz w:val="16"/>
                <w:szCs w:val="16"/>
                <w:lang w:val="en-US"/>
              </w:rPr>
              <w:t xml:space="preserve"> </w:t>
            </w:r>
          </w:p>
          <w:p w14:paraId="52A5CF22"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E0821AB"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5900808D" w14:textId="77777777" w:rsidR="00427C14" w:rsidRDefault="00427C14" w:rsidP="00B50A79">
            <w:pPr>
              <w:jc w:val="center"/>
              <w:rPr>
                <w:lang w:val="en-US"/>
              </w:rPr>
            </w:pPr>
            <w:r>
              <w:rPr>
                <w:lang w:val="en-US"/>
              </w:rPr>
              <w:t>19,4000</w:t>
            </w:r>
          </w:p>
        </w:tc>
      </w:tr>
      <w:tr w:rsidR="00427C14" w14:paraId="290A7DF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C48407" w14:textId="77777777" w:rsidR="00427C14" w:rsidRDefault="00427C14" w:rsidP="00B50A79">
            <w:pPr>
              <w:rPr>
                <w:lang w:val="en-US"/>
              </w:rPr>
            </w:pPr>
          </w:p>
        </w:tc>
        <w:tc>
          <w:tcPr>
            <w:tcW w:w="1276" w:type="dxa"/>
            <w:gridSpan w:val="2"/>
            <w:tcBorders>
              <w:top w:val="nil"/>
              <w:bottom w:val="single" w:sz="2" w:space="0" w:color="auto"/>
            </w:tcBorders>
            <w:vAlign w:val="center"/>
          </w:tcPr>
          <w:p w14:paraId="2B09D85D" w14:textId="77777777" w:rsidR="00427C14" w:rsidRDefault="00427C14" w:rsidP="00B50A79">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14:paraId="33BE2DC5" w14:textId="77777777" w:rsidR="00427C14" w:rsidRDefault="00427C14" w:rsidP="00B50A79">
            <w:pPr>
              <w:rPr>
                <w:lang w:val="en-US"/>
              </w:rPr>
            </w:pPr>
            <w:r>
              <w:rPr>
                <w:lang w:val="en-US"/>
              </w:rPr>
              <w:t>Izolator hidrofug</w:t>
            </w:r>
          </w:p>
        </w:tc>
        <w:tc>
          <w:tcPr>
            <w:tcW w:w="2410" w:type="dxa"/>
            <w:tcBorders>
              <w:top w:val="nil"/>
              <w:bottom w:val="single" w:sz="2" w:space="0" w:color="auto"/>
            </w:tcBorders>
          </w:tcPr>
          <w:p w14:paraId="21EEAB1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C259679" w14:textId="77777777" w:rsidR="00427C14" w:rsidRDefault="00427C14" w:rsidP="00B50A79">
            <w:pPr>
              <w:rPr>
                <w:lang w:val="en-US"/>
              </w:rPr>
            </w:pPr>
            <w:r>
              <w:rPr>
                <w:lang w:val="en-US"/>
              </w:rPr>
              <w:t>17,8480</w:t>
            </w:r>
          </w:p>
        </w:tc>
      </w:tr>
      <w:tr w:rsidR="00427C14" w14:paraId="745795A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90518B" w14:textId="77777777" w:rsidR="00427C14" w:rsidRDefault="00427C14" w:rsidP="00B50A79">
            <w:pPr>
              <w:rPr>
                <w:lang w:val="en-US"/>
              </w:rPr>
            </w:pPr>
          </w:p>
        </w:tc>
        <w:tc>
          <w:tcPr>
            <w:tcW w:w="1276" w:type="dxa"/>
            <w:gridSpan w:val="2"/>
            <w:tcBorders>
              <w:top w:val="nil"/>
              <w:bottom w:val="single" w:sz="2" w:space="0" w:color="auto"/>
            </w:tcBorders>
            <w:vAlign w:val="center"/>
          </w:tcPr>
          <w:p w14:paraId="4594F3EC"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E5E87F0"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0B91EEE9"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88729B2" w14:textId="77777777" w:rsidR="00427C14" w:rsidRDefault="00427C14" w:rsidP="00B50A79">
            <w:pPr>
              <w:rPr>
                <w:lang w:val="en-US"/>
              </w:rPr>
            </w:pPr>
            <w:r>
              <w:rPr>
                <w:lang w:val="en-US"/>
              </w:rPr>
              <w:t>4,0740</w:t>
            </w:r>
          </w:p>
        </w:tc>
      </w:tr>
      <w:tr w:rsidR="00427C14" w14:paraId="58571FC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165CDF" w14:textId="77777777" w:rsidR="00427C14" w:rsidRDefault="00427C14" w:rsidP="00B50A79">
            <w:pPr>
              <w:rPr>
                <w:lang w:val="en-US"/>
              </w:rPr>
            </w:pPr>
          </w:p>
        </w:tc>
        <w:tc>
          <w:tcPr>
            <w:tcW w:w="1276" w:type="dxa"/>
            <w:gridSpan w:val="2"/>
            <w:tcBorders>
              <w:top w:val="nil"/>
              <w:bottom w:val="single" w:sz="2" w:space="0" w:color="auto"/>
            </w:tcBorders>
            <w:vAlign w:val="center"/>
          </w:tcPr>
          <w:p w14:paraId="77F5D26A" w14:textId="77777777" w:rsidR="00427C14" w:rsidRDefault="00427C14" w:rsidP="00B50A79">
            <w:pPr>
              <w:jc w:val="center"/>
              <w:rPr>
                <w:sz w:val="16"/>
                <w:szCs w:val="16"/>
                <w:lang w:val="en-US"/>
              </w:rPr>
            </w:pPr>
            <w:r>
              <w:rPr>
                <w:sz w:val="16"/>
                <w:szCs w:val="16"/>
                <w:lang w:val="en-US"/>
              </w:rPr>
              <w:t>268213260047022</w:t>
            </w:r>
          </w:p>
        </w:tc>
        <w:tc>
          <w:tcPr>
            <w:tcW w:w="3402" w:type="dxa"/>
            <w:gridSpan w:val="2"/>
            <w:tcBorders>
              <w:top w:val="nil"/>
              <w:bottom w:val="single" w:sz="2" w:space="0" w:color="auto"/>
            </w:tcBorders>
          </w:tcPr>
          <w:p w14:paraId="2C9632EE" w14:textId="77777777" w:rsidR="00427C14" w:rsidRDefault="00427C14" w:rsidP="00B50A79">
            <w:pPr>
              <w:rPr>
                <w:lang w:val="en-US"/>
              </w:rPr>
            </w:pPr>
            <w:r>
              <w:rPr>
                <w:lang w:val="en-US"/>
              </w:rPr>
              <w:t>Membrane bituminoase - Tehnoelast EKP</w:t>
            </w:r>
          </w:p>
        </w:tc>
        <w:tc>
          <w:tcPr>
            <w:tcW w:w="2410" w:type="dxa"/>
            <w:tcBorders>
              <w:top w:val="nil"/>
              <w:bottom w:val="single" w:sz="2" w:space="0" w:color="auto"/>
            </w:tcBorders>
          </w:tcPr>
          <w:p w14:paraId="192CA935" w14:textId="77777777" w:rsidR="00427C14" w:rsidRDefault="00427C14" w:rsidP="00B50A79">
            <w:pPr>
              <w:rPr>
                <w:lang w:val="en-US"/>
              </w:rPr>
            </w:pPr>
            <w:r>
              <w:rPr>
                <w:lang w:val="en-US"/>
              </w:rPr>
              <w:t>m2</w:t>
            </w:r>
          </w:p>
        </w:tc>
        <w:tc>
          <w:tcPr>
            <w:tcW w:w="2551" w:type="dxa"/>
            <w:tcBorders>
              <w:top w:val="nil"/>
              <w:bottom w:val="single" w:sz="2" w:space="0" w:color="auto"/>
            </w:tcBorders>
          </w:tcPr>
          <w:p w14:paraId="61641A70" w14:textId="77777777" w:rsidR="00427C14" w:rsidRDefault="00427C14" w:rsidP="00B50A79">
            <w:pPr>
              <w:rPr>
                <w:lang w:val="en-US"/>
              </w:rPr>
            </w:pPr>
            <w:r>
              <w:rPr>
                <w:lang w:val="en-US"/>
              </w:rPr>
              <w:t>23,5370</w:t>
            </w:r>
          </w:p>
        </w:tc>
      </w:tr>
      <w:tr w:rsidR="00427C14" w14:paraId="694D509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6A7D51" w14:textId="77777777" w:rsidR="00427C14" w:rsidRDefault="00427C14" w:rsidP="00B50A79">
            <w:pPr>
              <w:rPr>
                <w:lang w:val="en-US"/>
              </w:rPr>
            </w:pPr>
          </w:p>
        </w:tc>
        <w:tc>
          <w:tcPr>
            <w:tcW w:w="1276" w:type="dxa"/>
            <w:gridSpan w:val="2"/>
            <w:tcBorders>
              <w:top w:val="nil"/>
              <w:bottom w:val="single" w:sz="2" w:space="0" w:color="auto"/>
            </w:tcBorders>
            <w:vAlign w:val="center"/>
          </w:tcPr>
          <w:p w14:paraId="0D566179" w14:textId="77777777" w:rsidR="00427C14" w:rsidRDefault="00427C14" w:rsidP="00B50A79">
            <w:pPr>
              <w:jc w:val="center"/>
              <w:rPr>
                <w:sz w:val="16"/>
                <w:szCs w:val="16"/>
                <w:lang w:val="en-US"/>
              </w:rPr>
            </w:pPr>
            <w:r>
              <w:rPr>
                <w:sz w:val="16"/>
                <w:szCs w:val="16"/>
                <w:lang w:val="en-US"/>
              </w:rPr>
              <w:t>26821326004702222</w:t>
            </w:r>
          </w:p>
        </w:tc>
        <w:tc>
          <w:tcPr>
            <w:tcW w:w="3402" w:type="dxa"/>
            <w:gridSpan w:val="2"/>
            <w:tcBorders>
              <w:top w:val="nil"/>
              <w:bottom w:val="single" w:sz="2" w:space="0" w:color="auto"/>
            </w:tcBorders>
          </w:tcPr>
          <w:p w14:paraId="45E618A7" w14:textId="77777777" w:rsidR="00427C14" w:rsidRDefault="00427C14" w:rsidP="00B50A79">
            <w:pPr>
              <w:rPr>
                <w:lang w:val="en-US"/>
              </w:rPr>
            </w:pPr>
            <w:r>
              <w:rPr>
                <w:lang w:val="en-US"/>
              </w:rPr>
              <w:t>Membrane bituminoase - Uniflex EPP</w:t>
            </w:r>
          </w:p>
        </w:tc>
        <w:tc>
          <w:tcPr>
            <w:tcW w:w="2410" w:type="dxa"/>
            <w:tcBorders>
              <w:top w:val="nil"/>
              <w:bottom w:val="single" w:sz="2" w:space="0" w:color="auto"/>
            </w:tcBorders>
          </w:tcPr>
          <w:p w14:paraId="274C9344" w14:textId="77777777" w:rsidR="00427C14" w:rsidRDefault="00427C14" w:rsidP="00B50A79">
            <w:pPr>
              <w:rPr>
                <w:lang w:val="en-US"/>
              </w:rPr>
            </w:pPr>
            <w:r>
              <w:rPr>
                <w:lang w:val="en-US"/>
              </w:rPr>
              <w:t>m2</w:t>
            </w:r>
          </w:p>
        </w:tc>
        <w:tc>
          <w:tcPr>
            <w:tcW w:w="2551" w:type="dxa"/>
            <w:tcBorders>
              <w:top w:val="nil"/>
              <w:bottom w:val="single" w:sz="2" w:space="0" w:color="auto"/>
            </w:tcBorders>
          </w:tcPr>
          <w:p w14:paraId="3FBA4DF4" w14:textId="77777777" w:rsidR="00427C14" w:rsidRDefault="00427C14" w:rsidP="00B50A79">
            <w:pPr>
              <w:rPr>
                <w:lang w:val="en-US"/>
              </w:rPr>
            </w:pPr>
            <w:r>
              <w:rPr>
                <w:lang w:val="en-US"/>
              </w:rPr>
              <w:t>23,5370</w:t>
            </w:r>
          </w:p>
        </w:tc>
      </w:tr>
      <w:tr w:rsidR="00427C14" w14:paraId="5FAF885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19D7F2" w14:textId="77777777" w:rsidR="00427C14" w:rsidRDefault="00427C14" w:rsidP="00B50A79">
            <w:pPr>
              <w:rPr>
                <w:lang w:val="en-US"/>
              </w:rPr>
            </w:pPr>
          </w:p>
        </w:tc>
        <w:tc>
          <w:tcPr>
            <w:tcW w:w="1276" w:type="dxa"/>
            <w:gridSpan w:val="2"/>
            <w:tcBorders>
              <w:top w:val="nil"/>
              <w:bottom w:val="single" w:sz="2" w:space="0" w:color="auto"/>
            </w:tcBorders>
            <w:vAlign w:val="center"/>
          </w:tcPr>
          <w:p w14:paraId="387E3B00" w14:textId="77777777" w:rsidR="00427C14" w:rsidRDefault="00427C14" w:rsidP="00B50A79">
            <w:pPr>
              <w:jc w:val="center"/>
              <w:rPr>
                <w:sz w:val="16"/>
                <w:szCs w:val="16"/>
                <w:lang w:val="en-US"/>
              </w:rPr>
            </w:pPr>
            <w:r>
              <w:rPr>
                <w:sz w:val="16"/>
                <w:szCs w:val="16"/>
                <w:lang w:val="en-US"/>
              </w:rPr>
              <w:t>1120206201035</w:t>
            </w:r>
          </w:p>
        </w:tc>
        <w:tc>
          <w:tcPr>
            <w:tcW w:w="3402" w:type="dxa"/>
            <w:gridSpan w:val="2"/>
            <w:tcBorders>
              <w:top w:val="nil"/>
              <w:bottom w:val="single" w:sz="2" w:space="0" w:color="auto"/>
            </w:tcBorders>
          </w:tcPr>
          <w:p w14:paraId="5DAA51E7" w14:textId="77777777" w:rsidR="00427C14" w:rsidRDefault="00427C14" w:rsidP="00B50A79">
            <w:pPr>
              <w:rPr>
                <w:lang w:val="en-US"/>
              </w:rPr>
            </w:pPr>
            <w:r>
              <w:rPr>
                <w:lang w:val="en-US"/>
              </w:rPr>
              <w:t>Gaz metan in butelii</w:t>
            </w:r>
          </w:p>
        </w:tc>
        <w:tc>
          <w:tcPr>
            <w:tcW w:w="2410" w:type="dxa"/>
            <w:tcBorders>
              <w:top w:val="nil"/>
              <w:bottom w:val="single" w:sz="2" w:space="0" w:color="auto"/>
            </w:tcBorders>
          </w:tcPr>
          <w:p w14:paraId="6A150220" w14:textId="77777777" w:rsidR="00427C14" w:rsidRDefault="00427C14" w:rsidP="00B50A79">
            <w:pPr>
              <w:rPr>
                <w:lang w:val="en-US"/>
              </w:rPr>
            </w:pPr>
            <w:r>
              <w:rPr>
                <w:lang w:val="en-US"/>
              </w:rPr>
              <w:t>kg</w:t>
            </w:r>
          </w:p>
        </w:tc>
        <w:tc>
          <w:tcPr>
            <w:tcW w:w="2551" w:type="dxa"/>
            <w:tcBorders>
              <w:top w:val="nil"/>
              <w:bottom w:val="single" w:sz="2" w:space="0" w:color="auto"/>
            </w:tcBorders>
          </w:tcPr>
          <w:p w14:paraId="42FF8574" w14:textId="77777777" w:rsidR="00427C14" w:rsidRDefault="00427C14" w:rsidP="00B50A79">
            <w:pPr>
              <w:rPr>
                <w:lang w:val="en-US"/>
              </w:rPr>
            </w:pPr>
            <w:r>
              <w:rPr>
                <w:lang w:val="en-US"/>
              </w:rPr>
              <w:t>12,2802</w:t>
            </w:r>
          </w:p>
        </w:tc>
      </w:tr>
      <w:tr w:rsidR="00427C14" w14:paraId="0B76ED4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0E12DF" w14:textId="77777777" w:rsidR="00427C14" w:rsidRDefault="00427C14" w:rsidP="00B50A79">
            <w:pPr>
              <w:rPr>
                <w:lang w:val="en-US"/>
              </w:rPr>
            </w:pPr>
          </w:p>
        </w:tc>
        <w:tc>
          <w:tcPr>
            <w:tcW w:w="1276" w:type="dxa"/>
            <w:gridSpan w:val="2"/>
            <w:tcBorders>
              <w:top w:val="nil"/>
              <w:bottom w:val="single" w:sz="2" w:space="0" w:color="auto"/>
            </w:tcBorders>
            <w:vAlign w:val="center"/>
          </w:tcPr>
          <w:p w14:paraId="72F6E7B9"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0524A803"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6A4E1BAE" w14:textId="77777777" w:rsidR="00427C14" w:rsidRDefault="00427C14" w:rsidP="00B50A79">
            <w:pPr>
              <w:rPr>
                <w:lang w:val="en-US"/>
              </w:rPr>
            </w:pPr>
            <w:r>
              <w:rPr>
                <w:lang w:val="en-US"/>
              </w:rPr>
              <w:t>h-ut</w:t>
            </w:r>
          </w:p>
        </w:tc>
        <w:tc>
          <w:tcPr>
            <w:tcW w:w="2551" w:type="dxa"/>
            <w:tcBorders>
              <w:top w:val="nil"/>
              <w:bottom w:val="single" w:sz="2" w:space="0" w:color="auto"/>
            </w:tcBorders>
          </w:tcPr>
          <w:p w14:paraId="5188E2F0" w14:textId="77777777" w:rsidR="00427C14" w:rsidRDefault="00427C14" w:rsidP="00B50A79">
            <w:pPr>
              <w:rPr>
                <w:lang w:val="en-US"/>
              </w:rPr>
            </w:pPr>
            <w:r>
              <w:rPr>
                <w:lang w:val="en-US"/>
              </w:rPr>
              <w:t>1,9400</w:t>
            </w:r>
          </w:p>
        </w:tc>
      </w:tr>
      <w:tr w:rsidR="00427C14" w14:paraId="07C380C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797955" w14:textId="77777777" w:rsidR="00427C14" w:rsidRDefault="00427C14" w:rsidP="00B50A79">
            <w:pPr>
              <w:rPr>
                <w:lang w:val="en-US"/>
              </w:rPr>
            </w:pPr>
          </w:p>
        </w:tc>
        <w:tc>
          <w:tcPr>
            <w:tcW w:w="1276" w:type="dxa"/>
            <w:gridSpan w:val="2"/>
            <w:tcBorders>
              <w:top w:val="nil"/>
              <w:bottom w:val="single" w:sz="2" w:space="0" w:color="auto"/>
            </w:tcBorders>
            <w:vAlign w:val="center"/>
          </w:tcPr>
          <w:p w14:paraId="0B30A918" w14:textId="77777777" w:rsidR="00427C14" w:rsidRDefault="00427C14" w:rsidP="00B50A79">
            <w:pPr>
              <w:jc w:val="center"/>
              <w:rPr>
                <w:sz w:val="16"/>
                <w:szCs w:val="16"/>
                <w:lang w:val="en-US"/>
              </w:rPr>
            </w:pPr>
            <w:r>
              <w:rPr>
                <w:sz w:val="16"/>
                <w:szCs w:val="16"/>
                <w:lang w:val="en-US"/>
              </w:rPr>
              <w:t>2921140007681</w:t>
            </w:r>
          </w:p>
        </w:tc>
        <w:tc>
          <w:tcPr>
            <w:tcW w:w="3402" w:type="dxa"/>
            <w:gridSpan w:val="2"/>
            <w:tcBorders>
              <w:top w:val="nil"/>
              <w:bottom w:val="single" w:sz="2" w:space="0" w:color="auto"/>
            </w:tcBorders>
          </w:tcPr>
          <w:p w14:paraId="64D3B0E5" w14:textId="77777777" w:rsidR="00427C14" w:rsidRDefault="00427C14" w:rsidP="00B50A79">
            <w:pPr>
              <w:rPr>
                <w:lang w:val="en-US"/>
              </w:rPr>
            </w:pPr>
            <w:r>
              <w:rPr>
                <w:lang w:val="en-US"/>
              </w:rPr>
              <w:t>Arzator cu flacara</w:t>
            </w:r>
          </w:p>
        </w:tc>
        <w:tc>
          <w:tcPr>
            <w:tcW w:w="2410" w:type="dxa"/>
            <w:tcBorders>
              <w:top w:val="nil"/>
              <w:bottom w:val="single" w:sz="2" w:space="0" w:color="auto"/>
            </w:tcBorders>
          </w:tcPr>
          <w:p w14:paraId="28361D5B" w14:textId="77777777" w:rsidR="00427C14" w:rsidRDefault="00427C14" w:rsidP="00B50A79">
            <w:pPr>
              <w:rPr>
                <w:lang w:val="en-US"/>
              </w:rPr>
            </w:pPr>
            <w:r>
              <w:rPr>
                <w:lang w:val="en-US"/>
              </w:rPr>
              <w:t>h-ut</w:t>
            </w:r>
          </w:p>
        </w:tc>
        <w:tc>
          <w:tcPr>
            <w:tcW w:w="2551" w:type="dxa"/>
            <w:tcBorders>
              <w:top w:val="nil"/>
              <w:bottom w:val="single" w:sz="2" w:space="0" w:color="auto"/>
            </w:tcBorders>
          </w:tcPr>
          <w:p w14:paraId="3F10EF92" w14:textId="77777777" w:rsidR="00427C14" w:rsidRDefault="00427C14" w:rsidP="00B50A79">
            <w:pPr>
              <w:rPr>
                <w:lang w:val="en-US"/>
              </w:rPr>
            </w:pPr>
            <w:r>
              <w:rPr>
                <w:lang w:val="en-US"/>
              </w:rPr>
              <w:t>0,3880</w:t>
            </w:r>
          </w:p>
        </w:tc>
      </w:tr>
      <w:tr w:rsidR="00427C14" w14:paraId="51D9E687" w14:textId="77777777" w:rsidTr="00B50A7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22FB90A" w14:textId="77777777" w:rsidR="00427C14" w:rsidRDefault="00427C14" w:rsidP="00B50A79">
            <w:pPr>
              <w:rPr>
                <w:sz w:val="8"/>
                <w:szCs w:val="8"/>
                <w:lang w:val="en-US"/>
              </w:rPr>
            </w:pPr>
          </w:p>
        </w:tc>
        <w:tc>
          <w:tcPr>
            <w:tcW w:w="1276" w:type="dxa"/>
            <w:gridSpan w:val="2"/>
            <w:tcBorders>
              <w:left w:val="nil"/>
              <w:bottom w:val="nil"/>
              <w:right w:val="nil"/>
            </w:tcBorders>
          </w:tcPr>
          <w:p w14:paraId="2BDAACAB" w14:textId="77777777" w:rsidR="00427C14" w:rsidRDefault="00427C14" w:rsidP="00B50A79">
            <w:pPr>
              <w:rPr>
                <w:sz w:val="8"/>
                <w:szCs w:val="8"/>
                <w:lang w:val="en-US"/>
              </w:rPr>
            </w:pPr>
          </w:p>
        </w:tc>
        <w:tc>
          <w:tcPr>
            <w:tcW w:w="3402" w:type="dxa"/>
            <w:gridSpan w:val="2"/>
            <w:tcBorders>
              <w:left w:val="nil"/>
              <w:bottom w:val="nil"/>
              <w:right w:val="nil"/>
            </w:tcBorders>
          </w:tcPr>
          <w:p w14:paraId="7F1EF5A8" w14:textId="77777777" w:rsidR="00427C14" w:rsidRDefault="00427C14" w:rsidP="00B50A79">
            <w:pPr>
              <w:rPr>
                <w:sz w:val="8"/>
                <w:szCs w:val="8"/>
                <w:lang w:val="en-US"/>
              </w:rPr>
            </w:pPr>
          </w:p>
          <w:p w14:paraId="61C3308E" w14:textId="77777777" w:rsidR="00427C14" w:rsidRDefault="00427C14" w:rsidP="00B50A79">
            <w:pPr>
              <w:rPr>
                <w:sz w:val="8"/>
                <w:szCs w:val="8"/>
                <w:lang w:val="en-US"/>
              </w:rPr>
            </w:pPr>
          </w:p>
          <w:p w14:paraId="182AA19D" w14:textId="77777777" w:rsidR="00427C14" w:rsidRDefault="00427C14" w:rsidP="00B50A79">
            <w:pPr>
              <w:rPr>
                <w:sz w:val="8"/>
                <w:szCs w:val="8"/>
                <w:lang w:val="en-US"/>
              </w:rPr>
            </w:pPr>
          </w:p>
        </w:tc>
        <w:tc>
          <w:tcPr>
            <w:tcW w:w="2410" w:type="dxa"/>
            <w:tcBorders>
              <w:left w:val="nil"/>
              <w:bottom w:val="nil"/>
              <w:right w:val="nil"/>
            </w:tcBorders>
          </w:tcPr>
          <w:p w14:paraId="3686B856" w14:textId="77777777" w:rsidR="00427C14" w:rsidRDefault="00427C14" w:rsidP="00B50A79">
            <w:pPr>
              <w:rPr>
                <w:sz w:val="8"/>
                <w:szCs w:val="8"/>
                <w:lang w:val="en-US"/>
              </w:rPr>
            </w:pPr>
          </w:p>
        </w:tc>
        <w:tc>
          <w:tcPr>
            <w:tcW w:w="2551" w:type="dxa"/>
            <w:tcBorders>
              <w:left w:val="nil"/>
              <w:bottom w:val="nil"/>
              <w:right w:val="nil"/>
            </w:tcBorders>
          </w:tcPr>
          <w:p w14:paraId="695A8CD6" w14:textId="77777777" w:rsidR="00427C14" w:rsidRDefault="00427C14" w:rsidP="00B50A79">
            <w:pPr>
              <w:rPr>
                <w:sz w:val="8"/>
                <w:szCs w:val="8"/>
                <w:lang w:val="en-US"/>
              </w:rPr>
            </w:pPr>
          </w:p>
        </w:tc>
      </w:tr>
      <w:tr w:rsidR="00427C14" w:rsidRPr="00EB582C" w14:paraId="192395AA" w14:textId="77777777" w:rsidTr="00B50A7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F6D9B64" w14:textId="77777777" w:rsidR="00427C14" w:rsidRDefault="00427C14" w:rsidP="00B50A7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AEF16B5" w14:textId="77777777" w:rsidR="00427C14" w:rsidRDefault="00427C14" w:rsidP="00B50A79">
            <w:pPr>
              <w:rPr>
                <w:lang w:val="en-US"/>
              </w:rPr>
            </w:pPr>
          </w:p>
        </w:tc>
        <w:tc>
          <w:tcPr>
            <w:tcW w:w="3402" w:type="dxa"/>
            <w:gridSpan w:val="2"/>
            <w:tcBorders>
              <w:top w:val="single" w:sz="4" w:space="0" w:color="auto"/>
              <w:left w:val="nil"/>
              <w:bottom w:val="single" w:sz="4" w:space="0" w:color="auto"/>
              <w:right w:val="nil"/>
            </w:tcBorders>
          </w:tcPr>
          <w:p w14:paraId="6146ED40" w14:textId="77777777" w:rsidR="00427C14" w:rsidRDefault="00427C14" w:rsidP="00B50A79">
            <w:pPr>
              <w:rPr>
                <w:lang w:val="en-US"/>
              </w:rPr>
            </w:pPr>
            <w:r>
              <w:rPr>
                <w:lang w:val="en-US"/>
              </w:rPr>
              <w:t>Total</w:t>
            </w:r>
          </w:p>
        </w:tc>
        <w:tc>
          <w:tcPr>
            <w:tcW w:w="2410" w:type="dxa"/>
            <w:tcBorders>
              <w:top w:val="single" w:sz="4" w:space="0" w:color="auto"/>
              <w:left w:val="nil"/>
              <w:bottom w:val="single" w:sz="4" w:space="0" w:color="auto"/>
              <w:right w:val="nil"/>
            </w:tcBorders>
          </w:tcPr>
          <w:p w14:paraId="7908A5BC" w14:textId="77777777" w:rsidR="00427C14" w:rsidRPr="00EB582C" w:rsidRDefault="00427C14" w:rsidP="00B50A79">
            <w:pPr>
              <w:rPr>
                <w:lang w:val="en-US"/>
              </w:rPr>
            </w:pPr>
          </w:p>
        </w:tc>
        <w:tc>
          <w:tcPr>
            <w:tcW w:w="2551" w:type="dxa"/>
            <w:tcBorders>
              <w:top w:val="single" w:sz="4" w:space="0" w:color="auto"/>
              <w:left w:val="nil"/>
              <w:bottom w:val="single" w:sz="4" w:space="0" w:color="auto"/>
              <w:right w:val="nil"/>
            </w:tcBorders>
          </w:tcPr>
          <w:p w14:paraId="5BCB164E" w14:textId="77777777" w:rsidR="00427C14" w:rsidRPr="00EB582C" w:rsidRDefault="00427C14" w:rsidP="00B50A79">
            <w:pPr>
              <w:rPr>
                <w:lang w:val="en-US"/>
              </w:rPr>
            </w:pPr>
          </w:p>
        </w:tc>
      </w:tr>
      <w:tr w:rsidR="00427C14" w14:paraId="736B91FF" w14:textId="77777777" w:rsidTr="00B50A7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53160BF" w14:textId="77777777" w:rsidR="00427C14" w:rsidRDefault="00427C14" w:rsidP="00B50A79">
            <w:pPr>
              <w:rPr>
                <w:lang w:val="en-US"/>
              </w:rPr>
            </w:pPr>
          </w:p>
        </w:tc>
        <w:tc>
          <w:tcPr>
            <w:tcW w:w="709" w:type="dxa"/>
            <w:tcBorders>
              <w:top w:val="single" w:sz="4" w:space="0" w:color="auto"/>
              <w:left w:val="nil"/>
              <w:bottom w:val="single" w:sz="4" w:space="0" w:color="auto"/>
              <w:right w:val="nil"/>
            </w:tcBorders>
          </w:tcPr>
          <w:p w14:paraId="52592586" w14:textId="77777777" w:rsidR="00427C14" w:rsidRDefault="00427C14" w:rsidP="00B50A79">
            <w:pPr>
              <w:rPr>
                <w:lang w:val="en-US"/>
              </w:rPr>
            </w:pPr>
          </w:p>
        </w:tc>
        <w:tc>
          <w:tcPr>
            <w:tcW w:w="1276" w:type="dxa"/>
            <w:gridSpan w:val="2"/>
            <w:tcBorders>
              <w:top w:val="single" w:sz="4" w:space="0" w:color="auto"/>
              <w:left w:val="nil"/>
              <w:bottom w:val="single" w:sz="4" w:space="0" w:color="auto"/>
              <w:right w:val="nil"/>
            </w:tcBorders>
          </w:tcPr>
          <w:p w14:paraId="410170FA" w14:textId="77777777" w:rsidR="00427C14" w:rsidRDefault="00427C14" w:rsidP="00B50A79">
            <w:pPr>
              <w:rPr>
                <w:lang w:val="en-US"/>
              </w:rPr>
            </w:pPr>
          </w:p>
        </w:tc>
        <w:tc>
          <w:tcPr>
            <w:tcW w:w="2693" w:type="dxa"/>
            <w:tcBorders>
              <w:top w:val="single" w:sz="4" w:space="0" w:color="auto"/>
              <w:left w:val="nil"/>
              <w:bottom w:val="single" w:sz="4" w:space="0" w:color="auto"/>
              <w:right w:val="nil"/>
            </w:tcBorders>
          </w:tcPr>
          <w:p w14:paraId="6F5804DA" w14:textId="77777777" w:rsidR="00427C14" w:rsidRDefault="00427C14" w:rsidP="00B50A79">
            <w:pPr>
              <w:rPr>
                <w:sz w:val="8"/>
                <w:szCs w:val="8"/>
                <w:lang w:val="en-US"/>
              </w:rPr>
            </w:pPr>
            <w:r>
              <w:rPr>
                <w:b/>
                <w:bCs/>
                <w:lang w:val="en-US"/>
              </w:rPr>
              <w:t xml:space="preserve">Total </w:t>
            </w:r>
            <w:r>
              <w:rPr>
                <w:b/>
                <w:bCs/>
                <w:sz w:val="22"/>
                <w:szCs w:val="22"/>
                <w:lang w:val="en-US"/>
              </w:rPr>
              <w:t>Acoperis</w:t>
            </w:r>
          </w:p>
        </w:tc>
        <w:tc>
          <w:tcPr>
            <w:tcW w:w="2410" w:type="dxa"/>
            <w:tcBorders>
              <w:top w:val="single" w:sz="4" w:space="0" w:color="auto"/>
              <w:left w:val="nil"/>
              <w:bottom w:val="single" w:sz="4" w:space="0" w:color="auto"/>
              <w:right w:val="nil"/>
            </w:tcBorders>
          </w:tcPr>
          <w:p w14:paraId="1EBF1DD4" w14:textId="77777777" w:rsidR="00427C14" w:rsidRDefault="00427C14" w:rsidP="00B50A79">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24E80098" w14:textId="77777777" w:rsidR="00427C14" w:rsidRDefault="00427C14" w:rsidP="00B50A79">
            <w:pPr>
              <w:rPr>
                <w:lang w:val="en-US"/>
              </w:rPr>
            </w:pPr>
          </w:p>
        </w:tc>
      </w:tr>
      <w:tr w:rsidR="00427C14" w14:paraId="48AE50E5" w14:textId="77777777" w:rsidTr="00B50A79">
        <w:tblPrEx>
          <w:tblCellMar>
            <w:top w:w="0" w:type="dxa"/>
            <w:bottom w:w="0" w:type="dxa"/>
          </w:tblCellMar>
        </w:tblPrEx>
        <w:tc>
          <w:tcPr>
            <w:tcW w:w="709" w:type="dxa"/>
            <w:tcBorders>
              <w:top w:val="nil"/>
              <w:left w:val="single" w:sz="6" w:space="0" w:color="auto"/>
              <w:bottom w:val="nil"/>
              <w:right w:val="nil"/>
            </w:tcBorders>
          </w:tcPr>
          <w:p w14:paraId="00CCC81F" w14:textId="77777777" w:rsidR="00427C14" w:rsidRDefault="00427C14" w:rsidP="00B50A79">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B25F0B4" w14:textId="77777777" w:rsidR="00427C14" w:rsidRDefault="00427C14" w:rsidP="00B50A79">
            <w:pPr>
              <w:rPr>
                <w:lang w:val="en-US"/>
              </w:rPr>
            </w:pPr>
          </w:p>
        </w:tc>
        <w:tc>
          <w:tcPr>
            <w:tcW w:w="3402" w:type="dxa"/>
            <w:gridSpan w:val="2"/>
            <w:tcBorders>
              <w:top w:val="nil"/>
              <w:left w:val="single" w:sz="6" w:space="0" w:color="auto"/>
              <w:bottom w:val="nil"/>
              <w:right w:val="single" w:sz="6" w:space="0" w:color="auto"/>
            </w:tcBorders>
          </w:tcPr>
          <w:p w14:paraId="09900003" w14:textId="77777777" w:rsidR="00427C14" w:rsidRPr="007F2714" w:rsidRDefault="00427C14" w:rsidP="00B50A79">
            <w:pPr>
              <w:rPr>
                <w:b/>
                <w:bCs/>
                <w:sz w:val="22"/>
                <w:szCs w:val="22"/>
                <w:lang w:val="en-US"/>
              </w:rPr>
            </w:pPr>
            <w:r w:rsidRPr="00B40365">
              <w:rPr>
                <w:b/>
                <w:bCs/>
                <w:sz w:val="22"/>
                <w:szCs w:val="22"/>
                <w:lang w:val="en-US"/>
              </w:rPr>
              <w:t>8. Fatada</w:t>
            </w:r>
          </w:p>
          <w:p w14:paraId="745D3121" w14:textId="77777777" w:rsidR="00427C14" w:rsidRPr="00B40365" w:rsidRDefault="00427C14" w:rsidP="00B50A79">
            <w:pPr>
              <w:rPr>
                <w:lang w:val="en-US"/>
              </w:rPr>
            </w:pPr>
          </w:p>
        </w:tc>
        <w:tc>
          <w:tcPr>
            <w:tcW w:w="2410" w:type="dxa"/>
            <w:tcBorders>
              <w:top w:val="nil"/>
              <w:left w:val="single" w:sz="6" w:space="0" w:color="auto"/>
              <w:bottom w:val="nil"/>
              <w:right w:val="nil"/>
            </w:tcBorders>
          </w:tcPr>
          <w:p w14:paraId="3632A81D" w14:textId="77777777" w:rsidR="00427C14" w:rsidRDefault="00427C14" w:rsidP="00B50A79">
            <w:pPr>
              <w:rPr>
                <w:b/>
                <w:bCs/>
                <w:sz w:val="22"/>
                <w:szCs w:val="22"/>
                <w:lang w:val="en-US"/>
              </w:rPr>
            </w:pPr>
          </w:p>
        </w:tc>
        <w:tc>
          <w:tcPr>
            <w:tcW w:w="2551" w:type="dxa"/>
            <w:tcBorders>
              <w:top w:val="nil"/>
              <w:left w:val="single" w:sz="6" w:space="0" w:color="auto"/>
              <w:bottom w:val="nil"/>
              <w:right w:val="nil"/>
            </w:tcBorders>
          </w:tcPr>
          <w:p w14:paraId="50683461" w14:textId="77777777" w:rsidR="00427C14" w:rsidRDefault="00427C14" w:rsidP="00B50A79">
            <w:pPr>
              <w:rPr>
                <w:lang w:val="en-US"/>
              </w:rPr>
            </w:pPr>
          </w:p>
        </w:tc>
      </w:tr>
      <w:tr w:rsidR="00427C14" w14:paraId="4FBCC6E3"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622AFE" w14:textId="77777777" w:rsidR="00427C14" w:rsidRDefault="00427C14" w:rsidP="00B50A79">
            <w:pPr>
              <w:rPr>
                <w:lang w:val="en-US"/>
              </w:rPr>
            </w:pPr>
            <w:r>
              <w:rPr>
                <w:lang w:val="en-US"/>
              </w:rPr>
              <w:t>60</w:t>
            </w:r>
          </w:p>
        </w:tc>
        <w:tc>
          <w:tcPr>
            <w:tcW w:w="1276" w:type="dxa"/>
            <w:gridSpan w:val="2"/>
            <w:tcBorders>
              <w:top w:val="single" w:sz="4" w:space="0" w:color="auto"/>
              <w:bottom w:val="single" w:sz="4" w:space="0" w:color="auto"/>
            </w:tcBorders>
          </w:tcPr>
          <w:p w14:paraId="6B184F40" w14:textId="77777777" w:rsidR="00427C14" w:rsidRDefault="00427C14" w:rsidP="00B50A79">
            <w:pPr>
              <w:rPr>
                <w:lang w:val="en-US"/>
              </w:rPr>
            </w:pPr>
            <w:r>
              <w:rPr>
                <w:lang w:val="en-US"/>
              </w:rPr>
              <w:t>CB14A</w:t>
            </w:r>
          </w:p>
          <w:p w14:paraId="1EA5498E"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6039770" w14:textId="77777777" w:rsidR="00427C14" w:rsidRDefault="00427C14" w:rsidP="00B50A79">
            <w:pPr>
              <w:adjustRightInd w:val="0"/>
              <w:rPr>
                <w:rFonts w:ascii="Times New Roman CYR" w:hAnsi="Times New Roman CYR" w:cs="Times New Roman CYR"/>
                <w:sz w:val="16"/>
                <w:szCs w:val="16"/>
                <w:lang w:val="en-US"/>
              </w:rPr>
            </w:pPr>
            <w:r>
              <w:rPr>
                <w:lang w:val="en-US"/>
              </w:rPr>
              <w:t>Schela metalica tubulara pentru lucrari pe suprafete verticale la inaltimi pina la 30 m inclusiv, cu imobilizarea schelei timp de 25 zile (200 ore)</w:t>
            </w:r>
            <w:r>
              <w:rPr>
                <w:rFonts w:ascii="Times New Roman CYR" w:hAnsi="Times New Roman CYR" w:cs="Times New Roman CYR"/>
                <w:sz w:val="16"/>
                <w:szCs w:val="16"/>
                <w:lang w:val="en-US"/>
              </w:rPr>
              <w:t xml:space="preserve"> </w:t>
            </w:r>
          </w:p>
          <w:p w14:paraId="12D58F23"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5E0F753"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427CFB2D" w14:textId="77777777" w:rsidR="00427C14" w:rsidRDefault="00427C14" w:rsidP="00B50A79">
            <w:pPr>
              <w:jc w:val="center"/>
              <w:rPr>
                <w:lang w:val="en-US"/>
              </w:rPr>
            </w:pPr>
            <w:r>
              <w:rPr>
                <w:lang w:val="en-US"/>
              </w:rPr>
              <w:t>100,0000</w:t>
            </w:r>
          </w:p>
        </w:tc>
      </w:tr>
      <w:tr w:rsidR="00427C14" w14:paraId="26B67B5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26CEA1" w14:textId="77777777" w:rsidR="00427C14" w:rsidRDefault="00427C14" w:rsidP="00B50A79">
            <w:pPr>
              <w:rPr>
                <w:lang w:val="en-US"/>
              </w:rPr>
            </w:pPr>
          </w:p>
        </w:tc>
        <w:tc>
          <w:tcPr>
            <w:tcW w:w="1276" w:type="dxa"/>
            <w:gridSpan w:val="2"/>
            <w:tcBorders>
              <w:top w:val="nil"/>
              <w:bottom w:val="single" w:sz="2" w:space="0" w:color="auto"/>
            </w:tcBorders>
            <w:vAlign w:val="center"/>
          </w:tcPr>
          <w:p w14:paraId="23D1BA00" w14:textId="77777777" w:rsidR="00427C14" w:rsidRDefault="00427C14" w:rsidP="00B50A79">
            <w:pPr>
              <w:jc w:val="center"/>
              <w:rPr>
                <w:sz w:val="16"/>
                <w:szCs w:val="16"/>
                <w:lang w:val="en-US"/>
              </w:rPr>
            </w:pPr>
            <w:r>
              <w:rPr>
                <w:sz w:val="16"/>
                <w:szCs w:val="16"/>
                <w:lang w:val="en-US"/>
              </w:rPr>
              <w:t>7124010010700</w:t>
            </w:r>
          </w:p>
        </w:tc>
        <w:tc>
          <w:tcPr>
            <w:tcW w:w="3402" w:type="dxa"/>
            <w:gridSpan w:val="2"/>
            <w:tcBorders>
              <w:top w:val="nil"/>
              <w:bottom w:val="single" w:sz="2" w:space="0" w:color="auto"/>
            </w:tcBorders>
          </w:tcPr>
          <w:p w14:paraId="3FD95EBA" w14:textId="77777777" w:rsidR="00427C14" w:rsidRDefault="00427C14" w:rsidP="00B50A79">
            <w:pPr>
              <w:rPr>
                <w:lang w:val="en-US"/>
              </w:rPr>
            </w:pPr>
            <w:r>
              <w:rPr>
                <w:lang w:val="en-US"/>
              </w:rPr>
              <w:t>Dulgher</w:t>
            </w:r>
          </w:p>
        </w:tc>
        <w:tc>
          <w:tcPr>
            <w:tcW w:w="2410" w:type="dxa"/>
            <w:tcBorders>
              <w:top w:val="nil"/>
              <w:bottom w:val="single" w:sz="2" w:space="0" w:color="auto"/>
            </w:tcBorders>
          </w:tcPr>
          <w:p w14:paraId="1113DF6A"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26E90D1" w14:textId="77777777" w:rsidR="00427C14" w:rsidRDefault="00427C14" w:rsidP="00B50A79">
            <w:pPr>
              <w:rPr>
                <w:lang w:val="en-US"/>
              </w:rPr>
            </w:pPr>
            <w:r>
              <w:rPr>
                <w:lang w:val="en-US"/>
              </w:rPr>
              <w:t>75,0000</w:t>
            </w:r>
          </w:p>
        </w:tc>
      </w:tr>
      <w:tr w:rsidR="00427C14" w14:paraId="528BDD7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A5A0A7" w14:textId="77777777" w:rsidR="00427C14" w:rsidRDefault="00427C14" w:rsidP="00B50A79">
            <w:pPr>
              <w:rPr>
                <w:lang w:val="en-US"/>
              </w:rPr>
            </w:pPr>
          </w:p>
        </w:tc>
        <w:tc>
          <w:tcPr>
            <w:tcW w:w="1276" w:type="dxa"/>
            <w:gridSpan w:val="2"/>
            <w:tcBorders>
              <w:top w:val="nil"/>
              <w:bottom w:val="single" w:sz="2" w:space="0" w:color="auto"/>
            </w:tcBorders>
            <w:vAlign w:val="center"/>
          </w:tcPr>
          <w:p w14:paraId="0A10F26D" w14:textId="77777777" w:rsidR="00427C14" w:rsidRDefault="00427C14" w:rsidP="00B50A79">
            <w:pPr>
              <w:jc w:val="center"/>
              <w:rPr>
                <w:sz w:val="16"/>
                <w:szCs w:val="16"/>
                <w:lang w:val="en-US"/>
              </w:rPr>
            </w:pPr>
            <w:r>
              <w:rPr>
                <w:sz w:val="16"/>
                <w:szCs w:val="16"/>
                <w:lang w:val="en-US"/>
              </w:rPr>
              <w:t>2010102904340</w:t>
            </w:r>
          </w:p>
        </w:tc>
        <w:tc>
          <w:tcPr>
            <w:tcW w:w="3402" w:type="dxa"/>
            <w:gridSpan w:val="2"/>
            <w:tcBorders>
              <w:top w:val="nil"/>
              <w:bottom w:val="single" w:sz="2" w:space="0" w:color="auto"/>
            </w:tcBorders>
          </w:tcPr>
          <w:p w14:paraId="4730E536" w14:textId="77777777" w:rsidR="00427C14" w:rsidRDefault="00427C14" w:rsidP="00B50A79">
            <w:pPr>
              <w:rPr>
                <w:lang w:val="en-US"/>
              </w:rPr>
            </w:pPr>
            <w:r>
              <w:rPr>
                <w:lang w:val="en-US"/>
              </w:rPr>
              <w:t>Dulapi de rasinoase</w:t>
            </w:r>
          </w:p>
        </w:tc>
        <w:tc>
          <w:tcPr>
            <w:tcW w:w="2410" w:type="dxa"/>
            <w:tcBorders>
              <w:top w:val="nil"/>
              <w:bottom w:val="single" w:sz="2" w:space="0" w:color="auto"/>
            </w:tcBorders>
          </w:tcPr>
          <w:p w14:paraId="39D62980" w14:textId="77777777" w:rsidR="00427C14" w:rsidRDefault="00427C14" w:rsidP="00B50A79">
            <w:pPr>
              <w:rPr>
                <w:lang w:val="en-US"/>
              </w:rPr>
            </w:pPr>
            <w:r>
              <w:rPr>
                <w:lang w:val="en-US"/>
              </w:rPr>
              <w:t>m3</w:t>
            </w:r>
          </w:p>
        </w:tc>
        <w:tc>
          <w:tcPr>
            <w:tcW w:w="2551" w:type="dxa"/>
            <w:tcBorders>
              <w:top w:val="nil"/>
              <w:bottom w:val="single" w:sz="2" w:space="0" w:color="auto"/>
            </w:tcBorders>
          </w:tcPr>
          <w:p w14:paraId="6802E804" w14:textId="77777777" w:rsidR="00427C14" w:rsidRDefault="00427C14" w:rsidP="00B50A79">
            <w:pPr>
              <w:rPr>
                <w:lang w:val="en-US"/>
              </w:rPr>
            </w:pPr>
            <w:r>
              <w:rPr>
                <w:lang w:val="en-US"/>
              </w:rPr>
              <w:t>0,0300</w:t>
            </w:r>
          </w:p>
        </w:tc>
      </w:tr>
      <w:tr w:rsidR="00427C14" w14:paraId="1292890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BBC2F2" w14:textId="77777777" w:rsidR="00427C14" w:rsidRDefault="00427C14" w:rsidP="00B50A79">
            <w:pPr>
              <w:rPr>
                <w:lang w:val="en-US"/>
              </w:rPr>
            </w:pPr>
          </w:p>
        </w:tc>
        <w:tc>
          <w:tcPr>
            <w:tcW w:w="1276" w:type="dxa"/>
            <w:gridSpan w:val="2"/>
            <w:tcBorders>
              <w:top w:val="nil"/>
              <w:bottom w:val="single" w:sz="2" w:space="0" w:color="auto"/>
            </w:tcBorders>
            <w:vAlign w:val="center"/>
          </w:tcPr>
          <w:p w14:paraId="703297E6" w14:textId="77777777" w:rsidR="00427C14" w:rsidRDefault="00427C14" w:rsidP="00B50A79">
            <w:pPr>
              <w:jc w:val="center"/>
              <w:rPr>
                <w:sz w:val="16"/>
                <w:szCs w:val="16"/>
                <w:lang w:val="en-US"/>
              </w:rPr>
            </w:pPr>
            <w:r>
              <w:rPr>
                <w:sz w:val="16"/>
                <w:szCs w:val="16"/>
                <w:lang w:val="en-US"/>
              </w:rPr>
              <w:t>2010102903495</w:t>
            </w:r>
          </w:p>
        </w:tc>
        <w:tc>
          <w:tcPr>
            <w:tcW w:w="3402" w:type="dxa"/>
            <w:gridSpan w:val="2"/>
            <w:tcBorders>
              <w:top w:val="nil"/>
              <w:bottom w:val="single" w:sz="2" w:space="0" w:color="auto"/>
            </w:tcBorders>
          </w:tcPr>
          <w:p w14:paraId="5FFA5886" w14:textId="77777777" w:rsidR="00427C14" w:rsidRDefault="00427C14" w:rsidP="00B50A79">
            <w:pPr>
              <w:rPr>
                <w:lang w:val="en-US"/>
              </w:rPr>
            </w:pPr>
            <w:r>
              <w:rPr>
                <w:lang w:val="en-US"/>
              </w:rPr>
              <w:t>Scinduri de rasinoase</w:t>
            </w:r>
          </w:p>
        </w:tc>
        <w:tc>
          <w:tcPr>
            <w:tcW w:w="2410" w:type="dxa"/>
            <w:tcBorders>
              <w:top w:val="nil"/>
              <w:bottom w:val="single" w:sz="2" w:space="0" w:color="auto"/>
            </w:tcBorders>
          </w:tcPr>
          <w:p w14:paraId="22230431" w14:textId="77777777" w:rsidR="00427C14" w:rsidRDefault="00427C14" w:rsidP="00B50A79">
            <w:pPr>
              <w:rPr>
                <w:lang w:val="en-US"/>
              </w:rPr>
            </w:pPr>
            <w:r>
              <w:rPr>
                <w:lang w:val="en-US"/>
              </w:rPr>
              <w:t>m3</w:t>
            </w:r>
          </w:p>
        </w:tc>
        <w:tc>
          <w:tcPr>
            <w:tcW w:w="2551" w:type="dxa"/>
            <w:tcBorders>
              <w:top w:val="nil"/>
              <w:bottom w:val="single" w:sz="2" w:space="0" w:color="auto"/>
            </w:tcBorders>
          </w:tcPr>
          <w:p w14:paraId="34649AC7" w14:textId="77777777" w:rsidR="00427C14" w:rsidRDefault="00427C14" w:rsidP="00B50A79">
            <w:pPr>
              <w:rPr>
                <w:lang w:val="en-US"/>
              </w:rPr>
            </w:pPr>
            <w:r>
              <w:rPr>
                <w:lang w:val="en-US"/>
              </w:rPr>
              <w:t>0,0100</w:t>
            </w:r>
          </w:p>
        </w:tc>
      </w:tr>
      <w:tr w:rsidR="00427C14" w14:paraId="476E6E0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9EB47F" w14:textId="77777777" w:rsidR="00427C14" w:rsidRDefault="00427C14" w:rsidP="00B50A79">
            <w:pPr>
              <w:rPr>
                <w:lang w:val="en-US"/>
              </w:rPr>
            </w:pPr>
          </w:p>
        </w:tc>
        <w:tc>
          <w:tcPr>
            <w:tcW w:w="1276" w:type="dxa"/>
            <w:gridSpan w:val="2"/>
            <w:tcBorders>
              <w:top w:val="nil"/>
              <w:bottom w:val="single" w:sz="2" w:space="0" w:color="auto"/>
            </w:tcBorders>
            <w:vAlign w:val="center"/>
          </w:tcPr>
          <w:p w14:paraId="557F2A67" w14:textId="77777777" w:rsidR="00427C14" w:rsidRDefault="00427C14" w:rsidP="00B50A79">
            <w:pPr>
              <w:jc w:val="center"/>
              <w:rPr>
                <w:sz w:val="16"/>
                <w:szCs w:val="16"/>
                <w:lang w:val="en-US"/>
              </w:rPr>
            </w:pPr>
            <w:r>
              <w:rPr>
                <w:sz w:val="16"/>
                <w:szCs w:val="16"/>
                <w:lang w:val="en-US"/>
              </w:rPr>
              <w:t>2010102919000</w:t>
            </w:r>
          </w:p>
        </w:tc>
        <w:tc>
          <w:tcPr>
            <w:tcW w:w="3402" w:type="dxa"/>
            <w:gridSpan w:val="2"/>
            <w:tcBorders>
              <w:top w:val="nil"/>
              <w:bottom w:val="single" w:sz="2" w:space="0" w:color="auto"/>
            </w:tcBorders>
          </w:tcPr>
          <w:p w14:paraId="0A8A8916" w14:textId="77777777" w:rsidR="00427C14" w:rsidRDefault="00427C14" w:rsidP="00B50A79">
            <w:pPr>
              <w:rPr>
                <w:lang w:val="en-US"/>
              </w:rPr>
            </w:pPr>
            <w:r>
              <w:rPr>
                <w:lang w:val="en-US"/>
              </w:rPr>
              <w:t>Dulapi de rasinoase impregnati si balotati pt schela</w:t>
            </w:r>
          </w:p>
        </w:tc>
        <w:tc>
          <w:tcPr>
            <w:tcW w:w="2410" w:type="dxa"/>
            <w:tcBorders>
              <w:top w:val="nil"/>
              <w:bottom w:val="single" w:sz="2" w:space="0" w:color="auto"/>
            </w:tcBorders>
          </w:tcPr>
          <w:p w14:paraId="7FB9D865" w14:textId="77777777" w:rsidR="00427C14" w:rsidRDefault="00427C14" w:rsidP="00B50A79">
            <w:pPr>
              <w:rPr>
                <w:lang w:val="en-US"/>
              </w:rPr>
            </w:pPr>
            <w:r>
              <w:rPr>
                <w:lang w:val="en-US"/>
              </w:rPr>
              <w:t>m3</w:t>
            </w:r>
          </w:p>
        </w:tc>
        <w:tc>
          <w:tcPr>
            <w:tcW w:w="2551" w:type="dxa"/>
            <w:tcBorders>
              <w:top w:val="nil"/>
              <w:bottom w:val="single" w:sz="2" w:space="0" w:color="auto"/>
            </w:tcBorders>
          </w:tcPr>
          <w:p w14:paraId="17AF9EDE" w14:textId="77777777" w:rsidR="00427C14" w:rsidRDefault="00427C14" w:rsidP="00B50A79">
            <w:pPr>
              <w:rPr>
                <w:lang w:val="en-US"/>
              </w:rPr>
            </w:pPr>
            <w:r>
              <w:rPr>
                <w:lang w:val="en-US"/>
              </w:rPr>
              <w:t>0,0300</w:t>
            </w:r>
          </w:p>
        </w:tc>
      </w:tr>
      <w:tr w:rsidR="00427C14" w14:paraId="292FAA5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7F27E1" w14:textId="77777777" w:rsidR="00427C14" w:rsidRDefault="00427C14" w:rsidP="00B50A79">
            <w:pPr>
              <w:rPr>
                <w:lang w:val="en-US"/>
              </w:rPr>
            </w:pPr>
          </w:p>
        </w:tc>
        <w:tc>
          <w:tcPr>
            <w:tcW w:w="1276" w:type="dxa"/>
            <w:gridSpan w:val="2"/>
            <w:tcBorders>
              <w:top w:val="nil"/>
              <w:bottom w:val="single" w:sz="2" w:space="0" w:color="auto"/>
            </w:tcBorders>
            <w:vAlign w:val="center"/>
          </w:tcPr>
          <w:p w14:paraId="1329C4D3" w14:textId="77777777" w:rsidR="00427C14" w:rsidRDefault="00427C14" w:rsidP="00B50A79">
            <w:pPr>
              <w:jc w:val="center"/>
              <w:rPr>
                <w:sz w:val="16"/>
                <w:szCs w:val="16"/>
                <w:lang w:val="en-US"/>
              </w:rPr>
            </w:pPr>
            <w:r>
              <w:rPr>
                <w:sz w:val="16"/>
                <w:szCs w:val="16"/>
                <w:lang w:val="en-US"/>
              </w:rPr>
              <w:t>2020142925412</w:t>
            </w:r>
          </w:p>
        </w:tc>
        <w:tc>
          <w:tcPr>
            <w:tcW w:w="3402" w:type="dxa"/>
            <w:gridSpan w:val="2"/>
            <w:tcBorders>
              <w:top w:val="nil"/>
              <w:bottom w:val="single" w:sz="2" w:space="0" w:color="auto"/>
            </w:tcBorders>
          </w:tcPr>
          <w:p w14:paraId="44707D49" w14:textId="77777777" w:rsidR="00427C14" w:rsidRDefault="00427C14" w:rsidP="00B50A79">
            <w:pPr>
              <w:rPr>
                <w:lang w:val="en-US"/>
              </w:rPr>
            </w:pPr>
            <w:r>
              <w:rPr>
                <w:lang w:val="en-US"/>
              </w:rPr>
              <w:t>PFL dur de 6 mm</w:t>
            </w:r>
          </w:p>
        </w:tc>
        <w:tc>
          <w:tcPr>
            <w:tcW w:w="2410" w:type="dxa"/>
            <w:tcBorders>
              <w:top w:val="nil"/>
              <w:bottom w:val="single" w:sz="2" w:space="0" w:color="auto"/>
            </w:tcBorders>
          </w:tcPr>
          <w:p w14:paraId="2A8340EC" w14:textId="77777777" w:rsidR="00427C14" w:rsidRDefault="00427C14" w:rsidP="00B50A79">
            <w:pPr>
              <w:rPr>
                <w:lang w:val="en-US"/>
              </w:rPr>
            </w:pPr>
            <w:r>
              <w:rPr>
                <w:lang w:val="en-US"/>
              </w:rPr>
              <w:t>m3</w:t>
            </w:r>
          </w:p>
        </w:tc>
        <w:tc>
          <w:tcPr>
            <w:tcW w:w="2551" w:type="dxa"/>
            <w:tcBorders>
              <w:top w:val="nil"/>
              <w:bottom w:val="single" w:sz="2" w:space="0" w:color="auto"/>
            </w:tcBorders>
          </w:tcPr>
          <w:p w14:paraId="085E6AB1" w14:textId="77777777" w:rsidR="00427C14" w:rsidRDefault="00427C14" w:rsidP="00B50A79">
            <w:pPr>
              <w:rPr>
                <w:lang w:val="en-US"/>
              </w:rPr>
            </w:pPr>
            <w:r>
              <w:rPr>
                <w:lang w:val="en-US"/>
              </w:rPr>
              <w:t>0,0120</w:t>
            </w:r>
          </w:p>
        </w:tc>
      </w:tr>
      <w:tr w:rsidR="00427C14" w14:paraId="168E2AC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A5D11A" w14:textId="77777777" w:rsidR="00427C14" w:rsidRDefault="00427C14" w:rsidP="00B50A79">
            <w:pPr>
              <w:rPr>
                <w:lang w:val="en-US"/>
              </w:rPr>
            </w:pPr>
          </w:p>
        </w:tc>
        <w:tc>
          <w:tcPr>
            <w:tcW w:w="1276" w:type="dxa"/>
            <w:gridSpan w:val="2"/>
            <w:tcBorders>
              <w:top w:val="nil"/>
              <w:bottom w:val="single" w:sz="2" w:space="0" w:color="auto"/>
            </w:tcBorders>
            <w:vAlign w:val="center"/>
          </w:tcPr>
          <w:p w14:paraId="08538699" w14:textId="77777777" w:rsidR="00427C14" w:rsidRDefault="00427C14" w:rsidP="00B50A79">
            <w:pPr>
              <w:jc w:val="center"/>
              <w:rPr>
                <w:sz w:val="16"/>
                <w:szCs w:val="16"/>
                <w:lang w:val="en-US"/>
              </w:rPr>
            </w:pPr>
            <w:r>
              <w:rPr>
                <w:sz w:val="16"/>
                <w:szCs w:val="16"/>
                <w:lang w:val="en-US"/>
              </w:rPr>
              <w:t>2873145887000</w:t>
            </w:r>
          </w:p>
        </w:tc>
        <w:tc>
          <w:tcPr>
            <w:tcW w:w="3402" w:type="dxa"/>
            <w:gridSpan w:val="2"/>
            <w:tcBorders>
              <w:top w:val="nil"/>
              <w:bottom w:val="single" w:sz="2" w:space="0" w:color="auto"/>
            </w:tcBorders>
          </w:tcPr>
          <w:p w14:paraId="075F5F3F" w14:textId="77777777" w:rsidR="00427C14" w:rsidRDefault="00427C14" w:rsidP="00B50A79">
            <w:pPr>
              <w:rPr>
                <w:lang w:val="en-US"/>
              </w:rPr>
            </w:pPr>
            <w:r>
              <w:rPr>
                <w:lang w:val="en-US"/>
              </w:rPr>
              <w:t>Cuie cu cap conic tip A pentru constructii</w:t>
            </w:r>
          </w:p>
        </w:tc>
        <w:tc>
          <w:tcPr>
            <w:tcW w:w="2410" w:type="dxa"/>
            <w:tcBorders>
              <w:top w:val="nil"/>
              <w:bottom w:val="single" w:sz="2" w:space="0" w:color="auto"/>
            </w:tcBorders>
          </w:tcPr>
          <w:p w14:paraId="70D5A82F" w14:textId="77777777" w:rsidR="00427C14" w:rsidRDefault="00427C14" w:rsidP="00B50A79">
            <w:pPr>
              <w:rPr>
                <w:lang w:val="en-US"/>
              </w:rPr>
            </w:pPr>
            <w:r>
              <w:rPr>
                <w:lang w:val="en-US"/>
              </w:rPr>
              <w:t>kg</w:t>
            </w:r>
          </w:p>
        </w:tc>
        <w:tc>
          <w:tcPr>
            <w:tcW w:w="2551" w:type="dxa"/>
            <w:tcBorders>
              <w:top w:val="nil"/>
              <w:bottom w:val="single" w:sz="2" w:space="0" w:color="auto"/>
            </w:tcBorders>
          </w:tcPr>
          <w:p w14:paraId="4FA20B09" w14:textId="77777777" w:rsidR="00427C14" w:rsidRDefault="00427C14" w:rsidP="00B50A79">
            <w:pPr>
              <w:rPr>
                <w:lang w:val="en-US"/>
              </w:rPr>
            </w:pPr>
            <w:r>
              <w:rPr>
                <w:lang w:val="en-US"/>
              </w:rPr>
              <w:t>0,3000</w:t>
            </w:r>
          </w:p>
        </w:tc>
      </w:tr>
      <w:tr w:rsidR="00427C14" w14:paraId="23071DD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0B7A84" w14:textId="77777777" w:rsidR="00427C14" w:rsidRDefault="00427C14" w:rsidP="00B50A79">
            <w:pPr>
              <w:rPr>
                <w:lang w:val="en-US"/>
              </w:rPr>
            </w:pPr>
          </w:p>
        </w:tc>
        <w:tc>
          <w:tcPr>
            <w:tcW w:w="1276" w:type="dxa"/>
            <w:gridSpan w:val="2"/>
            <w:tcBorders>
              <w:top w:val="nil"/>
              <w:bottom w:val="single" w:sz="2" w:space="0" w:color="auto"/>
            </w:tcBorders>
            <w:vAlign w:val="center"/>
          </w:tcPr>
          <w:p w14:paraId="3E680793" w14:textId="77777777" w:rsidR="00427C14" w:rsidRDefault="00427C14" w:rsidP="00B50A79">
            <w:pPr>
              <w:jc w:val="center"/>
              <w:rPr>
                <w:sz w:val="16"/>
                <w:szCs w:val="16"/>
                <w:lang w:val="en-US"/>
              </w:rPr>
            </w:pPr>
            <w:r>
              <w:rPr>
                <w:sz w:val="16"/>
                <w:szCs w:val="16"/>
                <w:lang w:val="en-US"/>
              </w:rPr>
              <w:t>2811230007606</w:t>
            </w:r>
          </w:p>
        </w:tc>
        <w:tc>
          <w:tcPr>
            <w:tcW w:w="3402" w:type="dxa"/>
            <w:gridSpan w:val="2"/>
            <w:tcBorders>
              <w:top w:val="nil"/>
              <w:bottom w:val="single" w:sz="2" w:space="0" w:color="auto"/>
            </w:tcBorders>
          </w:tcPr>
          <w:p w14:paraId="37F76247" w14:textId="77777777" w:rsidR="00427C14" w:rsidRDefault="00427C14" w:rsidP="00B50A79">
            <w:pPr>
              <w:rPr>
                <w:lang w:val="en-US"/>
              </w:rPr>
            </w:pPr>
            <w:r>
              <w:rPr>
                <w:lang w:val="en-US"/>
              </w:rPr>
              <w:t>Schela metalica tubulara de exterior S=640 mp, G=13,5 t (0,021t/m2)</w:t>
            </w:r>
          </w:p>
        </w:tc>
        <w:tc>
          <w:tcPr>
            <w:tcW w:w="2410" w:type="dxa"/>
            <w:tcBorders>
              <w:top w:val="nil"/>
              <w:bottom w:val="single" w:sz="2" w:space="0" w:color="auto"/>
            </w:tcBorders>
          </w:tcPr>
          <w:p w14:paraId="28820966" w14:textId="77777777" w:rsidR="00427C14" w:rsidRDefault="00427C14" w:rsidP="00B50A79">
            <w:pPr>
              <w:rPr>
                <w:lang w:val="en-US"/>
              </w:rPr>
            </w:pPr>
            <w:r>
              <w:rPr>
                <w:lang w:val="en-US"/>
              </w:rPr>
              <w:t>h-ut</w:t>
            </w:r>
          </w:p>
        </w:tc>
        <w:tc>
          <w:tcPr>
            <w:tcW w:w="2551" w:type="dxa"/>
            <w:tcBorders>
              <w:top w:val="nil"/>
              <w:bottom w:val="single" w:sz="2" w:space="0" w:color="auto"/>
            </w:tcBorders>
          </w:tcPr>
          <w:p w14:paraId="1FAF4C19" w14:textId="77777777" w:rsidR="00427C14" w:rsidRDefault="00427C14" w:rsidP="00B50A79">
            <w:pPr>
              <w:rPr>
                <w:lang w:val="en-US"/>
              </w:rPr>
            </w:pPr>
            <w:r>
              <w:rPr>
                <w:lang w:val="en-US"/>
              </w:rPr>
              <w:t>450,0000</w:t>
            </w:r>
          </w:p>
        </w:tc>
      </w:tr>
      <w:tr w:rsidR="00427C14" w14:paraId="3481B31E"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10BB3D" w14:textId="77777777" w:rsidR="00427C14" w:rsidRDefault="00427C14" w:rsidP="00B50A79">
            <w:pPr>
              <w:rPr>
                <w:lang w:val="en-US"/>
              </w:rPr>
            </w:pPr>
            <w:r>
              <w:rPr>
                <w:lang w:val="en-US"/>
              </w:rPr>
              <w:t>61</w:t>
            </w:r>
          </w:p>
        </w:tc>
        <w:tc>
          <w:tcPr>
            <w:tcW w:w="1276" w:type="dxa"/>
            <w:gridSpan w:val="2"/>
            <w:tcBorders>
              <w:top w:val="single" w:sz="4" w:space="0" w:color="auto"/>
              <w:bottom w:val="single" w:sz="4" w:space="0" w:color="auto"/>
            </w:tcBorders>
          </w:tcPr>
          <w:p w14:paraId="13EBEFD9" w14:textId="77777777" w:rsidR="00427C14" w:rsidRDefault="00427C14" w:rsidP="00B50A79">
            <w:pPr>
              <w:rPr>
                <w:lang w:val="en-US"/>
              </w:rPr>
            </w:pPr>
            <w:r>
              <w:rPr>
                <w:lang w:val="en-US"/>
              </w:rPr>
              <w:t>RpCI42A</w:t>
            </w:r>
          </w:p>
          <w:p w14:paraId="5D5D25C2"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597E59B8" w14:textId="77777777" w:rsidR="00427C14" w:rsidRDefault="00427C14" w:rsidP="00B50A79">
            <w:pPr>
              <w:adjustRightInd w:val="0"/>
              <w:rPr>
                <w:rFonts w:ascii="Times New Roman CYR" w:hAnsi="Times New Roman CYR" w:cs="Times New Roman CYR"/>
                <w:sz w:val="16"/>
                <w:szCs w:val="16"/>
                <w:lang w:val="en-US"/>
              </w:rPr>
            </w:pPr>
            <w:r>
              <w:rPr>
                <w:lang w:val="en-US"/>
              </w:rPr>
              <w:t>Demontarea glafurilor existente la ferestre</w:t>
            </w:r>
            <w:r>
              <w:rPr>
                <w:rFonts w:ascii="Times New Roman CYR" w:hAnsi="Times New Roman CYR" w:cs="Times New Roman CYR"/>
                <w:sz w:val="16"/>
                <w:szCs w:val="16"/>
                <w:lang w:val="en-US"/>
              </w:rPr>
              <w:t xml:space="preserve"> </w:t>
            </w:r>
          </w:p>
          <w:p w14:paraId="5F44C44E"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6C2BC3B8"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66004C73" w14:textId="77777777" w:rsidR="00427C14" w:rsidRDefault="00427C14" w:rsidP="00B50A79">
            <w:pPr>
              <w:jc w:val="center"/>
              <w:rPr>
                <w:lang w:val="en-US"/>
              </w:rPr>
            </w:pPr>
            <w:r>
              <w:rPr>
                <w:lang w:val="en-US"/>
              </w:rPr>
              <w:t>41,2000</w:t>
            </w:r>
          </w:p>
        </w:tc>
      </w:tr>
      <w:tr w:rsidR="00427C14" w14:paraId="7CCF13F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C1497B" w14:textId="77777777" w:rsidR="00427C14" w:rsidRDefault="00427C14" w:rsidP="00B50A79">
            <w:pPr>
              <w:rPr>
                <w:lang w:val="en-US"/>
              </w:rPr>
            </w:pPr>
          </w:p>
        </w:tc>
        <w:tc>
          <w:tcPr>
            <w:tcW w:w="1276" w:type="dxa"/>
            <w:gridSpan w:val="2"/>
            <w:tcBorders>
              <w:top w:val="nil"/>
              <w:bottom w:val="single" w:sz="2" w:space="0" w:color="auto"/>
            </w:tcBorders>
            <w:vAlign w:val="center"/>
          </w:tcPr>
          <w:p w14:paraId="082CEDBF" w14:textId="77777777" w:rsidR="00427C14" w:rsidRDefault="00427C14" w:rsidP="00B50A79">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3EA967D1" w14:textId="77777777" w:rsidR="00427C14" w:rsidRDefault="00427C14" w:rsidP="00B50A79">
            <w:pPr>
              <w:rPr>
                <w:lang w:val="en-US"/>
              </w:rPr>
            </w:pPr>
            <w:r>
              <w:rPr>
                <w:lang w:val="en-US"/>
              </w:rPr>
              <w:t>Tinichigiu</w:t>
            </w:r>
          </w:p>
        </w:tc>
        <w:tc>
          <w:tcPr>
            <w:tcW w:w="2410" w:type="dxa"/>
            <w:tcBorders>
              <w:top w:val="nil"/>
              <w:bottom w:val="single" w:sz="2" w:space="0" w:color="auto"/>
            </w:tcBorders>
          </w:tcPr>
          <w:p w14:paraId="040095F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585104D" w14:textId="77777777" w:rsidR="00427C14" w:rsidRDefault="00427C14" w:rsidP="00B50A79">
            <w:pPr>
              <w:rPr>
                <w:lang w:val="en-US"/>
              </w:rPr>
            </w:pPr>
            <w:r>
              <w:rPr>
                <w:lang w:val="en-US"/>
              </w:rPr>
              <w:t>3,7080</w:t>
            </w:r>
          </w:p>
        </w:tc>
      </w:tr>
      <w:tr w:rsidR="00427C14" w14:paraId="1265ED4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DDB33" w14:textId="77777777" w:rsidR="00427C14" w:rsidRDefault="00427C14" w:rsidP="00B50A79">
            <w:pPr>
              <w:rPr>
                <w:lang w:val="en-US"/>
              </w:rPr>
            </w:pPr>
          </w:p>
        </w:tc>
        <w:tc>
          <w:tcPr>
            <w:tcW w:w="1276" w:type="dxa"/>
            <w:gridSpan w:val="2"/>
            <w:tcBorders>
              <w:top w:val="nil"/>
              <w:bottom w:val="single" w:sz="2" w:space="0" w:color="auto"/>
            </w:tcBorders>
            <w:vAlign w:val="center"/>
          </w:tcPr>
          <w:p w14:paraId="730EFFBA"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175785C"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32972994"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C22E988" w14:textId="77777777" w:rsidR="00427C14" w:rsidRDefault="00427C14" w:rsidP="00B50A79">
            <w:pPr>
              <w:rPr>
                <w:lang w:val="en-US"/>
              </w:rPr>
            </w:pPr>
            <w:r>
              <w:rPr>
                <w:lang w:val="en-US"/>
              </w:rPr>
              <w:t>2,0600</w:t>
            </w:r>
          </w:p>
        </w:tc>
      </w:tr>
      <w:tr w:rsidR="00427C14" w14:paraId="517B661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4CCC21" w14:textId="77777777" w:rsidR="00427C14" w:rsidRDefault="00427C14" w:rsidP="00B50A79">
            <w:pPr>
              <w:rPr>
                <w:lang w:val="en-US"/>
              </w:rPr>
            </w:pPr>
          </w:p>
        </w:tc>
        <w:tc>
          <w:tcPr>
            <w:tcW w:w="1276" w:type="dxa"/>
            <w:gridSpan w:val="2"/>
            <w:tcBorders>
              <w:top w:val="nil"/>
              <w:bottom w:val="single" w:sz="2" w:space="0" w:color="auto"/>
            </w:tcBorders>
            <w:vAlign w:val="center"/>
          </w:tcPr>
          <w:p w14:paraId="7C3FFA2E" w14:textId="77777777" w:rsidR="00427C14" w:rsidRDefault="00427C14" w:rsidP="00B50A79">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3D6DC201" w14:textId="77777777" w:rsidR="00427C14" w:rsidRDefault="00427C14" w:rsidP="00B50A79">
            <w:pPr>
              <w:rPr>
                <w:lang w:val="en-US"/>
              </w:rPr>
            </w:pPr>
            <w:r>
              <w:rPr>
                <w:lang w:val="en-US"/>
              </w:rPr>
              <w:t>Macara fereastra de 0,0015 MN (0,15 tf)</w:t>
            </w:r>
          </w:p>
        </w:tc>
        <w:tc>
          <w:tcPr>
            <w:tcW w:w="2410" w:type="dxa"/>
            <w:tcBorders>
              <w:top w:val="nil"/>
              <w:bottom w:val="single" w:sz="2" w:space="0" w:color="auto"/>
            </w:tcBorders>
          </w:tcPr>
          <w:p w14:paraId="36B86D9E" w14:textId="77777777" w:rsidR="00427C14" w:rsidRDefault="00427C14" w:rsidP="00B50A79">
            <w:pPr>
              <w:rPr>
                <w:lang w:val="en-US"/>
              </w:rPr>
            </w:pPr>
            <w:r>
              <w:rPr>
                <w:lang w:val="en-US"/>
              </w:rPr>
              <w:t>h-ut</w:t>
            </w:r>
          </w:p>
        </w:tc>
        <w:tc>
          <w:tcPr>
            <w:tcW w:w="2551" w:type="dxa"/>
            <w:tcBorders>
              <w:top w:val="nil"/>
              <w:bottom w:val="single" w:sz="2" w:space="0" w:color="auto"/>
            </w:tcBorders>
          </w:tcPr>
          <w:p w14:paraId="5C52044A" w14:textId="77777777" w:rsidR="00427C14" w:rsidRDefault="00427C14" w:rsidP="00B50A79">
            <w:pPr>
              <w:rPr>
                <w:lang w:val="en-US"/>
              </w:rPr>
            </w:pPr>
            <w:r>
              <w:rPr>
                <w:lang w:val="en-US"/>
              </w:rPr>
              <w:t>0,4120</w:t>
            </w:r>
          </w:p>
        </w:tc>
      </w:tr>
      <w:tr w:rsidR="00427C14" w14:paraId="78BEEBBD"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079C8E" w14:textId="77777777" w:rsidR="00427C14" w:rsidRDefault="00427C14" w:rsidP="00B50A79">
            <w:pPr>
              <w:rPr>
                <w:lang w:val="en-US"/>
              </w:rPr>
            </w:pPr>
            <w:r>
              <w:rPr>
                <w:lang w:val="en-US"/>
              </w:rPr>
              <w:t>62</w:t>
            </w:r>
          </w:p>
        </w:tc>
        <w:tc>
          <w:tcPr>
            <w:tcW w:w="1276" w:type="dxa"/>
            <w:gridSpan w:val="2"/>
            <w:tcBorders>
              <w:top w:val="single" w:sz="4" w:space="0" w:color="auto"/>
              <w:bottom w:val="single" w:sz="4" w:space="0" w:color="auto"/>
            </w:tcBorders>
          </w:tcPr>
          <w:p w14:paraId="6D0DA928" w14:textId="77777777" w:rsidR="00427C14" w:rsidRDefault="00427C14" w:rsidP="00B50A79">
            <w:pPr>
              <w:rPr>
                <w:lang w:val="en-US"/>
              </w:rPr>
            </w:pPr>
            <w:r>
              <w:rPr>
                <w:lang w:val="en-US"/>
              </w:rPr>
              <w:t>RpCI42A</w:t>
            </w:r>
          </w:p>
          <w:p w14:paraId="401F5EDD"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E871D87" w14:textId="77777777" w:rsidR="00427C14" w:rsidRDefault="00427C14" w:rsidP="00B50A79">
            <w:pPr>
              <w:adjustRightInd w:val="0"/>
              <w:rPr>
                <w:rFonts w:ascii="Times New Roman CYR" w:hAnsi="Times New Roman CYR" w:cs="Times New Roman CYR"/>
                <w:sz w:val="16"/>
                <w:szCs w:val="16"/>
                <w:lang w:val="en-US"/>
              </w:rPr>
            </w:pPr>
            <w:r>
              <w:rPr>
                <w:lang w:val="en-US"/>
              </w:rPr>
              <w:t>Demontarea burlanelor existente</w:t>
            </w:r>
            <w:r>
              <w:rPr>
                <w:rFonts w:ascii="Times New Roman CYR" w:hAnsi="Times New Roman CYR" w:cs="Times New Roman CYR"/>
                <w:sz w:val="16"/>
                <w:szCs w:val="16"/>
                <w:lang w:val="en-US"/>
              </w:rPr>
              <w:t xml:space="preserve"> </w:t>
            </w:r>
          </w:p>
          <w:p w14:paraId="70848454"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6D584E0"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685750AD" w14:textId="77777777" w:rsidR="00427C14" w:rsidRDefault="00427C14" w:rsidP="00B50A79">
            <w:pPr>
              <w:jc w:val="center"/>
              <w:rPr>
                <w:lang w:val="en-US"/>
              </w:rPr>
            </w:pPr>
            <w:r>
              <w:rPr>
                <w:lang w:val="en-US"/>
              </w:rPr>
              <w:t>33,6000</w:t>
            </w:r>
          </w:p>
        </w:tc>
      </w:tr>
      <w:tr w:rsidR="00427C14" w14:paraId="6EBCC23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66AB45" w14:textId="77777777" w:rsidR="00427C14" w:rsidRDefault="00427C14" w:rsidP="00B50A79">
            <w:pPr>
              <w:rPr>
                <w:lang w:val="en-US"/>
              </w:rPr>
            </w:pPr>
          </w:p>
        </w:tc>
        <w:tc>
          <w:tcPr>
            <w:tcW w:w="1276" w:type="dxa"/>
            <w:gridSpan w:val="2"/>
            <w:tcBorders>
              <w:top w:val="nil"/>
              <w:bottom w:val="single" w:sz="2" w:space="0" w:color="auto"/>
            </w:tcBorders>
            <w:vAlign w:val="center"/>
          </w:tcPr>
          <w:p w14:paraId="30C5486A" w14:textId="77777777" w:rsidR="00427C14" w:rsidRDefault="00427C14" w:rsidP="00B50A79">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1B77D5E3" w14:textId="77777777" w:rsidR="00427C14" w:rsidRDefault="00427C14" w:rsidP="00B50A79">
            <w:pPr>
              <w:rPr>
                <w:lang w:val="en-US"/>
              </w:rPr>
            </w:pPr>
            <w:r>
              <w:rPr>
                <w:lang w:val="en-US"/>
              </w:rPr>
              <w:t>Tinichigiu</w:t>
            </w:r>
          </w:p>
        </w:tc>
        <w:tc>
          <w:tcPr>
            <w:tcW w:w="2410" w:type="dxa"/>
            <w:tcBorders>
              <w:top w:val="nil"/>
              <w:bottom w:val="single" w:sz="2" w:space="0" w:color="auto"/>
            </w:tcBorders>
          </w:tcPr>
          <w:p w14:paraId="5F5534F6"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2DDB6DA" w14:textId="77777777" w:rsidR="00427C14" w:rsidRDefault="00427C14" w:rsidP="00B50A79">
            <w:pPr>
              <w:rPr>
                <w:lang w:val="en-US"/>
              </w:rPr>
            </w:pPr>
            <w:r>
              <w:rPr>
                <w:lang w:val="en-US"/>
              </w:rPr>
              <w:t>3,0240</w:t>
            </w:r>
          </w:p>
        </w:tc>
      </w:tr>
      <w:tr w:rsidR="00427C14" w14:paraId="2F5D331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732C24" w14:textId="77777777" w:rsidR="00427C14" w:rsidRDefault="00427C14" w:rsidP="00B50A79">
            <w:pPr>
              <w:rPr>
                <w:lang w:val="en-US"/>
              </w:rPr>
            </w:pPr>
          </w:p>
        </w:tc>
        <w:tc>
          <w:tcPr>
            <w:tcW w:w="1276" w:type="dxa"/>
            <w:gridSpan w:val="2"/>
            <w:tcBorders>
              <w:top w:val="nil"/>
              <w:bottom w:val="single" w:sz="2" w:space="0" w:color="auto"/>
            </w:tcBorders>
            <w:vAlign w:val="center"/>
          </w:tcPr>
          <w:p w14:paraId="0F71469C"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7AE86DF"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4D78D554"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F9CD9D3" w14:textId="77777777" w:rsidR="00427C14" w:rsidRDefault="00427C14" w:rsidP="00B50A79">
            <w:pPr>
              <w:rPr>
                <w:lang w:val="en-US"/>
              </w:rPr>
            </w:pPr>
            <w:r>
              <w:rPr>
                <w:lang w:val="en-US"/>
              </w:rPr>
              <w:t>1,6800</w:t>
            </w:r>
          </w:p>
        </w:tc>
      </w:tr>
      <w:tr w:rsidR="00427C14" w14:paraId="08D3C35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7ED9F8" w14:textId="77777777" w:rsidR="00427C14" w:rsidRDefault="00427C14" w:rsidP="00B50A79">
            <w:pPr>
              <w:rPr>
                <w:lang w:val="en-US"/>
              </w:rPr>
            </w:pPr>
          </w:p>
        </w:tc>
        <w:tc>
          <w:tcPr>
            <w:tcW w:w="1276" w:type="dxa"/>
            <w:gridSpan w:val="2"/>
            <w:tcBorders>
              <w:top w:val="nil"/>
              <w:bottom w:val="single" w:sz="2" w:space="0" w:color="auto"/>
            </w:tcBorders>
            <w:vAlign w:val="center"/>
          </w:tcPr>
          <w:p w14:paraId="0E7CD14B" w14:textId="77777777" w:rsidR="00427C14" w:rsidRDefault="00427C14" w:rsidP="00B50A79">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575E7AF" w14:textId="77777777" w:rsidR="00427C14" w:rsidRDefault="00427C14" w:rsidP="00B50A79">
            <w:pPr>
              <w:rPr>
                <w:lang w:val="en-US"/>
              </w:rPr>
            </w:pPr>
            <w:r>
              <w:rPr>
                <w:lang w:val="en-US"/>
              </w:rPr>
              <w:t>Macara fereastra de 0,0015 MN (0,15 tf)</w:t>
            </w:r>
          </w:p>
        </w:tc>
        <w:tc>
          <w:tcPr>
            <w:tcW w:w="2410" w:type="dxa"/>
            <w:tcBorders>
              <w:top w:val="nil"/>
              <w:bottom w:val="single" w:sz="2" w:space="0" w:color="auto"/>
            </w:tcBorders>
          </w:tcPr>
          <w:p w14:paraId="774622AD" w14:textId="77777777" w:rsidR="00427C14" w:rsidRDefault="00427C14" w:rsidP="00B50A79">
            <w:pPr>
              <w:rPr>
                <w:lang w:val="en-US"/>
              </w:rPr>
            </w:pPr>
            <w:r>
              <w:rPr>
                <w:lang w:val="en-US"/>
              </w:rPr>
              <w:t>h-ut</w:t>
            </w:r>
          </w:p>
        </w:tc>
        <w:tc>
          <w:tcPr>
            <w:tcW w:w="2551" w:type="dxa"/>
            <w:tcBorders>
              <w:top w:val="nil"/>
              <w:bottom w:val="single" w:sz="2" w:space="0" w:color="auto"/>
            </w:tcBorders>
          </w:tcPr>
          <w:p w14:paraId="58AD3B96" w14:textId="77777777" w:rsidR="00427C14" w:rsidRDefault="00427C14" w:rsidP="00B50A79">
            <w:pPr>
              <w:rPr>
                <w:lang w:val="en-US"/>
              </w:rPr>
            </w:pPr>
            <w:r>
              <w:rPr>
                <w:lang w:val="en-US"/>
              </w:rPr>
              <w:t>0,3360</w:t>
            </w:r>
          </w:p>
        </w:tc>
      </w:tr>
      <w:tr w:rsidR="00427C14" w14:paraId="5AC9E44F"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9658D" w14:textId="77777777" w:rsidR="00427C14" w:rsidRDefault="00427C14" w:rsidP="00B50A79">
            <w:pPr>
              <w:rPr>
                <w:lang w:val="en-US"/>
              </w:rPr>
            </w:pPr>
            <w:r>
              <w:rPr>
                <w:lang w:val="en-US"/>
              </w:rPr>
              <w:t>63</w:t>
            </w:r>
          </w:p>
        </w:tc>
        <w:tc>
          <w:tcPr>
            <w:tcW w:w="1276" w:type="dxa"/>
            <w:gridSpan w:val="2"/>
            <w:tcBorders>
              <w:top w:val="single" w:sz="4" w:space="0" w:color="auto"/>
              <w:bottom w:val="single" w:sz="4" w:space="0" w:color="auto"/>
            </w:tcBorders>
          </w:tcPr>
          <w:p w14:paraId="00B9AB9E" w14:textId="77777777" w:rsidR="00427C14" w:rsidRDefault="00427C14" w:rsidP="00B50A79">
            <w:pPr>
              <w:rPr>
                <w:lang w:val="en-US"/>
              </w:rPr>
            </w:pPr>
            <w:r>
              <w:rPr>
                <w:lang w:val="en-US"/>
              </w:rPr>
              <w:t>CE22A</w:t>
            </w:r>
          </w:p>
          <w:p w14:paraId="6DF97442"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5EDFA19" w14:textId="77777777" w:rsidR="00427C14" w:rsidRDefault="00427C14" w:rsidP="00B50A79">
            <w:pPr>
              <w:adjustRightInd w:val="0"/>
              <w:rPr>
                <w:rFonts w:ascii="Times New Roman CYR" w:hAnsi="Times New Roman CYR" w:cs="Times New Roman CYR"/>
                <w:sz w:val="16"/>
                <w:szCs w:val="16"/>
                <w:lang w:val="en-US"/>
              </w:rPr>
            </w:pPr>
            <w:r>
              <w:rPr>
                <w:lang w:val="en-US"/>
              </w:rPr>
              <w:t>Montarea burlanelor demontate anterior (fara costul materialelor)</w:t>
            </w:r>
            <w:r>
              <w:rPr>
                <w:rFonts w:ascii="Times New Roman CYR" w:hAnsi="Times New Roman CYR" w:cs="Times New Roman CYR"/>
                <w:sz w:val="16"/>
                <w:szCs w:val="16"/>
                <w:lang w:val="en-US"/>
              </w:rPr>
              <w:t xml:space="preserve"> </w:t>
            </w:r>
          </w:p>
          <w:p w14:paraId="65A0424F"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501CB780"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78B88B6E" w14:textId="77777777" w:rsidR="00427C14" w:rsidRDefault="00427C14" w:rsidP="00B50A79">
            <w:pPr>
              <w:jc w:val="center"/>
              <w:rPr>
                <w:lang w:val="en-US"/>
              </w:rPr>
            </w:pPr>
            <w:r>
              <w:rPr>
                <w:lang w:val="en-US"/>
              </w:rPr>
              <w:t>33,6000</w:t>
            </w:r>
          </w:p>
        </w:tc>
      </w:tr>
      <w:tr w:rsidR="00427C14" w14:paraId="0784460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489387" w14:textId="77777777" w:rsidR="00427C14" w:rsidRDefault="00427C14" w:rsidP="00B50A79">
            <w:pPr>
              <w:rPr>
                <w:lang w:val="en-US"/>
              </w:rPr>
            </w:pPr>
          </w:p>
        </w:tc>
        <w:tc>
          <w:tcPr>
            <w:tcW w:w="1276" w:type="dxa"/>
            <w:gridSpan w:val="2"/>
            <w:tcBorders>
              <w:top w:val="nil"/>
              <w:bottom w:val="single" w:sz="2" w:space="0" w:color="auto"/>
            </w:tcBorders>
            <w:vAlign w:val="center"/>
          </w:tcPr>
          <w:p w14:paraId="115059F1" w14:textId="77777777" w:rsidR="00427C14" w:rsidRDefault="00427C14" w:rsidP="00B50A79">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5297395B" w14:textId="77777777" w:rsidR="00427C14" w:rsidRDefault="00427C14" w:rsidP="00B50A79">
            <w:pPr>
              <w:rPr>
                <w:lang w:val="en-US"/>
              </w:rPr>
            </w:pPr>
            <w:r>
              <w:rPr>
                <w:lang w:val="en-US"/>
              </w:rPr>
              <w:t>Tinichigiu</w:t>
            </w:r>
          </w:p>
        </w:tc>
        <w:tc>
          <w:tcPr>
            <w:tcW w:w="2410" w:type="dxa"/>
            <w:tcBorders>
              <w:top w:val="nil"/>
              <w:bottom w:val="single" w:sz="2" w:space="0" w:color="auto"/>
            </w:tcBorders>
          </w:tcPr>
          <w:p w14:paraId="0E804ADA"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AC44B29" w14:textId="77777777" w:rsidR="00427C14" w:rsidRDefault="00427C14" w:rsidP="00B50A79">
            <w:pPr>
              <w:rPr>
                <w:lang w:val="en-US"/>
              </w:rPr>
            </w:pPr>
            <w:r>
              <w:rPr>
                <w:lang w:val="en-US"/>
              </w:rPr>
              <w:t>11,7600</w:t>
            </w:r>
          </w:p>
        </w:tc>
      </w:tr>
      <w:tr w:rsidR="00427C14" w14:paraId="1A96E07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80389C" w14:textId="77777777" w:rsidR="00427C14" w:rsidRDefault="00427C14" w:rsidP="00B50A79">
            <w:pPr>
              <w:rPr>
                <w:lang w:val="en-US"/>
              </w:rPr>
            </w:pPr>
          </w:p>
        </w:tc>
        <w:tc>
          <w:tcPr>
            <w:tcW w:w="1276" w:type="dxa"/>
            <w:gridSpan w:val="2"/>
            <w:tcBorders>
              <w:top w:val="nil"/>
              <w:bottom w:val="single" w:sz="2" w:space="0" w:color="auto"/>
            </w:tcBorders>
            <w:vAlign w:val="center"/>
          </w:tcPr>
          <w:p w14:paraId="6A08BB58" w14:textId="77777777" w:rsidR="00427C14" w:rsidRDefault="00427C14" w:rsidP="00B50A79">
            <w:pPr>
              <w:jc w:val="center"/>
              <w:rPr>
                <w:sz w:val="16"/>
                <w:szCs w:val="16"/>
                <w:lang w:val="en-US"/>
              </w:rPr>
            </w:pPr>
            <w:r>
              <w:rPr>
                <w:sz w:val="16"/>
                <w:szCs w:val="16"/>
                <w:lang w:val="en-US"/>
              </w:rPr>
              <w:t>2413217300010</w:t>
            </w:r>
          </w:p>
        </w:tc>
        <w:tc>
          <w:tcPr>
            <w:tcW w:w="3402" w:type="dxa"/>
            <w:gridSpan w:val="2"/>
            <w:tcBorders>
              <w:top w:val="nil"/>
              <w:bottom w:val="single" w:sz="2" w:space="0" w:color="auto"/>
            </w:tcBorders>
          </w:tcPr>
          <w:p w14:paraId="6C0816C7" w14:textId="77777777" w:rsidR="00427C14" w:rsidRDefault="00427C14" w:rsidP="00B50A79">
            <w:pPr>
              <w:rPr>
                <w:lang w:val="en-US"/>
              </w:rPr>
            </w:pPr>
            <w:r>
              <w:rPr>
                <w:lang w:val="en-US"/>
              </w:rPr>
              <w:t>Cleme</w:t>
            </w:r>
          </w:p>
        </w:tc>
        <w:tc>
          <w:tcPr>
            <w:tcW w:w="2410" w:type="dxa"/>
            <w:tcBorders>
              <w:top w:val="nil"/>
              <w:bottom w:val="single" w:sz="2" w:space="0" w:color="auto"/>
            </w:tcBorders>
          </w:tcPr>
          <w:p w14:paraId="0D5EBB25" w14:textId="77777777" w:rsidR="00427C14" w:rsidRDefault="00427C14" w:rsidP="00B50A79">
            <w:pPr>
              <w:rPr>
                <w:lang w:val="en-US"/>
              </w:rPr>
            </w:pPr>
            <w:r>
              <w:rPr>
                <w:lang w:val="en-US"/>
              </w:rPr>
              <w:t>buc</w:t>
            </w:r>
          </w:p>
        </w:tc>
        <w:tc>
          <w:tcPr>
            <w:tcW w:w="2551" w:type="dxa"/>
            <w:tcBorders>
              <w:top w:val="nil"/>
              <w:bottom w:val="single" w:sz="2" w:space="0" w:color="auto"/>
            </w:tcBorders>
          </w:tcPr>
          <w:p w14:paraId="063E2ED2" w14:textId="77777777" w:rsidR="00427C14" w:rsidRDefault="00427C14" w:rsidP="00B50A79">
            <w:pPr>
              <w:rPr>
                <w:lang w:val="en-US"/>
              </w:rPr>
            </w:pPr>
            <w:r>
              <w:rPr>
                <w:lang w:val="en-US"/>
              </w:rPr>
              <w:t>17,1360</w:t>
            </w:r>
          </w:p>
        </w:tc>
      </w:tr>
      <w:tr w:rsidR="00427C14" w14:paraId="2A7191C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2F1013" w14:textId="77777777" w:rsidR="00427C14" w:rsidRDefault="00427C14" w:rsidP="00B50A79">
            <w:pPr>
              <w:rPr>
                <w:lang w:val="en-US"/>
              </w:rPr>
            </w:pPr>
          </w:p>
        </w:tc>
        <w:tc>
          <w:tcPr>
            <w:tcW w:w="1276" w:type="dxa"/>
            <w:gridSpan w:val="2"/>
            <w:tcBorders>
              <w:top w:val="nil"/>
              <w:bottom w:val="single" w:sz="2" w:space="0" w:color="auto"/>
            </w:tcBorders>
            <w:vAlign w:val="center"/>
          </w:tcPr>
          <w:p w14:paraId="0D887BA0"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7FB70FB"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142A2E72" w14:textId="77777777" w:rsidR="00427C14" w:rsidRDefault="00427C14" w:rsidP="00B50A79">
            <w:pPr>
              <w:rPr>
                <w:lang w:val="en-US"/>
              </w:rPr>
            </w:pPr>
            <w:r>
              <w:rPr>
                <w:lang w:val="en-US"/>
              </w:rPr>
              <w:t>h-ut</w:t>
            </w:r>
          </w:p>
        </w:tc>
        <w:tc>
          <w:tcPr>
            <w:tcW w:w="2551" w:type="dxa"/>
            <w:tcBorders>
              <w:top w:val="nil"/>
              <w:bottom w:val="single" w:sz="2" w:space="0" w:color="auto"/>
            </w:tcBorders>
          </w:tcPr>
          <w:p w14:paraId="3144760D" w14:textId="77777777" w:rsidR="00427C14" w:rsidRDefault="00427C14" w:rsidP="00B50A79">
            <w:pPr>
              <w:rPr>
                <w:lang w:val="en-US"/>
              </w:rPr>
            </w:pPr>
            <w:r>
              <w:rPr>
                <w:lang w:val="en-US"/>
              </w:rPr>
              <w:t>0,5040</w:t>
            </w:r>
          </w:p>
        </w:tc>
      </w:tr>
      <w:tr w:rsidR="00427C14" w14:paraId="436369E8"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F1B2CA" w14:textId="77777777" w:rsidR="00427C14" w:rsidRDefault="00427C14" w:rsidP="00B50A79">
            <w:pPr>
              <w:rPr>
                <w:lang w:val="en-US"/>
              </w:rPr>
            </w:pPr>
            <w:r>
              <w:rPr>
                <w:lang w:val="en-US"/>
              </w:rPr>
              <w:t>64</w:t>
            </w:r>
          </w:p>
        </w:tc>
        <w:tc>
          <w:tcPr>
            <w:tcW w:w="1276" w:type="dxa"/>
            <w:gridSpan w:val="2"/>
            <w:tcBorders>
              <w:top w:val="single" w:sz="4" w:space="0" w:color="auto"/>
              <w:bottom w:val="single" w:sz="4" w:space="0" w:color="auto"/>
            </w:tcBorders>
          </w:tcPr>
          <w:p w14:paraId="1064DE21" w14:textId="77777777" w:rsidR="00427C14" w:rsidRDefault="00427C14" w:rsidP="00B50A79">
            <w:pPr>
              <w:rPr>
                <w:lang w:val="en-US"/>
              </w:rPr>
            </w:pPr>
            <w:r>
              <w:rPr>
                <w:lang w:val="en-US"/>
              </w:rPr>
              <w:t>CK26B</w:t>
            </w:r>
          </w:p>
          <w:p w14:paraId="08AA5D4D"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ACA0720" w14:textId="77777777" w:rsidR="00427C14" w:rsidRDefault="00427C14" w:rsidP="00B50A79">
            <w:pPr>
              <w:adjustRightInd w:val="0"/>
              <w:rPr>
                <w:rFonts w:ascii="Times New Roman CYR" w:hAnsi="Times New Roman CYR" w:cs="Times New Roman CYR"/>
                <w:sz w:val="16"/>
                <w:szCs w:val="16"/>
                <w:lang w:val="en-US"/>
              </w:rPr>
            </w:pPr>
            <w:r>
              <w:rPr>
                <w:lang w:val="en-US"/>
              </w:rPr>
              <w:t>Glafuri montate la ferestre din aluminiu l=25 cm</w:t>
            </w:r>
            <w:r>
              <w:rPr>
                <w:rFonts w:ascii="Times New Roman CYR" w:hAnsi="Times New Roman CYR" w:cs="Times New Roman CYR"/>
                <w:sz w:val="16"/>
                <w:szCs w:val="16"/>
                <w:lang w:val="en-US"/>
              </w:rPr>
              <w:t xml:space="preserve"> </w:t>
            </w:r>
          </w:p>
          <w:p w14:paraId="03801A4A"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647D3D2E"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33A105AC" w14:textId="77777777" w:rsidR="00427C14" w:rsidRDefault="00427C14" w:rsidP="00B50A79">
            <w:pPr>
              <w:jc w:val="center"/>
              <w:rPr>
                <w:lang w:val="en-US"/>
              </w:rPr>
            </w:pPr>
            <w:r>
              <w:rPr>
                <w:lang w:val="en-US"/>
              </w:rPr>
              <w:t>41,2000</w:t>
            </w:r>
          </w:p>
        </w:tc>
      </w:tr>
      <w:tr w:rsidR="00427C14" w14:paraId="77B53A0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E2BBA0" w14:textId="77777777" w:rsidR="00427C14" w:rsidRDefault="00427C14" w:rsidP="00B50A79">
            <w:pPr>
              <w:rPr>
                <w:lang w:val="en-US"/>
              </w:rPr>
            </w:pPr>
          </w:p>
        </w:tc>
        <w:tc>
          <w:tcPr>
            <w:tcW w:w="1276" w:type="dxa"/>
            <w:gridSpan w:val="2"/>
            <w:tcBorders>
              <w:top w:val="nil"/>
              <w:bottom w:val="single" w:sz="2" w:space="0" w:color="auto"/>
            </w:tcBorders>
            <w:vAlign w:val="center"/>
          </w:tcPr>
          <w:p w14:paraId="3044DADE" w14:textId="77777777" w:rsidR="00427C14" w:rsidRDefault="00427C14" w:rsidP="00B50A79">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5C8D4625" w14:textId="77777777" w:rsidR="00427C14" w:rsidRDefault="00427C14" w:rsidP="00B50A79">
            <w:pPr>
              <w:rPr>
                <w:lang w:val="en-US"/>
              </w:rPr>
            </w:pPr>
            <w:r>
              <w:rPr>
                <w:lang w:val="en-US"/>
              </w:rPr>
              <w:t>Timplar</w:t>
            </w:r>
          </w:p>
        </w:tc>
        <w:tc>
          <w:tcPr>
            <w:tcW w:w="2410" w:type="dxa"/>
            <w:tcBorders>
              <w:top w:val="nil"/>
              <w:bottom w:val="single" w:sz="2" w:space="0" w:color="auto"/>
            </w:tcBorders>
          </w:tcPr>
          <w:p w14:paraId="32C8EEEE"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182F31B" w14:textId="77777777" w:rsidR="00427C14" w:rsidRDefault="00427C14" w:rsidP="00B50A79">
            <w:pPr>
              <w:rPr>
                <w:lang w:val="en-US"/>
              </w:rPr>
            </w:pPr>
            <w:r>
              <w:rPr>
                <w:lang w:val="en-US"/>
              </w:rPr>
              <w:t>13,1840</w:t>
            </w:r>
          </w:p>
        </w:tc>
      </w:tr>
      <w:tr w:rsidR="00427C14" w14:paraId="2478C7A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8136D3" w14:textId="77777777" w:rsidR="00427C14" w:rsidRDefault="00427C14" w:rsidP="00B50A79">
            <w:pPr>
              <w:rPr>
                <w:lang w:val="en-US"/>
              </w:rPr>
            </w:pPr>
          </w:p>
        </w:tc>
        <w:tc>
          <w:tcPr>
            <w:tcW w:w="1276" w:type="dxa"/>
            <w:gridSpan w:val="2"/>
            <w:tcBorders>
              <w:top w:val="nil"/>
              <w:bottom w:val="single" w:sz="2" w:space="0" w:color="auto"/>
            </w:tcBorders>
            <w:vAlign w:val="center"/>
          </w:tcPr>
          <w:p w14:paraId="3E2133B7"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AC9BF16"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48B46D08"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CC7B508" w14:textId="77777777" w:rsidR="00427C14" w:rsidRDefault="00427C14" w:rsidP="00B50A79">
            <w:pPr>
              <w:rPr>
                <w:lang w:val="en-US"/>
              </w:rPr>
            </w:pPr>
            <w:r>
              <w:rPr>
                <w:lang w:val="en-US"/>
              </w:rPr>
              <w:t>3,2960</w:t>
            </w:r>
          </w:p>
        </w:tc>
      </w:tr>
      <w:tr w:rsidR="00427C14" w14:paraId="0B2C4F9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911489" w14:textId="77777777" w:rsidR="00427C14" w:rsidRDefault="00427C14" w:rsidP="00B50A79">
            <w:pPr>
              <w:rPr>
                <w:lang w:val="en-US"/>
              </w:rPr>
            </w:pPr>
          </w:p>
        </w:tc>
        <w:tc>
          <w:tcPr>
            <w:tcW w:w="1276" w:type="dxa"/>
            <w:gridSpan w:val="2"/>
            <w:tcBorders>
              <w:top w:val="nil"/>
              <w:bottom w:val="single" w:sz="2" w:space="0" w:color="auto"/>
            </w:tcBorders>
            <w:vAlign w:val="center"/>
          </w:tcPr>
          <w:p w14:paraId="00CD99B3" w14:textId="77777777" w:rsidR="00427C14" w:rsidRDefault="00427C14" w:rsidP="00B50A79">
            <w:pPr>
              <w:jc w:val="center"/>
              <w:rPr>
                <w:sz w:val="16"/>
                <w:szCs w:val="16"/>
                <w:lang w:val="en-US"/>
              </w:rPr>
            </w:pPr>
            <w:r>
              <w:rPr>
                <w:sz w:val="16"/>
                <w:szCs w:val="16"/>
                <w:lang w:val="en-US"/>
              </w:rPr>
              <w:t>27431235490442622</w:t>
            </w:r>
          </w:p>
        </w:tc>
        <w:tc>
          <w:tcPr>
            <w:tcW w:w="3402" w:type="dxa"/>
            <w:gridSpan w:val="2"/>
            <w:tcBorders>
              <w:top w:val="nil"/>
              <w:bottom w:val="single" w:sz="2" w:space="0" w:color="auto"/>
            </w:tcBorders>
          </w:tcPr>
          <w:p w14:paraId="6A8E17E7" w14:textId="77777777" w:rsidR="00427C14" w:rsidRDefault="00427C14" w:rsidP="00B50A79">
            <w:pPr>
              <w:rPr>
                <w:lang w:val="en-US"/>
              </w:rPr>
            </w:pPr>
            <w:r>
              <w:rPr>
                <w:lang w:val="en-US"/>
              </w:rPr>
              <w:t>Glafuri din aluminiu l=25 cm</w:t>
            </w:r>
          </w:p>
        </w:tc>
        <w:tc>
          <w:tcPr>
            <w:tcW w:w="2410" w:type="dxa"/>
            <w:tcBorders>
              <w:top w:val="nil"/>
              <w:bottom w:val="single" w:sz="2" w:space="0" w:color="auto"/>
            </w:tcBorders>
          </w:tcPr>
          <w:p w14:paraId="6837FBBE" w14:textId="77777777" w:rsidR="00427C14" w:rsidRDefault="00427C14" w:rsidP="00B50A79">
            <w:pPr>
              <w:rPr>
                <w:lang w:val="en-US"/>
              </w:rPr>
            </w:pPr>
            <w:r>
              <w:rPr>
                <w:lang w:val="en-US"/>
              </w:rPr>
              <w:t>m</w:t>
            </w:r>
          </w:p>
        </w:tc>
        <w:tc>
          <w:tcPr>
            <w:tcW w:w="2551" w:type="dxa"/>
            <w:tcBorders>
              <w:top w:val="nil"/>
              <w:bottom w:val="single" w:sz="2" w:space="0" w:color="auto"/>
            </w:tcBorders>
          </w:tcPr>
          <w:p w14:paraId="46C192DF" w14:textId="77777777" w:rsidR="00427C14" w:rsidRDefault="00427C14" w:rsidP="00B50A79">
            <w:pPr>
              <w:rPr>
                <w:lang w:val="en-US"/>
              </w:rPr>
            </w:pPr>
            <w:r>
              <w:rPr>
                <w:lang w:val="en-US"/>
              </w:rPr>
              <w:t>41,2000</w:t>
            </w:r>
          </w:p>
        </w:tc>
      </w:tr>
      <w:tr w:rsidR="00427C14" w14:paraId="4149741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F69193" w14:textId="77777777" w:rsidR="00427C14" w:rsidRDefault="00427C14" w:rsidP="00B50A79">
            <w:pPr>
              <w:rPr>
                <w:lang w:val="en-US"/>
              </w:rPr>
            </w:pPr>
          </w:p>
        </w:tc>
        <w:tc>
          <w:tcPr>
            <w:tcW w:w="1276" w:type="dxa"/>
            <w:gridSpan w:val="2"/>
            <w:tcBorders>
              <w:top w:val="nil"/>
              <w:bottom w:val="single" w:sz="2" w:space="0" w:color="auto"/>
            </w:tcBorders>
            <w:vAlign w:val="center"/>
          </w:tcPr>
          <w:p w14:paraId="373B8AF2" w14:textId="77777777" w:rsidR="00427C14" w:rsidRDefault="00427C14" w:rsidP="00B50A79">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024E37E4" w14:textId="77777777" w:rsidR="00427C14" w:rsidRDefault="00427C14" w:rsidP="00B50A79">
            <w:pPr>
              <w:rPr>
                <w:lang w:val="en-US"/>
              </w:rPr>
            </w:pPr>
            <w:r>
              <w:rPr>
                <w:lang w:val="en-US"/>
              </w:rPr>
              <w:t>Suruburi cu cap inecat crestat 6 x 30 mm</w:t>
            </w:r>
          </w:p>
        </w:tc>
        <w:tc>
          <w:tcPr>
            <w:tcW w:w="2410" w:type="dxa"/>
            <w:tcBorders>
              <w:top w:val="nil"/>
              <w:bottom w:val="single" w:sz="2" w:space="0" w:color="auto"/>
            </w:tcBorders>
          </w:tcPr>
          <w:p w14:paraId="0DC2CE5E" w14:textId="77777777" w:rsidR="00427C14" w:rsidRDefault="00427C14" w:rsidP="00B50A79">
            <w:pPr>
              <w:rPr>
                <w:lang w:val="en-US"/>
              </w:rPr>
            </w:pPr>
            <w:r>
              <w:rPr>
                <w:lang w:val="en-US"/>
              </w:rPr>
              <w:t>buc</w:t>
            </w:r>
          </w:p>
        </w:tc>
        <w:tc>
          <w:tcPr>
            <w:tcW w:w="2551" w:type="dxa"/>
            <w:tcBorders>
              <w:top w:val="nil"/>
              <w:bottom w:val="single" w:sz="2" w:space="0" w:color="auto"/>
            </w:tcBorders>
          </w:tcPr>
          <w:p w14:paraId="0573A9E5" w14:textId="77777777" w:rsidR="00427C14" w:rsidRDefault="00427C14" w:rsidP="00B50A79">
            <w:pPr>
              <w:rPr>
                <w:lang w:val="en-US"/>
              </w:rPr>
            </w:pPr>
            <w:r>
              <w:rPr>
                <w:lang w:val="en-US"/>
              </w:rPr>
              <w:t>164,8000</w:t>
            </w:r>
          </w:p>
        </w:tc>
      </w:tr>
      <w:tr w:rsidR="00427C14" w14:paraId="569481B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F724D1" w14:textId="77777777" w:rsidR="00427C14" w:rsidRDefault="00427C14" w:rsidP="00B50A79">
            <w:pPr>
              <w:rPr>
                <w:lang w:val="en-US"/>
              </w:rPr>
            </w:pPr>
          </w:p>
        </w:tc>
        <w:tc>
          <w:tcPr>
            <w:tcW w:w="1276" w:type="dxa"/>
            <w:gridSpan w:val="2"/>
            <w:tcBorders>
              <w:top w:val="nil"/>
              <w:bottom w:val="single" w:sz="2" w:space="0" w:color="auto"/>
            </w:tcBorders>
            <w:vAlign w:val="center"/>
          </w:tcPr>
          <w:p w14:paraId="594C41F0"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D8A701F" w14:textId="77777777" w:rsidR="00427C14" w:rsidRDefault="00427C14" w:rsidP="00B50A79">
            <w:pPr>
              <w:rPr>
                <w:lang w:val="en-US"/>
              </w:rPr>
            </w:pPr>
            <w:r>
              <w:rPr>
                <w:lang w:val="en-US"/>
              </w:rPr>
              <w:t>Utilaj de ridicat pentru lucrari de finisaj</w:t>
            </w:r>
          </w:p>
          <w:p w14:paraId="22FC5099" w14:textId="77777777" w:rsidR="00427C14" w:rsidRDefault="00427C14" w:rsidP="00B50A79">
            <w:pPr>
              <w:rPr>
                <w:lang w:val="en-US"/>
              </w:rPr>
            </w:pPr>
          </w:p>
        </w:tc>
        <w:tc>
          <w:tcPr>
            <w:tcW w:w="2410" w:type="dxa"/>
            <w:tcBorders>
              <w:top w:val="nil"/>
              <w:bottom w:val="single" w:sz="2" w:space="0" w:color="auto"/>
            </w:tcBorders>
          </w:tcPr>
          <w:p w14:paraId="44ACB04F" w14:textId="77777777" w:rsidR="00427C14" w:rsidRDefault="00427C14" w:rsidP="00B50A79">
            <w:pPr>
              <w:rPr>
                <w:lang w:val="en-US"/>
              </w:rPr>
            </w:pPr>
            <w:r>
              <w:rPr>
                <w:lang w:val="en-US"/>
              </w:rPr>
              <w:t>h-ut</w:t>
            </w:r>
          </w:p>
        </w:tc>
        <w:tc>
          <w:tcPr>
            <w:tcW w:w="2551" w:type="dxa"/>
            <w:tcBorders>
              <w:top w:val="nil"/>
              <w:bottom w:val="single" w:sz="2" w:space="0" w:color="auto"/>
            </w:tcBorders>
          </w:tcPr>
          <w:p w14:paraId="2FF49F6A" w14:textId="77777777" w:rsidR="00427C14" w:rsidRDefault="00427C14" w:rsidP="00B50A79">
            <w:pPr>
              <w:rPr>
                <w:lang w:val="en-US"/>
              </w:rPr>
            </w:pPr>
            <w:r>
              <w:rPr>
                <w:lang w:val="en-US"/>
              </w:rPr>
              <w:t>0,4120</w:t>
            </w:r>
          </w:p>
        </w:tc>
      </w:tr>
      <w:tr w:rsidR="00427C14" w14:paraId="456FACED"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4246DE" w14:textId="77777777" w:rsidR="00427C14" w:rsidRDefault="00427C14" w:rsidP="00B50A79">
            <w:pPr>
              <w:rPr>
                <w:lang w:val="en-US"/>
              </w:rPr>
            </w:pPr>
            <w:r>
              <w:rPr>
                <w:lang w:val="en-US"/>
              </w:rPr>
              <w:t>65</w:t>
            </w:r>
          </w:p>
        </w:tc>
        <w:tc>
          <w:tcPr>
            <w:tcW w:w="1276" w:type="dxa"/>
            <w:gridSpan w:val="2"/>
            <w:tcBorders>
              <w:top w:val="single" w:sz="4" w:space="0" w:color="auto"/>
              <w:bottom w:val="single" w:sz="4" w:space="0" w:color="auto"/>
            </w:tcBorders>
          </w:tcPr>
          <w:p w14:paraId="7BA57B40" w14:textId="77777777" w:rsidR="00427C14" w:rsidRDefault="00427C14" w:rsidP="00B50A79">
            <w:pPr>
              <w:rPr>
                <w:lang w:val="en-US"/>
              </w:rPr>
            </w:pPr>
            <w:r>
              <w:rPr>
                <w:lang w:val="en-US"/>
              </w:rPr>
              <w:t>RpCJ35A</w:t>
            </w:r>
          </w:p>
          <w:p w14:paraId="167646D4"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5288012A" w14:textId="77777777" w:rsidR="00427C14" w:rsidRDefault="00427C14" w:rsidP="00B50A79">
            <w:pPr>
              <w:adjustRightInd w:val="0"/>
              <w:rPr>
                <w:rFonts w:ascii="Times New Roman CYR" w:hAnsi="Times New Roman CYR" w:cs="Times New Roman CYR"/>
                <w:sz w:val="16"/>
                <w:szCs w:val="16"/>
                <w:lang w:val="en-US"/>
              </w:rPr>
            </w:pPr>
            <w:r>
              <w:rPr>
                <w:lang w:val="en-US"/>
              </w:rPr>
              <w:t xml:space="preserve">Desfaceri de tencuieli la pereti </w:t>
            </w:r>
            <w:r>
              <w:rPr>
                <w:rFonts w:ascii="Times New Roman CYR" w:hAnsi="Times New Roman CYR" w:cs="Times New Roman CYR"/>
                <w:sz w:val="16"/>
                <w:szCs w:val="16"/>
                <w:lang w:val="en-US"/>
              </w:rPr>
              <w:t xml:space="preserve"> </w:t>
            </w:r>
          </w:p>
          <w:p w14:paraId="46A19368"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FA0CCE1"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16E0B440" w14:textId="77777777" w:rsidR="00427C14" w:rsidRDefault="00427C14" w:rsidP="00B50A79">
            <w:pPr>
              <w:jc w:val="center"/>
              <w:rPr>
                <w:lang w:val="en-US"/>
              </w:rPr>
            </w:pPr>
            <w:r>
              <w:rPr>
                <w:lang w:val="en-US"/>
              </w:rPr>
              <w:t>20,0000</w:t>
            </w:r>
          </w:p>
        </w:tc>
      </w:tr>
      <w:tr w:rsidR="00427C14" w14:paraId="208CB28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49EA58" w14:textId="77777777" w:rsidR="00427C14" w:rsidRDefault="00427C14" w:rsidP="00B50A79">
            <w:pPr>
              <w:rPr>
                <w:lang w:val="en-US"/>
              </w:rPr>
            </w:pPr>
          </w:p>
        </w:tc>
        <w:tc>
          <w:tcPr>
            <w:tcW w:w="1276" w:type="dxa"/>
            <w:gridSpan w:val="2"/>
            <w:tcBorders>
              <w:top w:val="nil"/>
              <w:bottom w:val="single" w:sz="2" w:space="0" w:color="auto"/>
            </w:tcBorders>
            <w:vAlign w:val="center"/>
          </w:tcPr>
          <w:p w14:paraId="76B02189" w14:textId="77777777" w:rsidR="00427C14" w:rsidRDefault="00427C14" w:rsidP="00B50A79">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5E03705D" w14:textId="77777777" w:rsidR="00427C14" w:rsidRDefault="00427C14" w:rsidP="00B50A79">
            <w:pPr>
              <w:rPr>
                <w:lang w:val="en-US"/>
              </w:rPr>
            </w:pPr>
            <w:r>
              <w:rPr>
                <w:lang w:val="en-US"/>
              </w:rPr>
              <w:t>Zidar</w:t>
            </w:r>
          </w:p>
          <w:p w14:paraId="44FA99B2" w14:textId="77777777" w:rsidR="00427C14" w:rsidRDefault="00427C14" w:rsidP="00B50A79">
            <w:pPr>
              <w:rPr>
                <w:lang w:val="en-US"/>
              </w:rPr>
            </w:pPr>
          </w:p>
        </w:tc>
        <w:tc>
          <w:tcPr>
            <w:tcW w:w="2410" w:type="dxa"/>
            <w:tcBorders>
              <w:top w:val="nil"/>
              <w:bottom w:val="single" w:sz="2" w:space="0" w:color="auto"/>
            </w:tcBorders>
          </w:tcPr>
          <w:p w14:paraId="5CE7097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66234B4" w14:textId="77777777" w:rsidR="00427C14" w:rsidRDefault="00427C14" w:rsidP="00B50A79">
            <w:pPr>
              <w:rPr>
                <w:lang w:val="en-US"/>
              </w:rPr>
            </w:pPr>
            <w:r>
              <w:rPr>
                <w:lang w:val="en-US"/>
              </w:rPr>
              <w:t>2,4000</w:t>
            </w:r>
          </w:p>
        </w:tc>
      </w:tr>
      <w:tr w:rsidR="00427C14" w14:paraId="3E7A471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A90C41" w14:textId="77777777" w:rsidR="00427C14" w:rsidRDefault="00427C14" w:rsidP="00B50A79">
            <w:pPr>
              <w:rPr>
                <w:lang w:val="en-US"/>
              </w:rPr>
            </w:pPr>
          </w:p>
        </w:tc>
        <w:tc>
          <w:tcPr>
            <w:tcW w:w="1276" w:type="dxa"/>
            <w:gridSpan w:val="2"/>
            <w:tcBorders>
              <w:top w:val="nil"/>
              <w:bottom w:val="single" w:sz="2" w:space="0" w:color="auto"/>
            </w:tcBorders>
            <w:vAlign w:val="center"/>
          </w:tcPr>
          <w:p w14:paraId="0047EA17"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1EC2AFA" w14:textId="77777777" w:rsidR="00427C14" w:rsidRDefault="00427C14" w:rsidP="00B50A79">
            <w:pPr>
              <w:rPr>
                <w:lang w:val="en-US"/>
              </w:rPr>
            </w:pPr>
            <w:r>
              <w:rPr>
                <w:lang w:val="en-US"/>
              </w:rPr>
              <w:t>Muncitor deservire CM</w:t>
            </w:r>
          </w:p>
          <w:p w14:paraId="3C39A29F" w14:textId="77777777" w:rsidR="00427C14" w:rsidRDefault="00427C14" w:rsidP="00B50A79">
            <w:pPr>
              <w:rPr>
                <w:lang w:val="en-US"/>
              </w:rPr>
            </w:pPr>
          </w:p>
        </w:tc>
        <w:tc>
          <w:tcPr>
            <w:tcW w:w="2410" w:type="dxa"/>
            <w:tcBorders>
              <w:top w:val="nil"/>
              <w:bottom w:val="single" w:sz="2" w:space="0" w:color="auto"/>
            </w:tcBorders>
          </w:tcPr>
          <w:p w14:paraId="0A2081E9"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C247A73" w14:textId="77777777" w:rsidR="00427C14" w:rsidRDefault="00427C14" w:rsidP="00B50A79">
            <w:pPr>
              <w:rPr>
                <w:lang w:val="en-US"/>
              </w:rPr>
            </w:pPr>
            <w:r>
              <w:rPr>
                <w:lang w:val="en-US"/>
              </w:rPr>
              <w:t>3,0000</w:t>
            </w:r>
          </w:p>
        </w:tc>
      </w:tr>
      <w:tr w:rsidR="00427C14" w14:paraId="23021E1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066232" w14:textId="77777777" w:rsidR="00427C14" w:rsidRDefault="00427C14" w:rsidP="00B50A79">
            <w:pPr>
              <w:rPr>
                <w:lang w:val="en-US"/>
              </w:rPr>
            </w:pPr>
          </w:p>
        </w:tc>
        <w:tc>
          <w:tcPr>
            <w:tcW w:w="1276" w:type="dxa"/>
            <w:gridSpan w:val="2"/>
            <w:tcBorders>
              <w:top w:val="nil"/>
              <w:bottom w:val="single" w:sz="2" w:space="0" w:color="auto"/>
            </w:tcBorders>
            <w:vAlign w:val="center"/>
          </w:tcPr>
          <w:p w14:paraId="33F20962"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75EB9C2" w14:textId="77777777" w:rsidR="00427C14" w:rsidRDefault="00427C14" w:rsidP="00B50A79">
            <w:pPr>
              <w:rPr>
                <w:lang w:val="en-US"/>
              </w:rPr>
            </w:pPr>
            <w:r>
              <w:rPr>
                <w:lang w:val="en-US"/>
              </w:rPr>
              <w:t>Apa pentru mortare si betoane</w:t>
            </w:r>
          </w:p>
          <w:p w14:paraId="38093A6B" w14:textId="77777777" w:rsidR="00427C14" w:rsidRDefault="00427C14" w:rsidP="00B50A79">
            <w:pPr>
              <w:rPr>
                <w:lang w:val="en-US"/>
              </w:rPr>
            </w:pPr>
          </w:p>
        </w:tc>
        <w:tc>
          <w:tcPr>
            <w:tcW w:w="2410" w:type="dxa"/>
            <w:tcBorders>
              <w:top w:val="nil"/>
              <w:bottom w:val="single" w:sz="2" w:space="0" w:color="auto"/>
            </w:tcBorders>
          </w:tcPr>
          <w:p w14:paraId="5512E6C6" w14:textId="77777777" w:rsidR="00427C14" w:rsidRDefault="00427C14" w:rsidP="00B50A79">
            <w:pPr>
              <w:rPr>
                <w:lang w:val="en-US"/>
              </w:rPr>
            </w:pPr>
            <w:r>
              <w:rPr>
                <w:lang w:val="en-US"/>
              </w:rPr>
              <w:t>m3</w:t>
            </w:r>
          </w:p>
        </w:tc>
        <w:tc>
          <w:tcPr>
            <w:tcW w:w="2551" w:type="dxa"/>
            <w:tcBorders>
              <w:top w:val="nil"/>
              <w:bottom w:val="single" w:sz="2" w:space="0" w:color="auto"/>
            </w:tcBorders>
          </w:tcPr>
          <w:p w14:paraId="512C13D8" w14:textId="77777777" w:rsidR="00427C14" w:rsidRDefault="00427C14" w:rsidP="00B50A79">
            <w:pPr>
              <w:rPr>
                <w:lang w:val="en-US"/>
              </w:rPr>
            </w:pPr>
            <w:r>
              <w:rPr>
                <w:lang w:val="en-US"/>
              </w:rPr>
              <w:t>1,0000</w:t>
            </w:r>
          </w:p>
        </w:tc>
      </w:tr>
      <w:tr w:rsidR="00427C14" w14:paraId="6C91BB0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49ED71" w14:textId="77777777" w:rsidR="00427C14" w:rsidRDefault="00427C14" w:rsidP="00B50A79">
            <w:pPr>
              <w:rPr>
                <w:lang w:val="en-US"/>
              </w:rPr>
            </w:pPr>
          </w:p>
        </w:tc>
        <w:tc>
          <w:tcPr>
            <w:tcW w:w="1276" w:type="dxa"/>
            <w:gridSpan w:val="2"/>
            <w:tcBorders>
              <w:top w:val="nil"/>
              <w:bottom w:val="single" w:sz="2" w:space="0" w:color="auto"/>
            </w:tcBorders>
            <w:vAlign w:val="center"/>
          </w:tcPr>
          <w:p w14:paraId="6626D6A6" w14:textId="77777777" w:rsidR="00427C14" w:rsidRDefault="00427C14" w:rsidP="00B50A79">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7B058CE5" w14:textId="77777777" w:rsidR="00427C14" w:rsidRDefault="00427C14" w:rsidP="00B50A79">
            <w:pPr>
              <w:rPr>
                <w:lang w:val="en-US"/>
              </w:rPr>
            </w:pPr>
            <w:r>
              <w:rPr>
                <w:lang w:val="en-US"/>
              </w:rPr>
              <w:t>Macara fereastra de 0,0015 MN (0,15 tf)</w:t>
            </w:r>
          </w:p>
          <w:p w14:paraId="1EFB314B" w14:textId="77777777" w:rsidR="00427C14" w:rsidRDefault="00427C14" w:rsidP="00B50A79">
            <w:pPr>
              <w:rPr>
                <w:lang w:val="en-US"/>
              </w:rPr>
            </w:pPr>
          </w:p>
        </w:tc>
        <w:tc>
          <w:tcPr>
            <w:tcW w:w="2410" w:type="dxa"/>
            <w:tcBorders>
              <w:top w:val="nil"/>
              <w:bottom w:val="single" w:sz="2" w:space="0" w:color="auto"/>
            </w:tcBorders>
          </w:tcPr>
          <w:p w14:paraId="259EC6B7" w14:textId="77777777" w:rsidR="00427C14" w:rsidRDefault="00427C14" w:rsidP="00B50A79">
            <w:pPr>
              <w:rPr>
                <w:lang w:val="en-US"/>
              </w:rPr>
            </w:pPr>
            <w:r>
              <w:rPr>
                <w:lang w:val="en-US"/>
              </w:rPr>
              <w:t>h-ut</w:t>
            </w:r>
          </w:p>
        </w:tc>
        <w:tc>
          <w:tcPr>
            <w:tcW w:w="2551" w:type="dxa"/>
            <w:tcBorders>
              <w:top w:val="nil"/>
              <w:bottom w:val="single" w:sz="2" w:space="0" w:color="auto"/>
            </w:tcBorders>
          </w:tcPr>
          <w:p w14:paraId="573A245C" w14:textId="77777777" w:rsidR="00427C14" w:rsidRDefault="00427C14" w:rsidP="00B50A79">
            <w:pPr>
              <w:rPr>
                <w:lang w:val="en-US"/>
              </w:rPr>
            </w:pPr>
            <w:r>
              <w:rPr>
                <w:lang w:val="en-US"/>
              </w:rPr>
              <w:t>0,2000</w:t>
            </w:r>
          </w:p>
        </w:tc>
      </w:tr>
      <w:tr w:rsidR="00427C14" w14:paraId="3F78AB90"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0108C" w14:textId="77777777" w:rsidR="00427C14" w:rsidRDefault="00427C14" w:rsidP="00B50A79">
            <w:pPr>
              <w:rPr>
                <w:lang w:val="en-US"/>
              </w:rPr>
            </w:pPr>
            <w:r>
              <w:rPr>
                <w:lang w:val="en-US"/>
              </w:rPr>
              <w:t>66</w:t>
            </w:r>
          </w:p>
        </w:tc>
        <w:tc>
          <w:tcPr>
            <w:tcW w:w="1276" w:type="dxa"/>
            <w:gridSpan w:val="2"/>
            <w:tcBorders>
              <w:top w:val="single" w:sz="4" w:space="0" w:color="auto"/>
              <w:bottom w:val="single" w:sz="4" w:space="0" w:color="auto"/>
            </w:tcBorders>
          </w:tcPr>
          <w:p w14:paraId="3C479603" w14:textId="77777777" w:rsidR="00427C14" w:rsidRDefault="00427C14" w:rsidP="00B50A79">
            <w:pPr>
              <w:rPr>
                <w:lang w:val="en-US"/>
              </w:rPr>
            </w:pPr>
            <w:r>
              <w:rPr>
                <w:lang w:val="en-US"/>
              </w:rPr>
              <w:t>CN53A</w:t>
            </w:r>
          </w:p>
          <w:p w14:paraId="2152D20D"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150F1DA" w14:textId="77777777" w:rsidR="00427C14" w:rsidRDefault="00427C14" w:rsidP="00B50A79">
            <w:pPr>
              <w:adjustRightInd w:val="0"/>
              <w:rPr>
                <w:rFonts w:ascii="Times New Roman CYR" w:hAnsi="Times New Roman CYR" w:cs="Times New Roman CYR"/>
                <w:sz w:val="16"/>
                <w:szCs w:val="16"/>
                <w:lang w:val="en-US"/>
              </w:rPr>
            </w:pPr>
            <w:r>
              <w:rPr>
                <w:lang w:val="en-US"/>
              </w:rPr>
              <w:t>Grunduirea suprafetelor - Betonocontact Consum 0,27 kg/m2</w:t>
            </w:r>
            <w:r>
              <w:rPr>
                <w:rFonts w:ascii="Times New Roman CYR" w:hAnsi="Times New Roman CYR" w:cs="Times New Roman CYR"/>
                <w:sz w:val="16"/>
                <w:szCs w:val="16"/>
                <w:lang w:val="en-US"/>
              </w:rPr>
              <w:t xml:space="preserve"> </w:t>
            </w:r>
          </w:p>
          <w:p w14:paraId="195AE35B"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ED0E583"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3F01B48F" w14:textId="77777777" w:rsidR="00427C14" w:rsidRDefault="00427C14" w:rsidP="00B50A79">
            <w:pPr>
              <w:jc w:val="center"/>
              <w:rPr>
                <w:lang w:val="en-US"/>
              </w:rPr>
            </w:pPr>
            <w:r>
              <w:rPr>
                <w:lang w:val="en-US"/>
              </w:rPr>
              <w:t>20,0000</w:t>
            </w:r>
          </w:p>
        </w:tc>
      </w:tr>
      <w:tr w:rsidR="00427C14" w14:paraId="30E3AE8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5A9672" w14:textId="77777777" w:rsidR="00427C14" w:rsidRDefault="00427C14" w:rsidP="00B50A79">
            <w:pPr>
              <w:rPr>
                <w:lang w:val="en-US"/>
              </w:rPr>
            </w:pPr>
          </w:p>
        </w:tc>
        <w:tc>
          <w:tcPr>
            <w:tcW w:w="1276" w:type="dxa"/>
            <w:gridSpan w:val="2"/>
            <w:tcBorders>
              <w:top w:val="nil"/>
              <w:bottom w:val="single" w:sz="2" w:space="0" w:color="auto"/>
            </w:tcBorders>
            <w:vAlign w:val="center"/>
          </w:tcPr>
          <w:p w14:paraId="154A52CE"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F5775F0"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39544E81"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2548E4A" w14:textId="77777777" w:rsidR="00427C14" w:rsidRDefault="00427C14" w:rsidP="00B50A79">
            <w:pPr>
              <w:rPr>
                <w:lang w:val="en-US"/>
              </w:rPr>
            </w:pPr>
            <w:r>
              <w:rPr>
                <w:lang w:val="en-US"/>
              </w:rPr>
              <w:t>0,6000</w:t>
            </w:r>
          </w:p>
        </w:tc>
      </w:tr>
      <w:tr w:rsidR="00427C14" w14:paraId="1675982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AA945C" w14:textId="77777777" w:rsidR="00427C14" w:rsidRDefault="00427C14" w:rsidP="00B50A79">
            <w:pPr>
              <w:rPr>
                <w:lang w:val="en-US"/>
              </w:rPr>
            </w:pPr>
          </w:p>
        </w:tc>
        <w:tc>
          <w:tcPr>
            <w:tcW w:w="1276" w:type="dxa"/>
            <w:gridSpan w:val="2"/>
            <w:tcBorders>
              <w:top w:val="nil"/>
              <w:bottom w:val="single" w:sz="2" w:space="0" w:color="auto"/>
            </w:tcBorders>
            <w:vAlign w:val="center"/>
          </w:tcPr>
          <w:p w14:paraId="100A4CD1" w14:textId="77777777" w:rsidR="00427C14" w:rsidRDefault="00427C14" w:rsidP="00B50A79">
            <w:pPr>
              <w:jc w:val="center"/>
              <w:rPr>
                <w:sz w:val="16"/>
                <w:szCs w:val="16"/>
                <w:lang w:val="en-US"/>
              </w:rPr>
            </w:pPr>
            <w:r>
              <w:rPr>
                <w:sz w:val="16"/>
                <w:szCs w:val="16"/>
                <w:lang w:val="en-US"/>
              </w:rPr>
              <w:t>12416586105303</w:t>
            </w:r>
          </w:p>
        </w:tc>
        <w:tc>
          <w:tcPr>
            <w:tcW w:w="3402" w:type="dxa"/>
            <w:gridSpan w:val="2"/>
            <w:tcBorders>
              <w:top w:val="nil"/>
              <w:bottom w:val="single" w:sz="2" w:space="0" w:color="auto"/>
            </w:tcBorders>
          </w:tcPr>
          <w:p w14:paraId="763194A9" w14:textId="77777777" w:rsidR="00427C14" w:rsidRDefault="00427C14" w:rsidP="00B50A79">
            <w:pPr>
              <w:rPr>
                <w:lang w:val="en-US"/>
              </w:rPr>
            </w:pPr>
            <w:r>
              <w:rPr>
                <w:lang w:val="en-US"/>
              </w:rPr>
              <w:t>Amorsa-grund-Betonocantact</w:t>
            </w:r>
          </w:p>
        </w:tc>
        <w:tc>
          <w:tcPr>
            <w:tcW w:w="2410" w:type="dxa"/>
            <w:tcBorders>
              <w:top w:val="nil"/>
              <w:bottom w:val="single" w:sz="2" w:space="0" w:color="auto"/>
            </w:tcBorders>
          </w:tcPr>
          <w:p w14:paraId="67211413" w14:textId="77777777" w:rsidR="00427C14" w:rsidRDefault="00427C14" w:rsidP="00B50A79">
            <w:pPr>
              <w:rPr>
                <w:lang w:val="en-US"/>
              </w:rPr>
            </w:pPr>
            <w:r>
              <w:rPr>
                <w:lang w:val="en-US"/>
              </w:rPr>
              <w:t>kg</w:t>
            </w:r>
          </w:p>
        </w:tc>
        <w:tc>
          <w:tcPr>
            <w:tcW w:w="2551" w:type="dxa"/>
            <w:tcBorders>
              <w:top w:val="nil"/>
              <w:bottom w:val="single" w:sz="2" w:space="0" w:color="auto"/>
            </w:tcBorders>
          </w:tcPr>
          <w:p w14:paraId="7B0C0054" w14:textId="77777777" w:rsidR="00427C14" w:rsidRDefault="00427C14" w:rsidP="00B50A79">
            <w:pPr>
              <w:rPr>
                <w:lang w:val="en-US"/>
              </w:rPr>
            </w:pPr>
            <w:r>
              <w:rPr>
                <w:lang w:val="en-US"/>
              </w:rPr>
              <w:t>5,4000</w:t>
            </w:r>
          </w:p>
        </w:tc>
      </w:tr>
      <w:tr w:rsidR="00427C14" w14:paraId="0C25814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5A8036" w14:textId="77777777" w:rsidR="00427C14" w:rsidRDefault="00427C14" w:rsidP="00B50A79">
            <w:pPr>
              <w:rPr>
                <w:lang w:val="en-US"/>
              </w:rPr>
            </w:pPr>
          </w:p>
        </w:tc>
        <w:tc>
          <w:tcPr>
            <w:tcW w:w="1276" w:type="dxa"/>
            <w:gridSpan w:val="2"/>
            <w:tcBorders>
              <w:top w:val="nil"/>
              <w:bottom w:val="single" w:sz="2" w:space="0" w:color="auto"/>
            </w:tcBorders>
            <w:vAlign w:val="center"/>
          </w:tcPr>
          <w:p w14:paraId="02F55703" w14:textId="77777777" w:rsidR="00427C14" w:rsidRDefault="00427C14" w:rsidP="00B50A79">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917B4D5" w14:textId="77777777" w:rsidR="00427C14" w:rsidRDefault="00427C14" w:rsidP="00B50A79">
            <w:pPr>
              <w:rPr>
                <w:lang w:val="en-US"/>
              </w:rPr>
            </w:pPr>
            <w:r>
              <w:rPr>
                <w:lang w:val="en-US"/>
              </w:rPr>
              <w:t>Hirtie pentru slefuit uscata</w:t>
            </w:r>
          </w:p>
        </w:tc>
        <w:tc>
          <w:tcPr>
            <w:tcW w:w="2410" w:type="dxa"/>
            <w:tcBorders>
              <w:top w:val="nil"/>
              <w:bottom w:val="single" w:sz="2" w:space="0" w:color="auto"/>
            </w:tcBorders>
          </w:tcPr>
          <w:p w14:paraId="3D80FF56" w14:textId="77777777" w:rsidR="00427C14" w:rsidRDefault="00427C14" w:rsidP="00B50A79">
            <w:pPr>
              <w:rPr>
                <w:lang w:val="en-US"/>
              </w:rPr>
            </w:pPr>
            <w:r>
              <w:rPr>
                <w:lang w:val="en-US"/>
              </w:rPr>
              <w:t>buc</w:t>
            </w:r>
          </w:p>
        </w:tc>
        <w:tc>
          <w:tcPr>
            <w:tcW w:w="2551" w:type="dxa"/>
            <w:tcBorders>
              <w:top w:val="nil"/>
              <w:bottom w:val="single" w:sz="2" w:space="0" w:color="auto"/>
            </w:tcBorders>
          </w:tcPr>
          <w:p w14:paraId="18D05A50" w14:textId="77777777" w:rsidR="00427C14" w:rsidRDefault="00427C14" w:rsidP="00B50A79">
            <w:pPr>
              <w:rPr>
                <w:lang w:val="en-US"/>
              </w:rPr>
            </w:pPr>
            <w:r>
              <w:rPr>
                <w:lang w:val="en-US"/>
              </w:rPr>
              <w:t>1,0000</w:t>
            </w:r>
          </w:p>
        </w:tc>
      </w:tr>
      <w:tr w:rsidR="00427C14" w14:paraId="19743653"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DCA4C9" w14:textId="77777777" w:rsidR="00427C14" w:rsidRDefault="00427C14" w:rsidP="00B50A79">
            <w:pPr>
              <w:rPr>
                <w:lang w:val="en-US"/>
              </w:rPr>
            </w:pPr>
            <w:r>
              <w:rPr>
                <w:lang w:val="en-US"/>
              </w:rPr>
              <w:t>67</w:t>
            </w:r>
          </w:p>
        </w:tc>
        <w:tc>
          <w:tcPr>
            <w:tcW w:w="1276" w:type="dxa"/>
            <w:gridSpan w:val="2"/>
            <w:tcBorders>
              <w:top w:val="single" w:sz="4" w:space="0" w:color="auto"/>
              <w:bottom w:val="single" w:sz="4" w:space="0" w:color="auto"/>
            </w:tcBorders>
          </w:tcPr>
          <w:p w14:paraId="4CAA6466" w14:textId="77777777" w:rsidR="00427C14" w:rsidRDefault="00427C14" w:rsidP="00B50A79">
            <w:pPr>
              <w:rPr>
                <w:lang w:val="en-US"/>
              </w:rPr>
            </w:pPr>
            <w:r>
              <w:rPr>
                <w:lang w:val="en-US"/>
              </w:rPr>
              <w:t>CF50B aplicativ</w:t>
            </w:r>
          </w:p>
          <w:p w14:paraId="3FDA6B6E"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95834A7" w14:textId="77777777" w:rsidR="00427C14" w:rsidRDefault="00427C14" w:rsidP="00B50A79">
            <w:pPr>
              <w:adjustRightInd w:val="0"/>
              <w:rPr>
                <w:rFonts w:ascii="Times New Roman CYR" w:hAnsi="Times New Roman CYR" w:cs="Times New Roman CYR"/>
                <w:sz w:val="16"/>
                <w:szCs w:val="16"/>
                <w:lang w:val="en-US"/>
              </w:rPr>
            </w:pPr>
            <w:r>
              <w:rPr>
                <w:lang w:val="en-US"/>
              </w:rPr>
              <w:t>Tencuieli interioare de 5 mm grosime, executate manual, cu amestec uscat pe ciment, la pereti  (Adeviz Ideal Fasad, norma de consum 7,14 kg/m.p.)</w:t>
            </w:r>
            <w:r>
              <w:rPr>
                <w:rFonts w:ascii="Times New Roman CYR" w:hAnsi="Times New Roman CYR" w:cs="Times New Roman CYR"/>
                <w:sz w:val="16"/>
                <w:szCs w:val="16"/>
                <w:lang w:val="en-US"/>
              </w:rPr>
              <w:t xml:space="preserve"> </w:t>
            </w:r>
          </w:p>
          <w:p w14:paraId="07E8AE68"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477870E"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7884CB32" w14:textId="77777777" w:rsidR="00427C14" w:rsidRDefault="00427C14" w:rsidP="00B50A79">
            <w:pPr>
              <w:jc w:val="center"/>
              <w:rPr>
                <w:lang w:val="en-US"/>
              </w:rPr>
            </w:pPr>
            <w:r>
              <w:rPr>
                <w:lang w:val="en-US"/>
              </w:rPr>
              <w:t>20,0000</w:t>
            </w:r>
          </w:p>
        </w:tc>
      </w:tr>
      <w:tr w:rsidR="00427C14" w14:paraId="7AA71AE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54DD0E" w14:textId="77777777" w:rsidR="00427C14" w:rsidRDefault="00427C14" w:rsidP="00B50A79">
            <w:pPr>
              <w:rPr>
                <w:lang w:val="en-US"/>
              </w:rPr>
            </w:pPr>
          </w:p>
        </w:tc>
        <w:tc>
          <w:tcPr>
            <w:tcW w:w="1276" w:type="dxa"/>
            <w:gridSpan w:val="2"/>
            <w:tcBorders>
              <w:top w:val="nil"/>
              <w:bottom w:val="single" w:sz="2" w:space="0" w:color="auto"/>
            </w:tcBorders>
            <w:vAlign w:val="center"/>
          </w:tcPr>
          <w:p w14:paraId="44B11FD4" w14:textId="77777777" w:rsidR="00427C14" w:rsidRDefault="00427C14" w:rsidP="00B50A79">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5A1ED544" w14:textId="77777777" w:rsidR="00427C14" w:rsidRDefault="00427C14" w:rsidP="00B50A79">
            <w:pPr>
              <w:rPr>
                <w:lang w:val="en-US"/>
              </w:rPr>
            </w:pPr>
            <w:r>
              <w:rPr>
                <w:lang w:val="en-US"/>
              </w:rPr>
              <w:t>Tencuitor</w:t>
            </w:r>
          </w:p>
        </w:tc>
        <w:tc>
          <w:tcPr>
            <w:tcW w:w="2410" w:type="dxa"/>
            <w:tcBorders>
              <w:top w:val="nil"/>
              <w:bottom w:val="single" w:sz="2" w:space="0" w:color="auto"/>
            </w:tcBorders>
          </w:tcPr>
          <w:p w14:paraId="6BE875F4"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0021331" w14:textId="77777777" w:rsidR="00427C14" w:rsidRDefault="00427C14" w:rsidP="00B50A79">
            <w:pPr>
              <w:rPr>
                <w:lang w:val="en-US"/>
              </w:rPr>
            </w:pPr>
            <w:r>
              <w:rPr>
                <w:lang w:val="en-US"/>
              </w:rPr>
              <w:t>24,4000</w:t>
            </w:r>
          </w:p>
        </w:tc>
      </w:tr>
      <w:tr w:rsidR="00427C14" w14:paraId="5A8AFD6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F595E" w14:textId="77777777" w:rsidR="00427C14" w:rsidRDefault="00427C14" w:rsidP="00B50A79">
            <w:pPr>
              <w:rPr>
                <w:lang w:val="en-US"/>
              </w:rPr>
            </w:pPr>
          </w:p>
        </w:tc>
        <w:tc>
          <w:tcPr>
            <w:tcW w:w="1276" w:type="dxa"/>
            <w:gridSpan w:val="2"/>
            <w:tcBorders>
              <w:top w:val="nil"/>
              <w:bottom w:val="single" w:sz="2" w:space="0" w:color="auto"/>
            </w:tcBorders>
            <w:vAlign w:val="center"/>
          </w:tcPr>
          <w:p w14:paraId="02D4625D" w14:textId="77777777" w:rsidR="00427C14" w:rsidRDefault="00427C14" w:rsidP="00B50A79">
            <w:pPr>
              <w:jc w:val="center"/>
              <w:rPr>
                <w:sz w:val="16"/>
                <w:szCs w:val="16"/>
                <w:lang w:val="en-US"/>
              </w:rPr>
            </w:pPr>
            <w:r>
              <w:rPr>
                <w:sz w:val="16"/>
                <w:szCs w:val="16"/>
                <w:lang w:val="en-US"/>
              </w:rPr>
              <w:t>2653102100831222</w:t>
            </w:r>
          </w:p>
        </w:tc>
        <w:tc>
          <w:tcPr>
            <w:tcW w:w="3402" w:type="dxa"/>
            <w:gridSpan w:val="2"/>
            <w:tcBorders>
              <w:top w:val="nil"/>
              <w:bottom w:val="single" w:sz="2" w:space="0" w:color="auto"/>
            </w:tcBorders>
          </w:tcPr>
          <w:p w14:paraId="28CE3CF7" w14:textId="77777777" w:rsidR="00427C14" w:rsidRDefault="00427C14" w:rsidP="00B50A79">
            <w:pPr>
              <w:rPr>
                <w:lang w:val="en-US"/>
              </w:rPr>
            </w:pPr>
            <w:r>
              <w:rPr>
                <w:lang w:val="en-US"/>
              </w:rPr>
              <w:t>Amestec uscat Ideal Fasad</w:t>
            </w:r>
          </w:p>
        </w:tc>
        <w:tc>
          <w:tcPr>
            <w:tcW w:w="2410" w:type="dxa"/>
            <w:tcBorders>
              <w:top w:val="nil"/>
              <w:bottom w:val="single" w:sz="2" w:space="0" w:color="auto"/>
            </w:tcBorders>
          </w:tcPr>
          <w:p w14:paraId="0B058589" w14:textId="77777777" w:rsidR="00427C14" w:rsidRDefault="00427C14" w:rsidP="00B50A79">
            <w:pPr>
              <w:rPr>
                <w:lang w:val="en-US"/>
              </w:rPr>
            </w:pPr>
            <w:r>
              <w:rPr>
                <w:lang w:val="en-US"/>
              </w:rPr>
              <w:t>kg</w:t>
            </w:r>
          </w:p>
        </w:tc>
        <w:tc>
          <w:tcPr>
            <w:tcW w:w="2551" w:type="dxa"/>
            <w:tcBorders>
              <w:top w:val="nil"/>
              <w:bottom w:val="single" w:sz="2" w:space="0" w:color="auto"/>
            </w:tcBorders>
          </w:tcPr>
          <w:p w14:paraId="6DE08CEB" w14:textId="77777777" w:rsidR="00427C14" w:rsidRDefault="00427C14" w:rsidP="00B50A79">
            <w:pPr>
              <w:rPr>
                <w:lang w:val="en-US"/>
              </w:rPr>
            </w:pPr>
            <w:r>
              <w:rPr>
                <w:lang w:val="en-US"/>
              </w:rPr>
              <w:t>142,8000</w:t>
            </w:r>
          </w:p>
        </w:tc>
      </w:tr>
      <w:tr w:rsidR="00427C14" w14:paraId="4B1676C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27E66F" w14:textId="77777777" w:rsidR="00427C14" w:rsidRDefault="00427C14" w:rsidP="00B50A79">
            <w:pPr>
              <w:rPr>
                <w:lang w:val="en-US"/>
              </w:rPr>
            </w:pPr>
          </w:p>
        </w:tc>
        <w:tc>
          <w:tcPr>
            <w:tcW w:w="1276" w:type="dxa"/>
            <w:gridSpan w:val="2"/>
            <w:tcBorders>
              <w:top w:val="nil"/>
              <w:bottom w:val="single" w:sz="2" w:space="0" w:color="auto"/>
            </w:tcBorders>
            <w:vAlign w:val="center"/>
          </w:tcPr>
          <w:p w14:paraId="12BFE287"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6622357"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5DF2B9B0" w14:textId="77777777" w:rsidR="00427C14" w:rsidRDefault="00427C14" w:rsidP="00B50A79">
            <w:pPr>
              <w:rPr>
                <w:lang w:val="en-US"/>
              </w:rPr>
            </w:pPr>
            <w:r>
              <w:rPr>
                <w:lang w:val="en-US"/>
              </w:rPr>
              <w:t>m3</w:t>
            </w:r>
          </w:p>
        </w:tc>
        <w:tc>
          <w:tcPr>
            <w:tcW w:w="2551" w:type="dxa"/>
            <w:tcBorders>
              <w:top w:val="nil"/>
              <w:bottom w:val="single" w:sz="2" w:space="0" w:color="auto"/>
            </w:tcBorders>
          </w:tcPr>
          <w:p w14:paraId="43CA8328" w14:textId="77777777" w:rsidR="00427C14" w:rsidRDefault="00427C14" w:rsidP="00B50A79">
            <w:pPr>
              <w:rPr>
                <w:lang w:val="en-US"/>
              </w:rPr>
            </w:pPr>
            <w:r>
              <w:rPr>
                <w:lang w:val="en-US"/>
              </w:rPr>
              <w:t>0,0800</w:t>
            </w:r>
          </w:p>
        </w:tc>
      </w:tr>
      <w:tr w:rsidR="00427C14" w14:paraId="5328D1B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D7F462" w14:textId="77777777" w:rsidR="00427C14" w:rsidRDefault="00427C14" w:rsidP="00B50A79">
            <w:pPr>
              <w:rPr>
                <w:lang w:val="en-US"/>
              </w:rPr>
            </w:pPr>
          </w:p>
        </w:tc>
        <w:tc>
          <w:tcPr>
            <w:tcW w:w="1276" w:type="dxa"/>
            <w:gridSpan w:val="2"/>
            <w:tcBorders>
              <w:top w:val="nil"/>
              <w:bottom w:val="single" w:sz="2" w:space="0" w:color="auto"/>
            </w:tcBorders>
            <w:vAlign w:val="center"/>
          </w:tcPr>
          <w:p w14:paraId="72C714A3" w14:textId="77777777" w:rsidR="00427C14" w:rsidRDefault="00427C14" w:rsidP="00B50A79">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A6FA487" w14:textId="77777777" w:rsidR="00427C14" w:rsidRDefault="00427C14" w:rsidP="00B50A79">
            <w:pPr>
              <w:rPr>
                <w:lang w:val="en-US"/>
              </w:rPr>
            </w:pPr>
            <w:r>
              <w:rPr>
                <w:lang w:val="en-US"/>
              </w:rPr>
              <w:t>Mixer electric</w:t>
            </w:r>
          </w:p>
        </w:tc>
        <w:tc>
          <w:tcPr>
            <w:tcW w:w="2410" w:type="dxa"/>
            <w:tcBorders>
              <w:top w:val="nil"/>
              <w:bottom w:val="single" w:sz="2" w:space="0" w:color="auto"/>
            </w:tcBorders>
          </w:tcPr>
          <w:p w14:paraId="0807BDDE" w14:textId="77777777" w:rsidR="00427C14" w:rsidRDefault="00427C14" w:rsidP="00B50A79">
            <w:pPr>
              <w:rPr>
                <w:lang w:val="en-US"/>
              </w:rPr>
            </w:pPr>
            <w:r>
              <w:rPr>
                <w:lang w:val="en-US"/>
              </w:rPr>
              <w:t>h-ut</w:t>
            </w:r>
          </w:p>
        </w:tc>
        <w:tc>
          <w:tcPr>
            <w:tcW w:w="2551" w:type="dxa"/>
            <w:tcBorders>
              <w:top w:val="nil"/>
              <w:bottom w:val="single" w:sz="2" w:space="0" w:color="auto"/>
            </w:tcBorders>
          </w:tcPr>
          <w:p w14:paraId="2C0B9390" w14:textId="77777777" w:rsidR="00427C14" w:rsidRDefault="00427C14" w:rsidP="00B50A79">
            <w:pPr>
              <w:rPr>
                <w:lang w:val="en-US"/>
              </w:rPr>
            </w:pPr>
            <w:r>
              <w:rPr>
                <w:lang w:val="en-US"/>
              </w:rPr>
              <w:t>0,3200</w:t>
            </w:r>
          </w:p>
        </w:tc>
      </w:tr>
      <w:tr w:rsidR="00427C14" w14:paraId="216F6F41"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01D0CA" w14:textId="77777777" w:rsidR="00427C14" w:rsidRDefault="00427C14" w:rsidP="00B50A79">
            <w:pPr>
              <w:rPr>
                <w:lang w:val="en-US"/>
              </w:rPr>
            </w:pPr>
            <w:r>
              <w:rPr>
                <w:lang w:val="en-US"/>
              </w:rPr>
              <w:t>68</w:t>
            </w:r>
          </w:p>
        </w:tc>
        <w:tc>
          <w:tcPr>
            <w:tcW w:w="1276" w:type="dxa"/>
            <w:gridSpan w:val="2"/>
            <w:tcBorders>
              <w:top w:val="single" w:sz="4" w:space="0" w:color="auto"/>
              <w:bottom w:val="single" w:sz="4" w:space="0" w:color="auto"/>
            </w:tcBorders>
          </w:tcPr>
          <w:p w14:paraId="40B3AC86" w14:textId="77777777" w:rsidR="00427C14" w:rsidRDefault="00427C14" w:rsidP="00B50A79">
            <w:pPr>
              <w:rPr>
                <w:lang w:val="en-US"/>
              </w:rPr>
            </w:pPr>
            <w:r>
              <w:rPr>
                <w:lang w:val="en-US"/>
              </w:rPr>
              <w:t>CF17C</w:t>
            </w:r>
          </w:p>
          <w:p w14:paraId="47EE7409"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21E65191" w14:textId="77777777" w:rsidR="00427C14" w:rsidRDefault="00427C14" w:rsidP="00B50A79">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1BD3E86B"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B8801F3"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1BBFA025" w14:textId="77777777" w:rsidR="00427C14" w:rsidRDefault="00427C14" w:rsidP="00B50A79">
            <w:pPr>
              <w:jc w:val="center"/>
              <w:rPr>
                <w:lang w:val="en-US"/>
              </w:rPr>
            </w:pPr>
            <w:r>
              <w:rPr>
                <w:lang w:val="en-US"/>
              </w:rPr>
              <w:t>20,0000</w:t>
            </w:r>
          </w:p>
        </w:tc>
      </w:tr>
      <w:tr w:rsidR="00427C14" w14:paraId="5094DED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0BD2D9" w14:textId="77777777" w:rsidR="00427C14" w:rsidRDefault="00427C14" w:rsidP="00B50A79">
            <w:pPr>
              <w:rPr>
                <w:lang w:val="en-US"/>
              </w:rPr>
            </w:pPr>
          </w:p>
        </w:tc>
        <w:tc>
          <w:tcPr>
            <w:tcW w:w="1276" w:type="dxa"/>
            <w:gridSpan w:val="2"/>
            <w:tcBorders>
              <w:top w:val="nil"/>
              <w:bottom w:val="single" w:sz="2" w:space="0" w:color="auto"/>
            </w:tcBorders>
            <w:vAlign w:val="center"/>
          </w:tcPr>
          <w:p w14:paraId="1FA4BE8D" w14:textId="77777777" w:rsidR="00427C14" w:rsidRDefault="00427C14" w:rsidP="00B50A79">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0E2EFA65" w14:textId="77777777" w:rsidR="00427C14" w:rsidRDefault="00427C14" w:rsidP="00B50A79">
            <w:pPr>
              <w:rPr>
                <w:lang w:val="en-US"/>
              </w:rPr>
            </w:pPr>
            <w:r>
              <w:rPr>
                <w:lang w:val="en-US"/>
              </w:rPr>
              <w:t>Zidar</w:t>
            </w:r>
          </w:p>
        </w:tc>
        <w:tc>
          <w:tcPr>
            <w:tcW w:w="2410" w:type="dxa"/>
            <w:tcBorders>
              <w:top w:val="nil"/>
              <w:bottom w:val="single" w:sz="2" w:space="0" w:color="auto"/>
            </w:tcBorders>
          </w:tcPr>
          <w:p w14:paraId="3B48BFFF"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0FA622A" w14:textId="77777777" w:rsidR="00427C14" w:rsidRDefault="00427C14" w:rsidP="00B50A79">
            <w:pPr>
              <w:rPr>
                <w:lang w:val="en-US"/>
              </w:rPr>
            </w:pPr>
            <w:r>
              <w:rPr>
                <w:lang w:val="en-US"/>
              </w:rPr>
              <w:t>4,0000</w:t>
            </w:r>
          </w:p>
        </w:tc>
      </w:tr>
      <w:tr w:rsidR="00427C14" w14:paraId="42F8267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36BCFE" w14:textId="77777777" w:rsidR="00427C14" w:rsidRDefault="00427C14" w:rsidP="00B50A79">
            <w:pPr>
              <w:rPr>
                <w:lang w:val="en-US"/>
              </w:rPr>
            </w:pPr>
          </w:p>
        </w:tc>
        <w:tc>
          <w:tcPr>
            <w:tcW w:w="1276" w:type="dxa"/>
            <w:gridSpan w:val="2"/>
            <w:tcBorders>
              <w:top w:val="nil"/>
              <w:bottom w:val="single" w:sz="2" w:space="0" w:color="auto"/>
            </w:tcBorders>
            <w:vAlign w:val="center"/>
          </w:tcPr>
          <w:p w14:paraId="20FD4E04" w14:textId="77777777" w:rsidR="00427C14" w:rsidRDefault="00427C14" w:rsidP="00B50A79">
            <w:pPr>
              <w:jc w:val="center"/>
              <w:rPr>
                <w:sz w:val="16"/>
                <w:szCs w:val="16"/>
                <w:lang w:val="en-US"/>
              </w:rPr>
            </w:pPr>
            <w:r>
              <w:rPr>
                <w:sz w:val="16"/>
                <w:szCs w:val="16"/>
                <w:lang w:val="en-US"/>
              </w:rPr>
              <w:t>2614122601913</w:t>
            </w:r>
          </w:p>
        </w:tc>
        <w:tc>
          <w:tcPr>
            <w:tcW w:w="3402" w:type="dxa"/>
            <w:gridSpan w:val="2"/>
            <w:tcBorders>
              <w:top w:val="nil"/>
              <w:bottom w:val="single" w:sz="2" w:space="0" w:color="auto"/>
            </w:tcBorders>
          </w:tcPr>
          <w:p w14:paraId="30A6BF1A" w14:textId="77777777" w:rsidR="00427C14" w:rsidRDefault="00427C14" w:rsidP="00B50A79">
            <w:pPr>
              <w:rPr>
                <w:lang w:val="en-US"/>
              </w:rPr>
            </w:pPr>
            <w:r>
              <w:rPr>
                <w:lang w:val="en-US"/>
              </w:rPr>
              <w:t>Impaslitura din fibra de sticla tip 160gr/m2</w:t>
            </w:r>
          </w:p>
        </w:tc>
        <w:tc>
          <w:tcPr>
            <w:tcW w:w="2410" w:type="dxa"/>
            <w:tcBorders>
              <w:top w:val="nil"/>
              <w:bottom w:val="single" w:sz="2" w:space="0" w:color="auto"/>
            </w:tcBorders>
          </w:tcPr>
          <w:p w14:paraId="07FE2583" w14:textId="77777777" w:rsidR="00427C14" w:rsidRDefault="00427C14" w:rsidP="00B50A79">
            <w:pPr>
              <w:rPr>
                <w:lang w:val="en-US"/>
              </w:rPr>
            </w:pPr>
            <w:r>
              <w:rPr>
                <w:lang w:val="en-US"/>
              </w:rPr>
              <w:t>m2</w:t>
            </w:r>
          </w:p>
        </w:tc>
        <w:tc>
          <w:tcPr>
            <w:tcW w:w="2551" w:type="dxa"/>
            <w:tcBorders>
              <w:top w:val="nil"/>
              <w:bottom w:val="single" w:sz="2" w:space="0" w:color="auto"/>
            </w:tcBorders>
          </w:tcPr>
          <w:p w14:paraId="3BF1B6A2" w14:textId="77777777" w:rsidR="00427C14" w:rsidRDefault="00427C14" w:rsidP="00B50A79">
            <w:pPr>
              <w:rPr>
                <w:lang w:val="en-US"/>
              </w:rPr>
            </w:pPr>
            <w:r>
              <w:rPr>
                <w:lang w:val="en-US"/>
              </w:rPr>
              <w:t>22,0000</w:t>
            </w:r>
          </w:p>
        </w:tc>
      </w:tr>
      <w:tr w:rsidR="00427C14" w14:paraId="3BC785A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967BF" w14:textId="77777777" w:rsidR="00427C14" w:rsidRDefault="00427C14" w:rsidP="00B50A79">
            <w:pPr>
              <w:rPr>
                <w:lang w:val="en-US"/>
              </w:rPr>
            </w:pPr>
          </w:p>
        </w:tc>
        <w:tc>
          <w:tcPr>
            <w:tcW w:w="1276" w:type="dxa"/>
            <w:gridSpan w:val="2"/>
            <w:tcBorders>
              <w:top w:val="nil"/>
              <w:bottom w:val="single" w:sz="2" w:space="0" w:color="auto"/>
            </w:tcBorders>
            <w:vAlign w:val="center"/>
          </w:tcPr>
          <w:p w14:paraId="493DD829" w14:textId="77777777" w:rsidR="00427C14" w:rsidRDefault="00427C14" w:rsidP="00B50A79">
            <w:pPr>
              <w:jc w:val="center"/>
              <w:rPr>
                <w:sz w:val="16"/>
                <w:szCs w:val="16"/>
                <w:lang w:val="en-US"/>
              </w:rPr>
            </w:pPr>
            <w:r>
              <w:rPr>
                <w:sz w:val="16"/>
                <w:szCs w:val="16"/>
                <w:lang w:val="en-US"/>
              </w:rPr>
              <w:t>2462106110132</w:t>
            </w:r>
          </w:p>
        </w:tc>
        <w:tc>
          <w:tcPr>
            <w:tcW w:w="3402" w:type="dxa"/>
            <w:gridSpan w:val="2"/>
            <w:tcBorders>
              <w:top w:val="nil"/>
              <w:bottom w:val="single" w:sz="2" w:space="0" w:color="auto"/>
            </w:tcBorders>
          </w:tcPr>
          <w:p w14:paraId="649A8B90" w14:textId="77777777" w:rsidR="00427C14" w:rsidRDefault="00427C14" w:rsidP="00B50A79">
            <w:pPr>
              <w:rPr>
                <w:lang w:val="en-US"/>
              </w:rPr>
            </w:pPr>
            <w:r>
              <w:rPr>
                <w:lang w:val="en-US"/>
              </w:rPr>
              <w:t>Aracet CPMB</w:t>
            </w:r>
          </w:p>
        </w:tc>
        <w:tc>
          <w:tcPr>
            <w:tcW w:w="2410" w:type="dxa"/>
            <w:tcBorders>
              <w:top w:val="nil"/>
              <w:bottom w:val="single" w:sz="2" w:space="0" w:color="auto"/>
            </w:tcBorders>
          </w:tcPr>
          <w:p w14:paraId="17E8F805" w14:textId="77777777" w:rsidR="00427C14" w:rsidRDefault="00427C14" w:rsidP="00B50A79">
            <w:pPr>
              <w:rPr>
                <w:lang w:val="en-US"/>
              </w:rPr>
            </w:pPr>
            <w:r>
              <w:rPr>
                <w:lang w:val="en-US"/>
              </w:rPr>
              <w:t>kg</w:t>
            </w:r>
          </w:p>
        </w:tc>
        <w:tc>
          <w:tcPr>
            <w:tcW w:w="2551" w:type="dxa"/>
            <w:tcBorders>
              <w:top w:val="nil"/>
              <w:bottom w:val="single" w:sz="2" w:space="0" w:color="auto"/>
            </w:tcBorders>
          </w:tcPr>
          <w:p w14:paraId="5F7F9016" w14:textId="77777777" w:rsidR="00427C14" w:rsidRDefault="00427C14" w:rsidP="00B50A79">
            <w:pPr>
              <w:rPr>
                <w:lang w:val="en-US"/>
              </w:rPr>
            </w:pPr>
            <w:r>
              <w:rPr>
                <w:lang w:val="en-US"/>
              </w:rPr>
              <w:t>3,0000</w:t>
            </w:r>
          </w:p>
        </w:tc>
      </w:tr>
      <w:tr w:rsidR="00427C14" w14:paraId="6614648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5EC2C3" w14:textId="77777777" w:rsidR="00427C14" w:rsidRDefault="00427C14" w:rsidP="00B50A79">
            <w:pPr>
              <w:rPr>
                <w:lang w:val="en-US"/>
              </w:rPr>
            </w:pPr>
          </w:p>
        </w:tc>
        <w:tc>
          <w:tcPr>
            <w:tcW w:w="1276" w:type="dxa"/>
            <w:gridSpan w:val="2"/>
            <w:tcBorders>
              <w:top w:val="nil"/>
              <w:bottom w:val="single" w:sz="2" w:space="0" w:color="auto"/>
            </w:tcBorders>
            <w:vAlign w:val="center"/>
          </w:tcPr>
          <w:p w14:paraId="7E62990A"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7960B8C"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4245B787" w14:textId="77777777" w:rsidR="00427C14" w:rsidRDefault="00427C14" w:rsidP="00B50A79">
            <w:pPr>
              <w:rPr>
                <w:lang w:val="en-US"/>
              </w:rPr>
            </w:pPr>
            <w:r>
              <w:rPr>
                <w:lang w:val="en-US"/>
              </w:rPr>
              <w:t>m3</w:t>
            </w:r>
          </w:p>
        </w:tc>
        <w:tc>
          <w:tcPr>
            <w:tcW w:w="2551" w:type="dxa"/>
            <w:tcBorders>
              <w:top w:val="nil"/>
              <w:bottom w:val="single" w:sz="2" w:space="0" w:color="auto"/>
            </w:tcBorders>
          </w:tcPr>
          <w:p w14:paraId="079E7C54" w14:textId="77777777" w:rsidR="00427C14" w:rsidRDefault="00427C14" w:rsidP="00B50A79">
            <w:pPr>
              <w:rPr>
                <w:lang w:val="en-US"/>
              </w:rPr>
            </w:pPr>
            <w:r>
              <w:rPr>
                <w:lang w:val="en-US"/>
              </w:rPr>
              <w:t>0,0060</w:t>
            </w:r>
          </w:p>
        </w:tc>
      </w:tr>
      <w:tr w:rsidR="00427C14" w14:paraId="6A639E25"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6169DB" w14:textId="77777777" w:rsidR="00427C14" w:rsidRDefault="00427C14" w:rsidP="00B50A79">
            <w:pPr>
              <w:rPr>
                <w:lang w:val="en-US"/>
              </w:rPr>
            </w:pPr>
            <w:r>
              <w:rPr>
                <w:lang w:val="en-US"/>
              </w:rPr>
              <w:t>69</w:t>
            </w:r>
          </w:p>
        </w:tc>
        <w:tc>
          <w:tcPr>
            <w:tcW w:w="1276" w:type="dxa"/>
            <w:gridSpan w:val="2"/>
            <w:tcBorders>
              <w:top w:val="single" w:sz="4" w:space="0" w:color="auto"/>
              <w:bottom w:val="single" w:sz="4" w:space="0" w:color="auto"/>
            </w:tcBorders>
          </w:tcPr>
          <w:p w14:paraId="2F26D618" w14:textId="77777777" w:rsidR="00427C14" w:rsidRDefault="00427C14" w:rsidP="00B50A79">
            <w:pPr>
              <w:rPr>
                <w:lang w:val="en-US"/>
              </w:rPr>
            </w:pPr>
            <w:r>
              <w:rPr>
                <w:lang w:val="en-US"/>
              </w:rPr>
              <w:t>CN54B</w:t>
            </w:r>
          </w:p>
          <w:p w14:paraId="7FF020E5"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A2AEAA7" w14:textId="77777777" w:rsidR="00427C14" w:rsidRDefault="00427C14" w:rsidP="00B50A79">
            <w:pPr>
              <w:adjustRightInd w:val="0"/>
              <w:rPr>
                <w:rFonts w:ascii="Times New Roman CYR" w:hAnsi="Times New Roman CYR" w:cs="Times New Roman CYR"/>
                <w:sz w:val="16"/>
                <w:szCs w:val="16"/>
                <w:lang w:val="en-US"/>
              </w:rPr>
            </w:pPr>
            <w:r>
              <w:rPr>
                <w:lang w:val="en-US"/>
              </w:rPr>
              <w:t xml:space="preserve">Aplicarea manuala a grundului cu cuart "Gleta" intr-un strat, la pereti exteriori la fatade </w:t>
            </w:r>
            <w:r>
              <w:rPr>
                <w:rFonts w:ascii="Times New Roman CYR" w:hAnsi="Times New Roman CYR" w:cs="Times New Roman CYR"/>
                <w:sz w:val="16"/>
                <w:szCs w:val="16"/>
                <w:lang w:val="en-US"/>
              </w:rPr>
              <w:t xml:space="preserve"> </w:t>
            </w:r>
          </w:p>
          <w:p w14:paraId="1B78CD14"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4604BE4"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7D4C1236" w14:textId="77777777" w:rsidR="00427C14" w:rsidRDefault="00427C14" w:rsidP="00B50A79">
            <w:pPr>
              <w:jc w:val="center"/>
              <w:rPr>
                <w:lang w:val="en-US"/>
              </w:rPr>
            </w:pPr>
            <w:r>
              <w:rPr>
                <w:lang w:val="en-US"/>
              </w:rPr>
              <w:t>207,9000</w:t>
            </w:r>
          </w:p>
        </w:tc>
      </w:tr>
      <w:tr w:rsidR="00427C14" w14:paraId="6EF633F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B6ED74" w14:textId="77777777" w:rsidR="00427C14" w:rsidRDefault="00427C14" w:rsidP="00B50A79">
            <w:pPr>
              <w:rPr>
                <w:lang w:val="en-US"/>
              </w:rPr>
            </w:pPr>
          </w:p>
        </w:tc>
        <w:tc>
          <w:tcPr>
            <w:tcW w:w="1276" w:type="dxa"/>
            <w:gridSpan w:val="2"/>
            <w:tcBorders>
              <w:top w:val="nil"/>
              <w:bottom w:val="single" w:sz="2" w:space="0" w:color="auto"/>
            </w:tcBorders>
            <w:vAlign w:val="center"/>
          </w:tcPr>
          <w:p w14:paraId="26C01FDB" w14:textId="77777777" w:rsidR="00427C14" w:rsidRDefault="00427C14" w:rsidP="00B50A79">
            <w:pPr>
              <w:jc w:val="center"/>
              <w:rPr>
                <w:sz w:val="16"/>
                <w:szCs w:val="16"/>
                <w:lang w:val="en-US"/>
              </w:rPr>
            </w:pPr>
            <w:r>
              <w:rPr>
                <w:sz w:val="16"/>
                <w:szCs w:val="16"/>
                <w:lang w:val="en-US"/>
              </w:rPr>
              <w:t>7141020013301</w:t>
            </w:r>
          </w:p>
        </w:tc>
        <w:tc>
          <w:tcPr>
            <w:tcW w:w="3402" w:type="dxa"/>
            <w:gridSpan w:val="2"/>
            <w:tcBorders>
              <w:top w:val="nil"/>
              <w:bottom w:val="single" w:sz="2" w:space="0" w:color="auto"/>
            </w:tcBorders>
          </w:tcPr>
          <w:p w14:paraId="3392EE8C" w14:textId="77777777" w:rsidR="00427C14" w:rsidRDefault="00427C14" w:rsidP="00B50A79">
            <w:pPr>
              <w:rPr>
                <w:lang w:val="en-US"/>
              </w:rPr>
            </w:pPr>
            <w:r>
              <w:rPr>
                <w:lang w:val="en-US"/>
              </w:rPr>
              <w:t>Zugrav vopsitor cat. 3</w:t>
            </w:r>
          </w:p>
        </w:tc>
        <w:tc>
          <w:tcPr>
            <w:tcW w:w="2410" w:type="dxa"/>
            <w:tcBorders>
              <w:top w:val="nil"/>
              <w:bottom w:val="single" w:sz="2" w:space="0" w:color="auto"/>
            </w:tcBorders>
          </w:tcPr>
          <w:p w14:paraId="26D65078"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6D9DCBF" w14:textId="77777777" w:rsidR="00427C14" w:rsidRDefault="00427C14" w:rsidP="00B50A79">
            <w:pPr>
              <w:rPr>
                <w:lang w:val="en-US"/>
              </w:rPr>
            </w:pPr>
            <w:r>
              <w:rPr>
                <w:lang w:val="en-US"/>
              </w:rPr>
              <w:t>24,9480</w:t>
            </w:r>
          </w:p>
        </w:tc>
      </w:tr>
      <w:tr w:rsidR="00427C14" w14:paraId="2CF00D1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5A8B5" w14:textId="77777777" w:rsidR="00427C14" w:rsidRDefault="00427C14" w:rsidP="00B50A79">
            <w:pPr>
              <w:rPr>
                <w:lang w:val="en-US"/>
              </w:rPr>
            </w:pPr>
          </w:p>
        </w:tc>
        <w:tc>
          <w:tcPr>
            <w:tcW w:w="1276" w:type="dxa"/>
            <w:gridSpan w:val="2"/>
            <w:tcBorders>
              <w:top w:val="nil"/>
              <w:bottom w:val="single" w:sz="2" w:space="0" w:color="auto"/>
            </w:tcBorders>
            <w:vAlign w:val="center"/>
          </w:tcPr>
          <w:p w14:paraId="03961753" w14:textId="77777777" w:rsidR="00427C14" w:rsidRDefault="00427C14" w:rsidP="00B50A79">
            <w:pPr>
              <w:jc w:val="center"/>
              <w:rPr>
                <w:sz w:val="16"/>
                <w:szCs w:val="16"/>
                <w:lang w:val="en-US"/>
              </w:rPr>
            </w:pPr>
            <w:r>
              <w:rPr>
                <w:sz w:val="16"/>
                <w:szCs w:val="16"/>
                <w:lang w:val="en-US"/>
              </w:rPr>
              <w:t>2430226101010</w:t>
            </w:r>
          </w:p>
        </w:tc>
        <w:tc>
          <w:tcPr>
            <w:tcW w:w="3402" w:type="dxa"/>
            <w:gridSpan w:val="2"/>
            <w:tcBorders>
              <w:top w:val="nil"/>
              <w:bottom w:val="single" w:sz="2" w:space="0" w:color="auto"/>
            </w:tcBorders>
          </w:tcPr>
          <w:p w14:paraId="30099076" w14:textId="77777777" w:rsidR="00427C14" w:rsidRDefault="00427C14" w:rsidP="00B50A79">
            <w:pPr>
              <w:rPr>
                <w:lang w:val="en-US"/>
              </w:rPr>
            </w:pPr>
            <w:r>
              <w:rPr>
                <w:lang w:val="en-US"/>
              </w:rPr>
              <w:t>Grund cu cuart "Gleta"</w:t>
            </w:r>
          </w:p>
        </w:tc>
        <w:tc>
          <w:tcPr>
            <w:tcW w:w="2410" w:type="dxa"/>
            <w:tcBorders>
              <w:top w:val="nil"/>
              <w:bottom w:val="single" w:sz="2" w:space="0" w:color="auto"/>
            </w:tcBorders>
          </w:tcPr>
          <w:p w14:paraId="79F7D961" w14:textId="77777777" w:rsidR="00427C14" w:rsidRDefault="00427C14" w:rsidP="00B50A79">
            <w:pPr>
              <w:rPr>
                <w:lang w:val="en-US"/>
              </w:rPr>
            </w:pPr>
            <w:r>
              <w:rPr>
                <w:lang w:val="en-US"/>
              </w:rPr>
              <w:t>kg</w:t>
            </w:r>
          </w:p>
        </w:tc>
        <w:tc>
          <w:tcPr>
            <w:tcW w:w="2551" w:type="dxa"/>
            <w:tcBorders>
              <w:top w:val="nil"/>
              <w:bottom w:val="single" w:sz="2" w:space="0" w:color="auto"/>
            </w:tcBorders>
          </w:tcPr>
          <w:p w14:paraId="345B4843" w14:textId="77777777" w:rsidR="00427C14" w:rsidRDefault="00427C14" w:rsidP="00B50A79">
            <w:pPr>
              <w:rPr>
                <w:lang w:val="en-US"/>
              </w:rPr>
            </w:pPr>
            <w:r>
              <w:rPr>
                <w:lang w:val="en-US"/>
              </w:rPr>
              <w:t>86,2785</w:t>
            </w:r>
          </w:p>
        </w:tc>
      </w:tr>
      <w:tr w:rsidR="00427C14" w14:paraId="5A089A9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290D6" w14:textId="77777777" w:rsidR="00427C14" w:rsidRDefault="00427C14" w:rsidP="00B50A79">
            <w:pPr>
              <w:rPr>
                <w:lang w:val="en-US"/>
              </w:rPr>
            </w:pPr>
          </w:p>
        </w:tc>
        <w:tc>
          <w:tcPr>
            <w:tcW w:w="1276" w:type="dxa"/>
            <w:gridSpan w:val="2"/>
            <w:tcBorders>
              <w:top w:val="nil"/>
              <w:bottom w:val="single" w:sz="2" w:space="0" w:color="auto"/>
            </w:tcBorders>
            <w:vAlign w:val="center"/>
          </w:tcPr>
          <w:p w14:paraId="7EEB09AD" w14:textId="77777777" w:rsidR="00427C14" w:rsidRDefault="00427C14" w:rsidP="00B50A79">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9DF2AEF" w14:textId="77777777" w:rsidR="00427C14" w:rsidRDefault="00427C14" w:rsidP="00B50A79">
            <w:pPr>
              <w:rPr>
                <w:lang w:val="en-US"/>
              </w:rPr>
            </w:pPr>
            <w:r>
              <w:rPr>
                <w:lang w:val="en-US"/>
              </w:rPr>
              <w:t>Hirtie pentru slefuit uscata</w:t>
            </w:r>
          </w:p>
        </w:tc>
        <w:tc>
          <w:tcPr>
            <w:tcW w:w="2410" w:type="dxa"/>
            <w:tcBorders>
              <w:top w:val="nil"/>
              <w:bottom w:val="single" w:sz="2" w:space="0" w:color="auto"/>
            </w:tcBorders>
          </w:tcPr>
          <w:p w14:paraId="217EDAAF" w14:textId="77777777" w:rsidR="00427C14" w:rsidRDefault="00427C14" w:rsidP="00B50A79">
            <w:pPr>
              <w:rPr>
                <w:lang w:val="en-US"/>
              </w:rPr>
            </w:pPr>
            <w:r>
              <w:rPr>
                <w:lang w:val="en-US"/>
              </w:rPr>
              <w:t>buc</w:t>
            </w:r>
          </w:p>
        </w:tc>
        <w:tc>
          <w:tcPr>
            <w:tcW w:w="2551" w:type="dxa"/>
            <w:tcBorders>
              <w:top w:val="nil"/>
              <w:bottom w:val="single" w:sz="2" w:space="0" w:color="auto"/>
            </w:tcBorders>
          </w:tcPr>
          <w:p w14:paraId="1A982678" w14:textId="77777777" w:rsidR="00427C14" w:rsidRDefault="00427C14" w:rsidP="00B50A79">
            <w:pPr>
              <w:rPr>
                <w:lang w:val="en-US"/>
              </w:rPr>
            </w:pPr>
            <w:r>
              <w:rPr>
                <w:lang w:val="en-US"/>
              </w:rPr>
              <w:t>10,3950</w:t>
            </w:r>
          </w:p>
        </w:tc>
      </w:tr>
      <w:tr w:rsidR="00427C14" w14:paraId="5F2728F5"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F7A42" w14:textId="77777777" w:rsidR="00427C14" w:rsidRDefault="00427C14" w:rsidP="00B50A79">
            <w:pPr>
              <w:rPr>
                <w:lang w:val="en-US"/>
              </w:rPr>
            </w:pPr>
            <w:r>
              <w:rPr>
                <w:lang w:val="en-US"/>
              </w:rPr>
              <w:t>70</w:t>
            </w:r>
          </w:p>
        </w:tc>
        <w:tc>
          <w:tcPr>
            <w:tcW w:w="1276" w:type="dxa"/>
            <w:gridSpan w:val="2"/>
            <w:tcBorders>
              <w:top w:val="single" w:sz="4" w:space="0" w:color="auto"/>
              <w:bottom w:val="single" w:sz="4" w:space="0" w:color="auto"/>
            </w:tcBorders>
          </w:tcPr>
          <w:p w14:paraId="2DA202EE" w14:textId="77777777" w:rsidR="00427C14" w:rsidRDefault="00427C14" w:rsidP="00B50A79">
            <w:pPr>
              <w:rPr>
                <w:lang w:val="en-US"/>
              </w:rPr>
            </w:pPr>
            <w:r>
              <w:rPr>
                <w:lang w:val="en-US"/>
              </w:rPr>
              <w:t>CN11B</w:t>
            </w:r>
          </w:p>
          <w:p w14:paraId="3B572CD8"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A601FC8" w14:textId="77777777" w:rsidR="00427C14" w:rsidRDefault="00427C14" w:rsidP="00B50A79">
            <w:pPr>
              <w:adjustRightInd w:val="0"/>
              <w:rPr>
                <w:rFonts w:ascii="Times New Roman CYR" w:hAnsi="Times New Roman CYR" w:cs="Times New Roman CYR"/>
                <w:sz w:val="16"/>
                <w:szCs w:val="16"/>
                <w:lang w:val="en-US"/>
              </w:rPr>
            </w:pPr>
            <w:r>
              <w:rPr>
                <w:lang w:val="en-US"/>
              </w:rPr>
              <w:t>Vopsitorii exterioare cu vopsea pe baza de polimeri acrilici in dispersie apoasa,  aplicate in 3 straturi la fatade executate pe tencuiala driscuita - vopsea siliconata</w:t>
            </w:r>
            <w:r>
              <w:rPr>
                <w:rFonts w:ascii="Times New Roman CYR" w:hAnsi="Times New Roman CYR" w:cs="Times New Roman CYR"/>
                <w:sz w:val="16"/>
                <w:szCs w:val="16"/>
                <w:lang w:val="en-US"/>
              </w:rPr>
              <w:t xml:space="preserve"> </w:t>
            </w:r>
          </w:p>
          <w:p w14:paraId="74AFEFCE"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1C8F9BDD"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4C5B21A9" w14:textId="77777777" w:rsidR="00427C14" w:rsidRDefault="00427C14" w:rsidP="00B50A79">
            <w:pPr>
              <w:jc w:val="center"/>
              <w:rPr>
                <w:lang w:val="en-US"/>
              </w:rPr>
            </w:pPr>
            <w:r>
              <w:rPr>
                <w:lang w:val="en-US"/>
              </w:rPr>
              <w:t>207,9000</w:t>
            </w:r>
          </w:p>
        </w:tc>
      </w:tr>
      <w:tr w:rsidR="00427C14" w14:paraId="5DC2257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5B33AA" w14:textId="77777777" w:rsidR="00427C14" w:rsidRDefault="00427C14" w:rsidP="00B50A79">
            <w:pPr>
              <w:rPr>
                <w:lang w:val="en-US"/>
              </w:rPr>
            </w:pPr>
          </w:p>
        </w:tc>
        <w:tc>
          <w:tcPr>
            <w:tcW w:w="1276" w:type="dxa"/>
            <w:gridSpan w:val="2"/>
            <w:tcBorders>
              <w:top w:val="nil"/>
              <w:bottom w:val="single" w:sz="2" w:space="0" w:color="auto"/>
            </w:tcBorders>
            <w:vAlign w:val="center"/>
          </w:tcPr>
          <w:p w14:paraId="51D9F9D7"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2529B53"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261DA069"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99FAD24" w14:textId="77777777" w:rsidR="00427C14" w:rsidRDefault="00427C14" w:rsidP="00B50A79">
            <w:pPr>
              <w:rPr>
                <w:lang w:val="en-US"/>
              </w:rPr>
            </w:pPr>
            <w:r>
              <w:rPr>
                <w:lang w:val="en-US"/>
              </w:rPr>
              <w:t>114,3450</w:t>
            </w:r>
          </w:p>
        </w:tc>
      </w:tr>
      <w:tr w:rsidR="00427C14" w14:paraId="4491CAA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24ACA2" w14:textId="77777777" w:rsidR="00427C14" w:rsidRDefault="00427C14" w:rsidP="00B50A79">
            <w:pPr>
              <w:rPr>
                <w:lang w:val="en-US"/>
              </w:rPr>
            </w:pPr>
          </w:p>
        </w:tc>
        <w:tc>
          <w:tcPr>
            <w:tcW w:w="1276" w:type="dxa"/>
            <w:gridSpan w:val="2"/>
            <w:tcBorders>
              <w:top w:val="nil"/>
              <w:bottom w:val="single" w:sz="2" w:space="0" w:color="auto"/>
            </w:tcBorders>
            <w:vAlign w:val="center"/>
          </w:tcPr>
          <w:p w14:paraId="25FFB199" w14:textId="77777777" w:rsidR="00427C14" w:rsidRDefault="00427C14" w:rsidP="00B50A79">
            <w:pPr>
              <w:jc w:val="center"/>
              <w:rPr>
                <w:sz w:val="16"/>
                <w:szCs w:val="16"/>
                <w:lang w:val="en-US"/>
              </w:rPr>
            </w:pPr>
            <w:r>
              <w:rPr>
                <w:sz w:val="16"/>
                <w:szCs w:val="16"/>
                <w:lang w:val="en-US"/>
              </w:rPr>
              <w:t>2430116144040702222</w:t>
            </w:r>
          </w:p>
        </w:tc>
        <w:tc>
          <w:tcPr>
            <w:tcW w:w="3402" w:type="dxa"/>
            <w:gridSpan w:val="2"/>
            <w:tcBorders>
              <w:top w:val="nil"/>
              <w:bottom w:val="single" w:sz="2" w:space="0" w:color="auto"/>
            </w:tcBorders>
          </w:tcPr>
          <w:p w14:paraId="5D4D000A" w14:textId="77777777" w:rsidR="00427C14" w:rsidRDefault="00427C14" w:rsidP="00B50A79">
            <w:pPr>
              <w:rPr>
                <w:lang w:val="en-US"/>
              </w:rPr>
            </w:pPr>
            <w:r>
              <w:rPr>
                <w:lang w:val="en-US"/>
              </w:rPr>
              <w:t>Vopsea siliconata</w:t>
            </w:r>
          </w:p>
        </w:tc>
        <w:tc>
          <w:tcPr>
            <w:tcW w:w="2410" w:type="dxa"/>
            <w:tcBorders>
              <w:top w:val="nil"/>
              <w:bottom w:val="single" w:sz="2" w:space="0" w:color="auto"/>
            </w:tcBorders>
          </w:tcPr>
          <w:p w14:paraId="6E076815" w14:textId="77777777" w:rsidR="00427C14" w:rsidRDefault="00427C14" w:rsidP="00B50A79">
            <w:pPr>
              <w:rPr>
                <w:lang w:val="en-US"/>
              </w:rPr>
            </w:pPr>
            <w:r>
              <w:rPr>
                <w:lang w:val="en-US"/>
              </w:rPr>
              <w:t>kg</w:t>
            </w:r>
          </w:p>
        </w:tc>
        <w:tc>
          <w:tcPr>
            <w:tcW w:w="2551" w:type="dxa"/>
            <w:tcBorders>
              <w:top w:val="nil"/>
              <w:bottom w:val="single" w:sz="2" w:space="0" w:color="auto"/>
            </w:tcBorders>
          </w:tcPr>
          <w:p w14:paraId="2D30CF69" w14:textId="77777777" w:rsidR="00427C14" w:rsidRDefault="00427C14" w:rsidP="00B50A79">
            <w:pPr>
              <w:rPr>
                <w:lang w:val="en-US"/>
              </w:rPr>
            </w:pPr>
            <w:r>
              <w:rPr>
                <w:lang w:val="en-US"/>
              </w:rPr>
              <w:t>155,9250</w:t>
            </w:r>
          </w:p>
        </w:tc>
      </w:tr>
      <w:tr w:rsidR="00427C14" w14:paraId="2010EC4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177A60" w14:textId="77777777" w:rsidR="00427C14" w:rsidRDefault="00427C14" w:rsidP="00B50A79">
            <w:pPr>
              <w:rPr>
                <w:lang w:val="en-US"/>
              </w:rPr>
            </w:pPr>
          </w:p>
        </w:tc>
        <w:tc>
          <w:tcPr>
            <w:tcW w:w="1276" w:type="dxa"/>
            <w:gridSpan w:val="2"/>
            <w:tcBorders>
              <w:top w:val="nil"/>
              <w:bottom w:val="single" w:sz="2" w:space="0" w:color="auto"/>
            </w:tcBorders>
            <w:vAlign w:val="center"/>
          </w:tcPr>
          <w:p w14:paraId="27BE8054"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524DECFB"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12894A8E" w14:textId="77777777" w:rsidR="00427C14" w:rsidRDefault="00427C14" w:rsidP="00B50A79">
            <w:pPr>
              <w:rPr>
                <w:lang w:val="en-US"/>
              </w:rPr>
            </w:pPr>
            <w:r>
              <w:rPr>
                <w:lang w:val="en-US"/>
              </w:rPr>
              <w:t>kg</w:t>
            </w:r>
          </w:p>
        </w:tc>
        <w:tc>
          <w:tcPr>
            <w:tcW w:w="2551" w:type="dxa"/>
            <w:tcBorders>
              <w:top w:val="nil"/>
              <w:bottom w:val="single" w:sz="2" w:space="0" w:color="auto"/>
            </w:tcBorders>
          </w:tcPr>
          <w:p w14:paraId="37FDD63E" w14:textId="77777777" w:rsidR="00427C14" w:rsidRDefault="00427C14" w:rsidP="00B50A79">
            <w:pPr>
              <w:rPr>
                <w:lang w:val="en-US"/>
              </w:rPr>
            </w:pPr>
            <w:r>
              <w:rPr>
                <w:lang w:val="en-US"/>
              </w:rPr>
              <w:t>10,3950</w:t>
            </w:r>
          </w:p>
        </w:tc>
      </w:tr>
      <w:tr w:rsidR="00427C14" w14:paraId="3268C7B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444A63" w14:textId="77777777" w:rsidR="00427C14" w:rsidRDefault="00427C14" w:rsidP="00B50A79">
            <w:pPr>
              <w:rPr>
                <w:lang w:val="en-US"/>
              </w:rPr>
            </w:pPr>
          </w:p>
        </w:tc>
        <w:tc>
          <w:tcPr>
            <w:tcW w:w="1276" w:type="dxa"/>
            <w:gridSpan w:val="2"/>
            <w:tcBorders>
              <w:top w:val="nil"/>
              <w:bottom w:val="single" w:sz="2" w:space="0" w:color="auto"/>
            </w:tcBorders>
            <w:vAlign w:val="center"/>
          </w:tcPr>
          <w:p w14:paraId="0AE68A77" w14:textId="77777777" w:rsidR="00427C14" w:rsidRDefault="00427C14" w:rsidP="00B50A79">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495AAA2E" w14:textId="77777777" w:rsidR="00427C14" w:rsidRDefault="00427C14" w:rsidP="00B50A79">
            <w:pPr>
              <w:rPr>
                <w:lang w:val="en-US"/>
              </w:rPr>
            </w:pPr>
            <w:r>
              <w:rPr>
                <w:lang w:val="en-US"/>
              </w:rPr>
              <w:t>Bumbac de sters</w:t>
            </w:r>
          </w:p>
        </w:tc>
        <w:tc>
          <w:tcPr>
            <w:tcW w:w="2410" w:type="dxa"/>
            <w:tcBorders>
              <w:top w:val="nil"/>
              <w:bottom w:val="single" w:sz="2" w:space="0" w:color="auto"/>
            </w:tcBorders>
          </w:tcPr>
          <w:p w14:paraId="363F9455" w14:textId="77777777" w:rsidR="00427C14" w:rsidRDefault="00427C14" w:rsidP="00B50A79">
            <w:pPr>
              <w:rPr>
                <w:lang w:val="en-US"/>
              </w:rPr>
            </w:pPr>
            <w:r>
              <w:rPr>
                <w:lang w:val="en-US"/>
              </w:rPr>
              <w:t>kg</w:t>
            </w:r>
          </w:p>
        </w:tc>
        <w:tc>
          <w:tcPr>
            <w:tcW w:w="2551" w:type="dxa"/>
            <w:tcBorders>
              <w:top w:val="nil"/>
              <w:bottom w:val="single" w:sz="2" w:space="0" w:color="auto"/>
            </w:tcBorders>
          </w:tcPr>
          <w:p w14:paraId="402A50C1" w14:textId="77777777" w:rsidR="00427C14" w:rsidRDefault="00427C14" w:rsidP="00B50A79">
            <w:pPr>
              <w:rPr>
                <w:lang w:val="en-US"/>
              </w:rPr>
            </w:pPr>
            <w:r>
              <w:rPr>
                <w:lang w:val="en-US"/>
              </w:rPr>
              <w:t>10,3950</w:t>
            </w:r>
          </w:p>
        </w:tc>
      </w:tr>
      <w:tr w:rsidR="00427C14" w14:paraId="078FDFE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C29BE2" w14:textId="77777777" w:rsidR="00427C14" w:rsidRDefault="00427C14" w:rsidP="00B50A79">
            <w:pPr>
              <w:rPr>
                <w:lang w:val="en-US"/>
              </w:rPr>
            </w:pPr>
          </w:p>
        </w:tc>
        <w:tc>
          <w:tcPr>
            <w:tcW w:w="1276" w:type="dxa"/>
            <w:gridSpan w:val="2"/>
            <w:tcBorders>
              <w:top w:val="nil"/>
              <w:bottom w:val="single" w:sz="2" w:space="0" w:color="auto"/>
            </w:tcBorders>
            <w:vAlign w:val="center"/>
          </w:tcPr>
          <w:p w14:paraId="5CE31639"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0ED882EB"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23232EAA" w14:textId="77777777" w:rsidR="00427C14" w:rsidRDefault="00427C14" w:rsidP="00B50A79">
            <w:pPr>
              <w:rPr>
                <w:lang w:val="en-US"/>
              </w:rPr>
            </w:pPr>
            <w:r>
              <w:rPr>
                <w:lang w:val="en-US"/>
              </w:rPr>
              <w:t>m3</w:t>
            </w:r>
          </w:p>
        </w:tc>
        <w:tc>
          <w:tcPr>
            <w:tcW w:w="2551" w:type="dxa"/>
            <w:tcBorders>
              <w:top w:val="nil"/>
              <w:bottom w:val="single" w:sz="2" w:space="0" w:color="auto"/>
            </w:tcBorders>
          </w:tcPr>
          <w:p w14:paraId="17C1F991" w14:textId="77777777" w:rsidR="00427C14" w:rsidRDefault="00427C14" w:rsidP="00B50A79">
            <w:pPr>
              <w:rPr>
                <w:lang w:val="en-US"/>
              </w:rPr>
            </w:pPr>
            <w:r>
              <w:rPr>
                <w:lang w:val="en-US"/>
              </w:rPr>
              <w:t>0,8316</w:t>
            </w:r>
          </w:p>
        </w:tc>
      </w:tr>
      <w:tr w:rsidR="00427C14" w14:paraId="3125EEA5" w14:textId="77777777" w:rsidTr="00B50A7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58E8667" w14:textId="77777777" w:rsidR="00427C14" w:rsidRDefault="00427C14" w:rsidP="00B50A79">
            <w:pPr>
              <w:rPr>
                <w:sz w:val="8"/>
                <w:szCs w:val="8"/>
                <w:lang w:val="en-US"/>
              </w:rPr>
            </w:pPr>
          </w:p>
        </w:tc>
        <w:tc>
          <w:tcPr>
            <w:tcW w:w="1276" w:type="dxa"/>
            <w:gridSpan w:val="2"/>
            <w:tcBorders>
              <w:left w:val="nil"/>
              <w:bottom w:val="nil"/>
              <w:right w:val="nil"/>
            </w:tcBorders>
          </w:tcPr>
          <w:p w14:paraId="37C6E832" w14:textId="77777777" w:rsidR="00427C14" w:rsidRDefault="00427C14" w:rsidP="00B50A79">
            <w:pPr>
              <w:rPr>
                <w:sz w:val="8"/>
                <w:szCs w:val="8"/>
                <w:lang w:val="en-US"/>
              </w:rPr>
            </w:pPr>
          </w:p>
        </w:tc>
        <w:tc>
          <w:tcPr>
            <w:tcW w:w="3402" w:type="dxa"/>
            <w:gridSpan w:val="2"/>
            <w:tcBorders>
              <w:left w:val="nil"/>
              <w:bottom w:val="nil"/>
              <w:right w:val="nil"/>
            </w:tcBorders>
          </w:tcPr>
          <w:p w14:paraId="64C6AAA4" w14:textId="77777777" w:rsidR="00427C14" w:rsidRDefault="00427C14" w:rsidP="00B50A79">
            <w:pPr>
              <w:rPr>
                <w:sz w:val="8"/>
                <w:szCs w:val="8"/>
                <w:lang w:val="en-US"/>
              </w:rPr>
            </w:pPr>
          </w:p>
          <w:p w14:paraId="348D45AC" w14:textId="77777777" w:rsidR="00427C14" w:rsidRDefault="00427C14" w:rsidP="00B50A79">
            <w:pPr>
              <w:rPr>
                <w:sz w:val="8"/>
                <w:szCs w:val="8"/>
                <w:lang w:val="en-US"/>
              </w:rPr>
            </w:pPr>
          </w:p>
          <w:p w14:paraId="2AB6A723" w14:textId="77777777" w:rsidR="00427C14" w:rsidRDefault="00427C14" w:rsidP="00B50A79">
            <w:pPr>
              <w:rPr>
                <w:sz w:val="8"/>
                <w:szCs w:val="8"/>
                <w:lang w:val="en-US"/>
              </w:rPr>
            </w:pPr>
          </w:p>
        </w:tc>
        <w:tc>
          <w:tcPr>
            <w:tcW w:w="2410" w:type="dxa"/>
            <w:tcBorders>
              <w:left w:val="nil"/>
              <w:bottom w:val="nil"/>
              <w:right w:val="nil"/>
            </w:tcBorders>
          </w:tcPr>
          <w:p w14:paraId="3C36A06A" w14:textId="77777777" w:rsidR="00427C14" w:rsidRDefault="00427C14" w:rsidP="00B50A79">
            <w:pPr>
              <w:rPr>
                <w:sz w:val="8"/>
                <w:szCs w:val="8"/>
                <w:lang w:val="en-US"/>
              </w:rPr>
            </w:pPr>
          </w:p>
        </w:tc>
        <w:tc>
          <w:tcPr>
            <w:tcW w:w="2551" w:type="dxa"/>
            <w:tcBorders>
              <w:left w:val="nil"/>
              <w:bottom w:val="nil"/>
              <w:right w:val="nil"/>
            </w:tcBorders>
          </w:tcPr>
          <w:p w14:paraId="16B4CCEA" w14:textId="77777777" w:rsidR="00427C14" w:rsidRDefault="00427C14" w:rsidP="00B50A79">
            <w:pPr>
              <w:rPr>
                <w:sz w:val="8"/>
                <w:szCs w:val="8"/>
                <w:lang w:val="en-US"/>
              </w:rPr>
            </w:pPr>
          </w:p>
        </w:tc>
      </w:tr>
      <w:tr w:rsidR="00427C14" w:rsidRPr="00EB582C" w14:paraId="0DA8918D" w14:textId="77777777" w:rsidTr="00B50A7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7410E47" w14:textId="77777777" w:rsidR="00427C14" w:rsidRDefault="00427C14" w:rsidP="00B50A7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5CD8792" w14:textId="77777777" w:rsidR="00427C14" w:rsidRDefault="00427C14" w:rsidP="00B50A79">
            <w:pPr>
              <w:rPr>
                <w:lang w:val="en-US"/>
              </w:rPr>
            </w:pPr>
          </w:p>
        </w:tc>
        <w:tc>
          <w:tcPr>
            <w:tcW w:w="3402" w:type="dxa"/>
            <w:gridSpan w:val="2"/>
            <w:tcBorders>
              <w:top w:val="single" w:sz="4" w:space="0" w:color="auto"/>
              <w:left w:val="nil"/>
              <w:bottom w:val="single" w:sz="4" w:space="0" w:color="auto"/>
              <w:right w:val="nil"/>
            </w:tcBorders>
          </w:tcPr>
          <w:p w14:paraId="28D6B459" w14:textId="77777777" w:rsidR="00427C14" w:rsidRDefault="00427C14" w:rsidP="00B50A79">
            <w:pPr>
              <w:rPr>
                <w:lang w:val="en-US"/>
              </w:rPr>
            </w:pPr>
            <w:r>
              <w:rPr>
                <w:lang w:val="en-US"/>
              </w:rPr>
              <w:t>Total</w:t>
            </w:r>
          </w:p>
        </w:tc>
        <w:tc>
          <w:tcPr>
            <w:tcW w:w="2410" w:type="dxa"/>
            <w:tcBorders>
              <w:top w:val="single" w:sz="4" w:space="0" w:color="auto"/>
              <w:left w:val="nil"/>
              <w:bottom w:val="single" w:sz="4" w:space="0" w:color="auto"/>
              <w:right w:val="nil"/>
            </w:tcBorders>
          </w:tcPr>
          <w:p w14:paraId="4FD178AC" w14:textId="77777777" w:rsidR="00427C14" w:rsidRPr="00EB582C" w:rsidRDefault="00427C14" w:rsidP="00B50A79">
            <w:pPr>
              <w:rPr>
                <w:lang w:val="en-US"/>
              </w:rPr>
            </w:pPr>
          </w:p>
        </w:tc>
        <w:tc>
          <w:tcPr>
            <w:tcW w:w="2551" w:type="dxa"/>
            <w:tcBorders>
              <w:top w:val="single" w:sz="4" w:space="0" w:color="auto"/>
              <w:left w:val="nil"/>
              <w:bottom w:val="single" w:sz="4" w:space="0" w:color="auto"/>
              <w:right w:val="nil"/>
            </w:tcBorders>
          </w:tcPr>
          <w:p w14:paraId="320F3D1F" w14:textId="77777777" w:rsidR="00427C14" w:rsidRPr="00EB582C" w:rsidRDefault="00427C14" w:rsidP="00B50A79">
            <w:pPr>
              <w:rPr>
                <w:lang w:val="en-US"/>
              </w:rPr>
            </w:pPr>
          </w:p>
        </w:tc>
      </w:tr>
      <w:tr w:rsidR="00427C14" w14:paraId="7A37ABAE" w14:textId="77777777" w:rsidTr="00B50A7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6E4860C" w14:textId="77777777" w:rsidR="00427C14" w:rsidRDefault="00427C14" w:rsidP="00B50A79">
            <w:pPr>
              <w:rPr>
                <w:lang w:val="en-US"/>
              </w:rPr>
            </w:pPr>
          </w:p>
        </w:tc>
        <w:tc>
          <w:tcPr>
            <w:tcW w:w="709" w:type="dxa"/>
            <w:tcBorders>
              <w:top w:val="single" w:sz="4" w:space="0" w:color="auto"/>
              <w:left w:val="nil"/>
              <w:bottom w:val="single" w:sz="4" w:space="0" w:color="auto"/>
              <w:right w:val="nil"/>
            </w:tcBorders>
          </w:tcPr>
          <w:p w14:paraId="57F73A32" w14:textId="77777777" w:rsidR="00427C14" w:rsidRDefault="00427C14" w:rsidP="00B50A79">
            <w:pPr>
              <w:rPr>
                <w:lang w:val="en-US"/>
              </w:rPr>
            </w:pPr>
          </w:p>
        </w:tc>
        <w:tc>
          <w:tcPr>
            <w:tcW w:w="1276" w:type="dxa"/>
            <w:gridSpan w:val="2"/>
            <w:tcBorders>
              <w:top w:val="single" w:sz="4" w:space="0" w:color="auto"/>
              <w:left w:val="nil"/>
              <w:bottom w:val="single" w:sz="4" w:space="0" w:color="auto"/>
              <w:right w:val="nil"/>
            </w:tcBorders>
          </w:tcPr>
          <w:p w14:paraId="42808713" w14:textId="77777777" w:rsidR="00427C14" w:rsidRDefault="00427C14" w:rsidP="00B50A79">
            <w:pPr>
              <w:rPr>
                <w:lang w:val="en-US"/>
              </w:rPr>
            </w:pPr>
          </w:p>
        </w:tc>
        <w:tc>
          <w:tcPr>
            <w:tcW w:w="2693" w:type="dxa"/>
            <w:tcBorders>
              <w:top w:val="single" w:sz="4" w:space="0" w:color="auto"/>
              <w:left w:val="nil"/>
              <w:bottom w:val="single" w:sz="4" w:space="0" w:color="auto"/>
              <w:right w:val="nil"/>
            </w:tcBorders>
          </w:tcPr>
          <w:p w14:paraId="57CAC7DB" w14:textId="77777777" w:rsidR="00427C14" w:rsidRDefault="00427C14" w:rsidP="00B50A79">
            <w:pPr>
              <w:rPr>
                <w:sz w:val="8"/>
                <w:szCs w:val="8"/>
                <w:lang w:val="en-US"/>
              </w:rPr>
            </w:pPr>
            <w:r>
              <w:rPr>
                <w:b/>
                <w:bCs/>
                <w:lang w:val="en-US"/>
              </w:rPr>
              <w:t xml:space="preserve">Total </w:t>
            </w:r>
            <w:r>
              <w:rPr>
                <w:b/>
                <w:bCs/>
                <w:sz w:val="22"/>
                <w:szCs w:val="22"/>
                <w:lang w:val="en-US"/>
              </w:rPr>
              <w:t>Fatada</w:t>
            </w:r>
          </w:p>
        </w:tc>
        <w:tc>
          <w:tcPr>
            <w:tcW w:w="2410" w:type="dxa"/>
            <w:tcBorders>
              <w:top w:val="single" w:sz="4" w:space="0" w:color="auto"/>
              <w:left w:val="nil"/>
              <w:bottom w:val="single" w:sz="4" w:space="0" w:color="auto"/>
              <w:right w:val="nil"/>
            </w:tcBorders>
          </w:tcPr>
          <w:p w14:paraId="1962023D" w14:textId="77777777" w:rsidR="00427C14" w:rsidRDefault="00427C14" w:rsidP="00B50A79">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5FFCA44B" w14:textId="77777777" w:rsidR="00427C14" w:rsidRDefault="00427C14" w:rsidP="00B50A79">
            <w:pPr>
              <w:rPr>
                <w:lang w:val="en-US"/>
              </w:rPr>
            </w:pPr>
          </w:p>
        </w:tc>
      </w:tr>
      <w:tr w:rsidR="00427C14" w14:paraId="0896ED69" w14:textId="77777777" w:rsidTr="00B50A79">
        <w:tblPrEx>
          <w:tblCellMar>
            <w:top w:w="0" w:type="dxa"/>
            <w:bottom w:w="0" w:type="dxa"/>
          </w:tblCellMar>
        </w:tblPrEx>
        <w:tc>
          <w:tcPr>
            <w:tcW w:w="709" w:type="dxa"/>
            <w:tcBorders>
              <w:top w:val="nil"/>
              <w:left w:val="single" w:sz="6" w:space="0" w:color="auto"/>
              <w:bottom w:val="nil"/>
              <w:right w:val="nil"/>
            </w:tcBorders>
          </w:tcPr>
          <w:p w14:paraId="44C23BA1" w14:textId="77777777" w:rsidR="00427C14" w:rsidRDefault="00427C14" w:rsidP="00B50A79">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A766E6C" w14:textId="77777777" w:rsidR="00427C14" w:rsidRDefault="00427C14" w:rsidP="00B50A79">
            <w:pPr>
              <w:rPr>
                <w:lang w:val="en-US"/>
              </w:rPr>
            </w:pPr>
          </w:p>
        </w:tc>
        <w:tc>
          <w:tcPr>
            <w:tcW w:w="3402" w:type="dxa"/>
            <w:gridSpan w:val="2"/>
            <w:tcBorders>
              <w:top w:val="nil"/>
              <w:left w:val="single" w:sz="6" w:space="0" w:color="auto"/>
              <w:bottom w:val="nil"/>
              <w:right w:val="single" w:sz="6" w:space="0" w:color="auto"/>
            </w:tcBorders>
          </w:tcPr>
          <w:p w14:paraId="5C770464" w14:textId="77777777" w:rsidR="00427C14" w:rsidRPr="007F2714" w:rsidRDefault="00427C14" w:rsidP="00B50A79">
            <w:pPr>
              <w:rPr>
                <w:b/>
                <w:bCs/>
                <w:sz w:val="22"/>
                <w:szCs w:val="22"/>
                <w:lang w:val="en-US"/>
              </w:rPr>
            </w:pPr>
            <w:r w:rsidRPr="00B40365">
              <w:rPr>
                <w:b/>
                <w:bCs/>
                <w:sz w:val="22"/>
                <w:szCs w:val="22"/>
                <w:lang w:val="en-US"/>
              </w:rPr>
              <w:t>9. Lucrari interioare</w:t>
            </w:r>
          </w:p>
          <w:p w14:paraId="5CF06464" w14:textId="77777777" w:rsidR="00427C14" w:rsidRPr="00B40365" w:rsidRDefault="00427C14" w:rsidP="00B50A79">
            <w:pPr>
              <w:rPr>
                <w:lang w:val="en-US"/>
              </w:rPr>
            </w:pPr>
          </w:p>
        </w:tc>
        <w:tc>
          <w:tcPr>
            <w:tcW w:w="2410" w:type="dxa"/>
            <w:tcBorders>
              <w:top w:val="nil"/>
              <w:left w:val="single" w:sz="6" w:space="0" w:color="auto"/>
              <w:bottom w:val="nil"/>
              <w:right w:val="nil"/>
            </w:tcBorders>
          </w:tcPr>
          <w:p w14:paraId="0D483808" w14:textId="77777777" w:rsidR="00427C14" w:rsidRDefault="00427C14" w:rsidP="00B50A79">
            <w:pPr>
              <w:rPr>
                <w:b/>
                <w:bCs/>
                <w:sz w:val="22"/>
                <w:szCs w:val="22"/>
                <w:lang w:val="en-US"/>
              </w:rPr>
            </w:pPr>
          </w:p>
        </w:tc>
        <w:tc>
          <w:tcPr>
            <w:tcW w:w="2551" w:type="dxa"/>
            <w:tcBorders>
              <w:top w:val="nil"/>
              <w:left w:val="single" w:sz="6" w:space="0" w:color="auto"/>
              <w:bottom w:val="nil"/>
              <w:right w:val="nil"/>
            </w:tcBorders>
          </w:tcPr>
          <w:p w14:paraId="269A4D5F" w14:textId="77777777" w:rsidR="00427C14" w:rsidRDefault="00427C14" w:rsidP="00B50A79">
            <w:pPr>
              <w:rPr>
                <w:lang w:val="en-US"/>
              </w:rPr>
            </w:pPr>
          </w:p>
        </w:tc>
      </w:tr>
      <w:tr w:rsidR="00427C14" w14:paraId="7054379F" w14:textId="77777777" w:rsidTr="00B50A79">
        <w:tblPrEx>
          <w:tblCellMar>
            <w:top w:w="0" w:type="dxa"/>
            <w:bottom w:w="0" w:type="dxa"/>
          </w:tblCellMar>
        </w:tblPrEx>
        <w:tc>
          <w:tcPr>
            <w:tcW w:w="709" w:type="dxa"/>
            <w:tcBorders>
              <w:top w:val="nil"/>
              <w:left w:val="single" w:sz="6" w:space="0" w:color="auto"/>
              <w:bottom w:val="nil"/>
              <w:right w:val="nil"/>
            </w:tcBorders>
          </w:tcPr>
          <w:p w14:paraId="211E9BF4" w14:textId="77777777" w:rsidR="00427C14" w:rsidRDefault="00427C14" w:rsidP="00B50A79">
            <w:pPr>
              <w:jc w:val="center"/>
              <w:rPr>
                <w:lang w:val="en-US"/>
              </w:rPr>
            </w:pPr>
          </w:p>
        </w:tc>
        <w:tc>
          <w:tcPr>
            <w:tcW w:w="1276" w:type="dxa"/>
            <w:gridSpan w:val="2"/>
            <w:tcBorders>
              <w:top w:val="nil"/>
              <w:left w:val="single" w:sz="6" w:space="0" w:color="auto"/>
              <w:bottom w:val="nil"/>
              <w:right w:val="nil"/>
            </w:tcBorders>
          </w:tcPr>
          <w:p w14:paraId="2E51AC12" w14:textId="77777777" w:rsidR="00427C14" w:rsidRDefault="00427C14" w:rsidP="00B50A79">
            <w:pPr>
              <w:rPr>
                <w:lang w:val="en-US"/>
              </w:rPr>
            </w:pPr>
          </w:p>
        </w:tc>
        <w:tc>
          <w:tcPr>
            <w:tcW w:w="3402" w:type="dxa"/>
            <w:gridSpan w:val="2"/>
            <w:tcBorders>
              <w:top w:val="nil"/>
              <w:left w:val="single" w:sz="6" w:space="0" w:color="auto"/>
              <w:bottom w:val="nil"/>
              <w:right w:val="single" w:sz="6" w:space="0" w:color="auto"/>
            </w:tcBorders>
          </w:tcPr>
          <w:p w14:paraId="0E42EC82" w14:textId="77777777" w:rsidR="00427C14" w:rsidRPr="007F2714" w:rsidRDefault="00427C14" w:rsidP="00B50A79">
            <w:pPr>
              <w:rPr>
                <w:b/>
                <w:bCs/>
                <w:sz w:val="22"/>
                <w:szCs w:val="22"/>
                <w:lang w:val="en-US"/>
              </w:rPr>
            </w:pPr>
            <w:r w:rsidRPr="00B40365">
              <w:rPr>
                <w:b/>
                <w:bCs/>
                <w:sz w:val="22"/>
                <w:szCs w:val="22"/>
                <w:lang w:val="en-US"/>
              </w:rPr>
              <w:t>9.1. Pereti - antreu</w:t>
            </w:r>
          </w:p>
          <w:p w14:paraId="3877F305" w14:textId="77777777" w:rsidR="00427C14" w:rsidRPr="00B40365" w:rsidRDefault="00427C14" w:rsidP="00B50A79">
            <w:pPr>
              <w:rPr>
                <w:lang w:val="en-US"/>
              </w:rPr>
            </w:pPr>
          </w:p>
        </w:tc>
        <w:tc>
          <w:tcPr>
            <w:tcW w:w="2410" w:type="dxa"/>
            <w:tcBorders>
              <w:top w:val="nil"/>
              <w:left w:val="single" w:sz="6" w:space="0" w:color="auto"/>
              <w:bottom w:val="nil"/>
              <w:right w:val="nil"/>
            </w:tcBorders>
          </w:tcPr>
          <w:p w14:paraId="6CB2DEB4" w14:textId="77777777" w:rsidR="00427C14" w:rsidRDefault="00427C14" w:rsidP="00B50A79">
            <w:pPr>
              <w:rPr>
                <w:b/>
                <w:bCs/>
                <w:sz w:val="22"/>
                <w:szCs w:val="22"/>
                <w:lang w:val="en-US"/>
              </w:rPr>
            </w:pPr>
          </w:p>
        </w:tc>
        <w:tc>
          <w:tcPr>
            <w:tcW w:w="2551" w:type="dxa"/>
            <w:tcBorders>
              <w:top w:val="nil"/>
              <w:left w:val="single" w:sz="6" w:space="0" w:color="auto"/>
              <w:bottom w:val="nil"/>
              <w:right w:val="nil"/>
            </w:tcBorders>
          </w:tcPr>
          <w:p w14:paraId="2516A211" w14:textId="77777777" w:rsidR="00427C14" w:rsidRDefault="00427C14" w:rsidP="00B50A79">
            <w:pPr>
              <w:rPr>
                <w:lang w:val="en-US"/>
              </w:rPr>
            </w:pPr>
          </w:p>
        </w:tc>
      </w:tr>
      <w:tr w:rsidR="00427C14" w14:paraId="33F35DE5"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6B99B" w14:textId="77777777" w:rsidR="00427C14" w:rsidRDefault="00427C14" w:rsidP="00B50A79">
            <w:pPr>
              <w:rPr>
                <w:lang w:val="en-US"/>
              </w:rPr>
            </w:pPr>
            <w:r>
              <w:rPr>
                <w:lang w:val="en-US"/>
              </w:rPr>
              <w:t>71</w:t>
            </w:r>
          </w:p>
        </w:tc>
        <w:tc>
          <w:tcPr>
            <w:tcW w:w="1276" w:type="dxa"/>
            <w:gridSpan w:val="2"/>
            <w:tcBorders>
              <w:top w:val="single" w:sz="4" w:space="0" w:color="auto"/>
              <w:bottom w:val="single" w:sz="4" w:space="0" w:color="auto"/>
            </w:tcBorders>
          </w:tcPr>
          <w:p w14:paraId="536B7069" w14:textId="77777777" w:rsidR="00427C14" w:rsidRDefault="00427C14" w:rsidP="00B50A79">
            <w:pPr>
              <w:rPr>
                <w:lang w:val="en-US"/>
              </w:rPr>
            </w:pPr>
            <w:r>
              <w:rPr>
                <w:lang w:val="en-US"/>
              </w:rPr>
              <w:t>RpIzA03A</w:t>
            </w:r>
          </w:p>
          <w:p w14:paraId="5BC444B5"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38CC86C" w14:textId="77777777" w:rsidR="00427C14" w:rsidRDefault="00427C14" w:rsidP="00B50A79">
            <w:pPr>
              <w:adjustRightInd w:val="0"/>
              <w:rPr>
                <w:rFonts w:ascii="Times New Roman CYR" w:hAnsi="Times New Roman CYR" w:cs="Times New Roman CYR"/>
                <w:sz w:val="16"/>
                <w:szCs w:val="16"/>
                <w:lang w:val="en-US"/>
              </w:rPr>
            </w:pPr>
            <w:r>
              <w:rPr>
                <w:lang w:val="en-US"/>
              </w:rPr>
              <w:t>Curatarea cu peria de sirma a suprafetelor</w:t>
            </w:r>
            <w:r>
              <w:rPr>
                <w:rFonts w:ascii="Times New Roman CYR" w:hAnsi="Times New Roman CYR" w:cs="Times New Roman CYR"/>
                <w:sz w:val="16"/>
                <w:szCs w:val="16"/>
                <w:lang w:val="en-US"/>
              </w:rPr>
              <w:t xml:space="preserve"> </w:t>
            </w:r>
          </w:p>
          <w:p w14:paraId="1AF18398"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E522613"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708B8828" w14:textId="77777777" w:rsidR="00427C14" w:rsidRDefault="00427C14" w:rsidP="00B50A79">
            <w:pPr>
              <w:jc w:val="center"/>
              <w:rPr>
                <w:lang w:val="en-US"/>
              </w:rPr>
            </w:pPr>
            <w:r>
              <w:rPr>
                <w:lang w:val="en-US"/>
              </w:rPr>
              <w:t>11,3100</w:t>
            </w:r>
          </w:p>
        </w:tc>
      </w:tr>
      <w:tr w:rsidR="00427C14" w14:paraId="3E92814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65DB4F" w14:textId="77777777" w:rsidR="00427C14" w:rsidRDefault="00427C14" w:rsidP="00B50A79">
            <w:pPr>
              <w:rPr>
                <w:lang w:val="en-US"/>
              </w:rPr>
            </w:pPr>
          </w:p>
        </w:tc>
        <w:tc>
          <w:tcPr>
            <w:tcW w:w="1276" w:type="dxa"/>
            <w:gridSpan w:val="2"/>
            <w:tcBorders>
              <w:top w:val="nil"/>
              <w:bottom w:val="single" w:sz="2" w:space="0" w:color="auto"/>
            </w:tcBorders>
            <w:vAlign w:val="center"/>
          </w:tcPr>
          <w:p w14:paraId="509B1341"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83E8F3C"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4309DCD8"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C6A2175" w14:textId="77777777" w:rsidR="00427C14" w:rsidRDefault="00427C14" w:rsidP="00B50A79">
            <w:pPr>
              <w:rPr>
                <w:lang w:val="en-US"/>
              </w:rPr>
            </w:pPr>
            <w:r>
              <w:rPr>
                <w:lang w:val="en-US"/>
              </w:rPr>
              <w:t>1,5834</w:t>
            </w:r>
          </w:p>
        </w:tc>
      </w:tr>
      <w:tr w:rsidR="00427C14" w14:paraId="2A05DDC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76AA0F" w14:textId="77777777" w:rsidR="00427C14" w:rsidRDefault="00427C14" w:rsidP="00B50A79">
            <w:pPr>
              <w:rPr>
                <w:lang w:val="en-US"/>
              </w:rPr>
            </w:pPr>
          </w:p>
        </w:tc>
        <w:tc>
          <w:tcPr>
            <w:tcW w:w="1276" w:type="dxa"/>
            <w:gridSpan w:val="2"/>
            <w:tcBorders>
              <w:top w:val="nil"/>
              <w:bottom w:val="single" w:sz="2" w:space="0" w:color="auto"/>
            </w:tcBorders>
            <w:vAlign w:val="center"/>
          </w:tcPr>
          <w:p w14:paraId="0466C171" w14:textId="77777777" w:rsidR="00427C14" w:rsidRDefault="00427C14" w:rsidP="00B50A79">
            <w:pPr>
              <w:jc w:val="center"/>
              <w:rPr>
                <w:sz w:val="16"/>
                <w:szCs w:val="16"/>
                <w:lang w:val="en-US"/>
              </w:rPr>
            </w:pPr>
            <w:r>
              <w:rPr>
                <w:sz w:val="16"/>
                <w:szCs w:val="16"/>
                <w:lang w:val="en-US"/>
              </w:rPr>
              <w:t>2881116001616</w:t>
            </w:r>
          </w:p>
        </w:tc>
        <w:tc>
          <w:tcPr>
            <w:tcW w:w="3402" w:type="dxa"/>
            <w:gridSpan w:val="2"/>
            <w:tcBorders>
              <w:top w:val="nil"/>
              <w:bottom w:val="single" w:sz="2" w:space="0" w:color="auto"/>
            </w:tcBorders>
          </w:tcPr>
          <w:p w14:paraId="7517C42B" w14:textId="77777777" w:rsidR="00427C14" w:rsidRDefault="00427C14" w:rsidP="00B50A79">
            <w:pPr>
              <w:rPr>
                <w:lang w:val="en-US"/>
              </w:rPr>
            </w:pPr>
            <w:r>
              <w:rPr>
                <w:lang w:val="en-US"/>
              </w:rPr>
              <w:t xml:space="preserve">Hirtie slef.usc.sticla foi 23 x 30 </w:t>
            </w:r>
          </w:p>
        </w:tc>
        <w:tc>
          <w:tcPr>
            <w:tcW w:w="2410" w:type="dxa"/>
            <w:tcBorders>
              <w:top w:val="nil"/>
              <w:bottom w:val="single" w:sz="2" w:space="0" w:color="auto"/>
            </w:tcBorders>
          </w:tcPr>
          <w:p w14:paraId="2BCDA7B3" w14:textId="77777777" w:rsidR="00427C14" w:rsidRDefault="00427C14" w:rsidP="00B50A79">
            <w:pPr>
              <w:rPr>
                <w:lang w:val="en-US"/>
              </w:rPr>
            </w:pPr>
            <w:r>
              <w:rPr>
                <w:lang w:val="en-US"/>
              </w:rPr>
              <w:t>buc</w:t>
            </w:r>
          </w:p>
        </w:tc>
        <w:tc>
          <w:tcPr>
            <w:tcW w:w="2551" w:type="dxa"/>
            <w:tcBorders>
              <w:top w:val="nil"/>
              <w:bottom w:val="single" w:sz="2" w:space="0" w:color="auto"/>
            </w:tcBorders>
          </w:tcPr>
          <w:p w14:paraId="0BA73E18" w14:textId="77777777" w:rsidR="00427C14" w:rsidRDefault="00427C14" w:rsidP="00B50A79">
            <w:pPr>
              <w:rPr>
                <w:lang w:val="en-US"/>
              </w:rPr>
            </w:pPr>
            <w:r>
              <w:rPr>
                <w:lang w:val="en-US"/>
              </w:rPr>
              <w:t>3,3930</w:t>
            </w:r>
          </w:p>
        </w:tc>
      </w:tr>
      <w:tr w:rsidR="00427C14" w14:paraId="26AF4889"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B25CA" w14:textId="77777777" w:rsidR="00427C14" w:rsidRDefault="00427C14" w:rsidP="00B50A79">
            <w:pPr>
              <w:rPr>
                <w:lang w:val="en-US"/>
              </w:rPr>
            </w:pPr>
            <w:r>
              <w:rPr>
                <w:lang w:val="en-US"/>
              </w:rPr>
              <w:t>72</w:t>
            </w:r>
          </w:p>
        </w:tc>
        <w:tc>
          <w:tcPr>
            <w:tcW w:w="1276" w:type="dxa"/>
            <w:gridSpan w:val="2"/>
            <w:tcBorders>
              <w:top w:val="single" w:sz="4" w:space="0" w:color="auto"/>
              <w:bottom w:val="single" w:sz="4" w:space="0" w:color="auto"/>
            </w:tcBorders>
          </w:tcPr>
          <w:p w14:paraId="32859D30" w14:textId="77777777" w:rsidR="00427C14" w:rsidRDefault="00427C14" w:rsidP="00B50A79">
            <w:pPr>
              <w:rPr>
                <w:lang w:val="en-US"/>
              </w:rPr>
            </w:pPr>
            <w:r>
              <w:rPr>
                <w:lang w:val="en-US"/>
              </w:rPr>
              <w:t>CN53A</w:t>
            </w:r>
          </w:p>
          <w:p w14:paraId="4AEBF601"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59496DB6" w14:textId="77777777" w:rsidR="00427C14" w:rsidRDefault="00427C14" w:rsidP="00B50A79">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7102C7CA"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12B78713"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25C58C97" w14:textId="77777777" w:rsidR="00427C14" w:rsidRDefault="00427C14" w:rsidP="00B50A79">
            <w:pPr>
              <w:jc w:val="center"/>
              <w:rPr>
                <w:lang w:val="en-US"/>
              </w:rPr>
            </w:pPr>
            <w:r>
              <w:rPr>
                <w:lang w:val="en-US"/>
              </w:rPr>
              <w:t>11,3100</w:t>
            </w:r>
          </w:p>
        </w:tc>
      </w:tr>
      <w:tr w:rsidR="00427C14" w14:paraId="6D91022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7E74C8" w14:textId="77777777" w:rsidR="00427C14" w:rsidRDefault="00427C14" w:rsidP="00B50A79">
            <w:pPr>
              <w:rPr>
                <w:lang w:val="en-US"/>
              </w:rPr>
            </w:pPr>
          </w:p>
        </w:tc>
        <w:tc>
          <w:tcPr>
            <w:tcW w:w="1276" w:type="dxa"/>
            <w:gridSpan w:val="2"/>
            <w:tcBorders>
              <w:top w:val="nil"/>
              <w:bottom w:val="single" w:sz="2" w:space="0" w:color="auto"/>
            </w:tcBorders>
            <w:vAlign w:val="center"/>
          </w:tcPr>
          <w:p w14:paraId="6752DB4B"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0B3C6C0"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3BDCB347"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CD68AA1" w14:textId="77777777" w:rsidR="00427C14" w:rsidRDefault="00427C14" w:rsidP="00B50A79">
            <w:pPr>
              <w:rPr>
                <w:lang w:val="en-US"/>
              </w:rPr>
            </w:pPr>
            <w:r>
              <w:rPr>
                <w:lang w:val="en-US"/>
              </w:rPr>
              <w:t>0,3393</w:t>
            </w:r>
          </w:p>
        </w:tc>
      </w:tr>
      <w:tr w:rsidR="00427C14" w14:paraId="1A90A80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0D6152" w14:textId="77777777" w:rsidR="00427C14" w:rsidRDefault="00427C14" w:rsidP="00B50A79">
            <w:pPr>
              <w:rPr>
                <w:lang w:val="en-US"/>
              </w:rPr>
            </w:pPr>
          </w:p>
        </w:tc>
        <w:tc>
          <w:tcPr>
            <w:tcW w:w="1276" w:type="dxa"/>
            <w:gridSpan w:val="2"/>
            <w:tcBorders>
              <w:top w:val="nil"/>
              <w:bottom w:val="single" w:sz="2" w:space="0" w:color="auto"/>
            </w:tcBorders>
            <w:vAlign w:val="center"/>
          </w:tcPr>
          <w:p w14:paraId="6F5B730F" w14:textId="77777777" w:rsidR="00427C14" w:rsidRDefault="00427C14" w:rsidP="00B50A79">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2259F26C" w14:textId="77777777" w:rsidR="00427C14" w:rsidRDefault="00427C14" w:rsidP="00B50A79">
            <w:pPr>
              <w:rPr>
                <w:lang w:val="en-US"/>
              </w:rPr>
            </w:pPr>
            <w:r>
              <w:rPr>
                <w:lang w:val="en-US"/>
              </w:rPr>
              <w:t>Amorsa-grund</w:t>
            </w:r>
          </w:p>
        </w:tc>
        <w:tc>
          <w:tcPr>
            <w:tcW w:w="2410" w:type="dxa"/>
            <w:tcBorders>
              <w:top w:val="nil"/>
              <w:bottom w:val="single" w:sz="2" w:space="0" w:color="auto"/>
            </w:tcBorders>
          </w:tcPr>
          <w:p w14:paraId="6FB5E955" w14:textId="77777777" w:rsidR="00427C14" w:rsidRDefault="00427C14" w:rsidP="00B50A79">
            <w:pPr>
              <w:rPr>
                <w:lang w:val="en-US"/>
              </w:rPr>
            </w:pPr>
            <w:r>
              <w:rPr>
                <w:lang w:val="en-US"/>
              </w:rPr>
              <w:t>kg</w:t>
            </w:r>
          </w:p>
        </w:tc>
        <w:tc>
          <w:tcPr>
            <w:tcW w:w="2551" w:type="dxa"/>
            <w:tcBorders>
              <w:top w:val="nil"/>
              <w:bottom w:val="single" w:sz="2" w:space="0" w:color="auto"/>
            </w:tcBorders>
          </w:tcPr>
          <w:p w14:paraId="30C54263" w14:textId="77777777" w:rsidR="00427C14" w:rsidRDefault="00427C14" w:rsidP="00B50A79">
            <w:pPr>
              <w:rPr>
                <w:lang w:val="en-US"/>
              </w:rPr>
            </w:pPr>
            <w:r>
              <w:rPr>
                <w:lang w:val="en-US"/>
              </w:rPr>
              <w:t>1,6965</w:t>
            </w:r>
          </w:p>
        </w:tc>
      </w:tr>
      <w:tr w:rsidR="00427C14" w14:paraId="23FEF9A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8A189D" w14:textId="77777777" w:rsidR="00427C14" w:rsidRDefault="00427C14" w:rsidP="00B50A79">
            <w:pPr>
              <w:rPr>
                <w:lang w:val="en-US"/>
              </w:rPr>
            </w:pPr>
          </w:p>
        </w:tc>
        <w:tc>
          <w:tcPr>
            <w:tcW w:w="1276" w:type="dxa"/>
            <w:gridSpan w:val="2"/>
            <w:tcBorders>
              <w:top w:val="nil"/>
              <w:bottom w:val="single" w:sz="2" w:space="0" w:color="auto"/>
            </w:tcBorders>
            <w:vAlign w:val="center"/>
          </w:tcPr>
          <w:p w14:paraId="5EDF083D" w14:textId="77777777" w:rsidR="00427C14" w:rsidRDefault="00427C14" w:rsidP="00B50A79">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D4BF7C2" w14:textId="77777777" w:rsidR="00427C14" w:rsidRDefault="00427C14" w:rsidP="00B50A79">
            <w:pPr>
              <w:rPr>
                <w:lang w:val="en-US"/>
              </w:rPr>
            </w:pPr>
            <w:r>
              <w:rPr>
                <w:lang w:val="en-US"/>
              </w:rPr>
              <w:t>Hirtie pentru slefuit uscata</w:t>
            </w:r>
          </w:p>
        </w:tc>
        <w:tc>
          <w:tcPr>
            <w:tcW w:w="2410" w:type="dxa"/>
            <w:tcBorders>
              <w:top w:val="nil"/>
              <w:bottom w:val="single" w:sz="2" w:space="0" w:color="auto"/>
            </w:tcBorders>
          </w:tcPr>
          <w:p w14:paraId="566CA105" w14:textId="77777777" w:rsidR="00427C14" w:rsidRDefault="00427C14" w:rsidP="00B50A79">
            <w:pPr>
              <w:rPr>
                <w:lang w:val="en-US"/>
              </w:rPr>
            </w:pPr>
            <w:r>
              <w:rPr>
                <w:lang w:val="en-US"/>
              </w:rPr>
              <w:t>buc</w:t>
            </w:r>
          </w:p>
        </w:tc>
        <w:tc>
          <w:tcPr>
            <w:tcW w:w="2551" w:type="dxa"/>
            <w:tcBorders>
              <w:top w:val="nil"/>
              <w:bottom w:val="single" w:sz="2" w:space="0" w:color="auto"/>
            </w:tcBorders>
          </w:tcPr>
          <w:p w14:paraId="206A2AF7" w14:textId="77777777" w:rsidR="00427C14" w:rsidRDefault="00427C14" w:rsidP="00B50A79">
            <w:pPr>
              <w:rPr>
                <w:lang w:val="en-US"/>
              </w:rPr>
            </w:pPr>
            <w:r>
              <w:rPr>
                <w:lang w:val="en-US"/>
              </w:rPr>
              <w:t>0,5655</w:t>
            </w:r>
          </w:p>
        </w:tc>
      </w:tr>
      <w:tr w:rsidR="00427C14" w14:paraId="5447797D"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BC7727" w14:textId="77777777" w:rsidR="00427C14" w:rsidRDefault="00427C14" w:rsidP="00B50A79">
            <w:pPr>
              <w:rPr>
                <w:lang w:val="en-US"/>
              </w:rPr>
            </w:pPr>
            <w:r>
              <w:rPr>
                <w:lang w:val="en-US"/>
              </w:rPr>
              <w:t>73</w:t>
            </w:r>
          </w:p>
        </w:tc>
        <w:tc>
          <w:tcPr>
            <w:tcW w:w="1276" w:type="dxa"/>
            <w:gridSpan w:val="2"/>
            <w:tcBorders>
              <w:top w:val="single" w:sz="4" w:space="0" w:color="auto"/>
              <w:bottom w:val="single" w:sz="4" w:space="0" w:color="auto"/>
            </w:tcBorders>
          </w:tcPr>
          <w:p w14:paraId="6433D3D4" w14:textId="77777777" w:rsidR="00427C14" w:rsidRDefault="00427C14" w:rsidP="00B50A79">
            <w:pPr>
              <w:rPr>
                <w:lang w:val="en-US"/>
              </w:rPr>
            </w:pPr>
            <w:r>
              <w:rPr>
                <w:lang w:val="en-US"/>
              </w:rPr>
              <w:t>CF17C</w:t>
            </w:r>
          </w:p>
          <w:p w14:paraId="335262DA"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7AA7222E" w14:textId="77777777" w:rsidR="00427C14" w:rsidRDefault="00427C14" w:rsidP="00B50A79">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78D72882"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7139EF58"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56A0075E" w14:textId="77777777" w:rsidR="00427C14" w:rsidRDefault="00427C14" w:rsidP="00B50A79">
            <w:pPr>
              <w:jc w:val="center"/>
              <w:rPr>
                <w:lang w:val="en-US"/>
              </w:rPr>
            </w:pPr>
            <w:r>
              <w:rPr>
                <w:lang w:val="en-US"/>
              </w:rPr>
              <w:t>11,3100</w:t>
            </w:r>
          </w:p>
        </w:tc>
      </w:tr>
      <w:tr w:rsidR="00427C14" w14:paraId="5E8D97D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0C902B" w14:textId="77777777" w:rsidR="00427C14" w:rsidRDefault="00427C14" w:rsidP="00B50A79">
            <w:pPr>
              <w:rPr>
                <w:lang w:val="en-US"/>
              </w:rPr>
            </w:pPr>
          </w:p>
        </w:tc>
        <w:tc>
          <w:tcPr>
            <w:tcW w:w="1276" w:type="dxa"/>
            <w:gridSpan w:val="2"/>
            <w:tcBorders>
              <w:top w:val="nil"/>
              <w:bottom w:val="single" w:sz="2" w:space="0" w:color="auto"/>
            </w:tcBorders>
            <w:vAlign w:val="center"/>
          </w:tcPr>
          <w:p w14:paraId="5E03A0B4" w14:textId="77777777" w:rsidR="00427C14" w:rsidRDefault="00427C14" w:rsidP="00B50A79">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4C39067C" w14:textId="77777777" w:rsidR="00427C14" w:rsidRDefault="00427C14" w:rsidP="00B50A79">
            <w:pPr>
              <w:rPr>
                <w:lang w:val="en-US"/>
              </w:rPr>
            </w:pPr>
            <w:r>
              <w:rPr>
                <w:lang w:val="en-US"/>
              </w:rPr>
              <w:t>Zidar</w:t>
            </w:r>
          </w:p>
        </w:tc>
        <w:tc>
          <w:tcPr>
            <w:tcW w:w="2410" w:type="dxa"/>
            <w:tcBorders>
              <w:top w:val="nil"/>
              <w:bottom w:val="single" w:sz="2" w:space="0" w:color="auto"/>
            </w:tcBorders>
          </w:tcPr>
          <w:p w14:paraId="42BAAEDE"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ED3631A" w14:textId="77777777" w:rsidR="00427C14" w:rsidRDefault="00427C14" w:rsidP="00B50A79">
            <w:pPr>
              <w:rPr>
                <w:lang w:val="en-US"/>
              </w:rPr>
            </w:pPr>
            <w:r>
              <w:rPr>
                <w:lang w:val="en-US"/>
              </w:rPr>
              <w:t>2,2620</w:t>
            </w:r>
          </w:p>
        </w:tc>
      </w:tr>
      <w:tr w:rsidR="00427C14" w14:paraId="3C15B6D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07D4B2" w14:textId="77777777" w:rsidR="00427C14" w:rsidRDefault="00427C14" w:rsidP="00B50A79">
            <w:pPr>
              <w:rPr>
                <w:lang w:val="en-US"/>
              </w:rPr>
            </w:pPr>
          </w:p>
        </w:tc>
        <w:tc>
          <w:tcPr>
            <w:tcW w:w="1276" w:type="dxa"/>
            <w:gridSpan w:val="2"/>
            <w:tcBorders>
              <w:top w:val="nil"/>
              <w:bottom w:val="single" w:sz="2" w:space="0" w:color="auto"/>
            </w:tcBorders>
            <w:vAlign w:val="center"/>
          </w:tcPr>
          <w:p w14:paraId="3C77A195" w14:textId="77777777" w:rsidR="00427C14" w:rsidRDefault="00427C14" w:rsidP="00B50A79">
            <w:pPr>
              <w:jc w:val="center"/>
              <w:rPr>
                <w:sz w:val="16"/>
                <w:szCs w:val="16"/>
                <w:lang w:val="en-US"/>
              </w:rPr>
            </w:pPr>
            <w:r>
              <w:rPr>
                <w:sz w:val="16"/>
                <w:szCs w:val="16"/>
                <w:lang w:val="en-US"/>
              </w:rPr>
              <w:t>2614122601913</w:t>
            </w:r>
          </w:p>
        </w:tc>
        <w:tc>
          <w:tcPr>
            <w:tcW w:w="3402" w:type="dxa"/>
            <w:gridSpan w:val="2"/>
            <w:tcBorders>
              <w:top w:val="nil"/>
              <w:bottom w:val="single" w:sz="2" w:space="0" w:color="auto"/>
            </w:tcBorders>
          </w:tcPr>
          <w:p w14:paraId="547EA0C7" w14:textId="77777777" w:rsidR="00427C14" w:rsidRDefault="00427C14" w:rsidP="00B50A79">
            <w:pPr>
              <w:rPr>
                <w:lang w:val="en-US"/>
              </w:rPr>
            </w:pPr>
            <w:r>
              <w:rPr>
                <w:lang w:val="en-US"/>
              </w:rPr>
              <w:t>Impaslitura din fibra de sticla tip 160gr/m2</w:t>
            </w:r>
          </w:p>
        </w:tc>
        <w:tc>
          <w:tcPr>
            <w:tcW w:w="2410" w:type="dxa"/>
            <w:tcBorders>
              <w:top w:val="nil"/>
              <w:bottom w:val="single" w:sz="2" w:space="0" w:color="auto"/>
            </w:tcBorders>
          </w:tcPr>
          <w:p w14:paraId="18EACF5B" w14:textId="77777777" w:rsidR="00427C14" w:rsidRDefault="00427C14" w:rsidP="00B50A79">
            <w:pPr>
              <w:rPr>
                <w:lang w:val="en-US"/>
              </w:rPr>
            </w:pPr>
            <w:r>
              <w:rPr>
                <w:lang w:val="en-US"/>
              </w:rPr>
              <w:t>m2</w:t>
            </w:r>
          </w:p>
        </w:tc>
        <w:tc>
          <w:tcPr>
            <w:tcW w:w="2551" w:type="dxa"/>
            <w:tcBorders>
              <w:top w:val="nil"/>
              <w:bottom w:val="single" w:sz="2" w:space="0" w:color="auto"/>
            </w:tcBorders>
          </w:tcPr>
          <w:p w14:paraId="0321A077" w14:textId="77777777" w:rsidR="00427C14" w:rsidRDefault="00427C14" w:rsidP="00B50A79">
            <w:pPr>
              <w:rPr>
                <w:lang w:val="en-US"/>
              </w:rPr>
            </w:pPr>
            <w:r>
              <w:rPr>
                <w:lang w:val="en-US"/>
              </w:rPr>
              <w:t>12,4410</w:t>
            </w:r>
          </w:p>
        </w:tc>
      </w:tr>
      <w:tr w:rsidR="00427C14" w14:paraId="5640B58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1540FD" w14:textId="77777777" w:rsidR="00427C14" w:rsidRDefault="00427C14" w:rsidP="00B50A79">
            <w:pPr>
              <w:rPr>
                <w:lang w:val="en-US"/>
              </w:rPr>
            </w:pPr>
          </w:p>
        </w:tc>
        <w:tc>
          <w:tcPr>
            <w:tcW w:w="1276" w:type="dxa"/>
            <w:gridSpan w:val="2"/>
            <w:tcBorders>
              <w:top w:val="nil"/>
              <w:bottom w:val="single" w:sz="2" w:space="0" w:color="auto"/>
            </w:tcBorders>
            <w:vAlign w:val="center"/>
          </w:tcPr>
          <w:p w14:paraId="526AE853" w14:textId="77777777" w:rsidR="00427C14" w:rsidRDefault="00427C14" w:rsidP="00B50A79">
            <w:pPr>
              <w:jc w:val="center"/>
              <w:rPr>
                <w:sz w:val="16"/>
                <w:szCs w:val="16"/>
                <w:lang w:val="en-US"/>
              </w:rPr>
            </w:pPr>
            <w:r>
              <w:rPr>
                <w:sz w:val="16"/>
                <w:szCs w:val="16"/>
                <w:lang w:val="en-US"/>
              </w:rPr>
              <w:t>2462106110132</w:t>
            </w:r>
          </w:p>
        </w:tc>
        <w:tc>
          <w:tcPr>
            <w:tcW w:w="3402" w:type="dxa"/>
            <w:gridSpan w:val="2"/>
            <w:tcBorders>
              <w:top w:val="nil"/>
              <w:bottom w:val="single" w:sz="2" w:space="0" w:color="auto"/>
            </w:tcBorders>
          </w:tcPr>
          <w:p w14:paraId="6A5F9DC1" w14:textId="77777777" w:rsidR="00427C14" w:rsidRDefault="00427C14" w:rsidP="00B50A79">
            <w:pPr>
              <w:rPr>
                <w:lang w:val="en-US"/>
              </w:rPr>
            </w:pPr>
            <w:r>
              <w:rPr>
                <w:lang w:val="en-US"/>
              </w:rPr>
              <w:t>Aracet CPMB</w:t>
            </w:r>
          </w:p>
        </w:tc>
        <w:tc>
          <w:tcPr>
            <w:tcW w:w="2410" w:type="dxa"/>
            <w:tcBorders>
              <w:top w:val="nil"/>
              <w:bottom w:val="single" w:sz="2" w:space="0" w:color="auto"/>
            </w:tcBorders>
          </w:tcPr>
          <w:p w14:paraId="7133DAA3" w14:textId="77777777" w:rsidR="00427C14" w:rsidRDefault="00427C14" w:rsidP="00B50A79">
            <w:pPr>
              <w:rPr>
                <w:lang w:val="en-US"/>
              </w:rPr>
            </w:pPr>
            <w:r>
              <w:rPr>
                <w:lang w:val="en-US"/>
              </w:rPr>
              <w:t>kg</w:t>
            </w:r>
          </w:p>
        </w:tc>
        <w:tc>
          <w:tcPr>
            <w:tcW w:w="2551" w:type="dxa"/>
            <w:tcBorders>
              <w:top w:val="nil"/>
              <w:bottom w:val="single" w:sz="2" w:space="0" w:color="auto"/>
            </w:tcBorders>
          </w:tcPr>
          <w:p w14:paraId="6D57A423" w14:textId="77777777" w:rsidR="00427C14" w:rsidRDefault="00427C14" w:rsidP="00B50A79">
            <w:pPr>
              <w:rPr>
                <w:lang w:val="en-US"/>
              </w:rPr>
            </w:pPr>
            <w:r>
              <w:rPr>
                <w:lang w:val="en-US"/>
              </w:rPr>
              <w:t>1,6965</w:t>
            </w:r>
          </w:p>
        </w:tc>
      </w:tr>
      <w:tr w:rsidR="00427C14" w14:paraId="6FB00FD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8185D1" w14:textId="77777777" w:rsidR="00427C14" w:rsidRDefault="00427C14" w:rsidP="00B50A79">
            <w:pPr>
              <w:rPr>
                <w:lang w:val="en-US"/>
              </w:rPr>
            </w:pPr>
          </w:p>
        </w:tc>
        <w:tc>
          <w:tcPr>
            <w:tcW w:w="1276" w:type="dxa"/>
            <w:gridSpan w:val="2"/>
            <w:tcBorders>
              <w:top w:val="nil"/>
              <w:bottom w:val="single" w:sz="2" w:space="0" w:color="auto"/>
            </w:tcBorders>
            <w:vAlign w:val="center"/>
          </w:tcPr>
          <w:p w14:paraId="02F7611F"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7558C98"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57FF951C" w14:textId="77777777" w:rsidR="00427C14" w:rsidRDefault="00427C14" w:rsidP="00B50A79">
            <w:pPr>
              <w:rPr>
                <w:lang w:val="en-US"/>
              </w:rPr>
            </w:pPr>
            <w:r>
              <w:rPr>
                <w:lang w:val="en-US"/>
              </w:rPr>
              <w:t>m3</w:t>
            </w:r>
          </w:p>
        </w:tc>
        <w:tc>
          <w:tcPr>
            <w:tcW w:w="2551" w:type="dxa"/>
            <w:tcBorders>
              <w:top w:val="nil"/>
              <w:bottom w:val="single" w:sz="2" w:space="0" w:color="auto"/>
            </w:tcBorders>
          </w:tcPr>
          <w:p w14:paraId="0308479D" w14:textId="77777777" w:rsidR="00427C14" w:rsidRDefault="00427C14" w:rsidP="00B50A79">
            <w:pPr>
              <w:rPr>
                <w:lang w:val="en-US"/>
              </w:rPr>
            </w:pPr>
            <w:r>
              <w:rPr>
                <w:lang w:val="en-US"/>
              </w:rPr>
              <w:t>0,0034</w:t>
            </w:r>
          </w:p>
        </w:tc>
      </w:tr>
      <w:tr w:rsidR="00427C14" w14:paraId="6D6BCFEA"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CF26B" w14:textId="77777777" w:rsidR="00427C14" w:rsidRDefault="00427C14" w:rsidP="00B50A79">
            <w:pPr>
              <w:rPr>
                <w:lang w:val="en-US"/>
              </w:rPr>
            </w:pPr>
            <w:r>
              <w:rPr>
                <w:lang w:val="en-US"/>
              </w:rPr>
              <w:t>74</w:t>
            </w:r>
          </w:p>
        </w:tc>
        <w:tc>
          <w:tcPr>
            <w:tcW w:w="1276" w:type="dxa"/>
            <w:gridSpan w:val="2"/>
            <w:tcBorders>
              <w:top w:val="single" w:sz="4" w:space="0" w:color="auto"/>
              <w:bottom w:val="single" w:sz="4" w:space="0" w:color="auto"/>
            </w:tcBorders>
          </w:tcPr>
          <w:p w14:paraId="18CCC3B9" w14:textId="77777777" w:rsidR="00427C14" w:rsidRDefault="00427C14" w:rsidP="00B50A79">
            <w:pPr>
              <w:rPr>
                <w:lang w:val="en-US"/>
              </w:rPr>
            </w:pPr>
            <w:r>
              <w:rPr>
                <w:lang w:val="en-US"/>
              </w:rPr>
              <w:t>CF50B</w:t>
            </w:r>
          </w:p>
          <w:p w14:paraId="027D4350"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A8C02E5" w14:textId="77777777" w:rsidR="00427C14" w:rsidRDefault="00427C14" w:rsidP="00B50A79">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0857D2D4"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2C3FCC02"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26823D06" w14:textId="77777777" w:rsidR="00427C14" w:rsidRDefault="00427C14" w:rsidP="00B50A79">
            <w:pPr>
              <w:jc w:val="center"/>
              <w:rPr>
                <w:lang w:val="en-US"/>
              </w:rPr>
            </w:pPr>
            <w:r>
              <w:rPr>
                <w:lang w:val="en-US"/>
              </w:rPr>
              <w:t>11,3100</w:t>
            </w:r>
          </w:p>
        </w:tc>
      </w:tr>
      <w:tr w:rsidR="00427C14" w14:paraId="0AC33D5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1441D0" w14:textId="77777777" w:rsidR="00427C14" w:rsidRDefault="00427C14" w:rsidP="00B50A79">
            <w:pPr>
              <w:rPr>
                <w:lang w:val="en-US"/>
              </w:rPr>
            </w:pPr>
          </w:p>
        </w:tc>
        <w:tc>
          <w:tcPr>
            <w:tcW w:w="1276" w:type="dxa"/>
            <w:gridSpan w:val="2"/>
            <w:tcBorders>
              <w:top w:val="nil"/>
              <w:bottom w:val="single" w:sz="2" w:space="0" w:color="auto"/>
            </w:tcBorders>
            <w:vAlign w:val="center"/>
          </w:tcPr>
          <w:p w14:paraId="102DA181" w14:textId="77777777" w:rsidR="00427C14" w:rsidRDefault="00427C14" w:rsidP="00B50A79">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41999CA4" w14:textId="77777777" w:rsidR="00427C14" w:rsidRDefault="00427C14" w:rsidP="00B50A79">
            <w:pPr>
              <w:rPr>
                <w:lang w:val="en-US"/>
              </w:rPr>
            </w:pPr>
            <w:r>
              <w:rPr>
                <w:lang w:val="en-US"/>
              </w:rPr>
              <w:t>Tencuitor</w:t>
            </w:r>
          </w:p>
        </w:tc>
        <w:tc>
          <w:tcPr>
            <w:tcW w:w="2410" w:type="dxa"/>
            <w:tcBorders>
              <w:top w:val="nil"/>
              <w:bottom w:val="single" w:sz="2" w:space="0" w:color="auto"/>
            </w:tcBorders>
          </w:tcPr>
          <w:p w14:paraId="3D1B240F"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5431D2D" w14:textId="77777777" w:rsidR="00427C14" w:rsidRDefault="00427C14" w:rsidP="00B50A79">
            <w:pPr>
              <w:rPr>
                <w:lang w:val="en-US"/>
              </w:rPr>
            </w:pPr>
            <w:r>
              <w:rPr>
                <w:lang w:val="en-US"/>
              </w:rPr>
              <w:t>13,7982</w:t>
            </w:r>
          </w:p>
        </w:tc>
      </w:tr>
      <w:tr w:rsidR="00427C14" w14:paraId="0F04286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15CF7B" w14:textId="77777777" w:rsidR="00427C14" w:rsidRDefault="00427C14" w:rsidP="00B50A79">
            <w:pPr>
              <w:rPr>
                <w:lang w:val="en-US"/>
              </w:rPr>
            </w:pPr>
          </w:p>
        </w:tc>
        <w:tc>
          <w:tcPr>
            <w:tcW w:w="1276" w:type="dxa"/>
            <w:gridSpan w:val="2"/>
            <w:tcBorders>
              <w:top w:val="nil"/>
              <w:bottom w:val="single" w:sz="2" w:space="0" w:color="auto"/>
            </w:tcBorders>
            <w:vAlign w:val="center"/>
          </w:tcPr>
          <w:p w14:paraId="02C59274" w14:textId="77777777" w:rsidR="00427C14" w:rsidRDefault="00427C14" w:rsidP="00B50A79">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70902DDA" w14:textId="77777777" w:rsidR="00427C14" w:rsidRDefault="00427C14" w:rsidP="00B50A79">
            <w:pPr>
              <w:rPr>
                <w:lang w:val="en-US"/>
              </w:rPr>
            </w:pPr>
            <w:r>
              <w:rPr>
                <w:lang w:val="en-US"/>
              </w:rPr>
              <w:t>Amestec uscat</w:t>
            </w:r>
          </w:p>
        </w:tc>
        <w:tc>
          <w:tcPr>
            <w:tcW w:w="2410" w:type="dxa"/>
            <w:tcBorders>
              <w:top w:val="nil"/>
              <w:bottom w:val="single" w:sz="2" w:space="0" w:color="auto"/>
            </w:tcBorders>
          </w:tcPr>
          <w:p w14:paraId="663BE980" w14:textId="77777777" w:rsidR="00427C14" w:rsidRDefault="00427C14" w:rsidP="00B50A79">
            <w:pPr>
              <w:rPr>
                <w:lang w:val="en-US"/>
              </w:rPr>
            </w:pPr>
            <w:r>
              <w:rPr>
                <w:lang w:val="en-US"/>
              </w:rPr>
              <w:t>kg</w:t>
            </w:r>
          </w:p>
        </w:tc>
        <w:tc>
          <w:tcPr>
            <w:tcW w:w="2551" w:type="dxa"/>
            <w:tcBorders>
              <w:top w:val="nil"/>
              <w:bottom w:val="single" w:sz="2" w:space="0" w:color="auto"/>
            </w:tcBorders>
          </w:tcPr>
          <w:p w14:paraId="2379B43C" w14:textId="77777777" w:rsidR="00427C14" w:rsidRDefault="00427C14" w:rsidP="00B50A79">
            <w:pPr>
              <w:rPr>
                <w:lang w:val="en-US"/>
              </w:rPr>
            </w:pPr>
            <w:r>
              <w:rPr>
                <w:lang w:val="en-US"/>
              </w:rPr>
              <w:t>80,7534</w:t>
            </w:r>
          </w:p>
        </w:tc>
      </w:tr>
      <w:tr w:rsidR="00427C14" w14:paraId="6391234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8DEF20" w14:textId="77777777" w:rsidR="00427C14" w:rsidRDefault="00427C14" w:rsidP="00B50A79">
            <w:pPr>
              <w:rPr>
                <w:lang w:val="en-US"/>
              </w:rPr>
            </w:pPr>
          </w:p>
        </w:tc>
        <w:tc>
          <w:tcPr>
            <w:tcW w:w="1276" w:type="dxa"/>
            <w:gridSpan w:val="2"/>
            <w:tcBorders>
              <w:top w:val="nil"/>
              <w:bottom w:val="single" w:sz="2" w:space="0" w:color="auto"/>
            </w:tcBorders>
            <w:vAlign w:val="center"/>
          </w:tcPr>
          <w:p w14:paraId="391B68F4"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B9639AC"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7D2F5DF0" w14:textId="77777777" w:rsidR="00427C14" w:rsidRDefault="00427C14" w:rsidP="00B50A79">
            <w:pPr>
              <w:rPr>
                <w:lang w:val="en-US"/>
              </w:rPr>
            </w:pPr>
            <w:r>
              <w:rPr>
                <w:lang w:val="en-US"/>
              </w:rPr>
              <w:t>m3</w:t>
            </w:r>
          </w:p>
        </w:tc>
        <w:tc>
          <w:tcPr>
            <w:tcW w:w="2551" w:type="dxa"/>
            <w:tcBorders>
              <w:top w:val="nil"/>
              <w:bottom w:val="single" w:sz="2" w:space="0" w:color="auto"/>
            </w:tcBorders>
          </w:tcPr>
          <w:p w14:paraId="1D33B41B" w14:textId="77777777" w:rsidR="00427C14" w:rsidRDefault="00427C14" w:rsidP="00B50A79">
            <w:pPr>
              <w:rPr>
                <w:lang w:val="en-US"/>
              </w:rPr>
            </w:pPr>
            <w:r>
              <w:rPr>
                <w:lang w:val="en-US"/>
              </w:rPr>
              <w:t>0,0452</w:t>
            </w:r>
          </w:p>
        </w:tc>
      </w:tr>
      <w:tr w:rsidR="00427C14" w14:paraId="5297CA6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037931" w14:textId="77777777" w:rsidR="00427C14" w:rsidRDefault="00427C14" w:rsidP="00B50A79">
            <w:pPr>
              <w:rPr>
                <w:lang w:val="en-US"/>
              </w:rPr>
            </w:pPr>
          </w:p>
        </w:tc>
        <w:tc>
          <w:tcPr>
            <w:tcW w:w="1276" w:type="dxa"/>
            <w:gridSpan w:val="2"/>
            <w:tcBorders>
              <w:top w:val="nil"/>
              <w:bottom w:val="single" w:sz="2" w:space="0" w:color="auto"/>
            </w:tcBorders>
            <w:vAlign w:val="center"/>
          </w:tcPr>
          <w:p w14:paraId="6A4D2630" w14:textId="77777777" w:rsidR="00427C14" w:rsidRDefault="00427C14" w:rsidP="00B50A79">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2CBEF407" w14:textId="77777777" w:rsidR="00427C14" w:rsidRDefault="00427C14" w:rsidP="00B50A79">
            <w:pPr>
              <w:rPr>
                <w:lang w:val="en-US"/>
              </w:rPr>
            </w:pPr>
            <w:r>
              <w:rPr>
                <w:lang w:val="en-US"/>
              </w:rPr>
              <w:t>Mixer electric</w:t>
            </w:r>
          </w:p>
        </w:tc>
        <w:tc>
          <w:tcPr>
            <w:tcW w:w="2410" w:type="dxa"/>
            <w:tcBorders>
              <w:top w:val="nil"/>
              <w:bottom w:val="single" w:sz="2" w:space="0" w:color="auto"/>
            </w:tcBorders>
          </w:tcPr>
          <w:p w14:paraId="34A47C4C" w14:textId="77777777" w:rsidR="00427C14" w:rsidRDefault="00427C14" w:rsidP="00B50A79">
            <w:pPr>
              <w:rPr>
                <w:lang w:val="en-US"/>
              </w:rPr>
            </w:pPr>
            <w:r>
              <w:rPr>
                <w:lang w:val="en-US"/>
              </w:rPr>
              <w:t>h-ut</w:t>
            </w:r>
          </w:p>
        </w:tc>
        <w:tc>
          <w:tcPr>
            <w:tcW w:w="2551" w:type="dxa"/>
            <w:tcBorders>
              <w:top w:val="nil"/>
              <w:bottom w:val="single" w:sz="2" w:space="0" w:color="auto"/>
            </w:tcBorders>
          </w:tcPr>
          <w:p w14:paraId="25413B97" w14:textId="77777777" w:rsidR="00427C14" w:rsidRDefault="00427C14" w:rsidP="00B50A79">
            <w:pPr>
              <w:rPr>
                <w:lang w:val="en-US"/>
              </w:rPr>
            </w:pPr>
            <w:r>
              <w:rPr>
                <w:lang w:val="en-US"/>
              </w:rPr>
              <w:t>0,1810</w:t>
            </w:r>
          </w:p>
        </w:tc>
      </w:tr>
      <w:tr w:rsidR="00427C14" w14:paraId="11F5B608"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B9965" w14:textId="77777777" w:rsidR="00427C14" w:rsidRDefault="00427C14" w:rsidP="00B50A79">
            <w:pPr>
              <w:rPr>
                <w:lang w:val="en-US"/>
              </w:rPr>
            </w:pPr>
            <w:r>
              <w:rPr>
                <w:lang w:val="en-US"/>
              </w:rPr>
              <w:t>75</w:t>
            </w:r>
          </w:p>
        </w:tc>
        <w:tc>
          <w:tcPr>
            <w:tcW w:w="1276" w:type="dxa"/>
            <w:gridSpan w:val="2"/>
            <w:tcBorders>
              <w:top w:val="single" w:sz="4" w:space="0" w:color="auto"/>
              <w:bottom w:val="single" w:sz="4" w:space="0" w:color="auto"/>
            </w:tcBorders>
          </w:tcPr>
          <w:p w14:paraId="1D788D56" w14:textId="77777777" w:rsidR="00427C14" w:rsidRDefault="00427C14" w:rsidP="00B50A79">
            <w:pPr>
              <w:rPr>
                <w:lang w:val="en-US"/>
              </w:rPr>
            </w:pPr>
            <w:r>
              <w:rPr>
                <w:lang w:val="en-US"/>
              </w:rPr>
              <w:t>CN53A</w:t>
            </w:r>
          </w:p>
          <w:p w14:paraId="34D2E752"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A010EC8" w14:textId="77777777" w:rsidR="00427C14" w:rsidRDefault="00427C14" w:rsidP="00B50A79">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35A0C7E7"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7421BA10"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4CEBED26" w14:textId="77777777" w:rsidR="00427C14" w:rsidRDefault="00427C14" w:rsidP="00B50A79">
            <w:pPr>
              <w:jc w:val="center"/>
              <w:rPr>
                <w:lang w:val="en-US"/>
              </w:rPr>
            </w:pPr>
            <w:r>
              <w:rPr>
                <w:lang w:val="en-US"/>
              </w:rPr>
              <w:t>11,3100</w:t>
            </w:r>
          </w:p>
        </w:tc>
      </w:tr>
      <w:tr w:rsidR="00427C14" w14:paraId="131D503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55019D" w14:textId="77777777" w:rsidR="00427C14" w:rsidRDefault="00427C14" w:rsidP="00B50A79">
            <w:pPr>
              <w:rPr>
                <w:lang w:val="en-US"/>
              </w:rPr>
            </w:pPr>
          </w:p>
        </w:tc>
        <w:tc>
          <w:tcPr>
            <w:tcW w:w="1276" w:type="dxa"/>
            <w:gridSpan w:val="2"/>
            <w:tcBorders>
              <w:top w:val="nil"/>
              <w:bottom w:val="single" w:sz="2" w:space="0" w:color="auto"/>
            </w:tcBorders>
            <w:vAlign w:val="center"/>
          </w:tcPr>
          <w:p w14:paraId="4A2B9A0F"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5C209DE"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00014A04"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C81300D" w14:textId="77777777" w:rsidR="00427C14" w:rsidRDefault="00427C14" w:rsidP="00B50A79">
            <w:pPr>
              <w:rPr>
                <w:lang w:val="en-US"/>
              </w:rPr>
            </w:pPr>
            <w:r>
              <w:rPr>
                <w:lang w:val="en-US"/>
              </w:rPr>
              <w:t>0,3393</w:t>
            </w:r>
          </w:p>
        </w:tc>
      </w:tr>
      <w:tr w:rsidR="00427C14" w14:paraId="4AD5F47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A5DF6" w14:textId="77777777" w:rsidR="00427C14" w:rsidRDefault="00427C14" w:rsidP="00B50A79">
            <w:pPr>
              <w:rPr>
                <w:lang w:val="en-US"/>
              </w:rPr>
            </w:pPr>
          </w:p>
        </w:tc>
        <w:tc>
          <w:tcPr>
            <w:tcW w:w="1276" w:type="dxa"/>
            <w:gridSpan w:val="2"/>
            <w:tcBorders>
              <w:top w:val="nil"/>
              <w:bottom w:val="single" w:sz="2" w:space="0" w:color="auto"/>
            </w:tcBorders>
            <w:vAlign w:val="center"/>
          </w:tcPr>
          <w:p w14:paraId="4B13915D" w14:textId="77777777" w:rsidR="00427C14" w:rsidRDefault="00427C14" w:rsidP="00B50A79">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8BC854F" w14:textId="77777777" w:rsidR="00427C14" w:rsidRDefault="00427C14" w:rsidP="00B50A79">
            <w:pPr>
              <w:rPr>
                <w:lang w:val="en-US"/>
              </w:rPr>
            </w:pPr>
            <w:r>
              <w:rPr>
                <w:lang w:val="en-US"/>
              </w:rPr>
              <w:t>Amorsa-grund</w:t>
            </w:r>
          </w:p>
        </w:tc>
        <w:tc>
          <w:tcPr>
            <w:tcW w:w="2410" w:type="dxa"/>
            <w:tcBorders>
              <w:top w:val="nil"/>
              <w:bottom w:val="single" w:sz="2" w:space="0" w:color="auto"/>
            </w:tcBorders>
          </w:tcPr>
          <w:p w14:paraId="03531074" w14:textId="77777777" w:rsidR="00427C14" w:rsidRDefault="00427C14" w:rsidP="00B50A79">
            <w:pPr>
              <w:rPr>
                <w:lang w:val="en-US"/>
              </w:rPr>
            </w:pPr>
            <w:r>
              <w:rPr>
                <w:lang w:val="en-US"/>
              </w:rPr>
              <w:t>kg</w:t>
            </w:r>
          </w:p>
        </w:tc>
        <w:tc>
          <w:tcPr>
            <w:tcW w:w="2551" w:type="dxa"/>
            <w:tcBorders>
              <w:top w:val="nil"/>
              <w:bottom w:val="single" w:sz="2" w:space="0" w:color="auto"/>
            </w:tcBorders>
          </w:tcPr>
          <w:p w14:paraId="24AAE312" w14:textId="77777777" w:rsidR="00427C14" w:rsidRDefault="00427C14" w:rsidP="00B50A79">
            <w:pPr>
              <w:rPr>
                <w:lang w:val="en-US"/>
              </w:rPr>
            </w:pPr>
            <w:r>
              <w:rPr>
                <w:lang w:val="en-US"/>
              </w:rPr>
              <w:t>1,6965</w:t>
            </w:r>
          </w:p>
        </w:tc>
      </w:tr>
      <w:tr w:rsidR="00427C14" w14:paraId="105E214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1082A7" w14:textId="77777777" w:rsidR="00427C14" w:rsidRDefault="00427C14" w:rsidP="00B50A79">
            <w:pPr>
              <w:rPr>
                <w:lang w:val="en-US"/>
              </w:rPr>
            </w:pPr>
          </w:p>
        </w:tc>
        <w:tc>
          <w:tcPr>
            <w:tcW w:w="1276" w:type="dxa"/>
            <w:gridSpan w:val="2"/>
            <w:tcBorders>
              <w:top w:val="nil"/>
              <w:bottom w:val="single" w:sz="2" w:space="0" w:color="auto"/>
            </w:tcBorders>
            <w:vAlign w:val="center"/>
          </w:tcPr>
          <w:p w14:paraId="4D70F917" w14:textId="77777777" w:rsidR="00427C14" w:rsidRDefault="00427C14" w:rsidP="00B50A79">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210B895" w14:textId="77777777" w:rsidR="00427C14" w:rsidRDefault="00427C14" w:rsidP="00B50A79">
            <w:pPr>
              <w:rPr>
                <w:lang w:val="en-US"/>
              </w:rPr>
            </w:pPr>
            <w:r>
              <w:rPr>
                <w:lang w:val="en-US"/>
              </w:rPr>
              <w:t>Hirtie pentru slefuit uscata</w:t>
            </w:r>
          </w:p>
        </w:tc>
        <w:tc>
          <w:tcPr>
            <w:tcW w:w="2410" w:type="dxa"/>
            <w:tcBorders>
              <w:top w:val="nil"/>
              <w:bottom w:val="single" w:sz="2" w:space="0" w:color="auto"/>
            </w:tcBorders>
          </w:tcPr>
          <w:p w14:paraId="5685DBB5" w14:textId="77777777" w:rsidR="00427C14" w:rsidRDefault="00427C14" w:rsidP="00B50A79">
            <w:pPr>
              <w:rPr>
                <w:lang w:val="en-US"/>
              </w:rPr>
            </w:pPr>
            <w:r>
              <w:rPr>
                <w:lang w:val="en-US"/>
              </w:rPr>
              <w:t>buc</w:t>
            </w:r>
          </w:p>
        </w:tc>
        <w:tc>
          <w:tcPr>
            <w:tcW w:w="2551" w:type="dxa"/>
            <w:tcBorders>
              <w:top w:val="nil"/>
              <w:bottom w:val="single" w:sz="2" w:space="0" w:color="auto"/>
            </w:tcBorders>
          </w:tcPr>
          <w:p w14:paraId="684A95B5" w14:textId="77777777" w:rsidR="00427C14" w:rsidRDefault="00427C14" w:rsidP="00B50A79">
            <w:pPr>
              <w:rPr>
                <w:lang w:val="en-US"/>
              </w:rPr>
            </w:pPr>
            <w:r>
              <w:rPr>
                <w:lang w:val="en-US"/>
              </w:rPr>
              <w:t>0,5655</w:t>
            </w:r>
          </w:p>
        </w:tc>
      </w:tr>
      <w:tr w:rsidR="00427C14" w14:paraId="3ED361D7"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2EDF62" w14:textId="77777777" w:rsidR="00427C14" w:rsidRDefault="00427C14" w:rsidP="00B50A79">
            <w:pPr>
              <w:rPr>
                <w:lang w:val="en-US"/>
              </w:rPr>
            </w:pPr>
            <w:r>
              <w:rPr>
                <w:lang w:val="en-US"/>
              </w:rPr>
              <w:t>76</w:t>
            </w:r>
          </w:p>
        </w:tc>
        <w:tc>
          <w:tcPr>
            <w:tcW w:w="1276" w:type="dxa"/>
            <w:gridSpan w:val="2"/>
            <w:tcBorders>
              <w:top w:val="single" w:sz="4" w:space="0" w:color="auto"/>
              <w:bottom w:val="single" w:sz="4" w:space="0" w:color="auto"/>
            </w:tcBorders>
          </w:tcPr>
          <w:p w14:paraId="4F3C767C" w14:textId="77777777" w:rsidR="00427C14" w:rsidRDefault="00427C14" w:rsidP="00B50A79">
            <w:pPr>
              <w:rPr>
                <w:lang w:val="en-US"/>
              </w:rPr>
            </w:pPr>
            <w:r>
              <w:rPr>
                <w:lang w:val="en-US"/>
              </w:rPr>
              <w:t>CF57A</w:t>
            </w:r>
          </w:p>
          <w:p w14:paraId="5D9A629D"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6C60CA3" w14:textId="77777777" w:rsidR="00427C14" w:rsidRDefault="00427C14" w:rsidP="00B50A79">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14:paraId="76DF7665"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75CDEED5"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7850622D" w14:textId="77777777" w:rsidR="00427C14" w:rsidRDefault="00427C14" w:rsidP="00B50A79">
            <w:pPr>
              <w:jc w:val="center"/>
              <w:rPr>
                <w:lang w:val="en-US"/>
              </w:rPr>
            </w:pPr>
            <w:r>
              <w:rPr>
                <w:lang w:val="en-US"/>
              </w:rPr>
              <w:t>11,3100</w:t>
            </w:r>
          </w:p>
        </w:tc>
      </w:tr>
      <w:tr w:rsidR="00427C14" w14:paraId="3863FDF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5D5AEF" w14:textId="77777777" w:rsidR="00427C14" w:rsidRDefault="00427C14" w:rsidP="00B50A79">
            <w:pPr>
              <w:rPr>
                <w:lang w:val="en-US"/>
              </w:rPr>
            </w:pPr>
          </w:p>
        </w:tc>
        <w:tc>
          <w:tcPr>
            <w:tcW w:w="1276" w:type="dxa"/>
            <w:gridSpan w:val="2"/>
            <w:tcBorders>
              <w:top w:val="nil"/>
              <w:bottom w:val="single" w:sz="2" w:space="0" w:color="auto"/>
            </w:tcBorders>
            <w:vAlign w:val="center"/>
          </w:tcPr>
          <w:p w14:paraId="6E7656E4" w14:textId="77777777" w:rsidR="00427C14" w:rsidRDefault="00427C14" w:rsidP="00B50A79">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4CF06163" w14:textId="77777777" w:rsidR="00427C14" w:rsidRDefault="00427C14" w:rsidP="00B50A79">
            <w:pPr>
              <w:rPr>
                <w:lang w:val="en-US"/>
              </w:rPr>
            </w:pPr>
            <w:r>
              <w:rPr>
                <w:lang w:val="en-US"/>
              </w:rPr>
              <w:t>Zidar cat.4</w:t>
            </w:r>
          </w:p>
        </w:tc>
        <w:tc>
          <w:tcPr>
            <w:tcW w:w="2410" w:type="dxa"/>
            <w:tcBorders>
              <w:top w:val="nil"/>
              <w:bottom w:val="single" w:sz="2" w:space="0" w:color="auto"/>
            </w:tcBorders>
          </w:tcPr>
          <w:p w14:paraId="3CD4F6D8"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10E9B2D" w14:textId="77777777" w:rsidR="00427C14" w:rsidRDefault="00427C14" w:rsidP="00B50A79">
            <w:pPr>
              <w:rPr>
                <w:lang w:val="en-US"/>
              </w:rPr>
            </w:pPr>
            <w:r>
              <w:rPr>
                <w:lang w:val="en-US"/>
              </w:rPr>
              <w:t>5,0895</w:t>
            </w:r>
          </w:p>
        </w:tc>
      </w:tr>
      <w:tr w:rsidR="00427C14" w14:paraId="614C1B1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12C6CB" w14:textId="77777777" w:rsidR="00427C14" w:rsidRDefault="00427C14" w:rsidP="00B50A79">
            <w:pPr>
              <w:rPr>
                <w:lang w:val="en-US"/>
              </w:rPr>
            </w:pPr>
          </w:p>
        </w:tc>
        <w:tc>
          <w:tcPr>
            <w:tcW w:w="1276" w:type="dxa"/>
            <w:gridSpan w:val="2"/>
            <w:tcBorders>
              <w:top w:val="nil"/>
              <w:bottom w:val="single" w:sz="2" w:space="0" w:color="auto"/>
            </w:tcBorders>
            <w:vAlign w:val="center"/>
          </w:tcPr>
          <w:p w14:paraId="3E614053" w14:textId="77777777" w:rsidR="00427C14" w:rsidRDefault="00427C14" w:rsidP="00B50A79">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33ED7D41" w14:textId="77777777" w:rsidR="00427C14" w:rsidRDefault="00427C14" w:rsidP="00B50A79">
            <w:pPr>
              <w:rPr>
                <w:lang w:val="en-US"/>
              </w:rPr>
            </w:pPr>
            <w:r>
              <w:rPr>
                <w:lang w:val="en-US"/>
              </w:rPr>
              <w:t>Chit pe baza de ipsos "Eurofin"</w:t>
            </w:r>
          </w:p>
        </w:tc>
        <w:tc>
          <w:tcPr>
            <w:tcW w:w="2410" w:type="dxa"/>
            <w:tcBorders>
              <w:top w:val="nil"/>
              <w:bottom w:val="single" w:sz="2" w:space="0" w:color="auto"/>
            </w:tcBorders>
          </w:tcPr>
          <w:p w14:paraId="38EAFCEE" w14:textId="77777777" w:rsidR="00427C14" w:rsidRDefault="00427C14" w:rsidP="00B50A79">
            <w:pPr>
              <w:rPr>
                <w:lang w:val="en-US"/>
              </w:rPr>
            </w:pPr>
            <w:r>
              <w:rPr>
                <w:lang w:val="en-US"/>
              </w:rPr>
              <w:t>kg</w:t>
            </w:r>
          </w:p>
        </w:tc>
        <w:tc>
          <w:tcPr>
            <w:tcW w:w="2551" w:type="dxa"/>
            <w:tcBorders>
              <w:top w:val="nil"/>
              <w:bottom w:val="single" w:sz="2" w:space="0" w:color="auto"/>
            </w:tcBorders>
          </w:tcPr>
          <w:p w14:paraId="29F619E4" w14:textId="77777777" w:rsidR="00427C14" w:rsidRDefault="00427C14" w:rsidP="00B50A79">
            <w:pPr>
              <w:rPr>
                <w:lang w:val="en-US"/>
              </w:rPr>
            </w:pPr>
            <w:r>
              <w:rPr>
                <w:lang w:val="en-US"/>
              </w:rPr>
              <w:t>11,9309</w:t>
            </w:r>
          </w:p>
        </w:tc>
      </w:tr>
      <w:tr w:rsidR="00427C14" w14:paraId="3D7DBCE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B82456" w14:textId="77777777" w:rsidR="00427C14" w:rsidRDefault="00427C14" w:rsidP="00B50A79">
            <w:pPr>
              <w:rPr>
                <w:lang w:val="en-US"/>
              </w:rPr>
            </w:pPr>
          </w:p>
        </w:tc>
        <w:tc>
          <w:tcPr>
            <w:tcW w:w="1276" w:type="dxa"/>
            <w:gridSpan w:val="2"/>
            <w:tcBorders>
              <w:top w:val="nil"/>
              <w:bottom w:val="single" w:sz="2" w:space="0" w:color="auto"/>
            </w:tcBorders>
            <w:vAlign w:val="center"/>
          </w:tcPr>
          <w:p w14:paraId="1656CF10" w14:textId="77777777" w:rsidR="00427C14" w:rsidRDefault="00427C14" w:rsidP="00B50A79">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1B5247CC" w14:textId="77777777" w:rsidR="00427C14" w:rsidRDefault="00427C14" w:rsidP="00B50A79">
            <w:pPr>
              <w:rPr>
                <w:lang w:val="en-US"/>
              </w:rPr>
            </w:pPr>
            <w:r>
              <w:rPr>
                <w:lang w:val="en-US"/>
              </w:rPr>
              <w:t>Apa</w:t>
            </w:r>
          </w:p>
        </w:tc>
        <w:tc>
          <w:tcPr>
            <w:tcW w:w="2410" w:type="dxa"/>
            <w:tcBorders>
              <w:top w:val="nil"/>
              <w:bottom w:val="single" w:sz="2" w:space="0" w:color="auto"/>
            </w:tcBorders>
          </w:tcPr>
          <w:p w14:paraId="3E990C51" w14:textId="77777777" w:rsidR="00427C14" w:rsidRDefault="00427C14" w:rsidP="00B50A79">
            <w:pPr>
              <w:rPr>
                <w:lang w:val="en-US"/>
              </w:rPr>
            </w:pPr>
            <w:r>
              <w:rPr>
                <w:lang w:val="en-US"/>
              </w:rPr>
              <w:t>m3</w:t>
            </w:r>
          </w:p>
        </w:tc>
        <w:tc>
          <w:tcPr>
            <w:tcW w:w="2551" w:type="dxa"/>
            <w:tcBorders>
              <w:top w:val="nil"/>
              <w:bottom w:val="single" w:sz="2" w:space="0" w:color="auto"/>
            </w:tcBorders>
          </w:tcPr>
          <w:p w14:paraId="107A438A" w14:textId="77777777" w:rsidR="00427C14" w:rsidRDefault="00427C14" w:rsidP="00B50A79">
            <w:pPr>
              <w:rPr>
                <w:lang w:val="en-US"/>
              </w:rPr>
            </w:pPr>
            <w:r>
              <w:rPr>
                <w:lang w:val="en-US"/>
              </w:rPr>
              <w:t>0,0113</w:t>
            </w:r>
          </w:p>
        </w:tc>
      </w:tr>
      <w:tr w:rsidR="00427C14" w14:paraId="2CCAA916"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C3E2FA" w14:textId="77777777" w:rsidR="00427C14" w:rsidRDefault="00427C14" w:rsidP="00B50A79">
            <w:pPr>
              <w:rPr>
                <w:lang w:val="en-US"/>
              </w:rPr>
            </w:pPr>
            <w:r>
              <w:rPr>
                <w:lang w:val="en-US"/>
              </w:rPr>
              <w:t>77</w:t>
            </w:r>
          </w:p>
        </w:tc>
        <w:tc>
          <w:tcPr>
            <w:tcW w:w="1276" w:type="dxa"/>
            <w:gridSpan w:val="2"/>
            <w:tcBorders>
              <w:top w:val="single" w:sz="4" w:space="0" w:color="auto"/>
              <w:bottom w:val="single" w:sz="4" w:space="0" w:color="auto"/>
            </w:tcBorders>
          </w:tcPr>
          <w:p w14:paraId="44E73F20" w14:textId="77777777" w:rsidR="00427C14" w:rsidRDefault="00427C14" w:rsidP="00B50A79">
            <w:pPr>
              <w:rPr>
                <w:lang w:val="en-US"/>
              </w:rPr>
            </w:pPr>
            <w:r>
              <w:rPr>
                <w:lang w:val="en-US"/>
              </w:rPr>
              <w:t>CF56A</w:t>
            </w:r>
          </w:p>
          <w:p w14:paraId="766D9234"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648EBE17" w14:textId="77777777" w:rsidR="00427C14" w:rsidRDefault="00427C14" w:rsidP="00B50A79">
            <w:pPr>
              <w:adjustRightInd w:val="0"/>
              <w:rPr>
                <w:rFonts w:ascii="Times New Roman CYR" w:hAnsi="Times New Roman CYR" w:cs="Times New Roman CYR"/>
                <w:sz w:val="16"/>
                <w:szCs w:val="16"/>
                <w:lang w:val="en-US"/>
              </w:rPr>
            </w:pPr>
            <w:r>
              <w:rPr>
                <w:lang w:val="en-US"/>
              </w:rPr>
              <w:t xml:space="preserve">Aplicarea manuala a chitului pentru lucrari la interior "Sheetrok"  grosime 0,5 mm pe suprafetele  peretilor,  coloanelor  si  tavanelor </w:t>
            </w:r>
            <w:r>
              <w:rPr>
                <w:rFonts w:ascii="Times New Roman CYR" w:hAnsi="Times New Roman CYR" w:cs="Times New Roman CYR"/>
                <w:sz w:val="16"/>
                <w:szCs w:val="16"/>
                <w:lang w:val="en-US"/>
              </w:rPr>
              <w:t xml:space="preserve"> </w:t>
            </w:r>
          </w:p>
          <w:p w14:paraId="531F5318"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73C39848"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31B5F6D2" w14:textId="77777777" w:rsidR="00427C14" w:rsidRDefault="00427C14" w:rsidP="00B50A79">
            <w:pPr>
              <w:jc w:val="center"/>
              <w:rPr>
                <w:lang w:val="en-US"/>
              </w:rPr>
            </w:pPr>
            <w:r>
              <w:rPr>
                <w:lang w:val="en-US"/>
              </w:rPr>
              <w:t>11,3100</w:t>
            </w:r>
          </w:p>
        </w:tc>
      </w:tr>
      <w:tr w:rsidR="00427C14" w14:paraId="598BCD3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C57FD0" w14:textId="77777777" w:rsidR="00427C14" w:rsidRDefault="00427C14" w:rsidP="00B50A79">
            <w:pPr>
              <w:rPr>
                <w:lang w:val="en-US"/>
              </w:rPr>
            </w:pPr>
          </w:p>
        </w:tc>
        <w:tc>
          <w:tcPr>
            <w:tcW w:w="1276" w:type="dxa"/>
            <w:gridSpan w:val="2"/>
            <w:tcBorders>
              <w:top w:val="nil"/>
              <w:bottom w:val="single" w:sz="2" w:space="0" w:color="auto"/>
            </w:tcBorders>
            <w:vAlign w:val="center"/>
          </w:tcPr>
          <w:p w14:paraId="34C55210" w14:textId="77777777" w:rsidR="00427C14" w:rsidRDefault="00427C14" w:rsidP="00B50A79">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10EA0143" w14:textId="77777777" w:rsidR="00427C14" w:rsidRDefault="00427C14" w:rsidP="00B50A79">
            <w:pPr>
              <w:rPr>
                <w:lang w:val="en-US"/>
              </w:rPr>
            </w:pPr>
            <w:r>
              <w:rPr>
                <w:lang w:val="en-US"/>
              </w:rPr>
              <w:t>Zidar cat.4</w:t>
            </w:r>
          </w:p>
        </w:tc>
        <w:tc>
          <w:tcPr>
            <w:tcW w:w="2410" w:type="dxa"/>
            <w:tcBorders>
              <w:top w:val="nil"/>
              <w:bottom w:val="single" w:sz="2" w:space="0" w:color="auto"/>
            </w:tcBorders>
          </w:tcPr>
          <w:p w14:paraId="7C3F2BD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E81183E" w14:textId="77777777" w:rsidR="00427C14" w:rsidRDefault="00427C14" w:rsidP="00B50A79">
            <w:pPr>
              <w:rPr>
                <w:lang w:val="en-US"/>
              </w:rPr>
            </w:pPr>
            <w:r>
              <w:rPr>
                <w:lang w:val="en-US"/>
              </w:rPr>
              <w:t>2,2620</w:t>
            </w:r>
          </w:p>
        </w:tc>
      </w:tr>
      <w:tr w:rsidR="00427C14" w14:paraId="07787E2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4D0794" w14:textId="77777777" w:rsidR="00427C14" w:rsidRDefault="00427C14" w:rsidP="00B50A79">
            <w:pPr>
              <w:rPr>
                <w:lang w:val="en-US"/>
              </w:rPr>
            </w:pPr>
          </w:p>
        </w:tc>
        <w:tc>
          <w:tcPr>
            <w:tcW w:w="1276" w:type="dxa"/>
            <w:gridSpan w:val="2"/>
            <w:tcBorders>
              <w:top w:val="nil"/>
              <w:bottom w:val="single" w:sz="2" w:space="0" w:color="auto"/>
            </w:tcBorders>
            <w:vAlign w:val="center"/>
          </w:tcPr>
          <w:p w14:paraId="1D28ACFB"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C80E875"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3862B116"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D307800" w14:textId="77777777" w:rsidR="00427C14" w:rsidRDefault="00427C14" w:rsidP="00B50A79">
            <w:pPr>
              <w:rPr>
                <w:lang w:val="en-US"/>
              </w:rPr>
            </w:pPr>
            <w:r>
              <w:rPr>
                <w:lang w:val="en-US"/>
              </w:rPr>
              <w:t>1,1310</w:t>
            </w:r>
          </w:p>
        </w:tc>
      </w:tr>
      <w:tr w:rsidR="00427C14" w14:paraId="1512EF9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8B8192" w14:textId="77777777" w:rsidR="00427C14" w:rsidRDefault="00427C14" w:rsidP="00B50A79">
            <w:pPr>
              <w:rPr>
                <w:lang w:val="en-US"/>
              </w:rPr>
            </w:pPr>
          </w:p>
        </w:tc>
        <w:tc>
          <w:tcPr>
            <w:tcW w:w="1276" w:type="dxa"/>
            <w:gridSpan w:val="2"/>
            <w:tcBorders>
              <w:top w:val="nil"/>
              <w:bottom w:val="single" w:sz="2" w:space="0" w:color="auto"/>
            </w:tcBorders>
            <w:vAlign w:val="center"/>
          </w:tcPr>
          <w:p w14:paraId="66F67FC0" w14:textId="77777777" w:rsidR="00427C14" w:rsidRDefault="00427C14" w:rsidP="00B50A79">
            <w:pPr>
              <w:jc w:val="center"/>
              <w:rPr>
                <w:sz w:val="16"/>
                <w:szCs w:val="16"/>
                <w:lang w:val="en-US"/>
              </w:rPr>
            </w:pPr>
            <w:r>
              <w:rPr>
                <w:sz w:val="16"/>
                <w:szCs w:val="16"/>
                <w:lang w:val="en-US"/>
              </w:rPr>
              <w:t>2653102100832</w:t>
            </w:r>
          </w:p>
        </w:tc>
        <w:tc>
          <w:tcPr>
            <w:tcW w:w="3402" w:type="dxa"/>
            <w:gridSpan w:val="2"/>
            <w:tcBorders>
              <w:top w:val="nil"/>
              <w:bottom w:val="single" w:sz="2" w:space="0" w:color="auto"/>
            </w:tcBorders>
          </w:tcPr>
          <w:p w14:paraId="198FCE0E" w14:textId="77777777" w:rsidR="00427C14" w:rsidRDefault="00427C14" w:rsidP="00B50A79">
            <w:pPr>
              <w:rPr>
                <w:lang w:val="en-US"/>
              </w:rPr>
            </w:pPr>
            <w:r>
              <w:rPr>
                <w:lang w:val="en-US"/>
              </w:rPr>
              <w:t>Chit pentru lucrari la interior "Sheetrok"</w:t>
            </w:r>
          </w:p>
        </w:tc>
        <w:tc>
          <w:tcPr>
            <w:tcW w:w="2410" w:type="dxa"/>
            <w:tcBorders>
              <w:top w:val="nil"/>
              <w:bottom w:val="single" w:sz="2" w:space="0" w:color="auto"/>
            </w:tcBorders>
          </w:tcPr>
          <w:p w14:paraId="3CE0B8BE" w14:textId="77777777" w:rsidR="00427C14" w:rsidRDefault="00427C14" w:rsidP="00B50A79">
            <w:pPr>
              <w:rPr>
                <w:lang w:val="en-US"/>
              </w:rPr>
            </w:pPr>
            <w:r>
              <w:rPr>
                <w:lang w:val="en-US"/>
              </w:rPr>
              <w:t>kg</w:t>
            </w:r>
          </w:p>
        </w:tc>
        <w:tc>
          <w:tcPr>
            <w:tcW w:w="2551" w:type="dxa"/>
            <w:tcBorders>
              <w:top w:val="nil"/>
              <w:bottom w:val="single" w:sz="2" w:space="0" w:color="auto"/>
            </w:tcBorders>
          </w:tcPr>
          <w:p w14:paraId="141C19B5" w14:textId="77777777" w:rsidR="00427C14" w:rsidRDefault="00427C14" w:rsidP="00B50A79">
            <w:pPr>
              <w:rPr>
                <w:lang w:val="en-US"/>
              </w:rPr>
            </w:pPr>
            <w:r>
              <w:rPr>
                <w:lang w:val="en-US"/>
              </w:rPr>
              <w:t>5,5758</w:t>
            </w:r>
          </w:p>
        </w:tc>
      </w:tr>
      <w:tr w:rsidR="00427C14" w14:paraId="3C83E8C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7DA46F" w14:textId="77777777" w:rsidR="00427C14" w:rsidRDefault="00427C14" w:rsidP="00B50A79">
            <w:pPr>
              <w:rPr>
                <w:lang w:val="en-US"/>
              </w:rPr>
            </w:pPr>
          </w:p>
        </w:tc>
        <w:tc>
          <w:tcPr>
            <w:tcW w:w="1276" w:type="dxa"/>
            <w:gridSpan w:val="2"/>
            <w:tcBorders>
              <w:top w:val="nil"/>
              <w:bottom w:val="single" w:sz="2" w:space="0" w:color="auto"/>
            </w:tcBorders>
            <w:vAlign w:val="center"/>
          </w:tcPr>
          <w:p w14:paraId="7919FB7B"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4D1909F"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26A6162E" w14:textId="77777777" w:rsidR="00427C14" w:rsidRDefault="00427C14" w:rsidP="00B50A79">
            <w:pPr>
              <w:rPr>
                <w:lang w:val="en-US"/>
              </w:rPr>
            </w:pPr>
            <w:r>
              <w:rPr>
                <w:lang w:val="en-US"/>
              </w:rPr>
              <w:t>h-ut</w:t>
            </w:r>
          </w:p>
        </w:tc>
        <w:tc>
          <w:tcPr>
            <w:tcW w:w="2551" w:type="dxa"/>
            <w:tcBorders>
              <w:top w:val="nil"/>
              <w:bottom w:val="single" w:sz="2" w:space="0" w:color="auto"/>
            </w:tcBorders>
          </w:tcPr>
          <w:p w14:paraId="4CADA446" w14:textId="77777777" w:rsidR="00427C14" w:rsidRDefault="00427C14" w:rsidP="00B50A79">
            <w:pPr>
              <w:rPr>
                <w:lang w:val="en-US"/>
              </w:rPr>
            </w:pPr>
            <w:r>
              <w:rPr>
                <w:lang w:val="en-US"/>
              </w:rPr>
              <w:t>0,0113</w:t>
            </w:r>
          </w:p>
        </w:tc>
      </w:tr>
      <w:tr w:rsidR="00427C14" w14:paraId="4D87537D"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6AC02" w14:textId="77777777" w:rsidR="00427C14" w:rsidRDefault="00427C14" w:rsidP="00B50A79">
            <w:pPr>
              <w:rPr>
                <w:lang w:val="en-US"/>
              </w:rPr>
            </w:pPr>
            <w:r>
              <w:rPr>
                <w:lang w:val="en-US"/>
              </w:rPr>
              <w:t>78</w:t>
            </w:r>
          </w:p>
        </w:tc>
        <w:tc>
          <w:tcPr>
            <w:tcW w:w="1276" w:type="dxa"/>
            <w:gridSpan w:val="2"/>
            <w:tcBorders>
              <w:top w:val="single" w:sz="4" w:space="0" w:color="auto"/>
              <w:bottom w:val="single" w:sz="4" w:space="0" w:color="auto"/>
            </w:tcBorders>
          </w:tcPr>
          <w:p w14:paraId="688190A8" w14:textId="77777777" w:rsidR="00427C14" w:rsidRDefault="00427C14" w:rsidP="00B50A79">
            <w:pPr>
              <w:rPr>
                <w:lang w:val="en-US"/>
              </w:rPr>
            </w:pPr>
            <w:r>
              <w:rPr>
                <w:lang w:val="en-US"/>
              </w:rPr>
              <w:t>CN53A</w:t>
            </w:r>
          </w:p>
          <w:p w14:paraId="4D976542"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41461DA" w14:textId="77777777" w:rsidR="00427C14" w:rsidRDefault="00427C14" w:rsidP="00B50A79">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5CFACFF8"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1D094CE4"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08D77A9B" w14:textId="77777777" w:rsidR="00427C14" w:rsidRDefault="00427C14" w:rsidP="00B50A79">
            <w:pPr>
              <w:jc w:val="center"/>
              <w:rPr>
                <w:lang w:val="en-US"/>
              </w:rPr>
            </w:pPr>
            <w:r>
              <w:rPr>
                <w:lang w:val="en-US"/>
              </w:rPr>
              <w:t>11,3100</w:t>
            </w:r>
          </w:p>
        </w:tc>
      </w:tr>
      <w:tr w:rsidR="00427C14" w14:paraId="6399FB7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9AD1AD" w14:textId="77777777" w:rsidR="00427C14" w:rsidRDefault="00427C14" w:rsidP="00B50A79">
            <w:pPr>
              <w:rPr>
                <w:lang w:val="en-US"/>
              </w:rPr>
            </w:pPr>
          </w:p>
        </w:tc>
        <w:tc>
          <w:tcPr>
            <w:tcW w:w="1276" w:type="dxa"/>
            <w:gridSpan w:val="2"/>
            <w:tcBorders>
              <w:top w:val="nil"/>
              <w:bottom w:val="single" w:sz="2" w:space="0" w:color="auto"/>
            </w:tcBorders>
            <w:vAlign w:val="center"/>
          </w:tcPr>
          <w:p w14:paraId="5D6ACFEF"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5B7E7DA"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5B4682D7"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B165A7B" w14:textId="77777777" w:rsidR="00427C14" w:rsidRDefault="00427C14" w:rsidP="00B50A79">
            <w:pPr>
              <w:rPr>
                <w:lang w:val="en-US"/>
              </w:rPr>
            </w:pPr>
            <w:r>
              <w:rPr>
                <w:lang w:val="en-US"/>
              </w:rPr>
              <w:t>0,3393</w:t>
            </w:r>
          </w:p>
        </w:tc>
      </w:tr>
      <w:tr w:rsidR="00427C14" w14:paraId="3115385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5216AC" w14:textId="77777777" w:rsidR="00427C14" w:rsidRDefault="00427C14" w:rsidP="00B50A79">
            <w:pPr>
              <w:rPr>
                <w:lang w:val="en-US"/>
              </w:rPr>
            </w:pPr>
          </w:p>
        </w:tc>
        <w:tc>
          <w:tcPr>
            <w:tcW w:w="1276" w:type="dxa"/>
            <w:gridSpan w:val="2"/>
            <w:tcBorders>
              <w:top w:val="nil"/>
              <w:bottom w:val="single" w:sz="2" w:space="0" w:color="auto"/>
            </w:tcBorders>
            <w:vAlign w:val="center"/>
          </w:tcPr>
          <w:p w14:paraId="593C8EAA" w14:textId="77777777" w:rsidR="00427C14" w:rsidRDefault="00427C14" w:rsidP="00B50A79">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0339E2DB" w14:textId="77777777" w:rsidR="00427C14" w:rsidRDefault="00427C14" w:rsidP="00B50A79">
            <w:pPr>
              <w:rPr>
                <w:lang w:val="en-US"/>
              </w:rPr>
            </w:pPr>
            <w:r>
              <w:rPr>
                <w:lang w:val="en-US"/>
              </w:rPr>
              <w:t>Amorsa-grund</w:t>
            </w:r>
          </w:p>
        </w:tc>
        <w:tc>
          <w:tcPr>
            <w:tcW w:w="2410" w:type="dxa"/>
            <w:tcBorders>
              <w:top w:val="nil"/>
              <w:bottom w:val="single" w:sz="2" w:space="0" w:color="auto"/>
            </w:tcBorders>
          </w:tcPr>
          <w:p w14:paraId="5EC0AFE4" w14:textId="77777777" w:rsidR="00427C14" w:rsidRDefault="00427C14" w:rsidP="00B50A79">
            <w:pPr>
              <w:rPr>
                <w:lang w:val="en-US"/>
              </w:rPr>
            </w:pPr>
            <w:r>
              <w:rPr>
                <w:lang w:val="en-US"/>
              </w:rPr>
              <w:t>kg</w:t>
            </w:r>
          </w:p>
        </w:tc>
        <w:tc>
          <w:tcPr>
            <w:tcW w:w="2551" w:type="dxa"/>
            <w:tcBorders>
              <w:top w:val="nil"/>
              <w:bottom w:val="single" w:sz="2" w:space="0" w:color="auto"/>
            </w:tcBorders>
          </w:tcPr>
          <w:p w14:paraId="2128B0D9" w14:textId="77777777" w:rsidR="00427C14" w:rsidRDefault="00427C14" w:rsidP="00B50A79">
            <w:pPr>
              <w:rPr>
                <w:lang w:val="en-US"/>
              </w:rPr>
            </w:pPr>
            <w:r>
              <w:rPr>
                <w:lang w:val="en-US"/>
              </w:rPr>
              <w:t>1,6965</w:t>
            </w:r>
          </w:p>
        </w:tc>
      </w:tr>
      <w:tr w:rsidR="00427C14" w14:paraId="7007E00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1F54B3" w14:textId="77777777" w:rsidR="00427C14" w:rsidRDefault="00427C14" w:rsidP="00B50A79">
            <w:pPr>
              <w:rPr>
                <w:lang w:val="en-US"/>
              </w:rPr>
            </w:pPr>
          </w:p>
        </w:tc>
        <w:tc>
          <w:tcPr>
            <w:tcW w:w="1276" w:type="dxa"/>
            <w:gridSpan w:val="2"/>
            <w:tcBorders>
              <w:top w:val="nil"/>
              <w:bottom w:val="single" w:sz="2" w:space="0" w:color="auto"/>
            </w:tcBorders>
            <w:vAlign w:val="center"/>
          </w:tcPr>
          <w:p w14:paraId="4B010A81" w14:textId="77777777" w:rsidR="00427C14" w:rsidRDefault="00427C14" w:rsidP="00B50A79">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1FCC88A" w14:textId="77777777" w:rsidR="00427C14" w:rsidRDefault="00427C14" w:rsidP="00B50A79">
            <w:pPr>
              <w:rPr>
                <w:lang w:val="en-US"/>
              </w:rPr>
            </w:pPr>
            <w:r>
              <w:rPr>
                <w:lang w:val="en-US"/>
              </w:rPr>
              <w:t>Hirtie pentru slefuit uscata</w:t>
            </w:r>
          </w:p>
        </w:tc>
        <w:tc>
          <w:tcPr>
            <w:tcW w:w="2410" w:type="dxa"/>
            <w:tcBorders>
              <w:top w:val="nil"/>
              <w:bottom w:val="single" w:sz="2" w:space="0" w:color="auto"/>
            </w:tcBorders>
          </w:tcPr>
          <w:p w14:paraId="59A60928" w14:textId="77777777" w:rsidR="00427C14" w:rsidRDefault="00427C14" w:rsidP="00B50A79">
            <w:pPr>
              <w:rPr>
                <w:lang w:val="en-US"/>
              </w:rPr>
            </w:pPr>
            <w:r>
              <w:rPr>
                <w:lang w:val="en-US"/>
              </w:rPr>
              <w:t>buc</w:t>
            </w:r>
          </w:p>
        </w:tc>
        <w:tc>
          <w:tcPr>
            <w:tcW w:w="2551" w:type="dxa"/>
            <w:tcBorders>
              <w:top w:val="nil"/>
              <w:bottom w:val="single" w:sz="2" w:space="0" w:color="auto"/>
            </w:tcBorders>
          </w:tcPr>
          <w:p w14:paraId="51BA381F" w14:textId="77777777" w:rsidR="00427C14" w:rsidRDefault="00427C14" w:rsidP="00B50A79">
            <w:pPr>
              <w:rPr>
                <w:lang w:val="en-US"/>
              </w:rPr>
            </w:pPr>
            <w:r>
              <w:rPr>
                <w:lang w:val="en-US"/>
              </w:rPr>
              <w:t>0,5655</w:t>
            </w:r>
          </w:p>
        </w:tc>
      </w:tr>
      <w:tr w:rsidR="00427C14" w14:paraId="052AD0C8"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29E2B9" w14:textId="77777777" w:rsidR="00427C14" w:rsidRDefault="00427C14" w:rsidP="00B50A79">
            <w:pPr>
              <w:rPr>
                <w:lang w:val="en-US"/>
              </w:rPr>
            </w:pPr>
            <w:r>
              <w:rPr>
                <w:lang w:val="en-US"/>
              </w:rPr>
              <w:t>79</w:t>
            </w:r>
          </w:p>
        </w:tc>
        <w:tc>
          <w:tcPr>
            <w:tcW w:w="1276" w:type="dxa"/>
            <w:gridSpan w:val="2"/>
            <w:tcBorders>
              <w:top w:val="single" w:sz="4" w:space="0" w:color="auto"/>
              <w:bottom w:val="single" w:sz="4" w:space="0" w:color="auto"/>
            </w:tcBorders>
          </w:tcPr>
          <w:p w14:paraId="56EBDB5A" w14:textId="77777777" w:rsidR="00427C14" w:rsidRDefault="00427C14" w:rsidP="00B50A79">
            <w:pPr>
              <w:rPr>
                <w:lang w:val="en-US"/>
              </w:rPr>
            </w:pPr>
            <w:r>
              <w:rPr>
                <w:lang w:val="en-US"/>
              </w:rPr>
              <w:t>CN06A</w:t>
            </w:r>
          </w:p>
          <w:p w14:paraId="314AE72F"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2193C799" w14:textId="77777777" w:rsidR="00427C14" w:rsidRDefault="00427C14" w:rsidP="00B50A79">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3D5D0409"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470A3BD"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604654A9" w14:textId="77777777" w:rsidR="00427C14" w:rsidRDefault="00427C14" w:rsidP="00B50A79">
            <w:pPr>
              <w:jc w:val="center"/>
              <w:rPr>
                <w:lang w:val="en-US"/>
              </w:rPr>
            </w:pPr>
            <w:r>
              <w:rPr>
                <w:lang w:val="en-US"/>
              </w:rPr>
              <w:t>11,3100</w:t>
            </w:r>
          </w:p>
        </w:tc>
      </w:tr>
      <w:tr w:rsidR="00427C14" w14:paraId="2A4B182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984605" w14:textId="77777777" w:rsidR="00427C14" w:rsidRDefault="00427C14" w:rsidP="00B50A79">
            <w:pPr>
              <w:rPr>
                <w:lang w:val="en-US"/>
              </w:rPr>
            </w:pPr>
          </w:p>
        </w:tc>
        <w:tc>
          <w:tcPr>
            <w:tcW w:w="1276" w:type="dxa"/>
            <w:gridSpan w:val="2"/>
            <w:tcBorders>
              <w:top w:val="nil"/>
              <w:bottom w:val="single" w:sz="2" w:space="0" w:color="auto"/>
            </w:tcBorders>
            <w:vAlign w:val="center"/>
          </w:tcPr>
          <w:p w14:paraId="2AC324F4"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B6D7724"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51805307"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2FE212A" w14:textId="77777777" w:rsidR="00427C14" w:rsidRDefault="00427C14" w:rsidP="00B50A79">
            <w:pPr>
              <w:rPr>
                <w:lang w:val="en-US"/>
              </w:rPr>
            </w:pPr>
            <w:r>
              <w:rPr>
                <w:lang w:val="en-US"/>
              </w:rPr>
              <w:t>6,2205</w:t>
            </w:r>
          </w:p>
        </w:tc>
      </w:tr>
      <w:tr w:rsidR="00427C14" w14:paraId="0A1897E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E99BF5" w14:textId="77777777" w:rsidR="00427C14" w:rsidRDefault="00427C14" w:rsidP="00B50A79">
            <w:pPr>
              <w:rPr>
                <w:lang w:val="en-US"/>
              </w:rPr>
            </w:pPr>
          </w:p>
        </w:tc>
        <w:tc>
          <w:tcPr>
            <w:tcW w:w="1276" w:type="dxa"/>
            <w:gridSpan w:val="2"/>
            <w:tcBorders>
              <w:top w:val="nil"/>
              <w:bottom w:val="single" w:sz="2" w:space="0" w:color="auto"/>
            </w:tcBorders>
            <w:vAlign w:val="center"/>
          </w:tcPr>
          <w:p w14:paraId="2610C40C" w14:textId="77777777" w:rsidR="00427C14" w:rsidRDefault="00427C14" w:rsidP="00B50A79">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6C3DC31E" w14:textId="77777777" w:rsidR="00427C14" w:rsidRDefault="00427C14" w:rsidP="00B50A79">
            <w:pPr>
              <w:rPr>
                <w:lang w:val="en-US"/>
              </w:rPr>
            </w:pPr>
            <w:r>
              <w:rPr>
                <w:lang w:val="en-US"/>
              </w:rPr>
              <w:t xml:space="preserve">Vopsea  pe baza de copolimeri  vinilici </w:t>
            </w:r>
          </w:p>
        </w:tc>
        <w:tc>
          <w:tcPr>
            <w:tcW w:w="2410" w:type="dxa"/>
            <w:tcBorders>
              <w:top w:val="nil"/>
              <w:bottom w:val="single" w:sz="2" w:space="0" w:color="auto"/>
            </w:tcBorders>
          </w:tcPr>
          <w:p w14:paraId="18735009" w14:textId="77777777" w:rsidR="00427C14" w:rsidRDefault="00427C14" w:rsidP="00B50A79">
            <w:pPr>
              <w:rPr>
                <w:lang w:val="en-US"/>
              </w:rPr>
            </w:pPr>
            <w:r>
              <w:rPr>
                <w:lang w:val="en-US"/>
              </w:rPr>
              <w:t>kg</w:t>
            </w:r>
          </w:p>
        </w:tc>
        <w:tc>
          <w:tcPr>
            <w:tcW w:w="2551" w:type="dxa"/>
            <w:tcBorders>
              <w:top w:val="nil"/>
              <w:bottom w:val="single" w:sz="2" w:space="0" w:color="auto"/>
            </w:tcBorders>
          </w:tcPr>
          <w:p w14:paraId="1AD21FBF" w14:textId="77777777" w:rsidR="00427C14" w:rsidRDefault="00427C14" w:rsidP="00B50A79">
            <w:pPr>
              <w:rPr>
                <w:lang w:val="en-US"/>
              </w:rPr>
            </w:pPr>
            <w:r>
              <w:rPr>
                <w:lang w:val="en-US"/>
              </w:rPr>
              <w:t>4,5240</w:t>
            </w:r>
          </w:p>
        </w:tc>
      </w:tr>
      <w:tr w:rsidR="00427C14" w14:paraId="15043EB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87AD76" w14:textId="77777777" w:rsidR="00427C14" w:rsidRDefault="00427C14" w:rsidP="00B50A79">
            <w:pPr>
              <w:rPr>
                <w:lang w:val="en-US"/>
              </w:rPr>
            </w:pPr>
          </w:p>
        </w:tc>
        <w:tc>
          <w:tcPr>
            <w:tcW w:w="1276" w:type="dxa"/>
            <w:gridSpan w:val="2"/>
            <w:tcBorders>
              <w:top w:val="nil"/>
              <w:bottom w:val="single" w:sz="2" w:space="0" w:color="auto"/>
            </w:tcBorders>
            <w:vAlign w:val="center"/>
          </w:tcPr>
          <w:p w14:paraId="2C168B71" w14:textId="77777777" w:rsidR="00427C14" w:rsidRDefault="00427C14" w:rsidP="00B50A79">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77F04663" w14:textId="77777777" w:rsidR="00427C14" w:rsidRDefault="00427C14" w:rsidP="00B50A79">
            <w:pPr>
              <w:rPr>
                <w:lang w:val="en-US"/>
              </w:rPr>
            </w:pPr>
            <w:r>
              <w:rPr>
                <w:lang w:val="en-US"/>
              </w:rPr>
              <w:t>Ipsos pentru constructii tip A</w:t>
            </w:r>
          </w:p>
        </w:tc>
        <w:tc>
          <w:tcPr>
            <w:tcW w:w="2410" w:type="dxa"/>
            <w:tcBorders>
              <w:top w:val="nil"/>
              <w:bottom w:val="single" w:sz="2" w:space="0" w:color="auto"/>
            </w:tcBorders>
          </w:tcPr>
          <w:p w14:paraId="57C94A16" w14:textId="77777777" w:rsidR="00427C14" w:rsidRDefault="00427C14" w:rsidP="00B50A79">
            <w:pPr>
              <w:rPr>
                <w:lang w:val="en-US"/>
              </w:rPr>
            </w:pPr>
            <w:r>
              <w:rPr>
                <w:lang w:val="en-US"/>
              </w:rPr>
              <w:t>kg</w:t>
            </w:r>
          </w:p>
        </w:tc>
        <w:tc>
          <w:tcPr>
            <w:tcW w:w="2551" w:type="dxa"/>
            <w:tcBorders>
              <w:top w:val="nil"/>
              <w:bottom w:val="single" w:sz="2" w:space="0" w:color="auto"/>
            </w:tcBorders>
          </w:tcPr>
          <w:p w14:paraId="602C0D39" w14:textId="77777777" w:rsidR="00427C14" w:rsidRDefault="00427C14" w:rsidP="00B50A79">
            <w:pPr>
              <w:rPr>
                <w:lang w:val="en-US"/>
              </w:rPr>
            </w:pPr>
            <w:r>
              <w:rPr>
                <w:lang w:val="en-US"/>
              </w:rPr>
              <w:t>0,6786</w:t>
            </w:r>
          </w:p>
        </w:tc>
      </w:tr>
      <w:tr w:rsidR="00427C14" w14:paraId="6626993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E7BC3D" w14:textId="77777777" w:rsidR="00427C14" w:rsidRDefault="00427C14" w:rsidP="00B50A79">
            <w:pPr>
              <w:rPr>
                <w:lang w:val="en-US"/>
              </w:rPr>
            </w:pPr>
          </w:p>
        </w:tc>
        <w:tc>
          <w:tcPr>
            <w:tcW w:w="1276" w:type="dxa"/>
            <w:gridSpan w:val="2"/>
            <w:tcBorders>
              <w:top w:val="nil"/>
              <w:bottom w:val="single" w:sz="2" w:space="0" w:color="auto"/>
            </w:tcBorders>
            <w:vAlign w:val="center"/>
          </w:tcPr>
          <w:p w14:paraId="7B2D595B" w14:textId="77777777" w:rsidR="00427C14" w:rsidRDefault="00427C14" w:rsidP="00B50A79">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15C9F92A" w14:textId="77777777" w:rsidR="00427C14" w:rsidRDefault="00427C14" w:rsidP="00B50A79">
            <w:pPr>
              <w:rPr>
                <w:lang w:val="en-US"/>
              </w:rPr>
            </w:pPr>
            <w:r>
              <w:rPr>
                <w:lang w:val="en-US"/>
              </w:rPr>
              <w:t>Hirtie slefuita uscata 23x30 gr 6</w:t>
            </w:r>
          </w:p>
        </w:tc>
        <w:tc>
          <w:tcPr>
            <w:tcW w:w="2410" w:type="dxa"/>
            <w:tcBorders>
              <w:top w:val="nil"/>
              <w:bottom w:val="single" w:sz="2" w:space="0" w:color="auto"/>
            </w:tcBorders>
          </w:tcPr>
          <w:p w14:paraId="0068728A" w14:textId="77777777" w:rsidR="00427C14" w:rsidRDefault="00427C14" w:rsidP="00B50A79">
            <w:pPr>
              <w:rPr>
                <w:lang w:val="en-US"/>
              </w:rPr>
            </w:pPr>
            <w:r>
              <w:rPr>
                <w:lang w:val="en-US"/>
              </w:rPr>
              <w:t>buc</w:t>
            </w:r>
          </w:p>
        </w:tc>
        <w:tc>
          <w:tcPr>
            <w:tcW w:w="2551" w:type="dxa"/>
            <w:tcBorders>
              <w:top w:val="nil"/>
              <w:bottom w:val="single" w:sz="2" w:space="0" w:color="auto"/>
            </w:tcBorders>
          </w:tcPr>
          <w:p w14:paraId="41FEC70A" w14:textId="77777777" w:rsidR="00427C14" w:rsidRDefault="00427C14" w:rsidP="00B50A79">
            <w:pPr>
              <w:rPr>
                <w:lang w:val="en-US"/>
              </w:rPr>
            </w:pPr>
            <w:r>
              <w:rPr>
                <w:lang w:val="en-US"/>
              </w:rPr>
              <w:t>5,6550</w:t>
            </w:r>
          </w:p>
        </w:tc>
      </w:tr>
      <w:tr w:rsidR="00427C14" w14:paraId="1BEE4F2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D16969" w14:textId="77777777" w:rsidR="00427C14" w:rsidRDefault="00427C14" w:rsidP="00B50A79">
            <w:pPr>
              <w:rPr>
                <w:lang w:val="en-US"/>
              </w:rPr>
            </w:pPr>
          </w:p>
        </w:tc>
        <w:tc>
          <w:tcPr>
            <w:tcW w:w="1276" w:type="dxa"/>
            <w:gridSpan w:val="2"/>
            <w:tcBorders>
              <w:top w:val="nil"/>
              <w:bottom w:val="single" w:sz="2" w:space="0" w:color="auto"/>
            </w:tcBorders>
            <w:vAlign w:val="center"/>
          </w:tcPr>
          <w:p w14:paraId="09C5E074" w14:textId="77777777" w:rsidR="00427C14" w:rsidRDefault="00427C14" w:rsidP="00B50A79">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074066A2" w14:textId="77777777" w:rsidR="00427C14" w:rsidRDefault="00427C14" w:rsidP="00B50A79">
            <w:pPr>
              <w:rPr>
                <w:lang w:val="en-US"/>
              </w:rPr>
            </w:pPr>
            <w:r>
              <w:rPr>
                <w:lang w:val="en-US"/>
              </w:rPr>
              <w:t>Bumbac de sters</w:t>
            </w:r>
          </w:p>
        </w:tc>
        <w:tc>
          <w:tcPr>
            <w:tcW w:w="2410" w:type="dxa"/>
            <w:tcBorders>
              <w:top w:val="nil"/>
              <w:bottom w:val="single" w:sz="2" w:space="0" w:color="auto"/>
            </w:tcBorders>
          </w:tcPr>
          <w:p w14:paraId="4CAE19EF" w14:textId="77777777" w:rsidR="00427C14" w:rsidRDefault="00427C14" w:rsidP="00B50A79">
            <w:pPr>
              <w:rPr>
                <w:lang w:val="en-US"/>
              </w:rPr>
            </w:pPr>
            <w:r>
              <w:rPr>
                <w:lang w:val="en-US"/>
              </w:rPr>
              <w:t>kg</w:t>
            </w:r>
          </w:p>
        </w:tc>
        <w:tc>
          <w:tcPr>
            <w:tcW w:w="2551" w:type="dxa"/>
            <w:tcBorders>
              <w:top w:val="nil"/>
              <w:bottom w:val="single" w:sz="2" w:space="0" w:color="auto"/>
            </w:tcBorders>
          </w:tcPr>
          <w:p w14:paraId="4E25D1CC" w14:textId="77777777" w:rsidR="00427C14" w:rsidRDefault="00427C14" w:rsidP="00B50A79">
            <w:pPr>
              <w:rPr>
                <w:lang w:val="en-US"/>
              </w:rPr>
            </w:pPr>
            <w:r>
              <w:rPr>
                <w:lang w:val="en-US"/>
              </w:rPr>
              <w:t>0,5655</w:t>
            </w:r>
          </w:p>
        </w:tc>
      </w:tr>
      <w:tr w:rsidR="00427C14" w14:paraId="6CFFD3B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5EA4E5" w14:textId="77777777" w:rsidR="00427C14" w:rsidRDefault="00427C14" w:rsidP="00B50A79">
            <w:pPr>
              <w:rPr>
                <w:lang w:val="en-US"/>
              </w:rPr>
            </w:pPr>
          </w:p>
        </w:tc>
        <w:tc>
          <w:tcPr>
            <w:tcW w:w="1276" w:type="dxa"/>
            <w:gridSpan w:val="2"/>
            <w:tcBorders>
              <w:top w:val="nil"/>
              <w:bottom w:val="single" w:sz="2" w:space="0" w:color="auto"/>
            </w:tcBorders>
            <w:vAlign w:val="center"/>
          </w:tcPr>
          <w:p w14:paraId="69E89AFD"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B8EC5C9"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4F467CBF" w14:textId="77777777" w:rsidR="00427C14" w:rsidRDefault="00427C14" w:rsidP="00B50A79">
            <w:pPr>
              <w:rPr>
                <w:lang w:val="en-US"/>
              </w:rPr>
            </w:pPr>
            <w:r>
              <w:rPr>
                <w:lang w:val="en-US"/>
              </w:rPr>
              <w:t>m3</w:t>
            </w:r>
          </w:p>
        </w:tc>
        <w:tc>
          <w:tcPr>
            <w:tcW w:w="2551" w:type="dxa"/>
            <w:tcBorders>
              <w:top w:val="nil"/>
              <w:bottom w:val="single" w:sz="2" w:space="0" w:color="auto"/>
            </w:tcBorders>
          </w:tcPr>
          <w:p w14:paraId="5E2C8539" w14:textId="77777777" w:rsidR="00427C14" w:rsidRDefault="00427C14" w:rsidP="00B50A79">
            <w:pPr>
              <w:rPr>
                <w:lang w:val="en-US"/>
              </w:rPr>
            </w:pPr>
            <w:r>
              <w:rPr>
                <w:lang w:val="en-US"/>
              </w:rPr>
              <w:t>0,0226</w:t>
            </w:r>
          </w:p>
        </w:tc>
      </w:tr>
      <w:tr w:rsidR="00427C14" w14:paraId="7F9845CD" w14:textId="77777777" w:rsidTr="00B50A7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D6AF96A" w14:textId="77777777" w:rsidR="00427C14" w:rsidRDefault="00427C14" w:rsidP="00B50A79">
            <w:pPr>
              <w:rPr>
                <w:sz w:val="8"/>
                <w:szCs w:val="8"/>
                <w:lang w:val="en-US"/>
              </w:rPr>
            </w:pPr>
          </w:p>
        </w:tc>
        <w:tc>
          <w:tcPr>
            <w:tcW w:w="1276" w:type="dxa"/>
            <w:gridSpan w:val="2"/>
            <w:tcBorders>
              <w:left w:val="nil"/>
              <w:bottom w:val="nil"/>
              <w:right w:val="nil"/>
            </w:tcBorders>
          </w:tcPr>
          <w:p w14:paraId="7BEF25CE" w14:textId="77777777" w:rsidR="00427C14" w:rsidRDefault="00427C14" w:rsidP="00B50A79">
            <w:pPr>
              <w:rPr>
                <w:sz w:val="8"/>
                <w:szCs w:val="8"/>
                <w:lang w:val="en-US"/>
              </w:rPr>
            </w:pPr>
          </w:p>
        </w:tc>
        <w:tc>
          <w:tcPr>
            <w:tcW w:w="3402" w:type="dxa"/>
            <w:gridSpan w:val="2"/>
            <w:tcBorders>
              <w:left w:val="nil"/>
              <w:bottom w:val="nil"/>
              <w:right w:val="nil"/>
            </w:tcBorders>
          </w:tcPr>
          <w:p w14:paraId="208A48EC" w14:textId="77777777" w:rsidR="00427C14" w:rsidRDefault="00427C14" w:rsidP="00B50A79">
            <w:pPr>
              <w:rPr>
                <w:sz w:val="8"/>
                <w:szCs w:val="8"/>
                <w:lang w:val="en-US"/>
              </w:rPr>
            </w:pPr>
          </w:p>
          <w:p w14:paraId="741C4D96" w14:textId="77777777" w:rsidR="00427C14" w:rsidRDefault="00427C14" w:rsidP="00B50A79">
            <w:pPr>
              <w:rPr>
                <w:sz w:val="8"/>
                <w:szCs w:val="8"/>
                <w:lang w:val="en-US"/>
              </w:rPr>
            </w:pPr>
          </w:p>
          <w:p w14:paraId="7CD97B1C" w14:textId="77777777" w:rsidR="00427C14" w:rsidRDefault="00427C14" w:rsidP="00B50A79">
            <w:pPr>
              <w:rPr>
                <w:sz w:val="8"/>
                <w:szCs w:val="8"/>
                <w:lang w:val="en-US"/>
              </w:rPr>
            </w:pPr>
          </w:p>
        </w:tc>
        <w:tc>
          <w:tcPr>
            <w:tcW w:w="2410" w:type="dxa"/>
            <w:tcBorders>
              <w:left w:val="nil"/>
              <w:bottom w:val="nil"/>
              <w:right w:val="nil"/>
            </w:tcBorders>
          </w:tcPr>
          <w:p w14:paraId="3E54D8AF" w14:textId="77777777" w:rsidR="00427C14" w:rsidRDefault="00427C14" w:rsidP="00B50A79">
            <w:pPr>
              <w:rPr>
                <w:sz w:val="8"/>
                <w:szCs w:val="8"/>
                <w:lang w:val="en-US"/>
              </w:rPr>
            </w:pPr>
          </w:p>
        </w:tc>
        <w:tc>
          <w:tcPr>
            <w:tcW w:w="2551" w:type="dxa"/>
            <w:tcBorders>
              <w:left w:val="nil"/>
              <w:bottom w:val="nil"/>
              <w:right w:val="nil"/>
            </w:tcBorders>
          </w:tcPr>
          <w:p w14:paraId="5809809F" w14:textId="77777777" w:rsidR="00427C14" w:rsidRDefault="00427C14" w:rsidP="00B50A79">
            <w:pPr>
              <w:rPr>
                <w:sz w:val="8"/>
                <w:szCs w:val="8"/>
                <w:lang w:val="en-US"/>
              </w:rPr>
            </w:pPr>
          </w:p>
        </w:tc>
      </w:tr>
      <w:tr w:rsidR="00427C14" w:rsidRPr="00EB582C" w14:paraId="018DE58C" w14:textId="77777777" w:rsidTr="00B50A7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FBAB4D9" w14:textId="77777777" w:rsidR="00427C14" w:rsidRDefault="00427C14" w:rsidP="00B50A7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8B8A78D" w14:textId="77777777" w:rsidR="00427C14" w:rsidRDefault="00427C14" w:rsidP="00B50A79">
            <w:pPr>
              <w:rPr>
                <w:lang w:val="en-US"/>
              </w:rPr>
            </w:pPr>
          </w:p>
        </w:tc>
        <w:tc>
          <w:tcPr>
            <w:tcW w:w="3402" w:type="dxa"/>
            <w:gridSpan w:val="2"/>
            <w:tcBorders>
              <w:top w:val="single" w:sz="4" w:space="0" w:color="auto"/>
              <w:left w:val="nil"/>
              <w:bottom w:val="single" w:sz="4" w:space="0" w:color="auto"/>
              <w:right w:val="nil"/>
            </w:tcBorders>
          </w:tcPr>
          <w:p w14:paraId="2F0080F9" w14:textId="77777777" w:rsidR="00427C14" w:rsidRDefault="00427C14" w:rsidP="00B50A79">
            <w:pPr>
              <w:rPr>
                <w:lang w:val="en-US"/>
              </w:rPr>
            </w:pPr>
            <w:r>
              <w:rPr>
                <w:lang w:val="en-US"/>
              </w:rPr>
              <w:t>Total</w:t>
            </w:r>
          </w:p>
        </w:tc>
        <w:tc>
          <w:tcPr>
            <w:tcW w:w="2410" w:type="dxa"/>
            <w:tcBorders>
              <w:top w:val="single" w:sz="4" w:space="0" w:color="auto"/>
              <w:left w:val="nil"/>
              <w:bottom w:val="single" w:sz="4" w:space="0" w:color="auto"/>
              <w:right w:val="nil"/>
            </w:tcBorders>
          </w:tcPr>
          <w:p w14:paraId="4160A580" w14:textId="77777777" w:rsidR="00427C14" w:rsidRPr="00EB582C" w:rsidRDefault="00427C14" w:rsidP="00B50A79">
            <w:pPr>
              <w:rPr>
                <w:lang w:val="en-US"/>
              </w:rPr>
            </w:pPr>
          </w:p>
        </w:tc>
        <w:tc>
          <w:tcPr>
            <w:tcW w:w="2551" w:type="dxa"/>
            <w:tcBorders>
              <w:top w:val="single" w:sz="4" w:space="0" w:color="auto"/>
              <w:left w:val="nil"/>
              <w:bottom w:val="single" w:sz="4" w:space="0" w:color="auto"/>
              <w:right w:val="nil"/>
            </w:tcBorders>
          </w:tcPr>
          <w:p w14:paraId="33B9FF8F" w14:textId="77777777" w:rsidR="00427C14" w:rsidRPr="00EB582C" w:rsidRDefault="00427C14" w:rsidP="00B50A79">
            <w:pPr>
              <w:rPr>
                <w:lang w:val="en-US"/>
              </w:rPr>
            </w:pPr>
          </w:p>
        </w:tc>
      </w:tr>
      <w:tr w:rsidR="00427C14" w14:paraId="74E034D0" w14:textId="77777777" w:rsidTr="00B50A7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BABE21C" w14:textId="77777777" w:rsidR="00427C14" w:rsidRDefault="00427C14" w:rsidP="00B50A79">
            <w:pPr>
              <w:rPr>
                <w:lang w:val="en-US"/>
              </w:rPr>
            </w:pPr>
          </w:p>
        </w:tc>
        <w:tc>
          <w:tcPr>
            <w:tcW w:w="709" w:type="dxa"/>
            <w:tcBorders>
              <w:top w:val="single" w:sz="4" w:space="0" w:color="auto"/>
              <w:left w:val="nil"/>
              <w:bottom w:val="single" w:sz="4" w:space="0" w:color="auto"/>
              <w:right w:val="nil"/>
            </w:tcBorders>
          </w:tcPr>
          <w:p w14:paraId="4C0E1321" w14:textId="77777777" w:rsidR="00427C14" w:rsidRDefault="00427C14" w:rsidP="00B50A79">
            <w:pPr>
              <w:rPr>
                <w:lang w:val="en-US"/>
              </w:rPr>
            </w:pPr>
          </w:p>
        </w:tc>
        <w:tc>
          <w:tcPr>
            <w:tcW w:w="1276" w:type="dxa"/>
            <w:gridSpan w:val="2"/>
            <w:tcBorders>
              <w:top w:val="single" w:sz="4" w:space="0" w:color="auto"/>
              <w:left w:val="nil"/>
              <w:bottom w:val="single" w:sz="4" w:space="0" w:color="auto"/>
              <w:right w:val="nil"/>
            </w:tcBorders>
          </w:tcPr>
          <w:p w14:paraId="5300BED1" w14:textId="77777777" w:rsidR="00427C14" w:rsidRDefault="00427C14" w:rsidP="00B50A79">
            <w:pPr>
              <w:rPr>
                <w:lang w:val="en-US"/>
              </w:rPr>
            </w:pPr>
          </w:p>
        </w:tc>
        <w:tc>
          <w:tcPr>
            <w:tcW w:w="2693" w:type="dxa"/>
            <w:tcBorders>
              <w:top w:val="single" w:sz="4" w:space="0" w:color="auto"/>
              <w:left w:val="nil"/>
              <w:bottom w:val="single" w:sz="4" w:space="0" w:color="auto"/>
              <w:right w:val="nil"/>
            </w:tcBorders>
          </w:tcPr>
          <w:p w14:paraId="5EA52BFE" w14:textId="77777777" w:rsidR="00427C14" w:rsidRDefault="00427C14" w:rsidP="00B50A79">
            <w:pPr>
              <w:rPr>
                <w:sz w:val="8"/>
                <w:szCs w:val="8"/>
                <w:lang w:val="en-US"/>
              </w:rPr>
            </w:pPr>
            <w:r>
              <w:rPr>
                <w:b/>
                <w:bCs/>
                <w:lang w:val="en-US"/>
              </w:rPr>
              <w:t xml:space="preserve">Total </w:t>
            </w:r>
            <w:r>
              <w:rPr>
                <w:b/>
                <w:bCs/>
                <w:sz w:val="22"/>
                <w:szCs w:val="22"/>
                <w:lang w:val="en-US"/>
              </w:rPr>
              <w:t>Pereti - antreu</w:t>
            </w:r>
          </w:p>
        </w:tc>
        <w:tc>
          <w:tcPr>
            <w:tcW w:w="2410" w:type="dxa"/>
            <w:tcBorders>
              <w:top w:val="single" w:sz="4" w:space="0" w:color="auto"/>
              <w:left w:val="nil"/>
              <w:bottom w:val="single" w:sz="4" w:space="0" w:color="auto"/>
              <w:right w:val="nil"/>
            </w:tcBorders>
          </w:tcPr>
          <w:p w14:paraId="0195A7D6" w14:textId="77777777" w:rsidR="00427C14" w:rsidRDefault="00427C14" w:rsidP="00B50A79">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65547A2E" w14:textId="77777777" w:rsidR="00427C14" w:rsidRDefault="00427C14" w:rsidP="00B50A79">
            <w:pPr>
              <w:rPr>
                <w:lang w:val="en-US"/>
              </w:rPr>
            </w:pPr>
          </w:p>
        </w:tc>
      </w:tr>
      <w:tr w:rsidR="00427C14" w14:paraId="325D154B" w14:textId="77777777" w:rsidTr="00B50A79">
        <w:tblPrEx>
          <w:tblCellMar>
            <w:top w:w="0" w:type="dxa"/>
            <w:bottom w:w="0" w:type="dxa"/>
          </w:tblCellMar>
        </w:tblPrEx>
        <w:tc>
          <w:tcPr>
            <w:tcW w:w="709" w:type="dxa"/>
            <w:tcBorders>
              <w:top w:val="nil"/>
              <w:left w:val="single" w:sz="6" w:space="0" w:color="auto"/>
              <w:bottom w:val="nil"/>
              <w:right w:val="nil"/>
            </w:tcBorders>
          </w:tcPr>
          <w:p w14:paraId="58570FC3" w14:textId="77777777" w:rsidR="00427C14" w:rsidRDefault="00427C14" w:rsidP="00B50A79">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F04A3F4" w14:textId="77777777" w:rsidR="00427C14" w:rsidRDefault="00427C14" w:rsidP="00B50A79">
            <w:pPr>
              <w:rPr>
                <w:lang w:val="en-US"/>
              </w:rPr>
            </w:pPr>
          </w:p>
        </w:tc>
        <w:tc>
          <w:tcPr>
            <w:tcW w:w="3402" w:type="dxa"/>
            <w:gridSpan w:val="2"/>
            <w:tcBorders>
              <w:top w:val="nil"/>
              <w:left w:val="single" w:sz="6" w:space="0" w:color="auto"/>
              <w:bottom w:val="nil"/>
              <w:right w:val="single" w:sz="6" w:space="0" w:color="auto"/>
            </w:tcBorders>
          </w:tcPr>
          <w:p w14:paraId="101281A3" w14:textId="77777777" w:rsidR="00427C14" w:rsidRPr="007F2714" w:rsidRDefault="00427C14" w:rsidP="00B50A79">
            <w:pPr>
              <w:rPr>
                <w:b/>
                <w:bCs/>
                <w:sz w:val="22"/>
                <w:szCs w:val="22"/>
                <w:lang w:val="en-US"/>
              </w:rPr>
            </w:pPr>
            <w:r w:rsidRPr="00B40365">
              <w:rPr>
                <w:b/>
                <w:bCs/>
                <w:sz w:val="22"/>
                <w:szCs w:val="22"/>
                <w:lang w:val="en-US"/>
              </w:rPr>
              <w:t>9.2. Pereti - bucatarie et. 2</w:t>
            </w:r>
          </w:p>
          <w:p w14:paraId="31041452" w14:textId="77777777" w:rsidR="00427C14" w:rsidRPr="00B40365" w:rsidRDefault="00427C14" w:rsidP="00B50A79">
            <w:pPr>
              <w:rPr>
                <w:lang w:val="en-US"/>
              </w:rPr>
            </w:pPr>
          </w:p>
        </w:tc>
        <w:tc>
          <w:tcPr>
            <w:tcW w:w="2410" w:type="dxa"/>
            <w:tcBorders>
              <w:top w:val="nil"/>
              <w:left w:val="single" w:sz="6" w:space="0" w:color="auto"/>
              <w:bottom w:val="nil"/>
              <w:right w:val="nil"/>
            </w:tcBorders>
          </w:tcPr>
          <w:p w14:paraId="048C59EC" w14:textId="77777777" w:rsidR="00427C14" w:rsidRDefault="00427C14" w:rsidP="00B50A79">
            <w:pPr>
              <w:rPr>
                <w:b/>
                <w:bCs/>
                <w:sz w:val="22"/>
                <w:szCs w:val="22"/>
                <w:lang w:val="en-US"/>
              </w:rPr>
            </w:pPr>
          </w:p>
        </w:tc>
        <w:tc>
          <w:tcPr>
            <w:tcW w:w="2551" w:type="dxa"/>
            <w:tcBorders>
              <w:top w:val="nil"/>
              <w:left w:val="single" w:sz="6" w:space="0" w:color="auto"/>
              <w:bottom w:val="nil"/>
              <w:right w:val="nil"/>
            </w:tcBorders>
          </w:tcPr>
          <w:p w14:paraId="176254D4" w14:textId="77777777" w:rsidR="00427C14" w:rsidRDefault="00427C14" w:rsidP="00B50A79">
            <w:pPr>
              <w:rPr>
                <w:lang w:val="en-US"/>
              </w:rPr>
            </w:pPr>
          </w:p>
        </w:tc>
      </w:tr>
      <w:tr w:rsidR="00427C14" w14:paraId="201EB5FD"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06B4A4" w14:textId="77777777" w:rsidR="00427C14" w:rsidRDefault="00427C14" w:rsidP="00B50A79">
            <w:pPr>
              <w:rPr>
                <w:lang w:val="en-US"/>
              </w:rPr>
            </w:pPr>
            <w:r>
              <w:rPr>
                <w:lang w:val="en-US"/>
              </w:rPr>
              <w:t>80</w:t>
            </w:r>
          </w:p>
        </w:tc>
        <w:tc>
          <w:tcPr>
            <w:tcW w:w="1276" w:type="dxa"/>
            <w:gridSpan w:val="2"/>
            <w:tcBorders>
              <w:top w:val="single" w:sz="4" w:space="0" w:color="auto"/>
              <w:bottom w:val="single" w:sz="4" w:space="0" w:color="auto"/>
            </w:tcBorders>
          </w:tcPr>
          <w:p w14:paraId="744CBB9C" w14:textId="77777777" w:rsidR="00427C14" w:rsidRDefault="00427C14" w:rsidP="00B50A79">
            <w:pPr>
              <w:rPr>
                <w:lang w:val="en-US"/>
              </w:rPr>
            </w:pPr>
            <w:r>
              <w:rPr>
                <w:lang w:val="en-US"/>
              </w:rPr>
              <w:t>CN53A</w:t>
            </w:r>
          </w:p>
          <w:p w14:paraId="3EC64D2D"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588B9AC7" w14:textId="77777777" w:rsidR="00427C14" w:rsidRDefault="00427C14" w:rsidP="00B50A79">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7EBD9F8D"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B9EED91"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2B0CAB91" w14:textId="77777777" w:rsidR="00427C14" w:rsidRDefault="00427C14" w:rsidP="00B50A79">
            <w:pPr>
              <w:jc w:val="center"/>
              <w:rPr>
                <w:lang w:val="en-US"/>
              </w:rPr>
            </w:pPr>
            <w:r>
              <w:rPr>
                <w:lang w:val="en-US"/>
              </w:rPr>
              <w:t>37,8000</w:t>
            </w:r>
          </w:p>
        </w:tc>
      </w:tr>
      <w:tr w:rsidR="00427C14" w14:paraId="0034FF2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387C5B" w14:textId="77777777" w:rsidR="00427C14" w:rsidRDefault="00427C14" w:rsidP="00B50A79">
            <w:pPr>
              <w:rPr>
                <w:lang w:val="en-US"/>
              </w:rPr>
            </w:pPr>
          </w:p>
        </w:tc>
        <w:tc>
          <w:tcPr>
            <w:tcW w:w="1276" w:type="dxa"/>
            <w:gridSpan w:val="2"/>
            <w:tcBorders>
              <w:top w:val="nil"/>
              <w:bottom w:val="single" w:sz="2" w:space="0" w:color="auto"/>
            </w:tcBorders>
            <w:vAlign w:val="center"/>
          </w:tcPr>
          <w:p w14:paraId="730799E7"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5A833E0"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20DABCB8"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28695FF" w14:textId="77777777" w:rsidR="00427C14" w:rsidRDefault="00427C14" w:rsidP="00B50A79">
            <w:pPr>
              <w:rPr>
                <w:lang w:val="en-US"/>
              </w:rPr>
            </w:pPr>
            <w:r>
              <w:rPr>
                <w:lang w:val="en-US"/>
              </w:rPr>
              <w:t>1,1340</w:t>
            </w:r>
          </w:p>
        </w:tc>
      </w:tr>
      <w:tr w:rsidR="00427C14" w14:paraId="1055A48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2C3DE8" w14:textId="77777777" w:rsidR="00427C14" w:rsidRDefault="00427C14" w:rsidP="00B50A79">
            <w:pPr>
              <w:rPr>
                <w:lang w:val="en-US"/>
              </w:rPr>
            </w:pPr>
          </w:p>
        </w:tc>
        <w:tc>
          <w:tcPr>
            <w:tcW w:w="1276" w:type="dxa"/>
            <w:gridSpan w:val="2"/>
            <w:tcBorders>
              <w:top w:val="nil"/>
              <w:bottom w:val="single" w:sz="2" w:space="0" w:color="auto"/>
            </w:tcBorders>
            <w:vAlign w:val="center"/>
          </w:tcPr>
          <w:p w14:paraId="184F9823" w14:textId="77777777" w:rsidR="00427C14" w:rsidRDefault="00427C14" w:rsidP="00B50A79">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08C3C68" w14:textId="77777777" w:rsidR="00427C14" w:rsidRDefault="00427C14" w:rsidP="00B50A79">
            <w:pPr>
              <w:rPr>
                <w:lang w:val="en-US"/>
              </w:rPr>
            </w:pPr>
            <w:r>
              <w:rPr>
                <w:lang w:val="en-US"/>
              </w:rPr>
              <w:t>Amorsa-grund</w:t>
            </w:r>
          </w:p>
        </w:tc>
        <w:tc>
          <w:tcPr>
            <w:tcW w:w="2410" w:type="dxa"/>
            <w:tcBorders>
              <w:top w:val="nil"/>
              <w:bottom w:val="single" w:sz="2" w:space="0" w:color="auto"/>
            </w:tcBorders>
          </w:tcPr>
          <w:p w14:paraId="5EF64805" w14:textId="77777777" w:rsidR="00427C14" w:rsidRDefault="00427C14" w:rsidP="00B50A79">
            <w:pPr>
              <w:rPr>
                <w:lang w:val="en-US"/>
              </w:rPr>
            </w:pPr>
            <w:r>
              <w:rPr>
                <w:lang w:val="en-US"/>
              </w:rPr>
              <w:t>kg</w:t>
            </w:r>
          </w:p>
        </w:tc>
        <w:tc>
          <w:tcPr>
            <w:tcW w:w="2551" w:type="dxa"/>
            <w:tcBorders>
              <w:top w:val="nil"/>
              <w:bottom w:val="single" w:sz="2" w:space="0" w:color="auto"/>
            </w:tcBorders>
          </w:tcPr>
          <w:p w14:paraId="2935CF12" w14:textId="77777777" w:rsidR="00427C14" w:rsidRDefault="00427C14" w:rsidP="00B50A79">
            <w:pPr>
              <w:rPr>
                <w:lang w:val="en-US"/>
              </w:rPr>
            </w:pPr>
            <w:r>
              <w:rPr>
                <w:lang w:val="en-US"/>
              </w:rPr>
              <w:t>5,6700</w:t>
            </w:r>
          </w:p>
        </w:tc>
      </w:tr>
      <w:tr w:rsidR="00427C14" w14:paraId="669EA53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96AC36" w14:textId="77777777" w:rsidR="00427C14" w:rsidRDefault="00427C14" w:rsidP="00B50A79">
            <w:pPr>
              <w:rPr>
                <w:lang w:val="en-US"/>
              </w:rPr>
            </w:pPr>
          </w:p>
        </w:tc>
        <w:tc>
          <w:tcPr>
            <w:tcW w:w="1276" w:type="dxa"/>
            <w:gridSpan w:val="2"/>
            <w:tcBorders>
              <w:top w:val="nil"/>
              <w:bottom w:val="single" w:sz="2" w:space="0" w:color="auto"/>
            </w:tcBorders>
            <w:vAlign w:val="center"/>
          </w:tcPr>
          <w:p w14:paraId="6F59582D" w14:textId="77777777" w:rsidR="00427C14" w:rsidRDefault="00427C14" w:rsidP="00B50A79">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19897E7" w14:textId="77777777" w:rsidR="00427C14" w:rsidRDefault="00427C14" w:rsidP="00B50A79">
            <w:pPr>
              <w:rPr>
                <w:lang w:val="en-US"/>
              </w:rPr>
            </w:pPr>
            <w:r>
              <w:rPr>
                <w:lang w:val="en-US"/>
              </w:rPr>
              <w:t>Hirtie pentru slefuit uscata</w:t>
            </w:r>
          </w:p>
        </w:tc>
        <w:tc>
          <w:tcPr>
            <w:tcW w:w="2410" w:type="dxa"/>
            <w:tcBorders>
              <w:top w:val="nil"/>
              <w:bottom w:val="single" w:sz="2" w:space="0" w:color="auto"/>
            </w:tcBorders>
          </w:tcPr>
          <w:p w14:paraId="660865F0" w14:textId="77777777" w:rsidR="00427C14" w:rsidRDefault="00427C14" w:rsidP="00B50A79">
            <w:pPr>
              <w:rPr>
                <w:lang w:val="en-US"/>
              </w:rPr>
            </w:pPr>
            <w:r>
              <w:rPr>
                <w:lang w:val="en-US"/>
              </w:rPr>
              <w:t>buc</w:t>
            </w:r>
          </w:p>
        </w:tc>
        <w:tc>
          <w:tcPr>
            <w:tcW w:w="2551" w:type="dxa"/>
            <w:tcBorders>
              <w:top w:val="nil"/>
              <w:bottom w:val="single" w:sz="2" w:space="0" w:color="auto"/>
            </w:tcBorders>
          </w:tcPr>
          <w:p w14:paraId="6B3B8D0A" w14:textId="77777777" w:rsidR="00427C14" w:rsidRDefault="00427C14" w:rsidP="00B50A79">
            <w:pPr>
              <w:rPr>
                <w:lang w:val="en-US"/>
              </w:rPr>
            </w:pPr>
            <w:r>
              <w:rPr>
                <w:lang w:val="en-US"/>
              </w:rPr>
              <w:t>1,8900</w:t>
            </w:r>
          </w:p>
        </w:tc>
      </w:tr>
      <w:tr w:rsidR="00427C14" w14:paraId="6C3410E6"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49D5F" w14:textId="77777777" w:rsidR="00427C14" w:rsidRDefault="00427C14" w:rsidP="00B50A79">
            <w:pPr>
              <w:rPr>
                <w:lang w:val="en-US"/>
              </w:rPr>
            </w:pPr>
            <w:r>
              <w:rPr>
                <w:lang w:val="en-US"/>
              </w:rPr>
              <w:t>81</w:t>
            </w:r>
          </w:p>
        </w:tc>
        <w:tc>
          <w:tcPr>
            <w:tcW w:w="1276" w:type="dxa"/>
            <w:gridSpan w:val="2"/>
            <w:tcBorders>
              <w:top w:val="single" w:sz="4" w:space="0" w:color="auto"/>
              <w:bottom w:val="single" w:sz="4" w:space="0" w:color="auto"/>
            </w:tcBorders>
          </w:tcPr>
          <w:p w14:paraId="50862B6A" w14:textId="77777777" w:rsidR="00427C14" w:rsidRDefault="00427C14" w:rsidP="00B50A79">
            <w:pPr>
              <w:rPr>
                <w:lang w:val="en-US"/>
              </w:rPr>
            </w:pPr>
            <w:r>
              <w:rPr>
                <w:lang w:val="en-US"/>
              </w:rPr>
              <w:t>CN06A</w:t>
            </w:r>
          </w:p>
          <w:p w14:paraId="463C5C8C"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4B734F0" w14:textId="77777777" w:rsidR="00427C14" w:rsidRDefault="00427C14" w:rsidP="00B50A79">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53769901"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7D88F96"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1A092744" w14:textId="77777777" w:rsidR="00427C14" w:rsidRDefault="00427C14" w:rsidP="00B50A79">
            <w:pPr>
              <w:jc w:val="center"/>
              <w:rPr>
                <w:lang w:val="en-US"/>
              </w:rPr>
            </w:pPr>
            <w:r>
              <w:rPr>
                <w:lang w:val="en-US"/>
              </w:rPr>
              <w:t>37,8000</w:t>
            </w:r>
          </w:p>
        </w:tc>
      </w:tr>
      <w:tr w:rsidR="00427C14" w14:paraId="29A1FEA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794669" w14:textId="77777777" w:rsidR="00427C14" w:rsidRDefault="00427C14" w:rsidP="00B50A79">
            <w:pPr>
              <w:rPr>
                <w:lang w:val="en-US"/>
              </w:rPr>
            </w:pPr>
          </w:p>
        </w:tc>
        <w:tc>
          <w:tcPr>
            <w:tcW w:w="1276" w:type="dxa"/>
            <w:gridSpan w:val="2"/>
            <w:tcBorders>
              <w:top w:val="nil"/>
              <w:bottom w:val="single" w:sz="2" w:space="0" w:color="auto"/>
            </w:tcBorders>
            <w:vAlign w:val="center"/>
          </w:tcPr>
          <w:p w14:paraId="5B8EF18D"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5D58C09"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3C69F8A1"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8741DA4" w14:textId="77777777" w:rsidR="00427C14" w:rsidRDefault="00427C14" w:rsidP="00B50A79">
            <w:pPr>
              <w:rPr>
                <w:lang w:val="en-US"/>
              </w:rPr>
            </w:pPr>
            <w:r>
              <w:rPr>
                <w:lang w:val="en-US"/>
              </w:rPr>
              <w:t>20,7900</w:t>
            </w:r>
          </w:p>
        </w:tc>
      </w:tr>
      <w:tr w:rsidR="00427C14" w14:paraId="5DE96D7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36A51" w14:textId="77777777" w:rsidR="00427C14" w:rsidRDefault="00427C14" w:rsidP="00B50A79">
            <w:pPr>
              <w:rPr>
                <w:lang w:val="en-US"/>
              </w:rPr>
            </w:pPr>
          </w:p>
        </w:tc>
        <w:tc>
          <w:tcPr>
            <w:tcW w:w="1276" w:type="dxa"/>
            <w:gridSpan w:val="2"/>
            <w:tcBorders>
              <w:top w:val="nil"/>
              <w:bottom w:val="single" w:sz="2" w:space="0" w:color="auto"/>
            </w:tcBorders>
            <w:vAlign w:val="center"/>
          </w:tcPr>
          <w:p w14:paraId="6C0285DB" w14:textId="77777777" w:rsidR="00427C14" w:rsidRDefault="00427C14" w:rsidP="00B50A79">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37D619FF" w14:textId="77777777" w:rsidR="00427C14" w:rsidRDefault="00427C14" w:rsidP="00B50A79">
            <w:pPr>
              <w:rPr>
                <w:lang w:val="en-US"/>
              </w:rPr>
            </w:pPr>
            <w:r>
              <w:rPr>
                <w:lang w:val="en-US"/>
              </w:rPr>
              <w:t xml:space="preserve">Vopsea  pe baza de copolimeri  vinilici </w:t>
            </w:r>
          </w:p>
        </w:tc>
        <w:tc>
          <w:tcPr>
            <w:tcW w:w="2410" w:type="dxa"/>
            <w:tcBorders>
              <w:top w:val="nil"/>
              <w:bottom w:val="single" w:sz="2" w:space="0" w:color="auto"/>
            </w:tcBorders>
          </w:tcPr>
          <w:p w14:paraId="2BB013CB" w14:textId="77777777" w:rsidR="00427C14" w:rsidRDefault="00427C14" w:rsidP="00B50A79">
            <w:pPr>
              <w:rPr>
                <w:lang w:val="en-US"/>
              </w:rPr>
            </w:pPr>
            <w:r>
              <w:rPr>
                <w:lang w:val="en-US"/>
              </w:rPr>
              <w:t>kg</w:t>
            </w:r>
          </w:p>
        </w:tc>
        <w:tc>
          <w:tcPr>
            <w:tcW w:w="2551" w:type="dxa"/>
            <w:tcBorders>
              <w:top w:val="nil"/>
              <w:bottom w:val="single" w:sz="2" w:space="0" w:color="auto"/>
            </w:tcBorders>
          </w:tcPr>
          <w:p w14:paraId="1CF42984" w14:textId="77777777" w:rsidR="00427C14" w:rsidRDefault="00427C14" w:rsidP="00B50A79">
            <w:pPr>
              <w:rPr>
                <w:lang w:val="en-US"/>
              </w:rPr>
            </w:pPr>
            <w:r>
              <w:rPr>
                <w:lang w:val="en-US"/>
              </w:rPr>
              <w:t>15,1200</w:t>
            </w:r>
          </w:p>
        </w:tc>
      </w:tr>
      <w:tr w:rsidR="00427C14" w14:paraId="5F376DD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195721" w14:textId="77777777" w:rsidR="00427C14" w:rsidRDefault="00427C14" w:rsidP="00B50A79">
            <w:pPr>
              <w:rPr>
                <w:lang w:val="en-US"/>
              </w:rPr>
            </w:pPr>
          </w:p>
        </w:tc>
        <w:tc>
          <w:tcPr>
            <w:tcW w:w="1276" w:type="dxa"/>
            <w:gridSpan w:val="2"/>
            <w:tcBorders>
              <w:top w:val="nil"/>
              <w:bottom w:val="single" w:sz="2" w:space="0" w:color="auto"/>
            </w:tcBorders>
            <w:vAlign w:val="center"/>
          </w:tcPr>
          <w:p w14:paraId="6A307237" w14:textId="77777777" w:rsidR="00427C14" w:rsidRDefault="00427C14" w:rsidP="00B50A79">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5F9A9107" w14:textId="77777777" w:rsidR="00427C14" w:rsidRDefault="00427C14" w:rsidP="00B50A79">
            <w:pPr>
              <w:rPr>
                <w:lang w:val="en-US"/>
              </w:rPr>
            </w:pPr>
            <w:r>
              <w:rPr>
                <w:lang w:val="en-US"/>
              </w:rPr>
              <w:t>Ipsos pentru constructii tip A</w:t>
            </w:r>
          </w:p>
        </w:tc>
        <w:tc>
          <w:tcPr>
            <w:tcW w:w="2410" w:type="dxa"/>
            <w:tcBorders>
              <w:top w:val="nil"/>
              <w:bottom w:val="single" w:sz="2" w:space="0" w:color="auto"/>
            </w:tcBorders>
          </w:tcPr>
          <w:p w14:paraId="47BAACB5" w14:textId="77777777" w:rsidR="00427C14" w:rsidRDefault="00427C14" w:rsidP="00B50A79">
            <w:pPr>
              <w:rPr>
                <w:lang w:val="en-US"/>
              </w:rPr>
            </w:pPr>
            <w:r>
              <w:rPr>
                <w:lang w:val="en-US"/>
              </w:rPr>
              <w:t>kg</w:t>
            </w:r>
          </w:p>
        </w:tc>
        <w:tc>
          <w:tcPr>
            <w:tcW w:w="2551" w:type="dxa"/>
            <w:tcBorders>
              <w:top w:val="nil"/>
              <w:bottom w:val="single" w:sz="2" w:space="0" w:color="auto"/>
            </w:tcBorders>
          </w:tcPr>
          <w:p w14:paraId="5F807C8F" w14:textId="77777777" w:rsidR="00427C14" w:rsidRDefault="00427C14" w:rsidP="00B50A79">
            <w:pPr>
              <w:rPr>
                <w:lang w:val="en-US"/>
              </w:rPr>
            </w:pPr>
            <w:r>
              <w:rPr>
                <w:lang w:val="en-US"/>
              </w:rPr>
              <w:t>2,2680</w:t>
            </w:r>
          </w:p>
        </w:tc>
      </w:tr>
      <w:tr w:rsidR="00427C14" w14:paraId="3FC1DD0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7E910C" w14:textId="77777777" w:rsidR="00427C14" w:rsidRDefault="00427C14" w:rsidP="00B50A79">
            <w:pPr>
              <w:rPr>
                <w:lang w:val="en-US"/>
              </w:rPr>
            </w:pPr>
          </w:p>
        </w:tc>
        <w:tc>
          <w:tcPr>
            <w:tcW w:w="1276" w:type="dxa"/>
            <w:gridSpan w:val="2"/>
            <w:tcBorders>
              <w:top w:val="nil"/>
              <w:bottom w:val="single" w:sz="2" w:space="0" w:color="auto"/>
            </w:tcBorders>
            <w:vAlign w:val="center"/>
          </w:tcPr>
          <w:p w14:paraId="4E8F6A6D" w14:textId="77777777" w:rsidR="00427C14" w:rsidRDefault="00427C14" w:rsidP="00B50A79">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6EF2B52E" w14:textId="77777777" w:rsidR="00427C14" w:rsidRDefault="00427C14" w:rsidP="00B50A79">
            <w:pPr>
              <w:rPr>
                <w:lang w:val="en-US"/>
              </w:rPr>
            </w:pPr>
            <w:r>
              <w:rPr>
                <w:lang w:val="en-US"/>
              </w:rPr>
              <w:t>Hirtie slefuita uscata 23x30 gr 6</w:t>
            </w:r>
          </w:p>
        </w:tc>
        <w:tc>
          <w:tcPr>
            <w:tcW w:w="2410" w:type="dxa"/>
            <w:tcBorders>
              <w:top w:val="nil"/>
              <w:bottom w:val="single" w:sz="2" w:space="0" w:color="auto"/>
            </w:tcBorders>
          </w:tcPr>
          <w:p w14:paraId="701DA0E4" w14:textId="77777777" w:rsidR="00427C14" w:rsidRDefault="00427C14" w:rsidP="00B50A79">
            <w:pPr>
              <w:rPr>
                <w:lang w:val="en-US"/>
              </w:rPr>
            </w:pPr>
            <w:r>
              <w:rPr>
                <w:lang w:val="en-US"/>
              </w:rPr>
              <w:t>buc</w:t>
            </w:r>
          </w:p>
        </w:tc>
        <w:tc>
          <w:tcPr>
            <w:tcW w:w="2551" w:type="dxa"/>
            <w:tcBorders>
              <w:top w:val="nil"/>
              <w:bottom w:val="single" w:sz="2" w:space="0" w:color="auto"/>
            </w:tcBorders>
          </w:tcPr>
          <w:p w14:paraId="3BB23C58" w14:textId="77777777" w:rsidR="00427C14" w:rsidRDefault="00427C14" w:rsidP="00B50A79">
            <w:pPr>
              <w:rPr>
                <w:lang w:val="en-US"/>
              </w:rPr>
            </w:pPr>
            <w:r>
              <w:rPr>
                <w:lang w:val="en-US"/>
              </w:rPr>
              <w:t>18,9000</w:t>
            </w:r>
          </w:p>
        </w:tc>
      </w:tr>
      <w:tr w:rsidR="00427C14" w14:paraId="13CC284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482B76" w14:textId="77777777" w:rsidR="00427C14" w:rsidRDefault="00427C14" w:rsidP="00B50A79">
            <w:pPr>
              <w:rPr>
                <w:lang w:val="en-US"/>
              </w:rPr>
            </w:pPr>
          </w:p>
        </w:tc>
        <w:tc>
          <w:tcPr>
            <w:tcW w:w="1276" w:type="dxa"/>
            <w:gridSpan w:val="2"/>
            <w:tcBorders>
              <w:top w:val="nil"/>
              <w:bottom w:val="single" w:sz="2" w:space="0" w:color="auto"/>
            </w:tcBorders>
            <w:vAlign w:val="center"/>
          </w:tcPr>
          <w:p w14:paraId="6AB7F4E7" w14:textId="77777777" w:rsidR="00427C14" w:rsidRDefault="00427C14" w:rsidP="00B50A79">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2E3B341C" w14:textId="77777777" w:rsidR="00427C14" w:rsidRDefault="00427C14" w:rsidP="00B50A79">
            <w:pPr>
              <w:rPr>
                <w:lang w:val="en-US"/>
              </w:rPr>
            </w:pPr>
            <w:r>
              <w:rPr>
                <w:lang w:val="en-US"/>
              </w:rPr>
              <w:t>Bumbac de sters</w:t>
            </w:r>
          </w:p>
        </w:tc>
        <w:tc>
          <w:tcPr>
            <w:tcW w:w="2410" w:type="dxa"/>
            <w:tcBorders>
              <w:top w:val="nil"/>
              <w:bottom w:val="single" w:sz="2" w:space="0" w:color="auto"/>
            </w:tcBorders>
          </w:tcPr>
          <w:p w14:paraId="304AE91E" w14:textId="77777777" w:rsidR="00427C14" w:rsidRDefault="00427C14" w:rsidP="00B50A79">
            <w:pPr>
              <w:rPr>
                <w:lang w:val="en-US"/>
              </w:rPr>
            </w:pPr>
            <w:r>
              <w:rPr>
                <w:lang w:val="en-US"/>
              </w:rPr>
              <w:t>kg</w:t>
            </w:r>
          </w:p>
        </w:tc>
        <w:tc>
          <w:tcPr>
            <w:tcW w:w="2551" w:type="dxa"/>
            <w:tcBorders>
              <w:top w:val="nil"/>
              <w:bottom w:val="single" w:sz="2" w:space="0" w:color="auto"/>
            </w:tcBorders>
          </w:tcPr>
          <w:p w14:paraId="44DE00A9" w14:textId="77777777" w:rsidR="00427C14" w:rsidRDefault="00427C14" w:rsidP="00B50A79">
            <w:pPr>
              <w:rPr>
                <w:lang w:val="en-US"/>
              </w:rPr>
            </w:pPr>
            <w:r>
              <w:rPr>
                <w:lang w:val="en-US"/>
              </w:rPr>
              <w:t>1,8900</w:t>
            </w:r>
          </w:p>
        </w:tc>
      </w:tr>
      <w:tr w:rsidR="00427C14" w14:paraId="145988C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327102" w14:textId="77777777" w:rsidR="00427C14" w:rsidRDefault="00427C14" w:rsidP="00B50A79">
            <w:pPr>
              <w:rPr>
                <w:lang w:val="en-US"/>
              </w:rPr>
            </w:pPr>
          </w:p>
        </w:tc>
        <w:tc>
          <w:tcPr>
            <w:tcW w:w="1276" w:type="dxa"/>
            <w:gridSpan w:val="2"/>
            <w:tcBorders>
              <w:top w:val="nil"/>
              <w:bottom w:val="single" w:sz="2" w:space="0" w:color="auto"/>
            </w:tcBorders>
            <w:vAlign w:val="center"/>
          </w:tcPr>
          <w:p w14:paraId="1C261034"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B485063"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2040DA55" w14:textId="77777777" w:rsidR="00427C14" w:rsidRDefault="00427C14" w:rsidP="00B50A79">
            <w:pPr>
              <w:rPr>
                <w:lang w:val="en-US"/>
              </w:rPr>
            </w:pPr>
            <w:r>
              <w:rPr>
                <w:lang w:val="en-US"/>
              </w:rPr>
              <w:t>m3</w:t>
            </w:r>
          </w:p>
        </w:tc>
        <w:tc>
          <w:tcPr>
            <w:tcW w:w="2551" w:type="dxa"/>
            <w:tcBorders>
              <w:top w:val="nil"/>
              <w:bottom w:val="single" w:sz="2" w:space="0" w:color="auto"/>
            </w:tcBorders>
          </w:tcPr>
          <w:p w14:paraId="7304A5CC" w14:textId="77777777" w:rsidR="00427C14" w:rsidRDefault="00427C14" w:rsidP="00B50A79">
            <w:pPr>
              <w:rPr>
                <w:lang w:val="en-US"/>
              </w:rPr>
            </w:pPr>
            <w:r>
              <w:rPr>
                <w:lang w:val="en-US"/>
              </w:rPr>
              <w:t>0,0756</w:t>
            </w:r>
          </w:p>
        </w:tc>
      </w:tr>
      <w:tr w:rsidR="00427C14" w14:paraId="0A6F610F"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13C4B" w14:textId="77777777" w:rsidR="00427C14" w:rsidRDefault="00427C14" w:rsidP="00B50A79">
            <w:pPr>
              <w:rPr>
                <w:lang w:val="en-US"/>
              </w:rPr>
            </w:pPr>
            <w:r>
              <w:rPr>
                <w:lang w:val="en-US"/>
              </w:rPr>
              <w:t>82</w:t>
            </w:r>
          </w:p>
        </w:tc>
        <w:tc>
          <w:tcPr>
            <w:tcW w:w="1276" w:type="dxa"/>
            <w:gridSpan w:val="2"/>
            <w:tcBorders>
              <w:top w:val="single" w:sz="4" w:space="0" w:color="auto"/>
              <w:bottom w:val="single" w:sz="4" w:space="0" w:color="auto"/>
            </w:tcBorders>
          </w:tcPr>
          <w:p w14:paraId="60D2E8B4" w14:textId="77777777" w:rsidR="00427C14" w:rsidRDefault="00427C14" w:rsidP="00B50A79">
            <w:pPr>
              <w:rPr>
                <w:lang w:val="en-US"/>
              </w:rPr>
            </w:pPr>
            <w:r>
              <w:rPr>
                <w:lang w:val="en-US"/>
              </w:rPr>
              <w:t>CK18C aplicativ</w:t>
            </w:r>
          </w:p>
          <w:p w14:paraId="16362AF8"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71B1CF3" w14:textId="77777777" w:rsidR="00427C14" w:rsidRDefault="00427C14" w:rsidP="00B50A79">
            <w:pPr>
              <w:adjustRightInd w:val="0"/>
              <w:rPr>
                <w:rFonts w:ascii="Times New Roman CYR" w:hAnsi="Times New Roman CYR" w:cs="Times New Roman CYR"/>
                <w:sz w:val="16"/>
                <w:szCs w:val="16"/>
                <w:lang w:val="en-US"/>
              </w:rPr>
            </w:pPr>
            <w:r>
              <w:rPr>
                <w:lang w:val="en-US"/>
              </w:rPr>
              <w:t>Montarea placilor din DSP laminat grosime 18 mm (protectia peretilor) L=2770 mm, L=3800 mm, B=200 mm, marginea cu ABS = 0,5 mm</w:t>
            </w:r>
            <w:r>
              <w:rPr>
                <w:rFonts w:ascii="Times New Roman CYR" w:hAnsi="Times New Roman CYR" w:cs="Times New Roman CYR"/>
                <w:sz w:val="16"/>
                <w:szCs w:val="16"/>
                <w:lang w:val="en-US"/>
              </w:rPr>
              <w:t xml:space="preserve"> </w:t>
            </w:r>
          </w:p>
          <w:p w14:paraId="26325A3D"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74BCA655"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0445F25C" w14:textId="77777777" w:rsidR="00427C14" w:rsidRDefault="00427C14" w:rsidP="00B50A79">
            <w:pPr>
              <w:jc w:val="center"/>
              <w:rPr>
                <w:lang w:val="en-US"/>
              </w:rPr>
            </w:pPr>
            <w:r>
              <w:rPr>
                <w:lang w:val="en-US"/>
              </w:rPr>
              <w:t>6,5700</w:t>
            </w:r>
          </w:p>
        </w:tc>
      </w:tr>
      <w:tr w:rsidR="00427C14" w14:paraId="630D22C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EB2150" w14:textId="77777777" w:rsidR="00427C14" w:rsidRDefault="00427C14" w:rsidP="00B50A79">
            <w:pPr>
              <w:rPr>
                <w:lang w:val="en-US"/>
              </w:rPr>
            </w:pPr>
          </w:p>
        </w:tc>
        <w:tc>
          <w:tcPr>
            <w:tcW w:w="1276" w:type="dxa"/>
            <w:gridSpan w:val="2"/>
            <w:tcBorders>
              <w:top w:val="nil"/>
              <w:bottom w:val="single" w:sz="2" w:space="0" w:color="auto"/>
            </w:tcBorders>
            <w:vAlign w:val="center"/>
          </w:tcPr>
          <w:p w14:paraId="7069E1FC" w14:textId="77777777" w:rsidR="00427C14" w:rsidRDefault="00427C14" w:rsidP="00B50A79">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290F7E5A" w14:textId="77777777" w:rsidR="00427C14" w:rsidRDefault="00427C14" w:rsidP="00B50A79">
            <w:pPr>
              <w:rPr>
                <w:lang w:val="en-US"/>
              </w:rPr>
            </w:pPr>
            <w:r>
              <w:rPr>
                <w:lang w:val="en-US"/>
              </w:rPr>
              <w:t>Timplar</w:t>
            </w:r>
          </w:p>
        </w:tc>
        <w:tc>
          <w:tcPr>
            <w:tcW w:w="2410" w:type="dxa"/>
            <w:tcBorders>
              <w:top w:val="nil"/>
              <w:bottom w:val="single" w:sz="2" w:space="0" w:color="auto"/>
            </w:tcBorders>
          </w:tcPr>
          <w:p w14:paraId="526F1BA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B8406FF" w14:textId="77777777" w:rsidR="00427C14" w:rsidRDefault="00427C14" w:rsidP="00B50A79">
            <w:pPr>
              <w:rPr>
                <w:lang w:val="en-US"/>
              </w:rPr>
            </w:pPr>
            <w:r>
              <w:rPr>
                <w:lang w:val="en-US"/>
              </w:rPr>
              <w:t>1,7082</w:t>
            </w:r>
          </w:p>
        </w:tc>
      </w:tr>
      <w:tr w:rsidR="00427C14" w14:paraId="40D25CC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FB0FD9" w14:textId="77777777" w:rsidR="00427C14" w:rsidRDefault="00427C14" w:rsidP="00B50A79">
            <w:pPr>
              <w:rPr>
                <w:lang w:val="en-US"/>
              </w:rPr>
            </w:pPr>
          </w:p>
        </w:tc>
        <w:tc>
          <w:tcPr>
            <w:tcW w:w="1276" w:type="dxa"/>
            <w:gridSpan w:val="2"/>
            <w:tcBorders>
              <w:top w:val="nil"/>
              <w:bottom w:val="single" w:sz="2" w:space="0" w:color="auto"/>
            </w:tcBorders>
            <w:vAlign w:val="center"/>
          </w:tcPr>
          <w:p w14:paraId="7F9BA11D" w14:textId="77777777" w:rsidR="00427C14" w:rsidRDefault="00427C14" w:rsidP="00B50A79">
            <w:pPr>
              <w:jc w:val="center"/>
              <w:rPr>
                <w:sz w:val="16"/>
                <w:szCs w:val="16"/>
                <w:lang w:val="en-US"/>
              </w:rPr>
            </w:pPr>
            <w:r>
              <w:rPr>
                <w:sz w:val="16"/>
                <w:szCs w:val="16"/>
                <w:lang w:val="en-US"/>
              </w:rPr>
              <w:t>27431235411902522</w:t>
            </w:r>
          </w:p>
        </w:tc>
        <w:tc>
          <w:tcPr>
            <w:tcW w:w="3402" w:type="dxa"/>
            <w:gridSpan w:val="2"/>
            <w:tcBorders>
              <w:top w:val="nil"/>
              <w:bottom w:val="single" w:sz="2" w:space="0" w:color="auto"/>
            </w:tcBorders>
          </w:tcPr>
          <w:p w14:paraId="1080D8F6" w14:textId="77777777" w:rsidR="00427C14" w:rsidRDefault="00427C14" w:rsidP="00B50A79">
            <w:pPr>
              <w:rPr>
                <w:lang w:val="en-US"/>
              </w:rPr>
            </w:pPr>
            <w:r>
              <w:rPr>
                <w:lang w:val="en-US"/>
              </w:rPr>
              <w:t>Placi din DSP laminat grosime 18 mm (protectia peretilor) L=2770 mm, L=3800 mm, B=200 mm, marginea cu ABS = 0,5 mm</w:t>
            </w:r>
          </w:p>
        </w:tc>
        <w:tc>
          <w:tcPr>
            <w:tcW w:w="2410" w:type="dxa"/>
            <w:tcBorders>
              <w:top w:val="nil"/>
              <w:bottom w:val="single" w:sz="2" w:space="0" w:color="auto"/>
            </w:tcBorders>
          </w:tcPr>
          <w:p w14:paraId="3A101FEC" w14:textId="77777777" w:rsidR="00427C14" w:rsidRDefault="00427C14" w:rsidP="00B50A79">
            <w:pPr>
              <w:rPr>
                <w:lang w:val="en-US"/>
              </w:rPr>
            </w:pPr>
            <w:r>
              <w:rPr>
                <w:lang w:val="en-US"/>
              </w:rPr>
              <w:t>m</w:t>
            </w:r>
          </w:p>
        </w:tc>
        <w:tc>
          <w:tcPr>
            <w:tcW w:w="2551" w:type="dxa"/>
            <w:tcBorders>
              <w:top w:val="nil"/>
              <w:bottom w:val="single" w:sz="2" w:space="0" w:color="auto"/>
            </w:tcBorders>
          </w:tcPr>
          <w:p w14:paraId="17A57050" w14:textId="77777777" w:rsidR="00427C14" w:rsidRDefault="00427C14" w:rsidP="00B50A79">
            <w:pPr>
              <w:rPr>
                <w:lang w:val="en-US"/>
              </w:rPr>
            </w:pPr>
            <w:r>
              <w:rPr>
                <w:lang w:val="en-US"/>
              </w:rPr>
              <w:t>6,8985</w:t>
            </w:r>
          </w:p>
        </w:tc>
      </w:tr>
      <w:tr w:rsidR="00427C14" w14:paraId="04730E0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3EA645" w14:textId="77777777" w:rsidR="00427C14" w:rsidRDefault="00427C14" w:rsidP="00B50A79">
            <w:pPr>
              <w:rPr>
                <w:lang w:val="en-US"/>
              </w:rPr>
            </w:pPr>
          </w:p>
        </w:tc>
        <w:tc>
          <w:tcPr>
            <w:tcW w:w="1276" w:type="dxa"/>
            <w:gridSpan w:val="2"/>
            <w:tcBorders>
              <w:top w:val="nil"/>
              <w:bottom w:val="single" w:sz="2" w:space="0" w:color="auto"/>
            </w:tcBorders>
            <w:vAlign w:val="center"/>
          </w:tcPr>
          <w:p w14:paraId="3B7D8CB1" w14:textId="77777777" w:rsidR="00427C14" w:rsidRDefault="00427C14" w:rsidP="00B50A79">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5A8B4428" w14:textId="77777777" w:rsidR="00427C14" w:rsidRDefault="00427C14" w:rsidP="00B50A79">
            <w:pPr>
              <w:rPr>
                <w:lang w:val="en-US"/>
              </w:rPr>
            </w:pPr>
            <w:r>
              <w:rPr>
                <w:lang w:val="en-US"/>
              </w:rPr>
              <w:t>Ciment metalurgic cu adaosuri M 30 saci S1500</w:t>
            </w:r>
          </w:p>
        </w:tc>
        <w:tc>
          <w:tcPr>
            <w:tcW w:w="2410" w:type="dxa"/>
            <w:tcBorders>
              <w:top w:val="nil"/>
              <w:bottom w:val="single" w:sz="2" w:space="0" w:color="auto"/>
            </w:tcBorders>
          </w:tcPr>
          <w:p w14:paraId="2BC294EA" w14:textId="77777777" w:rsidR="00427C14" w:rsidRDefault="00427C14" w:rsidP="00B50A79">
            <w:pPr>
              <w:rPr>
                <w:lang w:val="en-US"/>
              </w:rPr>
            </w:pPr>
            <w:r>
              <w:rPr>
                <w:lang w:val="en-US"/>
              </w:rPr>
              <w:t>kg</w:t>
            </w:r>
          </w:p>
        </w:tc>
        <w:tc>
          <w:tcPr>
            <w:tcW w:w="2551" w:type="dxa"/>
            <w:tcBorders>
              <w:top w:val="nil"/>
              <w:bottom w:val="single" w:sz="2" w:space="0" w:color="auto"/>
            </w:tcBorders>
          </w:tcPr>
          <w:p w14:paraId="62D79B70" w14:textId="77777777" w:rsidR="00427C14" w:rsidRDefault="00427C14" w:rsidP="00B50A79">
            <w:pPr>
              <w:rPr>
                <w:lang w:val="en-US"/>
              </w:rPr>
            </w:pPr>
            <w:r>
              <w:rPr>
                <w:lang w:val="en-US"/>
              </w:rPr>
              <w:t>0,1643</w:t>
            </w:r>
          </w:p>
        </w:tc>
      </w:tr>
      <w:tr w:rsidR="00427C14" w14:paraId="413A894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ECE892" w14:textId="77777777" w:rsidR="00427C14" w:rsidRDefault="00427C14" w:rsidP="00B50A79">
            <w:pPr>
              <w:rPr>
                <w:lang w:val="en-US"/>
              </w:rPr>
            </w:pPr>
          </w:p>
        </w:tc>
        <w:tc>
          <w:tcPr>
            <w:tcW w:w="1276" w:type="dxa"/>
            <w:gridSpan w:val="2"/>
            <w:tcBorders>
              <w:top w:val="nil"/>
              <w:bottom w:val="single" w:sz="2" w:space="0" w:color="auto"/>
            </w:tcBorders>
            <w:vAlign w:val="center"/>
          </w:tcPr>
          <w:p w14:paraId="37A30953" w14:textId="77777777" w:rsidR="00427C14" w:rsidRDefault="00427C14" w:rsidP="00B50A79">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04A9784B" w14:textId="77777777" w:rsidR="00427C14" w:rsidRDefault="00427C14" w:rsidP="00B50A79">
            <w:pPr>
              <w:rPr>
                <w:lang w:val="en-US"/>
              </w:rPr>
            </w:pPr>
            <w:r>
              <w:rPr>
                <w:lang w:val="en-US"/>
              </w:rPr>
              <w:t>Nisip sortat nespalat de riu si lacuri 0,0-1,0 mm</w:t>
            </w:r>
          </w:p>
        </w:tc>
        <w:tc>
          <w:tcPr>
            <w:tcW w:w="2410" w:type="dxa"/>
            <w:tcBorders>
              <w:top w:val="nil"/>
              <w:bottom w:val="single" w:sz="2" w:space="0" w:color="auto"/>
            </w:tcBorders>
          </w:tcPr>
          <w:p w14:paraId="74787F21" w14:textId="77777777" w:rsidR="00427C14" w:rsidRDefault="00427C14" w:rsidP="00B50A79">
            <w:pPr>
              <w:rPr>
                <w:lang w:val="en-US"/>
              </w:rPr>
            </w:pPr>
            <w:r>
              <w:rPr>
                <w:lang w:val="en-US"/>
              </w:rPr>
              <w:t>m3</w:t>
            </w:r>
          </w:p>
        </w:tc>
        <w:tc>
          <w:tcPr>
            <w:tcW w:w="2551" w:type="dxa"/>
            <w:tcBorders>
              <w:top w:val="nil"/>
              <w:bottom w:val="single" w:sz="2" w:space="0" w:color="auto"/>
            </w:tcBorders>
          </w:tcPr>
          <w:p w14:paraId="4DB2036F" w14:textId="77777777" w:rsidR="00427C14" w:rsidRDefault="00427C14" w:rsidP="00B50A79">
            <w:pPr>
              <w:rPr>
                <w:lang w:val="en-US"/>
              </w:rPr>
            </w:pPr>
            <w:r>
              <w:rPr>
                <w:lang w:val="en-US"/>
              </w:rPr>
              <w:t>0,0066</w:t>
            </w:r>
          </w:p>
        </w:tc>
      </w:tr>
      <w:tr w:rsidR="00427C14" w14:paraId="1B88C33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B114FF" w14:textId="77777777" w:rsidR="00427C14" w:rsidRDefault="00427C14" w:rsidP="00B50A79">
            <w:pPr>
              <w:rPr>
                <w:lang w:val="en-US"/>
              </w:rPr>
            </w:pPr>
          </w:p>
        </w:tc>
        <w:tc>
          <w:tcPr>
            <w:tcW w:w="1276" w:type="dxa"/>
            <w:gridSpan w:val="2"/>
            <w:tcBorders>
              <w:top w:val="nil"/>
              <w:bottom w:val="single" w:sz="2" w:space="0" w:color="auto"/>
            </w:tcBorders>
            <w:vAlign w:val="center"/>
          </w:tcPr>
          <w:p w14:paraId="0D7F8149" w14:textId="77777777" w:rsidR="00427C14" w:rsidRDefault="00427C14" w:rsidP="00B50A79">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6F8F90BA" w14:textId="77777777" w:rsidR="00427C14" w:rsidRDefault="00427C14" w:rsidP="00B50A79">
            <w:pPr>
              <w:rPr>
                <w:lang w:val="en-US"/>
              </w:rPr>
            </w:pPr>
            <w:r>
              <w:rPr>
                <w:lang w:val="en-US"/>
              </w:rPr>
              <w:t>Suruburi cu cap inecat crestat 6 x 30 mm</w:t>
            </w:r>
          </w:p>
        </w:tc>
        <w:tc>
          <w:tcPr>
            <w:tcW w:w="2410" w:type="dxa"/>
            <w:tcBorders>
              <w:top w:val="nil"/>
              <w:bottom w:val="single" w:sz="2" w:space="0" w:color="auto"/>
            </w:tcBorders>
          </w:tcPr>
          <w:p w14:paraId="71B02D26" w14:textId="77777777" w:rsidR="00427C14" w:rsidRDefault="00427C14" w:rsidP="00B50A79">
            <w:pPr>
              <w:rPr>
                <w:lang w:val="en-US"/>
              </w:rPr>
            </w:pPr>
            <w:r>
              <w:rPr>
                <w:lang w:val="en-US"/>
              </w:rPr>
              <w:t>buc</w:t>
            </w:r>
          </w:p>
        </w:tc>
        <w:tc>
          <w:tcPr>
            <w:tcW w:w="2551" w:type="dxa"/>
            <w:tcBorders>
              <w:top w:val="nil"/>
              <w:bottom w:val="single" w:sz="2" w:space="0" w:color="auto"/>
            </w:tcBorders>
          </w:tcPr>
          <w:p w14:paraId="0EC0F522" w14:textId="77777777" w:rsidR="00427C14" w:rsidRDefault="00427C14" w:rsidP="00B50A79">
            <w:pPr>
              <w:rPr>
                <w:lang w:val="en-US"/>
              </w:rPr>
            </w:pPr>
            <w:r>
              <w:rPr>
                <w:lang w:val="en-US"/>
              </w:rPr>
              <w:t>39,4200</w:t>
            </w:r>
          </w:p>
        </w:tc>
      </w:tr>
      <w:tr w:rsidR="00427C14" w14:paraId="5F278FA1" w14:textId="77777777" w:rsidTr="00B50A7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8B6C33D" w14:textId="77777777" w:rsidR="00427C14" w:rsidRDefault="00427C14" w:rsidP="00B50A79">
            <w:pPr>
              <w:rPr>
                <w:sz w:val="8"/>
                <w:szCs w:val="8"/>
                <w:lang w:val="en-US"/>
              </w:rPr>
            </w:pPr>
          </w:p>
        </w:tc>
        <w:tc>
          <w:tcPr>
            <w:tcW w:w="1276" w:type="dxa"/>
            <w:gridSpan w:val="2"/>
            <w:tcBorders>
              <w:left w:val="nil"/>
              <w:bottom w:val="nil"/>
              <w:right w:val="nil"/>
            </w:tcBorders>
          </w:tcPr>
          <w:p w14:paraId="466CF152" w14:textId="77777777" w:rsidR="00427C14" w:rsidRDefault="00427C14" w:rsidP="00B50A79">
            <w:pPr>
              <w:rPr>
                <w:sz w:val="8"/>
                <w:szCs w:val="8"/>
                <w:lang w:val="en-US"/>
              </w:rPr>
            </w:pPr>
          </w:p>
        </w:tc>
        <w:tc>
          <w:tcPr>
            <w:tcW w:w="3402" w:type="dxa"/>
            <w:gridSpan w:val="2"/>
            <w:tcBorders>
              <w:left w:val="nil"/>
              <w:bottom w:val="nil"/>
              <w:right w:val="nil"/>
            </w:tcBorders>
          </w:tcPr>
          <w:p w14:paraId="5C72C1C9" w14:textId="77777777" w:rsidR="00427C14" w:rsidRDefault="00427C14" w:rsidP="00B50A79">
            <w:pPr>
              <w:rPr>
                <w:sz w:val="8"/>
                <w:szCs w:val="8"/>
                <w:lang w:val="en-US"/>
              </w:rPr>
            </w:pPr>
          </w:p>
          <w:p w14:paraId="3981248C" w14:textId="77777777" w:rsidR="00427C14" w:rsidRDefault="00427C14" w:rsidP="00B50A79">
            <w:pPr>
              <w:rPr>
                <w:sz w:val="8"/>
                <w:szCs w:val="8"/>
                <w:lang w:val="en-US"/>
              </w:rPr>
            </w:pPr>
          </w:p>
          <w:p w14:paraId="2A63D13F" w14:textId="77777777" w:rsidR="00427C14" w:rsidRDefault="00427C14" w:rsidP="00B50A79">
            <w:pPr>
              <w:rPr>
                <w:sz w:val="8"/>
                <w:szCs w:val="8"/>
                <w:lang w:val="en-US"/>
              </w:rPr>
            </w:pPr>
          </w:p>
        </w:tc>
        <w:tc>
          <w:tcPr>
            <w:tcW w:w="2410" w:type="dxa"/>
            <w:tcBorders>
              <w:left w:val="nil"/>
              <w:bottom w:val="nil"/>
              <w:right w:val="nil"/>
            </w:tcBorders>
          </w:tcPr>
          <w:p w14:paraId="525F352D" w14:textId="77777777" w:rsidR="00427C14" w:rsidRDefault="00427C14" w:rsidP="00B50A79">
            <w:pPr>
              <w:rPr>
                <w:sz w:val="8"/>
                <w:szCs w:val="8"/>
                <w:lang w:val="en-US"/>
              </w:rPr>
            </w:pPr>
          </w:p>
        </w:tc>
        <w:tc>
          <w:tcPr>
            <w:tcW w:w="2551" w:type="dxa"/>
            <w:tcBorders>
              <w:left w:val="nil"/>
              <w:bottom w:val="nil"/>
              <w:right w:val="nil"/>
            </w:tcBorders>
          </w:tcPr>
          <w:p w14:paraId="2987F0A4" w14:textId="77777777" w:rsidR="00427C14" w:rsidRDefault="00427C14" w:rsidP="00B50A79">
            <w:pPr>
              <w:rPr>
                <w:sz w:val="8"/>
                <w:szCs w:val="8"/>
                <w:lang w:val="en-US"/>
              </w:rPr>
            </w:pPr>
          </w:p>
        </w:tc>
      </w:tr>
      <w:tr w:rsidR="00427C14" w:rsidRPr="00EB582C" w14:paraId="3C453B46" w14:textId="77777777" w:rsidTr="00B50A7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BBDFB58" w14:textId="77777777" w:rsidR="00427C14" w:rsidRDefault="00427C14" w:rsidP="00B50A7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2600902" w14:textId="77777777" w:rsidR="00427C14" w:rsidRDefault="00427C14" w:rsidP="00B50A79">
            <w:pPr>
              <w:rPr>
                <w:lang w:val="en-US"/>
              </w:rPr>
            </w:pPr>
          </w:p>
        </w:tc>
        <w:tc>
          <w:tcPr>
            <w:tcW w:w="3402" w:type="dxa"/>
            <w:gridSpan w:val="2"/>
            <w:tcBorders>
              <w:top w:val="single" w:sz="4" w:space="0" w:color="auto"/>
              <w:left w:val="nil"/>
              <w:bottom w:val="single" w:sz="4" w:space="0" w:color="auto"/>
              <w:right w:val="nil"/>
            </w:tcBorders>
          </w:tcPr>
          <w:p w14:paraId="09464162" w14:textId="77777777" w:rsidR="00427C14" w:rsidRDefault="00427C14" w:rsidP="00B50A79">
            <w:pPr>
              <w:rPr>
                <w:lang w:val="en-US"/>
              </w:rPr>
            </w:pPr>
            <w:r>
              <w:rPr>
                <w:lang w:val="en-US"/>
              </w:rPr>
              <w:t>Total</w:t>
            </w:r>
          </w:p>
        </w:tc>
        <w:tc>
          <w:tcPr>
            <w:tcW w:w="2410" w:type="dxa"/>
            <w:tcBorders>
              <w:top w:val="single" w:sz="4" w:space="0" w:color="auto"/>
              <w:left w:val="nil"/>
              <w:bottom w:val="single" w:sz="4" w:space="0" w:color="auto"/>
              <w:right w:val="nil"/>
            </w:tcBorders>
          </w:tcPr>
          <w:p w14:paraId="67471428" w14:textId="77777777" w:rsidR="00427C14" w:rsidRPr="00EB582C" w:rsidRDefault="00427C14" w:rsidP="00B50A79">
            <w:pPr>
              <w:rPr>
                <w:lang w:val="en-US"/>
              </w:rPr>
            </w:pPr>
          </w:p>
        </w:tc>
        <w:tc>
          <w:tcPr>
            <w:tcW w:w="2551" w:type="dxa"/>
            <w:tcBorders>
              <w:top w:val="single" w:sz="4" w:space="0" w:color="auto"/>
              <w:left w:val="nil"/>
              <w:bottom w:val="single" w:sz="4" w:space="0" w:color="auto"/>
              <w:right w:val="nil"/>
            </w:tcBorders>
          </w:tcPr>
          <w:p w14:paraId="2CDD2E48" w14:textId="77777777" w:rsidR="00427C14" w:rsidRPr="00EB582C" w:rsidRDefault="00427C14" w:rsidP="00B50A79">
            <w:pPr>
              <w:rPr>
                <w:lang w:val="en-US"/>
              </w:rPr>
            </w:pPr>
          </w:p>
        </w:tc>
      </w:tr>
      <w:tr w:rsidR="00427C14" w14:paraId="51CB4DDA" w14:textId="77777777" w:rsidTr="00B50A7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6FFD255" w14:textId="77777777" w:rsidR="00427C14" w:rsidRDefault="00427C14" w:rsidP="00B50A79">
            <w:pPr>
              <w:rPr>
                <w:lang w:val="en-US"/>
              </w:rPr>
            </w:pPr>
          </w:p>
        </w:tc>
        <w:tc>
          <w:tcPr>
            <w:tcW w:w="709" w:type="dxa"/>
            <w:tcBorders>
              <w:top w:val="single" w:sz="4" w:space="0" w:color="auto"/>
              <w:left w:val="nil"/>
              <w:bottom w:val="single" w:sz="4" w:space="0" w:color="auto"/>
              <w:right w:val="nil"/>
            </w:tcBorders>
          </w:tcPr>
          <w:p w14:paraId="5F34E1EA" w14:textId="77777777" w:rsidR="00427C14" w:rsidRDefault="00427C14" w:rsidP="00B50A79">
            <w:pPr>
              <w:rPr>
                <w:lang w:val="en-US"/>
              </w:rPr>
            </w:pPr>
          </w:p>
        </w:tc>
        <w:tc>
          <w:tcPr>
            <w:tcW w:w="1276" w:type="dxa"/>
            <w:gridSpan w:val="2"/>
            <w:tcBorders>
              <w:top w:val="single" w:sz="4" w:space="0" w:color="auto"/>
              <w:left w:val="nil"/>
              <w:bottom w:val="single" w:sz="4" w:space="0" w:color="auto"/>
              <w:right w:val="nil"/>
            </w:tcBorders>
          </w:tcPr>
          <w:p w14:paraId="0ACBC273" w14:textId="77777777" w:rsidR="00427C14" w:rsidRDefault="00427C14" w:rsidP="00B50A79">
            <w:pPr>
              <w:rPr>
                <w:lang w:val="en-US"/>
              </w:rPr>
            </w:pPr>
          </w:p>
        </w:tc>
        <w:tc>
          <w:tcPr>
            <w:tcW w:w="2693" w:type="dxa"/>
            <w:tcBorders>
              <w:top w:val="single" w:sz="4" w:space="0" w:color="auto"/>
              <w:left w:val="nil"/>
              <w:bottom w:val="single" w:sz="4" w:space="0" w:color="auto"/>
              <w:right w:val="nil"/>
            </w:tcBorders>
          </w:tcPr>
          <w:p w14:paraId="45EF7398" w14:textId="77777777" w:rsidR="00427C14" w:rsidRDefault="00427C14" w:rsidP="00B50A79">
            <w:pPr>
              <w:rPr>
                <w:sz w:val="8"/>
                <w:szCs w:val="8"/>
                <w:lang w:val="en-US"/>
              </w:rPr>
            </w:pPr>
            <w:r>
              <w:rPr>
                <w:b/>
                <w:bCs/>
                <w:lang w:val="en-US"/>
              </w:rPr>
              <w:t xml:space="preserve">Total </w:t>
            </w:r>
            <w:r>
              <w:rPr>
                <w:b/>
                <w:bCs/>
                <w:sz w:val="22"/>
                <w:szCs w:val="22"/>
                <w:lang w:val="en-US"/>
              </w:rPr>
              <w:t>Pereti - bucatarie et. 2</w:t>
            </w:r>
          </w:p>
        </w:tc>
        <w:tc>
          <w:tcPr>
            <w:tcW w:w="2410" w:type="dxa"/>
            <w:tcBorders>
              <w:top w:val="single" w:sz="4" w:space="0" w:color="auto"/>
              <w:left w:val="nil"/>
              <w:bottom w:val="single" w:sz="4" w:space="0" w:color="auto"/>
              <w:right w:val="nil"/>
            </w:tcBorders>
          </w:tcPr>
          <w:p w14:paraId="0E326271" w14:textId="77777777" w:rsidR="00427C14" w:rsidRDefault="00427C14" w:rsidP="00B50A79">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3DF742D2" w14:textId="77777777" w:rsidR="00427C14" w:rsidRDefault="00427C14" w:rsidP="00B50A79">
            <w:pPr>
              <w:rPr>
                <w:lang w:val="en-US"/>
              </w:rPr>
            </w:pPr>
          </w:p>
        </w:tc>
      </w:tr>
      <w:tr w:rsidR="00427C14" w14:paraId="6756344A" w14:textId="77777777" w:rsidTr="00B50A79">
        <w:tblPrEx>
          <w:tblCellMar>
            <w:top w:w="0" w:type="dxa"/>
            <w:bottom w:w="0" w:type="dxa"/>
          </w:tblCellMar>
        </w:tblPrEx>
        <w:tc>
          <w:tcPr>
            <w:tcW w:w="709" w:type="dxa"/>
            <w:tcBorders>
              <w:top w:val="nil"/>
              <w:left w:val="single" w:sz="6" w:space="0" w:color="auto"/>
              <w:bottom w:val="nil"/>
              <w:right w:val="nil"/>
            </w:tcBorders>
          </w:tcPr>
          <w:p w14:paraId="7F767CAF" w14:textId="77777777" w:rsidR="00427C14" w:rsidRDefault="00427C14" w:rsidP="00B50A79">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F9A3344" w14:textId="77777777" w:rsidR="00427C14" w:rsidRDefault="00427C14" w:rsidP="00B50A79">
            <w:pPr>
              <w:rPr>
                <w:lang w:val="en-US"/>
              </w:rPr>
            </w:pPr>
          </w:p>
        </w:tc>
        <w:tc>
          <w:tcPr>
            <w:tcW w:w="3402" w:type="dxa"/>
            <w:gridSpan w:val="2"/>
            <w:tcBorders>
              <w:top w:val="nil"/>
              <w:left w:val="single" w:sz="6" w:space="0" w:color="auto"/>
              <w:bottom w:val="nil"/>
              <w:right w:val="single" w:sz="6" w:space="0" w:color="auto"/>
            </w:tcBorders>
          </w:tcPr>
          <w:p w14:paraId="59ADB4E8" w14:textId="77777777" w:rsidR="00427C14" w:rsidRPr="007F2714" w:rsidRDefault="00427C14" w:rsidP="00B50A79">
            <w:pPr>
              <w:rPr>
                <w:b/>
                <w:bCs/>
                <w:sz w:val="22"/>
                <w:szCs w:val="22"/>
                <w:lang w:val="en-US"/>
              </w:rPr>
            </w:pPr>
            <w:r w:rsidRPr="00B40365">
              <w:rPr>
                <w:b/>
                <w:bCs/>
                <w:sz w:val="22"/>
                <w:szCs w:val="22"/>
                <w:lang w:val="en-US"/>
              </w:rPr>
              <w:t>9.3. Inlocuire tamplarie</w:t>
            </w:r>
          </w:p>
          <w:p w14:paraId="78021633" w14:textId="77777777" w:rsidR="00427C14" w:rsidRPr="00B40365" w:rsidRDefault="00427C14" w:rsidP="00B50A79">
            <w:pPr>
              <w:rPr>
                <w:lang w:val="en-US"/>
              </w:rPr>
            </w:pPr>
          </w:p>
        </w:tc>
        <w:tc>
          <w:tcPr>
            <w:tcW w:w="2410" w:type="dxa"/>
            <w:tcBorders>
              <w:top w:val="nil"/>
              <w:left w:val="single" w:sz="6" w:space="0" w:color="auto"/>
              <w:bottom w:val="nil"/>
              <w:right w:val="nil"/>
            </w:tcBorders>
          </w:tcPr>
          <w:p w14:paraId="031A8E47" w14:textId="77777777" w:rsidR="00427C14" w:rsidRDefault="00427C14" w:rsidP="00B50A79">
            <w:pPr>
              <w:rPr>
                <w:b/>
                <w:bCs/>
                <w:sz w:val="22"/>
                <w:szCs w:val="22"/>
                <w:lang w:val="en-US"/>
              </w:rPr>
            </w:pPr>
          </w:p>
        </w:tc>
        <w:tc>
          <w:tcPr>
            <w:tcW w:w="2551" w:type="dxa"/>
            <w:tcBorders>
              <w:top w:val="nil"/>
              <w:left w:val="single" w:sz="6" w:space="0" w:color="auto"/>
              <w:bottom w:val="nil"/>
              <w:right w:val="nil"/>
            </w:tcBorders>
          </w:tcPr>
          <w:p w14:paraId="2CD0F510" w14:textId="77777777" w:rsidR="00427C14" w:rsidRDefault="00427C14" w:rsidP="00B50A79">
            <w:pPr>
              <w:rPr>
                <w:lang w:val="en-US"/>
              </w:rPr>
            </w:pPr>
          </w:p>
        </w:tc>
      </w:tr>
      <w:tr w:rsidR="00427C14" w14:paraId="7219C546"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0E4AE" w14:textId="77777777" w:rsidR="00427C14" w:rsidRDefault="00427C14" w:rsidP="00B50A79">
            <w:pPr>
              <w:rPr>
                <w:lang w:val="en-US"/>
              </w:rPr>
            </w:pPr>
            <w:r>
              <w:rPr>
                <w:lang w:val="en-US"/>
              </w:rPr>
              <w:t>83</w:t>
            </w:r>
          </w:p>
        </w:tc>
        <w:tc>
          <w:tcPr>
            <w:tcW w:w="1276" w:type="dxa"/>
            <w:gridSpan w:val="2"/>
            <w:tcBorders>
              <w:top w:val="single" w:sz="4" w:space="0" w:color="auto"/>
              <w:bottom w:val="single" w:sz="4" w:space="0" w:color="auto"/>
            </w:tcBorders>
          </w:tcPr>
          <w:p w14:paraId="15F1D356" w14:textId="77777777" w:rsidR="00427C14" w:rsidRDefault="00427C14" w:rsidP="00B50A79">
            <w:pPr>
              <w:rPr>
                <w:lang w:val="en-US"/>
              </w:rPr>
            </w:pPr>
            <w:r>
              <w:rPr>
                <w:lang w:val="en-US"/>
              </w:rPr>
              <w:t>RpCO56A</w:t>
            </w:r>
          </w:p>
          <w:p w14:paraId="794541E9"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70FE8645" w14:textId="77777777" w:rsidR="00427C14" w:rsidRDefault="00427C14" w:rsidP="00B50A79">
            <w:pPr>
              <w:adjustRightInd w:val="0"/>
              <w:rPr>
                <w:rFonts w:ascii="Times New Roman CYR" w:hAnsi="Times New Roman CYR" w:cs="Times New Roman CYR"/>
                <w:sz w:val="16"/>
                <w:szCs w:val="16"/>
                <w:lang w:val="en-US"/>
              </w:rPr>
            </w:pPr>
            <w:r>
              <w:rPr>
                <w:lang w:val="en-US"/>
              </w:rPr>
              <w:t xml:space="preserve">Demontari: timplarie - fereastra </w:t>
            </w:r>
            <w:r>
              <w:rPr>
                <w:rFonts w:ascii="Times New Roman CYR" w:hAnsi="Times New Roman CYR" w:cs="Times New Roman CYR"/>
                <w:sz w:val="16"/>
                <w:szCs w:val="16"/>
                <w:lang w:val="en-US"/>
              </w:rPr>
              <w:t xml:space="preserve"> </w:t>
            </w:r>
          </w:p>
          <w:p w14:paraId="6F72045E"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41E7B5E"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206F8A4F" w14:textId="77777777" w:rsidR="00427C14" w:rsidRDefault="00427C14" w:rsidP="00B50A79">
            <w:pPr>
              <w:jc w:val="center"/>
              <w:rPr>
                <w:lang w:val="en-US"/>
              </w:rPr>
            </w:pPr>
            <w:r>
              <w:rPr>
                <w:lang w:val="en-US"/>
              </w:rPr>
              <w:t>5,5700</w:t>
            </w:r>
          </w:p>
        </w:tc>
      </w:tr>
      <w:tr w:rsidR="00427C14" w14:paraId="126593A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B200B2" w14:textId="77777777" w:rsidR="00427C14" w:rsidRDefault="00427C14" w:rsidP="00B50A79">
            <w:pPr>
              <w:rPr>
                <w:lang w:val="en-US"/>
              </w:rPr>
            </w:pPr>
          </w:p>
        </w:tc>
        <w:tc>
          <w:tcPr>
            <w:tcW w:w="1276" w:type="dxa"/>
            <w:gridSpan w:val="2"/>
            <w:tcBorders>
              <w:top w:val="nil"/>
              <w:bottom w:val="single" w:sz="2" w:space="0" w:color="auto"/>
            </w:tcBorders>
            <w:vAlign w:val="center"/>
          </w:tcPr>
          <w:p w14:paraId="04D186A8" w14:textId="77777777" w:rsidR="00427C14" w:rsidRDefault="00427C14" w:rsidP="00B50A79">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5279446" w14:textId="77777777" w:rsidR="00427C14" w:rsidRDefault="00427C14" w:rsidP="00B50A79">
            <w:pPr>
              <w:rPr>
                <w:lang w:val="en-US"/>
              </w:rPr>
            </w:pPr>
            <w:r>
              <w:rPr>
                <w:lang w:val="en-US"/>
              </w:rPr>
              <w:t>Timplar</w:t>
            </w:r>
          </w:p>
        </w:tc>
        <w:tc>
          <w:tcPr>
            <w:tcW w:w="2410" w:type="dxa"/>
            <w:tcBorders>
              <w:top w:val="nil"/>
              <w:bottom w:val="single" w:sz="2" w:space="0" w:color="auto"/>
            </w:tcBorders>
          </w:tcPr>
          <w:p w14:paraId="0A7038F2"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E45449A" w14:textId="77777777" w:rsidR="00427C14" w:rsidRDefault="00427C14" w:rsidP="00B50A79">
            <w:pPr>
              <w:rPr>
                <w:lang w:val="en-US"/>
              </w:rPr>
            </w:pPr>
            <w:r>
              <w:rPr>
                <w:lang w:val="en-US"/>
              </w:rPr>
              <w:t>1,1697</w:t>
            </w:r>
          </w:p>
        </w:tc>
      </w:tr>
      <w:tr w:rsidR="00427C14" w14:paraId="6654076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DD2622" w14:textId="77777777" w:rsidR="00427C14" w:rsidRDefault="00427C14" w:rsidP="00B50A79">
            <w:pPr>
              <w:rPr>
                <w:lang w:val="en-US"/>
              </w:rPr>
            </w:pPr>
          </w:p>
        </w:tc>
        <w:tc>
          <w:tcPr>
            <w:tcW w:w="1276" w:type="dxa"/>
            <w:gridSpan w:val="2"/>
            <w:tcBorders>
              <w:top w:val="nil"/>
              <w:bottom w:val="single" w:sz="2" w:space="0" w:color="auto"/>
            </w:tcBorders>
            <w:vAlign w:val="center"/>
          </w:tcPr>
          <w:p w14:paraId="080CCB5C" w14:textId="77777777" w:rsidR="00427C14" w:rsidRDefault="00427C14" w:rsidP="00B50A79">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6DE23633" w14:textId="77777777" w:rsidR="00427C14" w:rsidRDefault="00427C14" w:rsidP="00B50A79">
            <w:pPr>
              <w:rPr>
                <w:lang w:val="en-US"/>
              </w:rPr>
            </w:pPr>
            <w:r>
              <w:rPr>
                <w:lang w:val="en-US"/>
              </w:rPr>
              <w:t xml:space="preserve">Muncitor deservire </w:t>
            </w:r>
          </w:p>
        </w:tc>
        <w:tc>
          <w:tcPr>
            <w:tcW w:w="2410" w:type="dxa"/>
            <w:tcBorders>
              <w:top w:val="nil"/>
              <w:bottom w:val="single" w:sz="2" w:space="0" w:color="auto"/>
            </w:tcBorders>
          </w:tcPr>
          <w:p w14:paraId="1A46420F"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460F2EC" w14:textId="77777777" w:rsidR="00427C14" w:rsidRDefault="00427C14" w:rsidP="00B50A79">
            <w:pPr>
              <w:rPr>
                <w:lang w:val="en-US"/>
              </w:rPr>
            </w:pPr>
            <w:r>
              <w:rPr>
                <w:lang w:val="en-US"/>
              </w:rPr>
              <w:t>1,1697</w:t>
            </w:r>
          </w:p>
        </w:tc>
      </w:tr>
      <w:tr w:rsidR="00427C14" w14:paraId="07BDA26F"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DA336" w14:textId="77777777" w:rsidR="00427C14" w:rsidRDefault="00427C14" w:rsidP="00B50A79">
            <w:pPr>
              <w:rPr>
                <w:lang w:val="en-US"/>
              </w:rPr>
            </w:pPr>
            <w:r>
              <w:rPr>
                <w:lang w:val="en-US"/>
              </w:rPr>
              <w:t>84</w:t>
            </w:r>
          </w:p>
        </w:tc>
        <w:tc>
          <w:tcPr>
            <w:tcW w:w="1276" w:type="dxa"/>
            <w:gridSpan w:val="2"/>
            <w:tcBorders>
              <w:top w:val="single" w:sz="4" w:space="0" w:color="auto"/>
              <w:bottom w:val="single" w:sz="4" w:space="0" w:color="auto"/>
            </w:tcBorders>
          </w:tcPr>
          <w:p w14:paraId="605B1473" w14:textId="77777777" w:rsidR="00427C14" w:rsidRDefault="00427C14" w:rsidP="00B50A79">
            <w:pPr>
              <w:rPr>
                <w:lang w:val="en-US"/>
              </w:rPr>
            </w:pPr>
            <w:r>
              <w:rPr>
                <w:lang w:val="en-US"/>
              </w:rPr>
              <w:t>CK57F</w:t>
            </w:r>
          </w:p>
          <w:p w14:paraId="212C64B5"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F2040EE" w14:textId="77777777" w:rsidR="00427C14" w:rsidRDefault="00427C14" w:rsidP="00B50A79">
            <w:pPr>
              <w:adjustRightInd w:val="0"/>
              <w:rPr>
                <w:rFonts w:ascii="Times New Roman CYR" w:hAnsi="Times New Roman CYR" w:cs="Times New Roman CYR"/>
                <w:sz w:val="16"/>
                <w:szCs w:val="16"/>
                <w:lang w:val="en-US"/>
              </w:rPr>
            </w:pPr>
            <w:r>
              <w:rPr>
                <w:lang w:val="en-US"/>
              </w:rPr>
              <w:t>Instalarea  ferestrelor din PVC: oscilobatante (pliante, swing-out)  cu suprafata golului peste 2 m2 in doua canaturi - 5 camere, profil 68 mm clasa A, grosimea peretilor exteriori minim 2,5 mm, interiori  minim 2 mm, culoarea alba; pachet sticla:Low E 4-20-4mm  Fn4S-4FI, impartit pe verticala in 3 parti, fereastra din mijloc cu deschidere dubla, inclusiv plasa antiinsecte (1 buc.)</w:t>
            </w:r>
            <w:r>
              <w:rPr>
                <w:rFonts w:ascii="Times New Roman CYR" w:hAnsi="Times New Roman CYR" w:cs="Times New Roman CYR"/>
                <w:sz w:val="16"/>
                <w:szCs w:val="16"/>
                <w:lang w:val="en-US"/>
              </w:rPr>
              <w:t xml:space="preserve"> </w:t>
            </w:r>
          </w:p>
          <w:p w14:paraId="5367C7BF"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F66C9B2"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35548D4D" w14:textId="77777777" w:rsidR="00427C14" w:rsidRDefault="00427C14" w:rsidP="00B50A79">
            <w:pPr>
              <w:jc w:val="center"/>
              <w:rPr>
                <w:lang w:val="en-US"/>
              </w:rPr>
            </w:pPr>
            <w:r>
              <w:rPr>
                <w:lang w:val="en-US"/>
              </w:rPr>
              <w:t>5,5700</w:t>
            </w:r>
          </w:p>
        </w:tc>
      </w:tr>
      <w:tr w:rsidR="00427C14" w14:paraId="43E4A42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0D3F8A" w14:textId="77777777" w:rsidR="00427C14" w:rsidRDefault="00427C14" w:rsidP="00B50A79">
            <w:pPr>
              <w:rPr>
                <w:lang w:val="en-US"/>
              </w:rPr>
            </w:pPr>
          </w:p>
        </w:tc>
        <w:tc>
          <w:tcPr>
            <w:tcW w:w="1276" w:type="dxa"/>
            <w:gridSpan w:val="2"/>
            <w:tcBorders>
              <w:top w:val="nil"/>
              <w:bottom w:val="single" w:sz="2" w:space="0" w:color="auto"/>
            </w:tcBorders>
            <w:vAlign w:val="center"/>
          </w:tcPr>
          <w:p w14:paraId="444B41FC" w14:textId="77777777" w:rsidR="00427C14" w:rsidRDefault="00427C14" w:rsidP="00B50A79">
            <w:pPr>
              <w:jc w:val="center"/>
              <w:rPr>
                <w:sz w:val="16"/>
                <w:szCs w:val="16"/>
                <w:lang w:val="en-US"/>
              </w:rPr>
            </w:pPr>
            <w:r>
              <w:rPr>
                <w:sz w:val="16"/>
                <w:szCs w:val="16"/>
                <w:lang w:val="en-US"/>
              </w:rPr>
              <w:t>9310060019930</w:t>
            </w:r>
          </w:p>
        </w:tc>
        <w:tc>
          <w:tcPr>
            <w:tcW w:w="3402" w:type="dxa"/>
            <w:gridSpan w:val="2"/>
            <w:tcBorders>
              <w:top w:val="nil"/>
              <w:bottom w:val="single" w:sz="2" w:space="0" w:color="auto"/>
            </w:tcBorders>
          </w:tcPr>
          <w:p w14:paraId="162F4ADF" w14:textId="77777777" w:rsidR="00427C14" w:rsidRDefault="00427C14" w:rsidP="00B50A79">
            <w:pPr>
              <w:rPr>
                <w:lang w:val="en-US"/>
              </w:rPr>
            </w:pPr>
            <w:r>
              <w:rPr>
                <w:lang w:val="en-US"/>
              </w:rPr>
              <w:t>Muncitor</w:t>
            </w:r>
          </w:p>
        </w:tc>
        <w:tc>
          <w:tcPr>
            <w:tcW w:w="2410" w:type="dxa"/>
            <w:tcBorders>
              <w:top w:val="nil"/>
              <w:bottom w:val="single" w:sz="2" w:space="0" w:color="auto"/>
            </w:tcBorders>
          </w:tcPr>
          <w:p w14:paraId="2F581D30"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2647B8C" w14:textId="77777777" w:rsidR="00427C14" w:rsidRDefault="00427C14" w:rsidP="00B50A79">
            <w:pPr>
              <w:rPr>
                <w:lang w:val="en-US"/>
              </w:rPr>
            </w:pPr>
            <w:r>
              <w:rPr>
                <w:lang w:val="en-US"/>
              </w:rPr>
              <w:t>4,5479</w:t>
            </w:r>
          </w:p>
        </w:tc>
      </w:tr>
      <w:tr w:rsidR="00427C14" w14:paraId="363D579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79E3B4" w14:textId="77777777" w:rsidR="00427C14" w:rsidRDefault="00427C14" w:rsidP="00B50A79">
            <w:pPr>
              <w:rPr>
                <w:lang w:val="en-US"/>
              </w:rPr>
            </w:pPr>
          </w:p>
        </w:tc>
        <w:tc>
          <w:tcPr>
            <w:tcW w:w="1276" w:type="dxa"/>
            <w:gridSpan w:val="2"/>
            <w:tcBorders>
              <w:top w:val="nil"/>
              <w:bottom w:val="single" w:sz="2" w:space="0" w:color="auto"/>
            </w:tcBorders>
            <w:vAlign w:val="center"/>
          </w:tcPr>
          <w:p w14:paraId="20213614" w14:textId="77777777" w:rsidR="00427C14" w:rsidRDefault="00427C14" w:rsidP="00B50A79">
            <w:pPr>
              <w:jc w:val="center"/>
              <w:rPr>
                <w:sz w:val="16"/>
                <w:szCs w:val="16"/>
                <w:lang w:val="en-US"/>
              </w:rPr>
            </w:pPr>
            <w:r>
              <w:rPr>
                <w:sz w:val="16"/>
                <w:szCs w:val="16"/>
                <w:lang w:val="en-US"/>
              </w:rPr>
              <w:t>203011293110811</w:t>
            </w:r>
          </w:p>
        </w:tc>
        <w:tc>
          <w:tcPr>
            <w:tcW w:w="3402" w:type="dxa"/>
            <w:gridSpan w:val="2"/>
            <w:tcBorders>
              <w:top w:val="nil"/>
              <w:bottom w:val="single" w:sz="2" w:space="0" w:color="auto"/>
            </w:tcBorders>
          </w:tcPr>
          <w:p w14:paraId="35244DE5" w14:textId="77777777" w:rsidR="00427C14" w:rsidRDefault="00427C14" w:rsidP="00B50A79">
            <w:pPr>
              <w:rPr>
                <w:lang w:val="en-US"/>
              </w:rPr>
            </w:pPr>
            <w:r>
              <w:rPr>
                <w:lang w:val="en-US"/>
              </w:rPr>
              <w:t>Ferestre din policlorura de vinil (PVC) - 5 camere, profil 68 mm clasa A, grosimea peretilor exteriori minim 2,5 mm, interiori  minim 2 mm, culoarea alba; pachet sticla:Low E 4-20-4mm  Fn4S-4FI, impartit pe verticala in 3 parti, fereastra din mijloc cu deschidere dubla, inclusiv plasa antiinsecte</w:t>
            </w:r>
          </w:p>
        </w:tc>
        <w:tc>
          <w:tcPr>
            <w:tcW w:w="2410" w:type="dxa"/>
            <w:tcBorders>
              <w:top w:val="nil"/>
              <w:bottom w:val="single" w:sz="2" w:space="0" w:color="auto"/>
            </w:tcBorders>
          </w:tcPr>
          <w:p w14:paraId="4CCD1F9C" w14:textId="77777777" w:rsidR="00427C14" w:rsidRDefault="00427C14" w:rsidP="00B50A79">
            <w:pPr>
              <w:rPr>
                <w:lang w:val="en-US"/>
              </w:rPr>
            </w:pPr>
            <w:r>
              <w:rPr>
                <w:lang w:val="en-US"/>
              </w:rPr>
              <w:t>m2</w:t>
            </w:r>
          </w:p>
        </w:tc>
        <w:tc>
          <w:tcPr>
            <w:tcW w:w="2551" w:type="dxa"/>
            <w:tcBorders>
              <w:top w:val="nil"/>
              <w:bottom w:val="single" w:sz="2" w:space="0" w:color="auto"/>
            </w:tcBorders>
          </w:tcPr>
          <w:p w14:paraId="74428035" w14:textId="77777777" w:rsidR="00427C14" w:rsidRDefault="00427C14" w:rsidP="00B50A79">
            <w:pPr>
              <w:rPr>
                <w:lang w:val="en-US"/>
              </w:rPr>
            </w:pPr>
            <w:r>
              <w:rPr>
                <w:lang w:val="en-US"/>
              </w:rPr>
              <w:t>5,5700</w:t>
            </w:r>
          </w:p>
        </w:tc>
      </w:tr>
      <w:tr w:rsidR="00427C14" w14:paraId="43A0BD3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56B3F1" w14:textId="77777777" w:rsidR="00427C14" w:rsidRDefault="00427C14" w:rsidP="00B50A79">
            <w:pPr>
              <w:rPr>
                <w:lang w:val="en-US"/>
              </w:rPr>
            </w:pPr>
          </w:p>
        </w:tc>
        <w:tc>
          <w:tcPr>
            <w:tcW w:w="1276" w:type="dxa"/>
            <w:gridSpan w:val="2"/>
            <w:tcBorders>
              <w:top w:val="nil"/>
              <w:bottom w:val="single" w:sz="2" w:space="0" w:color="auto"/>
            </w:tcBorders>
            <w:vAlign w:val="center"/>
          </w:tcPr>
          <w:p w14:paraId="1B420E34" w14:textId="77777777" w:rsidR="00427C14" w:rsidRDefault="00427C14" w:rsidP="00B50A79">
            <w:pPr>
              <w:jc w:val="center"/>
              <w:rPr>
                <w:sz w:val="16"/>
                <w:szCs w:val="16"/>
                <w:lang w:val="en-US"/>
              </w:rPr>
            </w:pPr>
            <w:r>
              <w:rPr>
                <w:sz w:val="16"/>
                <w:szCs w:val="16"/>
                <w:lang w:val="en-US"/>
              </w:rPr>
              <w:t>2051142950707</w:t>
            </w:r>
          </w:p>
        </w:tc>
        <w:tc>
          <w:tcPr>
            <w:tcW w:w="3402" w:type="dxa"/>
            <w:gridSpan w:val="2"/>
            <w:tcBorders>
              <w:top w:val="nil"/>
              <w:bottom w:val="single" w:sz="2" w:space="0" w:color="auto"/>
            </w:tcBorders>
          </w:tcPr>
          <w:p w14:paraId="502798B6" w14:textId="77777777" w:rsidR="00427C14" w:rsidRDefault="00427C14" w:rsidP="00B50A79">
            <w:pPr>
              <w:rPr>
                <w:lang w:val="en-US"/>
              </w:rPr>
            </w:pPr>
            <w:r>
              <w:rPr>
                <w:lang w:val="en-US"/>
              </w:rPr>
              <w:t>Dibluri de montaj 10х130 mm</w:t>
            </w:r>
          </w:p>
        </w:tc>
        <w:tc>
          <w:tcPr>
            <w:tcW w:w="2410" w:type="dxa"/>
            <w:tcBorders>
              <w:top w:val="nil"/>
              <w:bottom w:val="single" w:sz="2" w:space="0" w:color="auto"/>
            </w:tcBorders>
          </w:tcPr>
          <w:p w14:paraId="1A1A6452" w14:textId="77777777" w:rsidR="00427C14" w:rsidRDefault="00427C14" w:rsidP="00B50A79">
            <w:pPr>
              <w:rPr>
                <w:lang w:val="en-US"/>
              </w:rPr>
            </w:pPr>
            <w:r>
              <w:rPr>
                <w:lang w:val="en-US"/>
              </w:rPr>
              <w:t>buc</w:t>
            </w:r>
          </w:p>
        </w:tc>
        <w:tc>
          <w:tcPr>
            <w:tcW w:w="2551" w:type="dxa"/>
            <w:tcBorders>
              <w:top w:val="nil"/>
              <w:bottom w:val="single" w:sz="2" w:space="0" w:color="auto"/>
            </w:tcBorders>
          </w:tcPr>
          <w:p w14:paraId="01876E57" w14:textId="77777777" w:rsidR="00427C14" w:rsidRDefault="00427C14" w:rsidP="00B50A79">
            <w:pPr>
              <w:rPr>
                <w:lang w:val="en-US"/>
              </w:rPr>
            </w:pPr>
            <w:r>
              <w:rPr>
                <w:lang w:val="en-US"/>
              </w:rPr>
              <w:t>36,2050</w:t>
            </w:r>
          </w:p>
        </w:tc>
      </w:tr>
      <w:tr w:rsidR="00427C14" w14:paraId="7C00A19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70CD9" w14:textId="77777777" w:rsidR="00427C14" w:rsidRDefault="00427C14" w:rsidP="00B50A79">
            <w:pPr>
              <w:rPr>
                <w:lang w:val="en-US"/>
              </w:rPr>
            </w:pPr>
          </w:p>
        </w:tc>
        <w:tc>
          <w:tcPr>
            <w:tcW w:w="1276" w:type="dxa"/>
            <w:gridSpan w:val="2"/>
            <w:tcBorders>
              <w:top w:val="nil"/>
              <w:bottom w:val="single" w:sz="2" w:space="0" w:color="auto"/>
            </w:tcBorders>
            <w:vAlign w:val="center"/>
          </w:tcPr>
          <w:p w14:paraId="40048C11" w14:textId="77777777" w:rsidR="00427C14" w:rsidRDefault="00427C14" w:rsidP="00B50A79">
            <w:pPr>
              <w:jc w:val="center"/>
              <w:rPr>
                <w:sz w:val="16"/>
                <w:szCs w:val="16"/>
                <w:lang w:val="en-US"/>
              </w:rPr>
            </w:pPr>
            <w:r>
              <w:rPr>
                <w:sz w:val="16"/>
                <w:szCs w:val="16"/>
                <w:lang w:val="en-US"/>
              </w:rPr>
              <w:t>2513736621482</w:t>
            </w:r>
          </w:p>
        </w:tc>
        <w:tc>
          <w:tcPr>
            <w:tcW w:w="3402" w:type="dxa"/>
            <w:gridSpan w:val="2"/>
            <w:tcBorders>
              <w:top w:val="nil"/>
              <w:bottom w:val="single" w:sz="2" w:space="0" w:color="auto"/>
            </w:tcBorders>
          </w:tcPr>
          <w:p w14:paraId="097E3A9A" w14:textId="77777777" w:rsidR="00427C14" w:rsidRDefault="00427C14" w:rsidP="00B50A79">
            <w:pPr>
              <w:rPr>
                <w:lang w:val="en-US"/>
              </w:rPr>
            </w:pPr>
            <w:r>
              <w:rPr>
                <w:lang w:val="en-US"/>
              </w:rPr>
              <w:t>Banda izolanta</w:t>
            </w:r>
          </w:p>
        </w:tc>
        <w:tc>
          <w:tcPr>
            <w:tcW w:w="2410" w:type="dxa"/>
            <w:tcBorders>
              <w:top w:val="nil"/>
              <w:bottom w:val="single" w:sz="2" w:space="0" w:color="auto"/>
            </w:tcBorders>
          </w:tcPr>
          <w:p w14:paraId="4A9AD1EE" w14:textId="77777777" w:rsidR="00427C14" w:rsidRDefault="00427C14" w:rsidP="00B50A79">
            <w:pPr>
              <w:rPr>
                <w:lang w:val="en-US"/>
              </w:rPr>
            </w:pPr>
            <w:r>
              <w:rPr>
                <w:lang w:val="en-US"/>
              </w:rPr>
              <w:t>m</w:t>
            </w:r>
          </w:p>
        </w:tc>
        <w:tc>
          <w:tcPr>
            <w:tcW w:w="2551" w:type="dxa"/>
            <w:tcBorders>
              <w:top w:val="nil"/>
              <w:bottom w:val="single" w:sz="2" w:space="0" w:color="auto"/>
            </w:tcBorders>
          </w:tcPr>
          <w:p w14:paraId="307462D7" w14:textId="77777777" w:rsidR="00427C14" w:rsidRDefault="00427C14" w:rsidP="00B50A79">
            <w:pPr>
              <w:rPr>
                <w:lang w:val="en-US"/>
              </w:rPr>
            </w:pPr>
            <w:r>
              <w:rPr>
                <w:lang w:val="en-US"/>
              </w:rPr>
              <w:t>8,5778</w:t>
            </w:r>
          </w:p>
        </w:tc>
      </w:tr>
      <w:tr w:rsidR="00427C14" w14:paraId="2722DD9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44866F" w14:textId="77777777" w:rsidR="00427C14" w:rsidRDefault="00427C14" w:rsidP="00B50A79">
            <w:pPr>
              <w:rPr>
                <w:lang w:val="en-US"/>
              </w:rPr>
            </w:pPr>
          </w:p>
        </w:tc>
        <w:tc>
          <w:tcPr>
            <w:tcW w:w="1276" w:type="dxa"/>
            <w:gridSpan w:val="2"/>
            <w:tcBorders>
              <w:top w:val="nil"/>
              <w:bottom w:val="single" w:sz="2" w:space="0" w:color="auto"/>
            </w:tcBorders>
            <w:vAlign w:val="center"/>
          </w:tcPr>
          <w:p w14:paraId="42E622F8" w14:textId="77777777" w:rsidR="00427C14" w:rsidRDefault="00427C14" w:rsidP="00B50A79">
            <w:pPr>
              <w:jc w:val="center"/>
              <w:rPr>
                <w:sz w:val="16"/>
                <w:szCs w:val="16"/>
                <w:lang w:val="en-US"/>
              </w:rPr>
            </w:pPr>
            <w:r>
              <w:rPr>
                <w:sz w:val="16"/>
                <w:szCs w:val="16"/>
                <w:lang w:val="en-US"/>
              </w:rPr>
              <w:t>2513736621483</w:t>
            </w:r>
          </w:p>
        </w:tc>
        <w:tc>
          <w:tcPr>
            <w:tcW w:w="3402" w:type="dxa"/>
            <w:gridSpan w:val="2"/>
            <w:tcBorders>
              <w:top w:val="nil"/>
              <w:bottom w:val="single" w:sz="2" w:space="0" w:color="auto"/>
            </w:tcBorders>
          </w:tcPr>
          <w:p w14:paraId="11D86B59" w14:textId="77777777" w:rsidR="00427C14" w:rsidRDefault="00427C14" w:rsidP="00B50A79">
            <w:pPr>
              <w:rPr>
                <w:lang w:val="en-US"/>
              </w:rPr>
            </w:pPr>
            <w:r>
              <w:rPr>
                <w:lang w:val="en-US"/>
              </w:rPr>
              <w:t>Banda de bariera de vapori</w:t>
            </w:r>
          </w:p>
        </w:tc>
        <w:tc>
          <w:tcPr>
            <w:tcW w:w="2410" w:type="dxa"/>
            <w:tcBorders>
              <w:top w:val="nil"/>
              <w:bottom w:val="single" w:sz="2" w:space="0" w:color="auto"/>
            </w:tcBorders>
          </w:tcPr>
          <w:p w14:paraId="369AF459" w14:textId="77777777" w:rsidR="00427C14" w:rsidRDefault="00427C14" w:rsidP="00B50A79">
            <w:pPr>
              <w:rPr>
                <w:lang w:val="en-US"/>
              </w:rPr>
            </w:pPr>
            <w:r>
              <w:rPr>
                <w:lang w:val="en-US"/>
              </w:rPr>
              <w:t>m</w:t>
            </w:r>
          </w:p>
        </w:tc>
        <w:tc>
          <w:tcPr>
            <w:tcW w:w="2551" w:type="dxa"/>
            <w:tcBorders>
              <w:top w:val="nil"/>
              <w:bottom w:val="single" w:sz="2" w:space="0" w:color="auto"/>
            </w:tcBorders>
          </w:tcPr>
          <w:p w14:paraId="719CCAF4" w14:textId="77777777" w:rsidR="00427C14" w:rsidRDefault="00427C14" w:rsidP="00B50A79">
            <w:pPr>
              <w:rPr>
                <w:lang w:val="en-US"/>
              </w:rPr>
            </w:pPr>
            <w:r>
              <w:rPr>
                <w:lang w:val="en-US"/>
              </w:rPr>
              <w:t>8,9677</w:t>
            </w:r>
          </w:p>
        </w:tc>
      </w:tr>
      <w:tr w:rsidR="00427C14" w14:paraId="6007408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9ABEF1" w14:textId="77777777" w:rsidR="00427C14" w:rsidRDefault="00427C14" w:rsidP="00B50A79">
            <w:pPr>
              <w:rPr>
                <w:lang w:val="en-US"/>
              </w:rPr>
            </w:pPr>
          </w:p>
        </w:tc>
        <w:tc>
          <w:tcPr>
            <w:tcW w:w="1276" w:type="dxa"/>
            <w:gridSpan w:val="2"/>
            <w:tcBorders>
              <w:top w:val="nil"/>
              <w:bottom w:val="single" w:sz="2" w:space="0" w:color="auto"/>
            </w:tcBorders>
            <w:vAlign w:val="center"/>
          </w:tcPr>
          <w:p w14:paraId="6E9C1763" w14:textId="77777777" w:rsidR="00427C14" w:rsidRDefault="00427C14" w:rsidP="00B50A79">
            <w:pPr>
              <w:jc w:val="center"/>
              <w:rPr>
                <w:sz w:val="16"/>
                <w:szCs w:val="16"/>
                <w:lang w:val="en-US"/>
              </w:rPr>
            </w:pPr>
            <w:r>
              <w:rPr>
                <w:sz w:val="16"/>
                <w:szCs w:val="16"/>
                <w:lang w:val="en-US"/>
              </w:rPr>
              <w:t>2513736621484</w:t>
            </w:r>
          </w:p>
        </w:tc>
        <w:tc>
          <w:tcPr>
            <w:tcW w:w="3402" w:type="dxa"/>
            <w:gridSpan w:val="2"/>
            <w:tcBorders>
              <w:top w:val="nil"/>
              <w:bottom w:val="single" w:sz="2" w:space="0" w:color="auto"/>
            </w:tcBorders>
          </w:tcPr>
          <w:p w14:paraId="753A2A45" w14:textId="77777777" w:rsidR="00427C14" w:rsidRDefault="00427C14" w:rsidP="00B50A79">
            <w:pPr>
              <w:rPr>
                <w:lang w:val="en-US"/>
              </w:rPr>
            </w:pPr>
            <w:r>
              <w:rPr>
                <w:lang w:val="en-US"/>
              </w:rPr>
              <w:t xml:space="preserve">Banda hidroizolanta </w:t>
            </w:r>
          </w:p>
        </w:tc>
        <w:tc>
          <w:tcPr>
            <w:tcW w:w="2410" w:type="dxa"/>
            <w:tcBorders>
              <w:top w:val="nil"/>
              <w:bottom w:val="single" w:sz="2" w:space="0" w:color="auto"/>
            </w:tcBorders>
          </w:tcPr>
          <w:p w14:paraId="53749C44" w14:textId="77777777" w:rsidR="00427C14" w:rsidRDefault="00427C14" w:rsidP="00B50A79">
            <w:pPr>
              <w:rPr>
                <w:lang w:val="en-US"/>
              </w:rPr>
            </w:pPr>
            <w:r>
              <w:rPr>
                <w:lang w:val="en-US"/>
              </w:rPr>
              <w:t>m</w:t>
            </w:r>
          </w:p>
        </w:tc>
        <w:tc>
          <w:tcPr>
            <w:tcW w:w="2551" w:type="dxa"/>
            <w:tcBorders>
              <w:top w:val="nil"/>
              <w:bottom w:val="single" w:sz="2" w:space="0" w:color="auto"/>
            </w:tcBorders>
          </w:tcPr>
          <w:p w14:paraId="3B9BB8A4" w14:textId="77777777" w:rsidR="00427C14" w:rsidRDefault="00427C14" w:rsidP="00B50A79">
            <w:pPr>
              <w:rPr>
                <w:lang w:val="en-US"/>
              </w:rPr>
            </w:pPr>
            <w:r>
              <w:rPr>
                <w:lang w:val="en-US"/>
              </w:rPr>
              <w:t>2,8964</w:t>
            </w:r>
          </w:p>
        </w:tc>
      </w:tr>
      <w:tr w:rsidR="00427C14" w14:paraId="77885F8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4413F4" w14:textId="77777777" w:rsidR="00427C14" w:rsidRDefault="00427C14" w:rsidP="00B50A79">
            <w:pPr>
              <w:rPr>
                <w:lang w:val="en-US"/>
              </w:rPr>
            </w:pPr>
          </w:p>
        </w:tc>
        <w:tc>
          <w:tcPr>
            <w:tcW w:w="1276" w:type="dxa"/>
            <w:gridSpan w:val="2"/>
            <w:tcBorders>
              <w:top w:val="nil"/>
              <w:bottom w:val="single" w:sz="2" w:space="0" w:color="auto"/>
            </w:tcBorders>
            <w:vAlign w:val="center"/>
          </w:tcPr>
          <w:p w14:paraId="7BBE29FD" w14:textId="77777777" w:rsidR="00427C14" w:rsidRDefault="00427C14" w:rsidP="00B50A79">
            <w:pPr>
              <w:jc w:val="center"/>
              <w:rPr>
                <w:sz w:val="16"/>
                <w:szCs w:val="16"/>
                <w:lang w:val="en-US"/>
              </w:rPr>
            </w:pPr>
            <w:r>
              <w:rPr>
                <w:sz w:val="16"/>
                <w:szCs w:val="16"/>
                <w:lang w:val="en-US"/>
              </w:rPr>
              <w:t>2416566101576</w:t>
            </w:r>
          </w:p>
        </w:tc>
        <w:tc>
          <w:tcPr>
            <w:tcW w:w="3402" w:type="dxa"/>
            <w:gridSpan w:val="2"/>
            <w:tcBorders>
              <w:top w:val="nil"/>
              <w:bottom w:val="single" w:sz="2" w:space="0" w:color="auto"/>
            </w:tcBorders>
          </w:tcPr>
          <w:p w14:paraId="495DD183" w14:textId="77777777" w:rsidR="00427C14" w:rsidRDefault="00427C14" w:rsidP="00B50A79">
            <w:pPr>
              <w:rPr>
                <w:lang w:val="en-US"/>
              </w:rPr>
            </w:pPr>
            <w:r>
              <w:rPr>
                <w:lang w:val="en-US"/>
              </w:rPr>
              <w:t xml:space="preserve">Spuma de poliuretan pentru etansarea  imbinarilor in cartuse cu capacitatea de 0,75 l </w:t>
            </w:r>
          </w:p>
        </w:tc>
        <w:tc>
          <w:tcPr>
            <w:tcW w:w="2410" w:type="dxa"/>
            <w:tcBorders>
              <w:top w:val="nil"/>
              <w:bottom w:val="single" w:sz="2" w:space="0" w:color="auto"/>
            </w:tcBorders>
          </w:tcPr>
          <w:p w14:paraId="2F3B5925" w14:textId="77777777" w:rsidR="00427C14" w:rsidRDefault="00427C14" w:rsidP="00B50A79">
            <w:pPr>
              <w:rPr>
                <w:lang w:val="en-US"/>
              </w:rPr>
            </w:pPr>
            <w:r>
              <w:rPr>
                <w:lang w:val="en-US"/>
              </w:rPr>
              <w:t>buc</w:t>
            </w:r>
          </w:p>
        </w:tc>
        <w:tc>
          <w:tcPr>
            <w:tcW w:w="2551" w:type="dxa"/>
            <w:tcBorders>
              <w:top w:val="nil"/>
              <w:bottom w:val="single" w:sz="2" w:space="0" w:color="auto"/>
            </w:tcBorders>
          </w:tcPr>
          <w:p w14:paraId="12D7B005" w14:textId="77777777" w:rsidR="00427C14" w:rsidRDefault="00427C14" w:rsidP="00B50A79">
            <w:pPr>
              <w:rPr>
                <w:lang w:val="en-US"/>
              </w:rPr>
            </w:pPr>
            <w:r>
              <w:rPr>
                <w:lang w:val="en-US"/>
              </w:rPr>
              <w:t>0,6461</w:t>
            </w:r>
          </w:p>
        </w:tc>
      </w:tr>
      <w:tr w:rsidR="00427C14" w14:paraId="78BE02B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C64C62" w14:textId="77777777" w:rsidR="00427C14" w:rsidRDefault="00427C14" w:rsidP="00B50A79">
            <w:pPr>
              <w:rPr>
                <w:lang w:val="en-US"/>
              </w:rPr>
            </w:pPr>
          </w:p>
        </w:tc>
        <w:tc>
          <w:tcPr>
            <w:tcW w:w="1276" w:type="dxa"/>
            <w:gridSpan w:val="2"/>
            <w:tcBorders>
              <w:top w:val="nil"/>
              <w:bottom w:val="single" w:sz="2" w:space="0" w:color="auto"/>
            </w:tcBorders>
            <w:vAlign w:val="center"/>
          </w:tcPr>
          <w:p w14:paraId="636D333A"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6F5319ED"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62167B7A" w14:textId="77777777" w:rsidR="00427C14" w:rsidRDefault="00427C14" w:rsidP="00B50A79">
            <w:pPr>
              <w:rPr>
                <w:lang w:val="en-US"/>
              </w:rPr>
            </w:pPr>
            <w:r>
              <w:rPr>
                <w:lang w:val="en-US"/>
              </w:rPr>
              <w:t>h-ut</w:t>
            </w:r>
          </w:p>
        </w:tc>
        <w:tc>
          <w:tcPr>
            <w:tcW w:w="2551" w:type="dxa"/>
            <w:tcBorders>
              <w:top w:val="nil"/>
              <w:bottom w:val="single" w:sz="2" w:space="0" w:color="auto"/>
            </w:tcBorders>
          </w:tcPr>
          <w:p w14:paraId="138BE432" w14:textId="77777777" w:rsidR="00427C14" w:rsidRDefault="00427C14" w:rsidP="00B50A79">
            <w:pPr>
              <w:rPr>
                <w:lang w:val="en-US"/>
              </w:rPr>
            </w:pPr>
            <w:r>
              <w:rPr>
                <w:lang w:val="en-US"/>
              </w:rPr>
              <w:t>0,1654</w:t>
            </w:r>
          </w:p>
        </w:tc>
      </w:tr>
      <w:tr w:rsidR="00427C14" w14:paraId="3FA5468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7B1B4C" w14:textId="77777777" w:rsidR="00427C14" w:rsidRDefault="00427C14" w:rsidP="00B50A79">
            <w:pPr>
              <w:rPr>
                <w:lang w:val="en-US"/>
              </w:rPr>
            </w:pPr>
          </w:p>
        </w:tc>
        <w:tc>
          <w:tcPr>
            <w:tcW w:w="1276" w:type="dxa"/>
            <w:gridSpan w:val="2"/>
            <w:tcBorders>
              <w:top w:val="nil"/>
              <w:bottom w:val="single" w:sz="2" w:space="0" w:color="auto"/>
            </w:tcBorders>
            <w:vAlign w:val="center"/>
          </w:tcPr>
          <w:p w14:paraId="09D2ECFB" w14:textId="77777777" w:rsidR="00427C14" w:rsidRDefault="00427C14" w:rsidP="00B50A79">
            <w:pPr>
              <w:jc w:val="center"/>
              <w:rPr>
                <w:sz w:val="16"/>
                <w:szCs w:val="16"/>
                <w:lang w:val="en-US"/>
              </w:rPr>
            </w:pPr>
            <w:r>
              <w:rPr>
                <w:sz w:val="16"/>
                <w:szCs w:val="16"/>
                <w:lang w:val="en-US"/>
              </w:rPr>
              <w:t>2940520007610</w:t>
            </w:r>
          </w:p>
        </w:tc>
        <w:tc>
          <w:tcPr>
            <w:tcW w:w="3402" w:type="dxa"/>
            <w:gridSpan w:val="2"/>
            <w:tcBorders>
              <w:top w:val="nil"/>
              <w:bottom w:val="single" w:sz="2" w:space="0" w:color="auto"/>
            </w:tcBorders>
          </w:tcPr>
          <w:p w14:paraId="7BDA1FC3" w14:textId="77777777" w:rsidR="00427C14" w:rsidRDefault="00427C14" w:rsidP="00B50A79">
            <w:pPr>
              <w:rPr>
                <w:lang w:val="en-US"/>
              </w:rPr>
            </w:pPr>
            <w:r>
              <w:rPr>
                <w:lang w:val="en-US"/>
              </w:rPr>
              <w:t>Perforator electric</w:t>
            </w:r>
          </w:p>
        </w:tc>
        <w:tc>
          <w:tcPr>
            <w:tcW w:w="2410" w:type="dxa"/>
            <w:tcBorders>
              <w:top w:val="nil"/>
              <w:bottom w:val="single" w:sz="2" w:space="0" w:color="auto"/>
            </w:tcBorders>
          </w:tcPr>
          <w:p w14:paraId="7A018016" w14:textId="77777777" w:rsidR="00427C14" w:rsidRDefault="00427C14" w:rsidP="00B50A79">
            <w:pPr>
              <w:rPr>
                <w:lang w:val="en-US"/>
              </w:rPr>
            </w:pPr>
            <w:r>
              <w:rPr>
                <w:lang w:val="en-US"/>
              </w:rPr>
              <w:t>h-ut</w:t>
            </w:r>
          </w:p>
        </w:tc>
        <w:tc>
          <w:tcPr>
            <w:tcW w:w="2551" w:type="dxa"/>
            <w:tcBorders>
              <w:top w:val="nil"/>
              <w:bottom w:val="single" w:sz="2" w:space="0" w:color="auto"/>
            </w:tcBorders>
          </w:tcPr>
          <w:p w14:paraId="269BBCC3" w14:textId="77777777" w:rsidR="00427C14" w:rsidRDefault="00427C14" w:rsidP="00B50A79">
            <w:pPr>
              <w:rPr>
                <w:lang w:val="en-US"/>
              </w:rPr>
            </w:pPr>
            <w:r>
              <w:rPr>
                <w:lang w:val="en-US"/>
              </w:rPr>
              <w:t>0,7798</w:t>
            </w:r>
          </w:p>
        </w:tc>
      </w:tr>
      <w:tr w:rsidR="00427C14" w14:paraId="4832F58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907487" w14:textId="77777777" w:rsidR="00427C14" w:rsidRDefault="00427C14" w:rsidP="00B50A79">
            <w:pPr>
              <w:rPr>
                <w:lang w:val="en-US"/>
              </w:rPr>
            </w:pPr>
          </w:p>
        </w:tc>
        <w:tc>
          <w:tcPr>
            <w:tcW w:w="1276" w:type="dxa"/>
            <w:gridSpan w:val="2"/>
            <w:tcBorders>
              <w:top w:val="nil"/>
              <w:bottom w:val="single" w:sz="2" w:space="0" w:color="auto"/>
            </w:tcBorders>
            <w:vAlign w:val="center"/>
          </w:tcPr>
          <w:p w14:paraId="3AD328B3" w14:textId="77777777" w:rsidR="00427C14" w:rsidRDefault="00427C14" w:rsidP="00B50A79">
            <w:pPr>
              <w:jc w:val="center"/>
              <w:rPr>
                <w:sz w:val="16"/>
                <w:szCs w:val="16"/>
                <w:lang w:val="en-US"/>
              </w:rPr>
            </w:pPr>
            <w:r>
              <w:rPr>
                <w:sz w:val="16"/>
                <w:szCs w:val="16"/>
                <w:lang w:val="en-US"/>
              </w:rPr>
              <w:t>2952271004212</w:t>
            </w:r>
          </w:p>
        </w:tc>
        <w:tc>
          <w:tcPr>
            <w:tcW w:w="3402" w:type="dxa"/>
            <w:gridSpan w:val="2"/>
            <w:tcBorders>
              <w:top w:val="nil"/>
              <w:bottom w:val="single" w:sz="2" w:space="0" w:color="auto"/>
            </w:tcBorders>
          </w:tcPr>
          <w:p w14:paraId="51CD23B5" w14:textId="77777777" w:rsidR="00427C14" w:rsidRDefault="00427C14" w:rsidP="00B50A79">
            <w:pPr>
              <w:rPr>
                <w:lang w:val="en-US"/>
              </w:rPr>
            </w:pPr>
            <w:r>
              <w:rPr>
                <w:lang w:val="en-US"/>
              </w:rPr>
              <w:t>Dispozitiv de insurubare</w:t>
            </w:r>
          </w:p>
        </w:tc>
        <w:tc>
          <w:tcPr>
            <w:tcW w:w="2410" w:type="dxa"/>
            <w:tcBorders>
              <w:top w:val="nil"/>
              <w:bottom w:val="single" w:sz="2" w:space="0" w:color="auto"/>
            </w:tcBorders>
          </w:tcPr>
          <w:p w14:paraId="45DFB7F0" w14:textId="77777777" w:rsidR="00427C14" w:rsidRDefault="00427C14" w:rsidP="00B50A79">
            <w:pPr>
              <w:rPr>
                <w:lang w:val="en-US"/>
              </w:rPr>
            </w:pPr>
            <w:r>
              <w:rPr>
                <w:lang w:val="en-US"/>
              </w:rPr>
              <w:t>h-ut</w:t>
            </w:r>
          </w:p>
        </w:tc>
        <w:tc>
          <w:tcPr>
            <w:tcW w:w="2551" w:type="dxa"/>
            <w:tcBorders>
              <w:top w:val="nil"/>
              <w:bottom w:val="single" w:sz="2" w:space="0" w:color="auto"/>
            </w:tcBorders>
          </w:tcPr>
          <w:p w14:paraId="32A03C38" w14:textId="77777777" w:rsidR="00427C14" w:rsidRDefault="00427C14" w:rsidP="00B50A79">
            <w:pPr>
              <w:rPr>
                <w:lang w:val="en-US"/>
              </w:rPr>
            </w:pPr>
            <w:r>
              <w:rPr>
                <w:lang w:val="en-US"/>
              </w:rPr>
              <w:t>0,5063</w:t>
            </w:r>
          </w:p>
        </w:tc>
      </w:tr>
      <w:tr w:rsidR="00427C14" w14:paraId="5DEDF3A7"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012270" w14:textId="77777777" w:rsidR="00427C14" w:rsidRDefault="00427C14" w:rsidP="00B50A79">
            <w:pPr>
              <w:rPr>
                <w:lang w:val="en-US"/>
              </w:rPr>
            </w:pPr>
            <w:r>
              <w:rPr>
                <w:lang w:val="en-US"/>
              </w:rPr>
              <w:t>85</w:t>
            </w:r>
          </w:p>
        </w:tc>
        <w:tc>
          <w:tcPr>
            <w:tcW w:w="1276" w:type="dxa"/>
            <w:gridSpan w:val="2"/>
            <w:tcBorders>
              <w:top w:val="single" w:sz="4" w:space="0" w:color="auto"/>
              <w:bottom w:val="single" w:sz="4" w:space="0" w:color="auto"/>
            </w:tcBorders>
          </w:tcPr>
          <w:p w14:paraId="549314F4" w14:textId="77777777" w:rsidR="00427C14" w:rsidRDefault="00427C14" w:rsidP="00B50A79">
            <w:pPr>
              <w:rPr>
                <w:lang w:val="en-US"/>
              </w:rPr>
            </w:pPr>
            <w:r>
              <w:rPr>
                <w:lang w:val="en-US"/>
              </w:rPr>
              <w:t>CN53A</w:t>
            </w:r>
          </w:p>
          <w:p w14:paraId="2997AE8E"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B10563A" w14:textId="77777777" w:rsidR="00427C14" w:rsidRDefault="00427C14" w:rsidP="00B50A79">
            <w:pPr>
              <w:adjustRightInd w:val="0"/>
              <w:rPr>
                <w:rFonts w:ascii="Times New Roman CYR" w:hAnsi="Times New Roman CYR" w:cs="Times New Roman CYR"/>
                <w:sz w:val="16"/>
                <w:szCs w:val="16"/>
                <w:lang w:val="en-US"/>
              </w:rPr>
            </w:pPr>
            <w:r>
              <w:rPr>
                <w:lang w:val="en-US"/>
              </w:rPr>
              <w:t>Grunduirea suprafetelor - Betonocontact Consum 0,27 kg/m2</w:t>
            </w:r>
            <w:r>
              <w:rPr>
                <w:rFonts w:ascii="Times New Roman CYR" w:hAnsi="Times New Roman CYR" w:cs="Times New Roman CYR"/>
                <w:sz w:val="16"/>
                <w:szCs w:val="16"/>
                <w:lang w:val="en-US"/>
              </w:rPr>
              <w:t xml:space="preserve"> </w:t>
            </w:r>
          </w:p>
          <w:p w14:paraId="7CC8C456"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D210C35"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37DE158F" w14:textId="77777777" w:rsidR="00427C14" w:rsidRDefault="00427C14" w:rsidP="00B50A79">
            <w:pPr>
              <w:jc w:val="center"/>
              <w:rPr>
                <w:lang w:val="en-US"/>
              </w:rPr>
            </w:pPr>
            <w:r>
              <w:rPr>
                <w:lang w:val="en-US"/>
              </w:rPr>
              <w:t>2,1000</w:t>
            </w:r>
          </w:p>
        </w:tc>
      </w:tr>
      <w:tr w:rsidR="00427C14" w14:paraId="44E5BA5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A92C4E" w14:textId="77777777" w:rsidR="00427C14" w:rsidRDefault="00427C14" w:rsidP="00B50A79">
            <w:pPr>
              <w:rPr>
                <w:lang w:val="en-US"/>
              </w:rPr>
            </w:pPr>
          </w:p>
        </w:tc>
        <w:tc>
          <w:tcPr>
            <w:tcW w:w="1276" w:type="dxa"/>
            <w:gridSpan w:val="2"/>
            <w:tcBorders>
              <w:top w:val="nil"/>
              <w:bottom w:val="single" w:sz="2" w:space="0" w:color="auto"/>
            </w:tcBorders>
            <w:vAlign w:val="center"/>
          </w:tcPr>
          <w:p w14:paraId="51156F9F"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E6804F2"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37929E1E"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EC8B573" w14:textId="77777777" w:rsidR="00427C14" w:rsidRDefault="00427C14" w:rsidP="00B50A79">
            <w:pPr>
              <w:rPr>
                <w:lang w:val="en-US"/>
              </w:rPr>
            </w:pPr>
            <w:r>
              <w:rPr>
                <w:lang w:val="en-US"/>
              </w:rPr>
              <w:t>0,0630</w:t>
            </w:r>
          </w:p>
        </w:tc>
      </w:tr>
      <w:tr w:rsidR="00427C14" w14:paraId="3972CD5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2B8DD4" w14:textId="77777777" w:rsidR="00427C14" w:rsidRDefault="00427C14" w:rsidP="00B50A79">
            <w:pPr>
              <w:rPr>
                <w:lang w:val="en-US"/>
              </w:rPr>
            </w:pPr>
          </w:p>
        </w:tc>
        <w:tc>
          <w:tcPr>
            <w:tcW w:w="1276" w:type="dxa"/>
            <w:gridSpan w:val="2"/>
            <w:tcBorders>
              <w:top w:val="nil"/>
              <w:bottom w:val="single" w:sz="2" w:space="0" w:color="auto"/>
            </w:tcBorders>
            <w:vAlign w:val="center"/>
          </w:tcPr>
          <w:p w14:paraId="6DECC425" w14:textId="77777777" w:rsidR="00427C14" w:rsidRDefault="00427C14" w:rsidP="00B50A79">
            <w:pPr>
              <w:jc w:val="center"/>
              <w:rPr>
                <w:sz w:val="16"/>
                <w:szCs w:val="16"/>
                <w:lang w:val="en-US"/>
              </w:rPr>
            </w:pPr>
            <w:r>
              <w:rPr>
                <w:sz w:val="16"/>
                <w:szCs w:val="16"/>
                <w:lang w:val="en-US"/>
              </w:rPr>
              <w:t>12416586105303</w:t>
            </w:r>
          </w:p>
        </w:tc>
        <w:tc>
          <w:tcPr>
            <w:tcW w:w="3402" w:type="dxa"/>
            <w:gridSpan w:val="2"/>
            <w:tcBorders>
              <w:top w:val="nil"/>
              <w:bottom w:val="single" w:sz="2" w:space="0" w:color="auto"/>
            </w:tcBorders>
          </w:tcPr>
          <w:p w14:paraId="2F2DC03F" w14:textId="77777777" w:rsidR="00427C14" w:rsidRDefault="00427C14" w:rsidP="00B50A79">
            <w:pPr>
              <w:rPr>
                <w:lang w:val="en-US"/>
              </w:rPr>
            </w:pPr>
            <w:r>
              <w:rPr>
                <w:lang w:val="en-US"/>
              </w:rPr>
              <w:t>Amorsa-grund-Betonocantact</w:t>
            </w:r>
          </w:p>
        </w:tc>
        <w:tc>
          <w:tcPr>
            <w:tcW w:w="2410" w:type="dxa"/>
            <w:tcBorders>
              <w:top w:val="nil"/>
              <w:bottom w:val="single" w:sz="2" w:space="0" w:color="auto"/>
            </w:tcBorders>
          </w:tcPr>
          <w:p w14:paraId="0934EDA8" w14:textId="77777777" w:rsidR="00427C14" w:rsidRDefault="00427C14" w:rsidP="00B50A79">
            <w:pPr>
              <w:rPr>
                <w:lang w:val="en-US"/>
              </w:rPr>
            </w:pPr>
            <w:r>
              <w:rPr>
                <w:lang w:val="en-US"/>
              </w:rPr>
              <w:t>kg</w:t>
            </w:r>
          </w:p>
        </w:tc>
        <w:tc>
          <w:tcPr>
            <w:tcW w:w="2551" w:type="dxa"/>
            <w:tcBorders>
              <w:top w:val="nil"/>
              <w:bottom w:val="single" w:sz="2" w:space="0" w:color="auto"/>
            </w:tcBorders>
          </w:tcPr>
          <w:p w14:paraId="4E8E056C" w14:textId="77777777" w:rsidR="00427C14" w:rsidRDefault="00427C14" w:rsidP="00B50A79">
            <w:pPr>
              <w:rPr>
                <w:lang w:val="en-US"/>
              </w:rPr>
            </w:pPr>
            <w:r>
              <w:rPr>
                <w:lang w:val="en-US"/>
              </w:rPr>
              <w:t>0,5670</w:t>
            </w:r>
          </w:p>
        </w:tc>
      </w:tr>
      <w:tr w:rsidR="00427C14" w14:paraId="4D5129D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3C3290" w14:textId="77777777" w:rsidR="00427C14" w:rsidRDefault="00427C14" w:rsidP="00B50A79">
            <w:pPr>
              <w:rPr>
                <w:lang w:val="en-US"/>
              </w:rPr>
            </w:pPr>
          </w:p>
        </w:tc>
        <w:tc>
          <w:tcPr>
            <w:tcW w:w="1276" w:type="dxa"/>
            <w:gridSpan w:val="2"/>
            <w:tcBorders>
              <w:top w:val="nil"/>
              <w:bottom w:val="single" w:sz="2" w:space="0" w:color="auto"/>
            </w:tcBorders>
            <w:vAlign w:val="center"/>
          </w:tcPr>
          <w:p w14:paraId="146C7B62" w14:textId="77777777" w:rsidR="00427C14" w:rsidRDefault="00427C14" w:rsidP="00B50A79">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0C61381" w14:textId="77777777" w:rsidR="00427C14" w:rsidRDefault="00427C14" w:rsidP="00B50A79">
            <w:pPr>
              <w:rPr>
                <w:lang w:val="en-US"/>
              </w:rPr>
            </w:pPr>
            <w:r>
              <w:rPr>
                <w:lang w:val="en-US"/>
              </w:rPr>
              <w:t>Hirtie pentru slefuit uscata</w:t>
            </w:r>
          </w:p>
        </w:tc>
        <w:tc>
          <w:tcPr>
            <w:tcW w:w="2410" w:type="dxa"/>
            <w:tcBorders>
              <w:top w:val="nil"/>
              <w:bottom w:val="single" w:sz="2" w:space="0" w:color="auto"/>
            </w:tcBorders>
          </w:tcPr>
          <w:p w14:paraId="69E6F87A" w14:textId="77777777" w:rsidR="00427C14" w:rsidRDefault="00427C14" w:rsidP="00B50A79">
            <w:pPr>
              <w:rPr>
                <w:lang w:val="en-US"/>
              </w:rPr>
            </w:pPr>
            <w:r>
              <w:rPr>
                <w:lang w:val="en-US"/>
              </w:rPr>
              <w:t>buc</w:t>
            </w:r>
          </w:p>
        </w:tc>
        <w:tc>
          <w:tcPr>
            <w:tcW w:w="2551" w:type="dxa"/>
            <w:tcBorders>
              <w:top w:val="nil"/>
              <w:bottom w:val="single" w:sz="2" w:space="0" w:color="auto"/>
            </w:tcBorders>
          </w:tcPr>
          <w:p w14:paraId="5CD75E80" w14:textId="77777777" w:rsidR="00427C14" w:rsidRDefault="00427C14" w:rsidP="00B50A79">
            <w:pPr>
              <w:rPr>
                <w:lang w:val="en-US"/>
              </w:rPr>
            </w:pPr>
            <w:r>
              <w:rPr>
                <w:lang w:val="en-US"/>
              </w:rPr>
              <w:t>0,1050</w:t>
            </w:r>
          </w:p>
        </w:tc>
      </w:tr>
      <w:tr w:rsidR="00427C14" w14:paraId="5938490D"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BF190A" w14:textId="77777777" w:rsidR="00427C14" w:rsidRDefault="00427C14" w:rsidP="00B50A79">
            <w:pPr>
              <w:rPr>
                <w:lang w:val="en-US"/>
              </w:rPr>
            </w:pPr>
            <w:r>
              <w:rPr>
                <w:lang w:val="en-US"/>
              </w:rPr>
              <w:t>86</w:t>
            </w:r>
          </w:p>
        </w:tc>
        <w:tc>
          <w:tcPr>
            <w:tcW w:w="1276" w:type="dxa"/>
            <w:gridSpan w:val="2"/>
            <w:tcBorders>
              <w:top w:val="single" w:sz="4" w:space="0" w:color="auto"/>
              <w:bottom w:val="single" w:sz="4" w:space="0" w:color="auto"/>
            </w:tcBorders>
          </w:tcPr>
          <w:p w14:paraId="673058BE" w14:textId="77777777" w:rsidR="00427C14" w:rsidRDefault="00427C14" w:rsidP="00B50A79">
            <w:pPr>
              <w:rPr>
                <w:lang w:val="en-US"/>
              </w:rPr>
            </w:pPr>
            <w:r>
              <w:rPr>
                <w:lang w:val="en-US"/>
              </w:rPr>
              <w:t>CF50B</w:t>
            </w:r>
          </w:p>
          <w:p w14:paraId="44C94F22"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79EDAA95" w14:textId="77777777" w:rsidR="00427C14" w:rsidRDefault="00427C14" w:rsidP="00B50A79">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2DB6112A"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3CBD35A0"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41BF0BE6" w14:textId="77777777" w:rsidR="00427C14" w:rsidRDefault="00427C14" w:rsidP="00B50A79">
            <w:pPr>
              <w:jc w:val="center"/>
              <w:rPr>
                <w:lang w:val="en-US"/>
              </w:rPr>
            </w:pPr>
            <w:r>
              <w:rPr>
                <w:lang w:val="en-US"/>
              </w:rPr>
              <w:t>2,1000</w:t>
            </w:r>
          </w:p>
        </w:tc>
      </w:tr>
      <w:tr w:rsidR="00427C14" w14:paraId="462C62F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575109" w14:textId="77777777" w:rsidR="00427C14" w:rsidRDefault="00427C14" w:rsidP="00B50A79">
            <w:pPr>
              <w:rPr>
                <w:lang w:val="en-US"/>
              </w:rPr>
            </w:pPr>
          </w:p>
        </w:tc>
        <w:tc>
          <w:tcPr>
            <w:tcW w:w="1276" w:type="dxa"/>
            <w:gridSpan w:val="2"/>
            <w:tcBorders>
              <w:top w:val="nil"/>
              <w:bottom w:val="single" w:sz="2" w:space="0" w:color="auto"/>
            </w:tcBorders>
            <w:vAlign w:val="center"/>
          </w:tcPr>
          <w:p w14:paraId="33CCB3E4" w14:textId="77777777" w:rsidR="00427C14" w:rsidRDefault="00427C14" w:rsidP="00B50A79">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4F1E01B3" w14:textId="77777777" w:rsidR="00427C14" w:rsidRDefault="00427C14" w:rsidP="00B50A79">
            <w:pPr>
              <w:rPr>
                <w:lang w:val="en-US"/>
              </w:rPr>
            </w:pPr>
            <w:r>
              <w:rPr>
                <w:lang w:val="en-US"/>
              </w:rPr>
              <w:t>Tencuitor</w:t>
            </w:r>
          </w:p>
        </w:tc>
        <w:tc>
          <w:tcPr>
            <w:tcW w:w="2410" w:type="dxa"/>
            <w:tcBorders>
              <w:top w:val="nil"/>
              <w:bottom w:val="single" w:sz="2" w:space="0" w:color="auto"/>
            </w:tcBorders>
          </w:tcPr>
          <w:p w14:paraId="4D3421FE"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408F1AD" w14:textId="77777777" w:rsidR="00427C14" w:rsidRDefault="00427C14" w:rsidP="00B50A79">
            <w:pPr>
              <w:rPr>
                <w:lang w:val="en-US"/>
              </w:rPr>
            </w:pPr>
            <w:r>
              <w:rPr>
                <w:lang w:val="en-US"/>
              </w:rPr>
              <w:t>2,5620</w:t>
            </w:r>
          </w:p>
        </w:tc>
      </w:tr>
      <w:tr w:rsidR="00427C14" w14:paraId="591F53F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DDBE3A" w14:textId="77777777" w:rsidR="00427C14" w:rsidRDefault="00427C14" w:rsidP="00B50A79">
            <w:pPr>
              <w:rPr>
                <w:lang w:val="en-US"/>
              </w:rPr>
            </w:pPr>
          </w:p>
        </w:tc>
        <w:tc>
          <w:tcPr>
            <w:tcW w:w="1276" w:type="dxa"/>
            <w:gridSpan w:val="2"/>
            <w:tcBorders>
              <w:top w:val="nil"/>
              <w:bottom w:val="single" w:sz="2" w:space="0" w:color="auto"/>
            </w:tcBorders>
            <w:vAlign w:val="center"/>
          </w:tcPr>
          <w:p w14:paraId="68D793C1" w14:textId="77777777" w:rsidR="00427C14" w:rsidRDefault="00427C14" w:rsidP="00B50A79">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314C4767" w14:textId="77777777" w:rsidR="00427C14" w:rsidRDefault="00427C14" w:rsidP="00B50A79">
            <w:pPr>
              <w:rPr>
                <w:lang w:val="en-US"/>
              </w:rPr>
            </w:pPr>
            <w:r>
              <w:rPr>
                <w:lang w:val="en-US"/>
              </w:rPr>
              <w:t>Amestec uscat</w:t>
            </w:r>
          </w:p>
        </w:tc>
        <w:tc>
          <w:tcPr>
            <w:tcW w:w="2410" w:type="dxa"/>
            <w:tcBorders>
              <w:top w:val="nil"/>
              <w:bottom w:val="single" w:sz="2" w:space="0" w:color="auto"/>
            </w:tcBorders>
          </w:tcPr>
          <w:p w14:paraId="565C10A9" w14:textId="77777777" w:rsidR="00427C14" w:rsidRDefault="00427C14" w:rsidP="00B50A79">
            <w:pPr>
              <w:rPr>
                <w:lang w:val="en-US"/>
              </w:rPr>
            </w:pPr>
            <w:r>
              <w:rPr>
                <w:lang w:val="en-US"/>
              </w:rPr>
              <w:t>kg</w:t>
            </w:r>
          </w:p>
        </w:tc>
        <w:tc>
          <w:tcPr>
            <w:tcW w:w="2551" w:type="dxa"/>
            <w:tcBorders>
              <w:top w:val="nil"/>
              <w:bottom w:val="single" w:sz="2" w:space="0" w:color="auto"/>
            </w:tcBorders>
          </w:tcPr>
          <w:p w14:paraId="24F7FFDC" w14:textId="77777777" w:rsidR="00427C14" w:rsidRDefault="00427C14" w:rsidP="00B50A79">
            <w:pPr>
              <w:rPr>
                <w:lang w:val="en-US"/>
              </w:rPr>
            </w:pPr>
            <w:r>
              <w:rPr>
                <w:lang w:val="en-US"/>
              </w:rPr>
              <w:t>14,9940</w:t>
            </w:r>
          </w:p>
        </w:tc>
      </w:tr>
      <w:tr w:rsidR="00427C14" w14:paraId="66921BA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E42729" w14:textId="77777777" w:rsidR="00427C14" w:rsidRDefault="00427C14" w:rsidP="00B50A79">
            <w:pPr>
              <w:rPr>
                <w:lang w:val="en-US"/>
              </w:rPr>
            </w:pPr>
          </w:p>
        </w:tc>
        <w:tc>
          <w:tcPr>
            <w:tcW w:w="1276" w:type="dxa"/>
            <w:gridSpan w:val="2"/>
            <w:tcBorders>
              <w:top w:val="nil"/>
              <w:bottom w:val="single" w:sz="2" w:space="0" w:color="auto"/>
            </w:tcBorders>
            <w:vAlign w:val="center"/>
          </w:tcPr>
          <w:p w14:paraId="48BF04DE"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32AA298"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75AC9B46" w14:textId="77777777" w:rsidR="00427C14" w:rsidRDefault="00427C14" w:rsidP="00B50A79">
            <w:pPr>
              <w:rPr>
                <w:lang w:val="en-US"/>
              </w:rPr>
            </w:pPr>
            <w:r>
              <w:rPr>
                <w:lang w:val="en-US"/>
              </w:rPr>
              <w:t>m3</w:t>
            </w:r>
          </w:p>
        </w:tc>
        <w:tc>
          <w:tcPr>
            <w:tcW w:w="2551" w:type="dxa"/>
            <w:tcBorders>
              <w:top w:val="nil"/>
              <w:bottom w:val="single" w:sz="2" w:space="0" w:color="auto"/>
            </w:tcBorders>
          </w:tcPr>
          <w:p w14:paraId="79CDC882" w14:textId="77777777" w:rsidR="00427C14" w:rsidRDefault="00427C14" w:rsidP="00B50A79">
            <w:pPr>
              <w:rPr>
                <w:lang w:val="en-US"/>
              </w:rPr>
            </w:pPr>
            <w:r>
              <w:rPr>
                <w:lang w:val="en-US"/>
              </w:rPr>
              <w:t>0,0084</w:t>
            </w:r>
          </w:p>
        </w:tc>
      </w:tr>
      <w:tr w:rsidR="00427C14" w14:paraId="450010E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3B1229" w14:textId="77777777" w:rsidR="00427C14" w:rsidRDefault="00427C14" w:rsidP="00B50A79">
            <w:pPr>
              <w:rPr>
                <w:lang w:val="en-US"/>
              </w:rPr>
            </w:pPr>
          </w:p>
        </w:tc>
        <w:tc>
          <w:tcPr>
            <w:tcW w:w="1276" w:type="dxa"/>
            <w:gridSpan w:val="2"/>
            <w:tcBorders>
              <w:top w:val="nil"/>
              <w:bottom w:val="single" w:sz="2" w:space="0" w:color="auto"/>
            </w:tcBorders>
            <w:vAlign w:val="center"/>
          </w:tcPr>
          <w:p w14:paraId="0B346F7C" w14:textId="77777777" w:rsidR="00427C14" w:rsidRDefault="00427C14" w:rsidP="00B50A79">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75A5B18C" w14:textId="77777777" w:rsidR="00427C14" w:rsidRDefault="00427C14" w:rsidP="00B50A79">
            <w:pPr>
              <w:rPr>
                <w:lang w:val="en-US"/>
              </w:rPr>
            </w:pPr>
            <w:r>
              <w:rPr>
                <w:lang w:val="en-US"/>
              </w:rPr>
              <w:t>Mixer electric</w:t>
            </w:r>
          </w:p>
        </w:tc>
        <w:tc>
          <w:tcPr>
            <w:tcW w:w="2410" w:type="dxa"/>
            <w:tcBorders>
              <w:top w:val="nil"/>
              <w:bottom w:val="single" w:sz="2" w:space="0" w:color="auto"/>
            </w:tcBorders>
          </w:tcPr>
          <w:p w14:paraId="70994F54" w14:textId="77777777" w:rsidR="00427C14" w:rsidRDefault="00427C14" w:rsidP="00B50A79">
            <w:pPr>
              <w:rPr>
                <w:lang w:val="en-US"/>
              </w:rPr>
            </w:pPr>
            <w:r>
              <w:rPr>
                <w:lang w:val="en-US"/>
              </w:rPr>
              <w:t>h-ut</w:t>
            </w:r>
          </w:p>
        </w:tc>
        <w:tc>
          <w:tcPr>
            <w:tcW w:w="2551" w:type="dxa"/>
            <w:tcBorders>
              <w:top w:val="nil"/>
              <w:bottom w:val="single" w:sz="2" w:space="0" w:color="auto"/>
            </w:tcBorders>
          </w:tcPr>
          <w:p w14:paraId="448532F1" w14:textId="77777777" w:rsidR="00427C14" w:rsidRDefault="00427C14" w:rsidP="00B50A79">
            <w:pPr>
              <w:rPr>
                <w:lang w:val="en-US"/>
              </w:rPr>
            </w:pPr>
            <w:r>
              <w:rPr>
                <w:lang w:val="en-US"/>
              </w:rPr>
              <w:t>0,0336</w:t>
            </w:r>
          </w:p>
        </w:tc>
      </w:tr>
      <w:tr w:rsidR="00427C14" w14:paraId="373AA8CB"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956774" w14:textId="77777777" w:rsidR="00427C14" w:rsidRDefault="00427C14" w:rsidP="00B50A79">
            <w:pPr>
              <w:rPr>
                <w:lang w:val="en-US"/>
              </w:rPr>
            </w:pPr>
            <w:r>
              <w:rPr>
                <w:lang w:val="en-US"/>
              </w:rPr>
              <w:t>87</w:t>
            </w:r>
          </w:p>
        </w:tc>
        <w:tc>
          <w:tcPr>
            <w:tcW w:w="1276" w:type="dxa"/>
            <w:gridSpan w:val="2"/>
            <w:tcBorders>
              <w:top w:val="single" w:sz="4" w:space="0" w:color="auto"/>
              <w:bottom w:val="single" w:sz="4" w:space="0" w:color="auto"/>
            </w:tcBorders>
          </w:tcPr>
          <w:p w14:paraId="34AE9872" w14:textId="77777777" w:rsidR="00427C14" w:rsidRDefault="00427C14" w:rsidP="00B50A79">
            <w:pPr>
              <w:rPr>
                <w:lang w:val="en-US"/>
              </w:rPr>
            </w:pPr>
            <w:r>
              <w:rPr>
                <w:lang w:val="en-US"/>
              </w:rPr>
              <w:t>CF17C</w:t>
            </w:r>
          </w:p>
          <w:p w14:paraId="291B15F2"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F25B82A" w14:textId="77777777" w:rsidR="00427C14" w:rsidRDefault="00427C14" w:rsidP="00B50A79">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3516CF2B"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7166908"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41C82B87" w14:textId="77777777" w:rsidR="00427C14" w:rsidRDefault="00427C14" w:rsidP="00B50A79">
            <w:pPr>
              <w:jc w:val="center"/>
              <w:rPr>
                <w:lang w:val="en-US"/>
              </w:rPr>
            </w:pPr>
            <w:r>
              <w:rPr>
                <w:lang w:val="en-US"/>
              </w:rPr>
              <w:t>2,1000</w:t>
            </w:r>
          </w:p>
        </w:tc>
      </w:tr>
      <w:tr w:rsidR="00427C14" w14:paraId="2721227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6A49E9" w14:textId="77777777" w:rsidR="00427C14" w:rsidRDefault="00427C14" w:rsidP="00B50A79">
            <w:pPr>
              <w:rPr>
                <w:lang w:val="en-US"/>
              </w:rPr>
            </w:pPr>
          </w:p>
        </w:tc>
        <w:tc>
          <w:tcPr>
            <w:tcW w:w="1276" w:type="dxa"/>
            <w:gridSpan w:val="2"/>
            <w:tcBorders>
              <w:top w:val="nil"/>
              <w:bottom w:val="single" w:sz="2" w:space="0" w:color="auto"/>
            </w:tcBorders>
            <w:vAlign w:val="center"/>
          </w:tcPr>
          <w:p w14:paraId="68A26B80" w14:textId="77777777" w:rsidR="00427C14" w:rsidRDefault="00427C14" w:rsidP="00B50A79">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3A02F101" w14:textId="77777777" w:rsidR="00427C14" w:rsidRDefault="00427C14" w:rsidP="00B50A79">
            <w:pPr>
              <w:rPr>
                <w:lang w:val="en-US"/>
              </w:rPr>
            </w:pPr>
            <w:r>
              <w:rPr>
                <w:lang w:val="en-US"/>
              </w:rPr>
              <w:t>Zidar</w:t>
            </w:r>
          </w:p>
        </w:tc>
        <w:tc>
          <w:tcPr>
            <w:tcW w:w="2410" w:type="dxa"/>
            <w:tcBorders>
              <w:top w:val="nil"/>
              <w:bottom w:val="single" w:sz="2" w:space="0" w:color="auto"/>
            </w:tcBorders>
          </w:tcPr>
          <w:p w14:paraId="1DE49599"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54BC713" w14:textId="77777777" w:rsidR="00427C14" w:rsidRDefault="00427C14" w:rsidP="00B50A79">
            <w:pPr>
              <w:rPr>
                <w:lang w:val="en-US"/>
              </w:rPr>
            </w:pPr>
            <w:r>
              <w:rPr>
                <w:lang w:val="en-US"/>
              </w:rPr>
              <w:t>0,4200</w:t>
            </w:r>
          </w:p>
        </w:tc>
      </w:tr>
      <w:tr w:rsidR="00427C14" w14:paraId="1DA3FB7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33B453" w14:textId="77777777" w:rsidR="00427C14" w:rsidRDefault="00427C14" w:rsidP="00B50A79">
            <w:pPr>
              <w:rPr>
                <w:lang w:val="en-US"/>
              </w:rPr>
            </w:pPr>
          </w:p>
        </w:tc>
        <w:tc>
          <w:tcPr>
            <w:tcW w:w="1276" w:type="dxa"/>
            <w:gridSpan w:val="2"/>
            <w:tcBorders>
              <w:top w:val="nil"/>
              <w:bottom w:val="single" w:sz="2" w:space="0" w:color="auto"/>
            </w:tcBorders>
            <w:vAlign w:val="center"/>
          </w:tcPr>
          <w:p w14:paraId="0399BB7C" w14:textId="77777777" w:rsidR="00427C14" w:rsidRDefault="00427C14" w:rsidP="00B50A79">
            <w:pPr>
              <w:jc w:val="center"/>
              <w:rPr>
                <w:sz w:val="16"/>
                <w:szCs w:val="16"/>
                <w:lang w:val="en-US"/>
              </w:rPr>
            </w:pPr>
            <w:r>
              <w:rPr>
                <w:sz w:val="16"/>
                <w:szCs w:val="16"/>
                <w:lang w:val="en-US"/>
              </w:rPr>
              <w:t>2614122601913</w:t>
            </w:r>
          </w:p>
        </w:tc>
        <w:tc>
          <w:tcPr>
            <w:tcW w:w="3402" w:type="dxa"/>
            <w:gridSpan w:val="2"/>
            <w:tcBorders>
              <w:top w:val="nil"/>
              <w:bottom w:val="single" w:sz="2" w:space="0" w:color="auto"/>
            </w:tcBorders>
          </w:tcPr>
          <w:p w14:paraId="3BBA23AB" w14:textId="77777777" w:rsidR="00427C14" w:rsidRDefault="00427C14" w:rsidP="00B50A79">
            <w:pPr>
              <w:rPr>
                <w:lang w:val="en-US"/>
              </w:rPr>
            </w:pPr>
            <w:r>
              <w:rPr>
                <w:lang w:val="en-US"/>
              </w:rPr>
              <w:t>Impaslitura din fibra de sticla tip 160gr/m2</w:t>
            </w:r>
          </w:p>
        </w:tc>
        <w:tc>
          <w:tcPr>
            <w:tcW w:w="2410" w:type="dxa"/>
            <w:tcBorders>
              <w:top w:val="nil"/>
              <w:bottom w:val="single" w:sz="2" w:space="0" w:color="auto"/>
            </w:tcBorders>
          </w:tcPr>
          <w:p w14:paraId="6EF7239F" w14:textId="77777777" w:rsidR="00427C14" w:rsidRDefault="00427C14" w:rsidP="00B50A79">
            <w:pPr>
              <w:rPr>
                <w:lang w:val="en-US"/>
              </w:rPr>
            </w:pPr>
            <w:r>
              <w:rPr>
                <w:lang w:val="en-US"/>
              </w:rPr>
              <w:t>m2</w:t>
            </w:r>
          </w:p>
        </w:tc>
        <w:tc>
          <w:tcPr>
            <w:tcW w:w="2551" w:type="dxa"/>
            <w:tcBorders>
              <w:top w:val="nil"/>
              <w:bottom w:val="single" w:sz="2" w:space="0" w:color="auto"/>
            </w:tcBorders>
          </w:tcPr>
          <w:p w14:paraId="1A1E7610" w14:textId="77777777" w:rsidR="00427C14" w:rsidRDefault="00427C14" w:rsidP="00B50A79">
            <w:pPr>
              <w:rPr>
                <w:lang w:val="en-US"/>
              </w:rPr>
            </w:pPr>
            <w:r>
              <w:rPr>
                <w:lang w:val="en-US"/>
              </w:rPr>
              <w:t>2,3100</w:t>
            </w:r>
          </w:p>
        </w:tc>
      </w:tr>
      <w:tr w:rsidR="00427C14" w14:paraId="27BE572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F39C50" w14:textId="77777777" w:rsidR="00427C14" w:rsidRDefault="00427C14" w:rsidP="00B50A79">
            <w:pPr>
              <w:rPr>
                <w:lang w:val="en-US"/>
              </w:rPr>
            </w:pPr>
          </w:p>
        </w:tc>
        <w:tc>
          <w:tcPr>
            <w:tcW w:w="1276" w:type="dxa"/>
            <w:gridSpan w:val="2"/>
            <w:tcBorders>
              <w:top w:val="nil"/>
              <w:bottom w:val="single" w:sz="2" w:space="0" w:color="auto"/>
            </w:tcBorders>
            <w:vAlign w:val="center"/>
          </w:tcPr>
          <w:p w14:paraId="3AC081DA" w14:textId="77777777" w:rsidR="00427C14" w:rsidRDefault="00427C14" w:rsidP="00B50A79">
            <w:pPr>
              <w:jc w:val="center"/>
              <w:rPr>
                <w:sz w:val="16"/>
                <w:szCs w:val="16"/>
                <w:lang w:val="en-US"/>
              </w:rPr>
            </w:pPr>
            <w:r>
              <w:rPr>
                <w:sz w:val="16"/>
                <w:szCs w:val="16"/>
                <w:lang w:val="en-US"/>
              </w:rPr>
              <w:t>2462106110132</w:t>
            </w:r>
          </w:p>
        </w:tc>
        <w:tc>
          <w:tcPr>
            <w:tcW w:w="3402" w:type="dxa"/>
            <w:gridSpan w:val="2"/>
            <w:tcBorders>
              <w:top w:val="nil"/>
              <w:bottom w:val="single" w:sz="2" w:space="0" w:color="auto"/>
            </w:tcBorders>
          </w:tcPr>
          <w:p w14:paraId="06426B67" w14:textId="77777777" w:rsidR="00427C14" w:rsidRDefault="00427C14" w:rsidP="00B50A79">
            <w:pPr>
              <w:rPr>
                <w:lang w:val="en-US"/>
              </w:rPr>
            </w:pPr>
            <w:r>
              <w:rPr>
                <w:lang w:val="en-US"/>
              </w:rPr>
              <w:t>Aracet CPMB</w:t>
            </w:r>
          </w:p>
        </w:tc>
        <w:tc>
          <w:tcPr>
            <w:tcW w:w="2410" w:type="dxa"/>
            <w:tcBorders>
              <w:top w:val="nil"/>
              <w:bottom w:val="single" w:sz="2" w:space="0" w:color="auto"/>
            </w:tcBorders>
          </w:tcPr>
          <w:p w14:paraId="3D1F14C7" w14:textId="77777777" w:rsidR="00427C14" w:rsidRDefault="00427C14" w:rsidP="00B50A79">
            <w:pPr>
              <w:rPr>
                <w:lang w:val="en-US"/>
              </w:rPr>
            </w:pPr>
            <w:r>
              <w:rPr>
                <w:lang w:val="en-US"/>
              </w:rPr>
              <w:t>kg</w:t>
            </w:r>
          </w:p>
        </w:tc>
        <w:tc>
          <w:tcPr>
            <w:tcW w:w="2551" w:type="dxa"/>
            <w:tcBorders>
              <w:top w:val="nil"/>
              <w:bottom w:val="single" w:sz="2" w:space="0" w:color="auto"/>
            </w:tcBorders>
          </w:tcPr>
          <w:p w14:paraId="6C6CDF45" w14:textId="77777777" w:rsidR="00427C14" w:rsidRDefault="00427C14" w:rsidP="00B50A79">
            <w:pPr>
              <w:rPr>
                <w:lang w:val="en-US"/>
              </w:rPr>
            </w:pPr>
            <w:r>
              <w:rPr>
                <w:lang w:val="en-US"/>
              </w:rPr>
              <w:t>0,3150</w:t>
            </w:r>
          </w:p>
        </w:tc>
      </w:tr>
      <w:tr w:rsidR="00427C14" w14:paraId="2F99A57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21203F" w14:textId="77777777" w:rsidR="00427C14" w:rsidRDefault="00427C14" w:rsidP="00B50A79">
            <w:pPr>
              <w:rPr>
                <w:lang w:val="en-US"/>
              </w:rPr>
            </w:pPr>
          </w:p>
        </w:tc>
        <w:tc>
          <w:tcPr>
            <w:tcW w:w="1276" w:type="dxa"/>
            <w:gridSpan w:val="2"/>
            <w:tcBorders>
              <w:top w:val="nil"/>
              <w:bottom w:val="single" w:sz="2" w:space="0" w:color="auto"/>
            </w:tcBorders>
            <w:vAlign w:val="center"/>
          </w:tcPr>
          <w:p w14:paraId="2DDEDE84"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A0B2852"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7916BEBB" w14:textId="77777777" w:rsidR="00427C14" w:rsidRDefault="00427C14" w:rsidP="00B50A79">
            <w:pPr>
              <w:rPr>
                <w:lang w:val="en-US"/>
              </w:rPr>
            </w:pPr>
            <w:r>
              <w:rPr>
                <w:lang w:val="en-US"/>
              </w:rPr>
              <w:t>m3</w:t>
            </w:r>
          </w:p>
        </w:tc>
        <w:tc>
          <w:tcPr>
            <w:tcW w:w="2551" w:type="dxa"/>
            <w:tcBorders>
              <w:top w:val="nil"/>
              <w:bottom w:val="single" w:sz="2" w:space="0" w:color="auto"/>
            </w:tcBorders>
          </w:tcPr>
          <w:p w14:paraId="78A0102E" w14:textId="77777777" w:rsidR="00427C14" w:rsidRDefault="00427C14" w:rsidP="00B50A79">
            <w:pPr>
              <w:rPr>
                <w:lang w:val="en-US"/>
              </w:rPr>
            </w:pPr>
            <w:r>
              <w:rPr>
                <w:lang w:val="en-US"/>
              </w:rPr>
              <w:t>0,0006</w:t>
            </w:r>
          </w:p>
        </w:tc>
      </w:tr>
      <w:tr w:rsidR="00427C14" w14:paraId="1A87DB61"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E2166" w14:textId="77777777" w:rsidR="00427C14" w:rsidRDefault="00427C14" w:rsidP="00B50A79">
            <w:pPr>
              <w:rPr>
                <w:lang w:val="en-US"/>
              </w:rPr>
            </w:pPr>
            <w:r>
              <w:rPr>
                <w:lang w:val="en-US"/>
              </w:rPr>
              <w:t>88</w:t>
            </w:r>
          </w:p>
        </w:tc>
        <w:tc>
          <w:tcPr>
            <w:tcW w:w="1276" w:type="dxa"/>
            <w:gridSpan w:val="2"/>
            <w:tcBorders>
              <w:top w:val="single" w:sz="4" w:space="0" w:color="auto"/>
              <w:bottom w:val="single" w:sz="4" w:space="0" w:color="auto"/>
            </w:tcBorders>
          </w:tcPr>
          <w:p w14:paraId="00040500" w14:textId="77777777" w:rsidR="00427C14" w:rsidRDefault="00427C14" w:rsidP="00B50A79">
            <w:pPr>
              <w:rPr>
                <w:lang w:val="en-US"/>
              </w:rPr>
            </w:pPr>
            <w:r>
              <w:rPr>
                <w:lang w:val="en-US"/>
              </w:rPr>
              <w:t>CN53A</w:t>
            </w:r>
          </w:p>
          <w:p w14:paraId="3540744B"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4BA29EF" w14:textId="77777777" w:rsidR="00427C14" w:rsidRDefault="00427C14" w:rsidP="00B50A79">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74E7581A"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6A2BCE53"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2D97258A" w14:textId="77777777" w:rsidR="00427C14" w:rsidRDefault="00427C14" w:rsidP="00B50A79">
            <w:pPr>
              <w:jc w:val="center"/>
              <w:rPr>
                <w:lang w:val="en-US"/>
              </w:rPr>
            </w:pPr>
            <w:r>
              <w:rPr>
                <w:lang w:val="en-US"/>
              </w:rPr>
              <w:t>2,1000</w:t>
            </w:r>
          </w:p>
        </w:tc>
      </w:tr>
      <w:tr w:rsidR="00427C14" w14:paraId="19BD2B8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F7CD36" w14:textId="77777777" w:rsidR="00427C14" w:rsidRDefault="00427C14" w:rsidP="00B50A79">
            <w:pPr>
              <w:rPr>
                <w:lang w:val="en-US"/>
              </w:rPr>
            </w:pPr>
          </w:p>
        </w:tc>
        <w:tc>
          <w:tcPr>
            <w:tcW w:w="1276" w:type="dxa"/>
            <w:gridSpan w:val="2"/>
            <w:tcBorders>
              <w:top w:val="nil"/>
              <w:bottom w:val="single" w:sz="2" w:space="0" w:color="auto"/>
            </w:tcBorders>
            <w:vAlign w:val="center"/>
          </w:tcPr>
          <w:p w14:paraId="05887A92"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FD2E05E"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37F6723B"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489137C" w14:textId="77777777" w:rsidR="00427C14" w:rsidRDefault="00427C14" w:rsidP="00B50A79">
            <w:pPr>
              <w:rPr>
                <w:lang w:val="en-US"/>
              </w:rPr>
            </w:pPr>
            <w:r>
              <w:rPr>
                <w:lang w:val="en-US"/>
              </w:rPr>
              <w:t>0,0630</w:t>
            </w:r>
          </w:p>
        </w:tc>
      </w:tr>
      <w:tr w:rsidR="00427C14" w14:paraId="51822E0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3CA036" w14:textId="77777777" w:rsidR="00427C14" w:rsidRDefault="00427C14" w:rsidP="00B50A79">
            <w:pPr>
              <w:rPr>
                <w:lang w:val="en-US"/>
              </w:rPr>
            </w:pPr>
          </w:p>
        </w:tc>
        <w:tc>
          <w:tcPr>
            <w:tcW w:w="1276" w:type="dxa"/>
            <w:gridSpan w:val="2"/>
            <w:tcBorders>
              <w:top w:val="nil"/>
              <w:bottom w:val="single" w:sz="2" w:space="0" w:color="auto"/>
            </w:tcBorders>
            <w:vAlign w:val="center"/>
          </w:tcPr>
          <w:p w14:paraId="75DADEE0" w14:textId="77777777" w:rsidR="00427C14" w:rsidRDefault="00427C14" w:rsidP="00B50A79">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8A53E78" w14:textId="77777777" w:rsidR="00427C14" w:rsidRDefault="00427C14" w:rsidP="00B50A79">
            <w:pPr>
              <w:rPr>
                <w:lang w:val="en-US"/>
              </w:rPr>
            </w:pPr>
            <w:r>
              <w:rPr>
                <w:lang w:val="en-US"/>
              </w:rPr>
              <w:t>Amorsa-grund</w:t>
            </w:r>
          </w:p>
        </w:tc>
        <w:tc>
          <w:tcPr>
            <w:tcW w:w="2410" w:type="dxa"/>
            <w:tcBorders>
              <w:top w:val="nil"/>
              <w:bottom w:val="single" w:sz="2" w:space="0" w:color="auto"/>
            </w:tcBorders>
          </w:tcPr>
          <w:p w14:paraId="265A6E9E" w14:textId="77777777" w:rsidR="00427C14" w:rsidRDefault="00427C14" w:rsidP="00B50A79">
            <w:pPr>
              <w:rPr>
                <w:lang w:val="en-US"/>
              </w:rPr>
            </w:pPr>
            <w:r>
              <w:rPr>
                <w:lang w:val="en-US"/>
              </w:rPr>
              <w:t>kg</w:t>
            </w:r>
          </w:p>
        </w:tc>
        <w:tc>
          <w:tcPr>
            <w:tcW w:w="2551" w:type="dxa"/>
            <w:tcBorders>
              <w:top w:val="nil"/>
              <w:bottom w:val="single" w:sz="2" w:space="0" w:color="auto"/>
            </w:tcBorders>
          </w:tcPr>
          <w:p w14:paraId="765261E3" w14:textId="77777777" w:rsidR="00427C14" w:rsidRDefault="00427C14" w:rsidP="00B50A79">
            <w:pPr>
              <w:rPr>
                <w:lang w:val="en-US"/>
              </w:rPr>
            </w:pPr>
            <w:r>
              <w:rPr>
                <w:lang w:val="en-US"/>
              </w:rPr>
              <w:t>0,3150</w:t>
            </w:r>
          </w:p>
        </w:tc>
      </w:tr>
      <w:tr w:rsidR="00427C14" w14:paraId="182D664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2CF0C1" w14:textId="77777777" w:rsidR="00427C14" w:rsidRDefault="00427C14" w:rsidP="00B50A79">
            <w:pPr>
              <w:rPr>
                <w:lang w:val="en-US"/>
              </w:rPr>
            </w:pPr>
          </w:p>
        </w:tc>
        <w:tc>
          <w:tcPr>
            <w:tcW w:w="1276" w:type="dxa"/>
            <w:gridSpan w:val="2"/>
            <w:tcBorders>
              <w:top w:val="nil"/>
              <w:bottom w:val="single" w:sz="2" w:space="0" w:color="auto"/>
            </w:tcBorders>
            <w:vAlign w:val="center"/>
          </w:tcPr>
          <w:p w14:paraId="791CDBA6" w14:textId="77777777" w:rsidR="00427C14" w:rsidRDefault="00427C14" w:rsidP="00B50A79">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632370B4" w14:textId="77777777" w:rsidR="00427C14" w:rsidRDefault="00427C14" w:rsidP="00B50A79">
            <w:pPr>
              <w:rPr>
                <w:lang w:val="en-US"/>
              </w:rPr>
            </w:pPr>
            <w:r>
              <w:rPr>
                <w:lang w:val="en-US"/>
              </w:rPr>
              <w:t>Hirtie pentru slefuit uscata</w:t>
            </w:r>
          </w:p>
        </w:tc>
        <w:tc>
          <w:tcPr>
            <w:tcW w:w="2410" w:type="dxa"/>
            <w:tcBorders>
              <w:top w:val="nil"/>
              <w:bottom w:val="single" w:sz="2" w:space="0" w:color="auto"/>
            </w:tcBorders>
          </w:tcPr>
          <w:p w14:paraId="61A79DE7" w14:textId="77777777" w:rsidR="00427C14" w:rsidRDefault="00427C14" w:rsidP="00B50A79">
            <w:pPr>
              <w:rPr>
                <w:lang w:val="en-US"/>
              </w:rPr>
            </w:pPr>
            <w:r>
              <w:rPr>
                <w:lang w:val="en-US"/>
              </w:rPr>
              <w:t>buc</w:t>
            </w:r>
          </w:p>
        </w:tc>
        <w:tc>
          <w:tcPr>
            <w:tcW w:w="2551" w:type="dxa"/>
            <w:tcBorders>
              <w:top w:val="nil"/>
              <w:bottom w:val="single" w:sz="2" w:space="0" w:color="auto"/>
            </w:tcBorders>
          </w:tcPr>
          <w:p w14:paraId="76619210" w14:textId="77777777" w:rsidR="00427C14" w:rsidRDefault="00427C14" w:rsidP="00B50A79">
            <w:pPr>
              <w:rPr>
                <w:lang w:val="en-US"/>
              </w:rPr>
            </w:pPr>
            <w:r>
              <w:rPr>
                <w:lang w:val="en-US"/>
              </w:rPr>
              <w:t>0,1050</w:t>
            </w:r>
          </w:p>
        </w:tc>
      </w:tr>
      <w:tr w:rsidR="00427C14" w14:paraId="52689225"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B96C04" w14:textId="77777777" w:rsidR="00427C14" w:rsidRDefault="00427C14" w:rsidP="00B50A79">
            <w:pPr>
              <w:rPr>
                <w:lang w:val="en-US"/>
              </w:rPr>
            </w:pPr>
            <w:r>
              <w:rPr>
                <w:lang w:val="en-US"/>
              </w:rPr>
              <w:t>89</w:t>
            </w:r>
          </w:p>
        </w:tc>
        <w:tc>
          <w:tcPr>
            <w:tcW w:w="1276" w:type="dxa"/>
            <w:gridSpan w:val="2"/>
            <w:tcBorders>
              <w:top w:val="single" w:sz="4" w:space="0" w:color="auto"/>
              <w:bottom w:val="single" w:sz="4" w:space="0" w:color="auto"/>
            </w:tcBorders>
          </w:tcPr>
          <w:p w14:paraId="04718E1A" w14:textId="77777777" w:rsidR="00427C14" w:rsidRDefault="00427C14" w:rsidP="00B50A79">
            <w:pPr>
              <w:rPr>
                <w:lang w:val="en-US"/>
              </w:rPr>
            </w:pPr>
            <w:r>
              <w:rPr>
                <w:lang w:val="en-US"/>
              </w:rPr>
              <w:t>CF57A</w:t>
            </w:r>
          </w:p>
          <w:p w14:paraId="13653B36"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2D9D5033" w14:textId="77777777" w:rsidR="00427C14" w:rsidRDefault="00427C14" w:rsidP="00B50A79">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14:paraId="071A763E"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1D36E777"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5E5A89E2" w14:textId="77777777" w:rsidR="00427C14" w:rsidRDefault="00427C14" w:rsidP="00B50A79">
            <w:pPr>
              <w:jc w:val="center"/>
              <w:rPr>
                <w:lang w:val="en-US"/>
              </w:rPr>
            </w:pPr>
            <w:r>
              <w:rPr>
                <w:lang w:val="en-US"/>
              </w:rPr>
              <w:t>2,1000</w:t>
            </w:r>
          </w:p>
        </w:tc>
      </w:tr>
      <w:tr w:rsidR="00427C14" w14:paraId="2625CFB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BB76A0" w14:textId="77777777" w:rsidR="00427C14" w:rsidRDefault="00427C14" w:rsidP="00B50A79">
            <w:pPr>
              <w:rPr>
                <w:lang w:val="en-US"/>
              </w:rPr>
            </w:pPr>
          </w:p>
        </w:tc>
        <w:tc>
          <w:tcPr>
            <w:tcW w:w="1276" w:type="dxa"/>
            <w:gridSpan w:val="2"/>
            <w:tcBorders>
              <w:top w:val="nil"/>
              <w:bottom w:val="single" w:sz="2" w:space="0" w:color="auto"/>
            </w:tcBorders>
            <w:vAlign w:val="center"/>
          </w:tcPr>
          <w:p w14:paraId="02C2A229" w14:textId="77777777" w:rsidR="00427C14" w:rsidRDefault="00427C14" w:rsidP="00B50A79">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7FD39DB0" w14:textId="77777777" w:rsidR="00427C14" w:rsidRDefault="00427C14" w:rsidP="00B50A79">
            <w:pPr>
              <w:rPr>
                <w:lang w:val="en-US"/>
              </w:rPr>
            </w:pPr>
            <w:r>
              <w:rPr>
                <w:lang w:val="en-US"/>
              </w:rPr>
              <w:t>Zidar cat.4</w:t>
            </w:r>
          </w:p>
        </w:tc>
        <w:tc>
          <w:tcPr>
            <w:tcW w:w="2410" w:type="dxa"/>
            <w:tcBorders>
              <w:top w:val="nil"/>
              <w:bottom w:val="single" w:sz="2" w:space="0" w:color="auto"/>
            </w:tcBorders>
          </w:tcPr>
          <w:p w14:paraId="74555BE1"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9B2A9B9" w14:textId="77777777" w:rsidR="00427C14" w:rsidRDefault="00427C14" w:rsidP="00B50A79">
            <w:pPr>
              <w:rPr>
                <w:lang w:val="en-US"/>
              </w:rPr>
            </w:pPr>
            <w:r>
              <w:rPr>
                <w:lang w:val="en-US"/>
              </w:rPr>
              <w:t>0,9450</w:t>
            </w:r>
          </w:p>
        </w:tc>
      </w:tr>
      <w:tr w:rsidR="00427C14" w14:paraId="03B22E5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9F3B9D" w14:textId="77777777" w:rsidR="00427C14" w:rsidRDefault="00427C14" w:rsidP="00B50A79">
            <w:pPr>
              <w:rPr>
                <w:lang w:val="en-US"/>
              </w:rPr>
            </w:pPr>
          </w:p>
        </w:tc>
        <w:tc>
          <w:tcPr>
            <w:tcW w:w="1276" w:type="dxa"/>
            <w:gridSpan w:val="2"/>
            <w:tcBorders>
              <w:top w:val="nil"/>
              <w:bottom w:val="single" w:sz="2" w:space="0" w:color="auto"/>
            </w:tcBorders>
            <w:vAlign w:val="center"/>
          </w:tcPr>
          <w:p w14:paraId="5EBEA11E" w14:textId="77777777" w:rsidR="00427C14" w:rsidRDefault="00427C14" w:rsidP="00B50A79">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5237E6BF" w14:textId="77777777" w:rsidR="00427C14" w:rsidRDefault="00427C14" w:rsidP="00B50A79">
            <w:pPr>
              <w:rPr>
                <w:lang w:val="en-US"/>
              </w:rPr>
            </w:pPr>
            <w:r>
              <w:rPr>
                <w:lang w:val="en-US"/>
              </w:rPr>
              <w:t>Chit pe baza de ipsos "Eurofin"</w:t>
            </w:r>
          </w:p>
        </w:tc>
        <w:tc>
          <w:tcPr>
            <w:tcW w:w="2410" w:type="dxa"/>
            <w:tcBorders>
              <w:top w:val="nil"/>
              <w:bottom w:val="single" w:sz="2" w:space="0" w:color="auto"/>
            </w:tcBorders>
          </w:tcPr>
          <w:p w14:paraId="459C07FA" w14:textId="77777777" w:rsidR="00427C14" w:rsidRDefault="00427C14" w:rsidP="00B50A79">
            <w:pPr>
              <w:rPr>
                <w:lang w:val="en-US"/>
              </w:rPr>
            </w:pPr>
            <w:r>
              <w:rPr>
                <w:lang w:val="en-US"/>
              </w:rPr>
              <w:t>kg</w:t>
            </w:r>
          </w:p>
        </w:tc>
        <w:tc>
          <w:tcPr>
            <w:tcW w:w="2551" w:type="dxa"/>
            <w:tcBorders>
              <w:top w:val="nil"/>
              <w:bottom w:val="single" w:sz="2" w:space="0" w:color="auto"/>
            </w:tcBorders>
          </w:tcPr>
          <w:p w14:paraId="0DEACC74" w14:textId="77777777" w:rsidR="00427C14" w:rsidRDefault="00427C14" w:rsidP="00B50A79">
            <w:pPr>
              <w:rPr>
                <w:lang w:val="en-US"/>
              </w:rPr>
            </w:pPr>
            <w:r>
              <w:rPr>
                <w:lang w:val="en-US"/>
              </w:rPr>
              <w:t>2,2153</w:t>
            </w:r>
          </w:p>
        </w:tc>
      </w:tr>
      <w:tr w:rsidR="00427C14" w14:paraId="580F39E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A7D1C2" w14:textId="77777777" w:rsidR="00427C14" w:rsidRDefault="00427C14" w:rsidP="00B50A79">
            <w:pPr>
              <w:rPr>
                <w:lang w:val="en-US"/>
              </w:rPr>
            </w:pPr>
          </w:p>
        </w:tc>
        <w:tc>
          <w:tcPr>
            <w:tcW w:w="1276" w:type="dxa"/>
            <w:gridSpan w:val="2"/>
            <w:tcBorders>
              <w:top w:val="nil"/>
              <w:bottom w:val="single" w:sz="2" w:space="0" w:color="auto"/>
            </w:tcBorders>
            <w:vAlign w:val="center"/>
          </w:tcPr>
          <w:p w14:paraId="7226F4BD" w14:textId="77777777" w:rsidR="00427C14" w:rsidRDefault="00427C14" w:rsidP="00B50A79">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5B87DAC3" w14:textId="77777777" w:rsidR="00427C14" w:rsidRDefault="00427C14" w:rsidP="00B50A79">
            <w:pPr>
              <w:rPr>
                <w:lang w:val="en-US"/>
              </w:rPr>
            </w:pPr>
            <w:r>
              <w:rPr>
                <w:lang w:val="en-US"/>
              </w:rPr>
              <w:t>Apa</w:t>
            </w:r>
          </w:p>
        </w:tc>
        <w:tc>
          <w:tcPr>
            <w:tcW w:w="2410" w:type="dxa"/>
            <w:tcBorders>
              <w:top w:val="nil"/>
              <w:bottom w:val="single" w:sz="2" w:space="0" w:color="auto"/>
            </w:tcBorders>
          </w:tcPr>
          <w:p w14:paraId="05E05E75" w14:textId="77777777" w:rsidR="00427C14" w:rsidRDefault="00427C14" w:rsidP="00B50A79">
            <w:pPr>
              <w:rPr>
                <w:lang w:val="en-US"/>
              </w:rPr>
            </w:pPr>
            <w:r>
              <w:rPr>
                <w:lang w:val="en-US"/>
              </w:rPr>
              <w:t>m3</w:t>
            </w:r>
          </w:p>
        </w:tc>
        <w:tc>
          <w:tcPr>
            <w:tcW w:w="2551" w:type="dxa"/>
            <w:tcBorders>
              <w:top w:val="nil"/>
              <w:bottom w:val="single" w:sz="2" w:space="0" w:color="auto"/>
            </w:tcBorders>
          </w:tcPr>
          <w:p w14:paraId="0B946C66" w14:textId="77777777" w:rsidR="00427C14" w:rsidRDefault="00427C14" w:rsidP="00B50A79">
            <w:pPr>
              <w:rPr>
                <w:lang w:val="en-US"/>
              </w:rPr>
            </w:pPr>
            <w:r>
              <w:rPr>
                <w:lang w:val="en-US"/>
              </w:rPr>
              <w:t>0,0021</w:t>
            </w:r>
          </w:p>
        </w:tc>
      </w:tr>
      <w:tr w:rsidR="00427C14" w14:paraId="7D203A50"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2C48C0" w14:textId="77777777" w:rsidR="00427C14" w:rsidRDefault="00427C14" w:rsidP="00B50A79">
            <w:pPr>
              <w:rPr>
                <w:lang w:val="en-US"/>
              </w:rPr>
            </w:pPr>
            <w:r>
              <w:rPr>
                <w:lang w:val="en-US"/>
              </w:rPr>
              <w:t>90</w:t>
            </w:r>
          </w:p>
        </w:tc>
        <w:tc>
          <w:tcPr>
            <w:tcW w:w="1276" w:type="dxa"/>
            <w:gridSpan w:val="2"/>
            <w:tcBorders>
              <w:top w:val="single" w:sz="4" w:space="0" w:color="auto"/>
              <w:bottom w:val="single" w:sz="4" w:space="0" w:color="auto"/>
            </w:tcBorders>
          </w:tcPr>
          <w:p w14:paraId="4CEFC9B0" w14:textId="77777777" w:rsidR="00427C14" w:rsidRDefault="00427C14" w:rsidP="00B50A79">
            <w:pPr>
              <w:rPr>
                <w:lang w:val="en-US"/>
              </w:rPr>
            </w:pPr>
            <w:r>
              <w:rPr>
                <w:lang w:val="en-US"/>
              </w:rPr>
              <w:t>CF56A</w:t>
            </w:r>
          </w:p>
          <w:p w14:paraId="261939E8"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0CF525F" w14:textId="77777777" w:rsidR="00427C14" w:rsidRDefault="00427C14" w:rsidP="00B50A79">
            <w:pPr>
              <w:adjustRightInd w:val="0"/>
              <w:rPr>
                <w:rFonts w:ascii="Times New Roman CYR" w:hAnsi="Times New Roman CYR" w:cs="Times New Roman CYR"/>
                <w:sz w:val="16"/>
                <w:szCs w:val="16"/>
                <w:lang w:val="en-US"/>
              </w:rPr>
            </w:pPr>
            <w:r>
              <w:rPr>
                <w:lang w:val="en-US"/>
              </w:rPr>
              <w:t xml:space="preserve">Aplicarea manuala a chitului pentru lucrari la interior "Sheetrok"  grosime 0,5 mm pe suprafetele  peretilor,  coloanelor  si  tavanelor </w:t>
            </w:r>
            <w:r>
              <w:rPr>
                <w:rFonts w:ascii="Times New Roman CYR" w:hAnsi="Times New Roman CYR" w:cs="Times New Roman CYR"/>
                <w:sz w:val="16"/>
                <w:szCs w:val="16"/>
                <w:lang w:val="en-US"/>
              </w:rPr>
              <w:t xml:space="preserve"> </w:t>
            </w:r>
          </w:p>
          <w:p w14:paraId="1C97DF3B"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95B9050"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18BBF12E" w14:textId="77777777" w:rsidR="00427C14" w:rsidRDefault="00427C14" w:rsidP="00B50A79">
            <w:pPr>
              <w:jc w:val="center"/>
              <w:rPr>
                <w:lang w:val="en-US"/>
              </w:rPr>
            </w:pPr>
            <w:r>
              <w:rPr>
                <w:lang w:val="en-US"/>
              </w:rPr>
              <w:t>2,1000</w:t>
            </w:r>
          </w:p>
        </w:tc>
      </w:tr>
      <w:tr w:rsidR="00427C14" w14:paraId="0589092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6A0FA3" w14:textId="77777777" w:rsidR="00427C14" w:rsidRDefault="00427C14" w:rsidP="00B50A79">
            <w:pPr>
              <w:rPr>
                <w:lang w:val="en-US"/>
              </w:rPr>
            </w:pPr>
          </w:p>
        </w:tc>
        <w:tc>
          <w:tcPr>
            <w:tcW w:w="1276" w:type="dxa"/>
            <w:gridSpan w:val="2"/>
            <w:tcBorders>
              <w:top w:val="nil"/>
              <w:bottom w:val="single" w:sz="2" w:space="0" w:color="auto"/>
            </w:tcBorders>
            <w:vAlign w:val="center"/>
          </w:tcPr>
          <w:p w14:paraId="77E6D4BA" w14:textId="77777777" w:rsidR="00427C14" w:rsidRDefault="00427C14" w:rsidP="00B50A79">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6D7BCEB7" w14:textId="77777777" w:rsidR="00427C14" w:rsidRDefault="00427C14" w:rsidP="00B50A79">
            <w:pPr>
              <w:rPr>
                <w:lang w:val="en-US"/>
              </w:rPr>
            </w:pPr>
            <w:r>
              <w:rPr>
                <w:lang w:val="en-US"/>
              </w:rPr>
              <w:t>Zidar cat.4</w:t>
            </w:r>
          </w:p>
        </w:tc>
        <w:tc>
          <w:tcPr>
            <w:tcW w:w="2410" w:type="dxa"/>
            <w:tcBorders>
              <w:top w:val="nil"/>
              <w:bottom w:val="single" w:sz="2" w:space="0" w:color="auto"/>
            </w:tcBorders>
          </w:tcPr>
          <w:p w14:paraId="41B63918"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6B915E1" w14:textId="77777777" w:rsidR="00427C14" w:rsidRDefault="00427C14" w:rsidP="00B50A79">
            <w:pPr>
              <w:rPr>
                <w:lang w:val="en-US"/>
              </w:rPr>
            </w:pPr>
            <w:r>
              <w:rPr>
                <w:lang w:val="en-US"/>
              </w:rPr>
              <w:t>0,4200</w:t>
            </w:r>
          </w:p>
        </w:tc>
      </w:tr>
      <w:tr w:rsidR="00427C14" w14:paraId="0662234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090F4" w14:textId="77777777" w:rsidR="00427C14" w:rsidRDefault="00427C14" w:rsidP="00B50A79">
            <w:pPr>
              <w:rPr>
                <w:lang w:val="en-US"/>
              </w:rPr>
            </w:pPr>
          </w:p>
        </w:tc>
        <w:tc>
          <w:tcPr>
            <w:tcW w:w="1276" w:type="dxa"/>
            <w:gridSpan w:val="2"/>
            <w:tcBorders>
              <w:top w:val="nil"/>
              <w:bottom w:val="single" w:sz="2" w:space="0" w:color="auto"/>
            </w:tcBorders>
            <w:vAlign w:val="center"/>
          </w:tcPr>
          <w:p w14:paraId="6335C98A"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181985D"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03BEEA7A" w14:textId="77777777" w:rsidR="00427C14" w:rsidRDefault="00427C14" w:rsidP="00B50A79">
            <w:pPr>
              <w:rPr>
                <w:lang w:val="en-US"/>
              </w:rPr>
            </w:pPr>
            <w:r>
              <w:rPr>
                <w:lang w:val="en-US"/>
              </w:rPr>
              <w:t>h-om</w:t>
            </w:r>
          </w:p>
        </w:tc>
        <w:tc>
          <w:tcPr>
            <w:tcW w:w="2551" w:type="dxa"/>
            <w:tcBorders>
              <w:top w:val="nil"/>
              <w:bottom w:val="single" w:sz="2" w:space="0" w:color="auto"/>
            </w:tcBorders>
          </w:tcPr>
          <w:p w14:paraId="4E35F0C2" w14:textId="77777777" w:rsidR="00427C14" w:rsidRDefault="00427C14" w:rsidP="00B50A79">
            <w:pPr>
              <w:rPr>
                <w:lang w:val="en-US"/>
              </w:rPr>
            </w:pPr>
            <w:r>
              <w:rPr>
                <w:lang w:val="en-US"/>
              </w:rPr>
              <w:t>0,2100</w:t>
            </w:r>
          </w:p>
        </w:tc>
      </w:tr>
      <w:tr w:rsidR="00427C14" w14:paraId="01A6CAA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F07511" w14:textId="77777777" w:rsidR="00427C14" w:rsidRDefault="00427C14" w:rsidP="00B50A79">
            <w:pPr>
              <w:rPr>
                <w:lang w:val="en-US"/>
              </w:rPr>
            </w:pPr>
          </w:p>
        </w:tc>
        <w:tc>
          <w:tcPr>
            <w:tcW w:w="1276" w:type="dxa"/>
            <w:gridSpan w:val="2"/>
            <w:tcBorders>
              <w:top w:val="nil"/>
              <w:bottom w:val="single" w:sz="2" w:space="0" w:color="auto"/>
            </w:tcBorders>
            <w:vAlign w:val="center"/>
          </w:tcPr>
          <w:p w14:paraId="0CC80D4E" w14:textId="77777777" w:rsidR="00427C14" w:rsidRDefault="00427C14" w:rsidP="00B50A79">
            <w:pPr>
              <w:jc w:val="center"/>
              <w:rPr>
                <w:sz w:val="16"/>
                <w:szCs w:val="16"/>
                <w:lang w:val="en-US"/>
              </w:rPr>
            </w:pPr>
            <w:r>
              <w:rPr>
                <w:sz w:val="16"/>
                <w:szCs w:val="16"/>
                <w:lang w:val="en-US"/>
              </w:rPr>
              <w:t>2653102100832</w:t>
            </w:r>
          </w:p>
        </w:tc>
        <w:tc>
          <w:tcPr>
            <w:tcW w:w="3402" w:type="dxa"/>
            <w:gridSpan w:val="2"/>
            <w:tcBorders>
              <w:top w:val="nil"/>
              <w:bottom w:val="single" w:sz="2" w:space="0" w:color="auto"/>
            </w:tcBorders>
          </w:tcPr>
          <w:p w14:paraId="71B33430" w14:textId="77777777" w:rsidR="00427C14" w:rsidRDefault="00427C14" w:rsidP="00B50A79">
            <w:pPr>
              <w:rPr>
                <w:lang w:val="en-US"/>
              </w:rPr>
            </w:pPr>
            <w:r>
              <w:rPr>
                <w:lang w:val="en-US"/>
              </w:rPr>
              <w:t>Chit pentru lucrari la interior "Sheetrok"</w:t>
            </w:r>
          </w:p>
        </w:tc>
        <w:tc>
          <w:tcPr>
            <w:tcW w:w="2410" w:type="dxa"/>
            <w:tcBorders>
              <w:top w:val="nil"/>
              <w:bottom w:val="single" w:sz="2" w:space="0" w:color="auto"/>
            </w:tcBorders>
          </w:tcPr>
          <w:p w14:paraId="02E600E4" w14:textId="77777777" w:rsidR="00427C14" w:rsidRDefault="00427C14" w:rsidP="00B50A79">
            <w:pPr>
              <w:rPr>
                <w:lang w:val="en-US"/>
              </w:rPr>
            </w:pPr>
            <w:r>
              <w:rPr>
                <w:lang w:val="en-US"/>
              </w:rPr>
              <w:t>kg</w:t>
            </w:r>
          </w:p>
        </w:tc>
        <w:tc>
          <w:tcPr>
            <w:tcW w:w="2551" w:type="dxa"/>
            <w:tcBorders>
              <w:top w:val="nil"/>
              <w:bottom w:val="single" w:sz="2" w:space="0" w:color="auto"/>
            </w:tcBorders>
          </w:tcPr>
          <w:p w14:paraId="4CBCCA39" w14:textId="77777777" w:rsidR="00427C14" w:rsidRDefault="00427C14" w:rsidP="00B50A79">
            <w:pPr>
              <w:rPr>
                <w:lang w:val="en-US"/>
              </w:rPr>
            </w:pPr>
            <w:r>
              <w:rPr>
                <w:lang w:val="en-US"/>
              </w:rPr>
              <w:t>1,0353</w:t>
            </w:r>
          </w:p>
        </w:tc>
      </w:tr>
      <w:tr w:rsidR="00427C14" w14:paraId="5076401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B9EA6B" w14:textId="77777777" w:rsidR="00427C14" w:rsidRDefault="00427C14" w:rsidP="00B50A79">
            <w:pPr>
              <w:rPr>
                <w:lang w:val="en-US"/>
              </w:rPr>
            </w:pPr>
          </w:p>
        </w:tc>
        <w:tc>
          <w:tcPr>
            <w:tcW w:w="1276" w:type="dxa"/>
            <w:gridSpan w:val="2"/>
            <w:tcBorders>
              <w:top w:val="nil"/>
              <w:bottom w:val="single" w:sz="2" w:space="0" w:color="auto"/>
            </w:tcBorders>
            <w:vAlign w:val="center"/>
          </w:tcPr>
          <w:p w14:paraId="55630514"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2C6BF89"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2DAEBA7F" w14:textId="77777777" w:rsidR="00427C14" w:rsidRDefault="00427C14" w:rsidP="00B50A79">
            <w:pPr>
              <w:rPr>
                <w:lang w:val="en-US"/>
              </w:rPr>
            </w:pPr>
            <w:r>
              <w:rPr>
                <w:lang w:val="en-US"/>
              </w:rPr>
              <w:t>h-ut</w:t>
            </w:r>
          </w:p>
        </w:tc>
        <w:tc>
          <w:tcPr>
            <w:tcW w:w="2551" w:type="dxa"/>
            <w:tcBorders>
              <w:top w:val="nil"/>
              <w:bottom w:val="single" w:sz="2" w:space="0" w:color="auto"/>
            </w:tcBorders>
          </w:tcPr>
          <w:p w14:paraId="233557CE" w14:textId="77777777" w:rsidR="00427C14" w:rsidRDefault="00427C14" w:rsidP="00B50A79">
            <w:pPr>
              <w:rPr>
                <w:lang w:val="en-US"/>
              </w:rPr>
            </w:pPr>
            <w:r>
              <w:rPr>
                <w:lang w:val="en-US"/>
              </w:rPr>
              <w:t>0,0021</w:t>
            </w:r>
          </w:p>
        </w:tc>
      </w:tr>
      <w:tr w:rsidR="00427C14" w14:paraId="127E12FF"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86A746" w14:textId="77777777" w:rsidR="00427C14" w:rsidRDefault="00427C14" w:rsidP="00B50A79">
            <w:pPr>
              <w:rPr>
                <w:lang w:val="en-US"/>
              </w:rPr>
            </w:pPr>
            <w:r>
              <w:rPr>
                <w:lang w:val="en-US"/>
              </w:rPr>
              <w:t>91</w:t>
            </w:r>
          </w:p>
        </w:tc>
        <w:tc>
          <w:tcPr>
            <w:tcW w:w="1276" w:type="dxa"/>
            <w:gridSpan w:val="2"/>
            <w:tcBorders>
              <w:top w:val="single" w:sz="4" w:space="0" w:color="auto"/>
              <w:bottom w:val="single" w:sz="4" w:space="0" w:color="auto"/>
            </w:tcBorders>
          </w:tcPr>
          <w:p w14:paraId="3FCC033E" w14:textId="77777777" w:rsidR="00427C14" w:rsidRDefault="00427C14" w:rsidP="00B50A79">
            <w:pPr>
              <w:rPr>
                <w:lang w:val="en-US"/>
              </w:rPr>
            </w:pPr>
            <w:r>
              <w:rPr>
                <w:lang w:val="en-US"/>
              </w:rPr>
              <w:t>CN53A</w:t>
            </w:r>
          </w:p>
          <w:p w14:paraId="10A5410F"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2EBDA6A1" w14:textId="77777777" w:rsidR="00427C14" w:rsidRDefault="00427C14" w:rsidP="00B50A79">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3CAE4196"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416DBD5"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7BFC20AA" w14:textId="77777777" w:rsidR="00427C14" w:rsidRDefault="00427C14" w:rsidP="00B50A79">
            <w:pPr>
              <w:jc w:val="center"/>
              <w:rPr>
                <w:lang w:val="en-US"/>
              </w:rPr>
            </w:pPr>
            <w:r>
              <w:rPr>
                <w:lang w:val="en-US"/>
              </w:rPr>
              <w:t>2,1000</w:t>
            </w:r>
          </w:p>
        </w:tc>
      </w:tr>
      <w:tr w:rsidR="00427C14" w14:paraId="4E4C28B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AB7038" w14:textId="77777777" w:rsidR="00427C14" w:rsidRDefault="00427C14" w:rsidP="00B50A79">
            <w:pPr>
              <w:rPr>
                <w:lang w:val="en-US"/>
              </w:rPr>
            </w:pPr>
          </w:p>
        </w:tc>
        <w:tc>
          <w:tcPr>
            <w:tcW w:w="1276" w:type="dxa"/>
            <w:gridSpan w:val="2"/>
            <w:tcBorders>
              <w:top w:val="nil"/>
              <w:bottom w:val="single" w:sz="2" w:space="0" w:color="auto"/>
            </w:tcBorders>
            <w:vAlign w:val="center"/>
          </w:tcPr>
          <w:p w14:paraId="10FCD4EF"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4E819E54"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5DA3DD9F"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27A062F" w14:textId="77777777" w:rsidR="00427C14" w:rsidRDefault="00427C14" w:rsidP="00B50A79">
            <w:pPr>
              <w:rPr>
                <w:lang w:val="en-US"/>
              </w:rPr>
            </w:pPr>
            <w:r>
              <w:rPr>
                <w:lang w:val="en-US"/>
              </w:rPr>
              <w:t>0,0630</w:t>
            </w:r>
          </w:p>
        </w:tc>
      </w:tr>
      <w:tr w:rsidR="00427C14" w14:paraId="69094C1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C2E732" w14:textId="77777777" w:rsidR="00427C14" w:rsidRDefault="00427C14" w:rsidP="00B50A79">
            <w:pPr>
              <w:rPr>
                <w:lang w:val="en-US"/>
              </w:rPr>
            </w:pPr>
          </w:p>
        </w:tc>
        <w:tc>
          <w:tcPr>
            <w:tcW w:w="1276" w:type="dxa"/>
            <w:gridSpan w:val="2"/>
            <w:tcBorders>
              <w:top w:val="nil"/>
              <w:bottom w:val="single" w:sz="2" w:space="0" w:color="auto"/>
            </w:tcBorders>
            <w:vAlign w:val="center"/>
          </w:tcPr>
          <w:p w14:paraId="022C4687" w14:textId="77777777" w:rsidR="00427C14" w:rsidRDefault="00427C14" w:rsidP="00B50A79">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79A68F4" w14:textId="77777777" w:rsidR="00427C14" w:rsidRDefault="00427C14" w:rsidP="00B50A79">
            <w:pPr>
              <w:rPr>
                <w:lang w:val="en-US"/>
              </w:rPr>
            </w:pPr>
            <w:r>
              <w:rPr>
                <w:lang w:val="en-US"/>
              </w:rPr>
              <w:t>Amorsa-grund</w:t>
            </w:r>
          </w:p>
        </w:tc>
        <w:tc>
          <w:tcPr>
            <w:tcW w:w="2410" w:type="dxa"/>
            <w:tcBorders>
              <w:top w:val="nil"/>
              <w:bottom w:val="single" w:sz="2" w:space="0" w:color="auto"/>
            </w:tcBorders>
          </w:tcPr>
          <w:p w14:paraId="79B95685" w14:textId="77777777" w:rsidR="00427C14" w:rsidRDefault="00427C14" w:rsidP="00B50A79">
            <w:pPr>
              <w:rPr>
                <w:lang w:val="en-US"/>
              </w:rPr>
            </w:pPr>
            <w:r>
              <w:rPr>
                <w:lang w:val="en-US"/>
              </w:rPr>
              <w:t>kg</w:t>
            </w:r>
          </w:p>
        </w:tc>
        <w:tc>
          <w:tcPr>
            <w:tcW w:w="2551" w:type="dxa"/>
            <w:tcBorders>
              <w:top w:val="nil"/>
              <w:bottom w:val="single" w:sz="2" w:space="0" w:color="auto"/>
            </w:tcBorders>
          </w:tcPr>
          <w:p w14:paraId="5639233A" w14:textId="77777777" w:rsidR="00427C14" w:rsidRDefault="00427C14" w:rsidP="00B50A79">
            <w:pPr>
              <w:rPr>
                <w:lang w:val="en-US"/>
              </w:rPr>
            </w:pPr>
            <w:r>
              <w:rPr>
                <w:lang w:val="en-US"/>
              </w:rPr>
              <w:t>0,3150</w:t>
            </w:r>
          </w:p>
        </w:tc>
      </w:tr>
      <w:tr w:rsidR="00427C14" w14:paraId="405ADD0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B947BB" w14:textId="77777777" w:rsidR="00427C14" w:rsidRDefault="00427C14" w:rsidP="00B50A79">
            <w:pPr>
              <w:rPr>
                <w:lang w:val="en-US"/>
              </w:rPr>
            </w:pPr>
          </w:p>
        </w:tc>
        <w:tc>
          <w:tcPr>
            <w:tcW w:w="1276" w:type="dxa"/>
            <w:gridSpan w:val="2"/>
            <w:tcBorders>
              <w:top w:val="nil"/>
              <w:bottom w:val="single" w:sz="2" w:space="0" w:color="auto"/>
            </w:tcBorders>
            <w:vAlign w:val="center"/>
          </w:tcPr>
          <w:p w14:paraId="730192F1" w14:textId="77777777" w:rsidR="00427C14" w:rsidRDefault="00427C14" w:rsidP="00B50A79">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E6F28BB" w14:textId="77777777" w:rsidR="00427C14" w:rsidRDefault="00427C14" w:rsidP="00B50A79">
            <w:pPr>
              <w:rPr>
                <w:lang w:val="en-US"/>
              </w:rPr>
            </w:pPr>
            <w:r>
              <w:rPr>
                <w:lang w:val="en-US"/>
              </w:rPr>
              <w:t>Hirtie pentru slefuit uscata</w:t>
            </w:r>
          </w:p>
        </w:tc>
        <w:tc>
          <w:tcPr>
            <w:tcW w:w="2410" w:type="dxa"/>
            <w:tcBorders>
              <w:top w:val="nil"/>
              <w:bottom w:val="single" w:sz="2" w:space="0" w:color="auto"/>
            </w:tcBorders>
          </w:tcPr>
          <w:p w14:paraId="297A471B" w14:textId="77777777" w:rsidR="00427C14" w:rsidRDefault="00427C14" w:rsidP="00B50A79">
            <w:pPr>
              <w:rPr>
                <w:lang w:val="en-US"/>
              </w:rPr>
            </w:pPr>
            <w:r>
              <w:rPr>
                <w:lang w:val="en-US"/>
              </w:rPr>
              <w:t>buc</w:t>
            </w:r>
          </w:p>
        </w:tc>
        <w:tc>
          <w:tcPr>
            <w:tcW w:w="2551" w:type="dxa"/>
            <w:tcBorders>
              <w:top w:val="nil"/>
              <w:bottom w:val="single" w:sz="2" w:space="0" w:color="auto"/>
            </w:tcBorders>
          </w:tcPr>
          <w:p w14:paraId="5306A0FD" w14:textId="77777777" w:rsidR="00427C14" w:rsidRDefault="00427C14" w:rsidP="00B50A79">
            <w:pPr>
              <w:rPr>
                <w:lang w:val="en-US"/>
              </w:rPr>
            </w:pPr>
            <w:r>
              <w:rPr>
                <w:lang w:val="en-US"/>
              </w:rPr>
              <w:t>0,1050</w:t>
            </w:r>
          </w:p>
        </w:tc>
      </w:tr>
      <w:tr w:rsidR="00427C14" w14:paraId="3CDB7947"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DD5A0F" w14:textId="77777777" w:rsidR="00427C14" w:rsidRDefault="00427C14" w:rsidP="00B50A79">
            <w:pPr>
              <w:rPr>
                <w:lang w:val="en-US"/>
              </w:rPr>
            </w:pPr>
            <w:r>
              <w:rPr>
                <w:lang w:val="en-US"/>
              </w:rPr>
              <w:t>92</w:t>
            </w:r>
          </w:p>
        </w:tc>
        <w:tc>
          <w:tcPr>
            <w:tcW w:w="1276" w:type="dxa"/>
            <w:gridSpan w:val="2"/>
            <w:tcBorders>
              <w:top w:val="single" w:sz="4" w:space="0" w:color="auto"/>
              <w:bottom w:val="single" w:sz="4" w:space="0" w:color="auto"/>
            </w:tcBorders>
          </w:tcPr>
          <w:p w14:paraId="5ED4E476" w14:textId="77777777" w:rsidR="00427C14" w:rsidRDefault="00427C14" w:rsidP="00B50A79">
            <w:pPr>
              <w:rPr>
                <w:lang w:val="en-US"/>
              </w:rPr>
            </w:pPr>
            <w:r>
              <w:rPr>
                <w:lang w:val="en-US"/>
              </w:rPr>
              <w:t>CN06A</w:t>
            </w:r>
          </w:p>
          <w:p w14:paraId="284D7C2E"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FA1A71C" w14:textId="77777777" w:rsidR="00427C14" w:rsidRDefault="00427C14" w:rsidP="00B50A79">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3794B211"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5E80084C"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70CB2871" w14:textId="77777777" w:rsidR="00427C14" w:rsidRDefault="00427C14" w:rsidP="00B50A79">
            <w:pPr>
              <w:jc w:val="center"/>
              <w:rPr>
                <w:lang w:val="en-US"/>
              </w:rPr>
            </w:pPr>
            <w:r>
              <w:rPr>
                <w:lang w:val="en-US"/>
              </w:rPr>
              <w:t>2,1000</w:t>
            </w:r>
          </w:p>
        </w:tc>
      </w:tr>
      <w:tr w:rsidR="00427C14" w14:paraId="3AE847A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C866F1" w14:textId="77777777" w:rsidR="00427C14" w:rsidRDefault="00427C14" w:rsidP="00B50A79">
            <w:pPr>
              <w:rPr>
                <w:lang w:val="en-US"/>
              </w:rPr>
            </w:pPr>
          </w:p>
        </w:tc>
        <w:tc>
          <w:tcPr>
            <w:tcW w:w="1276" w:type="dxa"/>
            <w:gridSpan w:val="2"/>
            <w:tcBorders>
              <w:top w:val="nil"/>
              <w:bottom w:val="single" w:sz="2" w:space="0" w:color="auto"/>
            </w:tcBorders>
            <w:vAlign w:val="center"/>
          </w:tcPr>
          <w:p w14:paraId="052216B4"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7CDA121"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76AB2921"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F55D565" w14:textId="77777777" w:rsidR="00427C14" w:rsidRDefault="00427C14" w:rsidP="00B50A79">
            <w:pPr>
              <w:rPr>
                <w:lang w:val="en-US"/>
              </w:rPr>
            </w:pPr>
            <w:r>
              <w:rPr>
                <w:lang w:val="en-US"/>
              </w:rPr>
              <w:t>1,1550</w:t>
            </w:r>
          </w:p>
        </w:tc>
      </w:tr>
      <w:tr w:rsidR="00427C14" w14:paraId="4FCBCDA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11A1D7" w14:textId="77777777" w:rsidR="00427C14" w:rsidRDefault="00427C14" w:rsidP="00B50A79">
            <w:pPr>
              <w:rPr>
                <w:lang w:val="en-US"/>
              </w:rPr>
            </w:pPr>
          </w:p>
        </w:tc>
        <w:tc>
          <w:tcPr>
            <w:tcW w:w="1276" w:type="dxa"/>
            <w:gridSpan w:val="2"/>
            <w:tcBorders>
              <w:top w:val="nil"/>
              <w:bottom w:val="single" w:sz="2" w:space="0" w:color="auto"/>
            </w:tcBorders>
            <w:vAlign w:val="center"/>
          </w:tcPr>
          <w:p w14:paraId="4B7A9C95" w14:textId="77777777" w:rsidR="00427C14" w:rsidRDefault="00427C14" w:rsidP="00B50A79">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39D5D420" w14:textId="77777777" w:rsidR="00427C14" w:rsidRDefault="00427C14" w:rsidP="00B50A79">
            <w:pPr>
              <w:rPr>
                <w:lang w:val="en-US"/>
              </w:rPr>
            </w:pPr>
            <w:r>
              <w:rPr>
                <w:lang w:val="en-US"/>
              </w:rPr>
              <w:t xml:space="preserve">Vopsea  pe baza de copolimeri  vinilici </w:t>
            </w:r>
          </w:p>
        </w:tc>
        <w:tc>
          <w:tcPr>
            <w:tcW w:w="2410" w:type="dxa"/>
            <w:tcBorders>
              <w:top w:val="nil"/>
              <w:bottom w:val="single" w:sz="2" w:space="0" w:color="auto"/>
            </w:tcBorders>
          </w:tcPr>
          <w:p w14:paraId="5B379ADA" w14:textId="77777777" w:rsidR="00427C14" w:rsidRDefault="00427C14" w:rsidP="00B50A79">
            <w:pPr>
              <w:rPr>
                <w:lang w:val="en-US"/>
              </w:rPr>
            </w:pPr>
            <w:r>
              <w:rPr>
                <w:lang w:val="en-US"/>
              </w:rPr>
              <w:t>kg</w:t>
            </w:r>
          </w:p>
        </w:tc>
        <w:tc>
          <w:tcPr>
            <w:tcW w:w="2551" w:type="dxa"/>
            <w:tcBorders>
              <w:top w:val="nil"/>
              <w:bottom w:val="single" w:sz="2" w:space="0" w:color="auto"/>
            </w:tcBorders>
          </w:tcPr>
          <w:p w14:paraId="7F3C851E" w14:textId="77777777" w:rsidR="00427C14" w:rsidRDefault="00427C14" w:rsidP="00B50A79">
            <w:pPr>
              <w:rPr>
                <w:lang w:val="en-US"/>
              </w:rPr>
            </w:pPr>
            <w:r>
              <w:rPr>
                <w:lang w:val="en-US"/>
              </w:rPr>
              <w:t>0,8400</w:t>
            </w:r>
          </w:p>
        </w:tc>
      </w:tr>
      <w:tr w:rsidR="00427C14" w14:paraId="18713B9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9C6B89" w14:textId="77777777" w:rsidR="00427C14" w:rsidRDefault="00427C14" w:rsidP="00B50A79">
            <w:pPr>
              <w:rPr>
                <w:lang w:val="en-US"/>
              </w:rPr>
            </w:pPr>
          </w:p>
        </w:tc>
        <w:tc>
          <w:tcPr>
            <w:tcW w:w="1276" w:type="dxa"/>
            <w:gridSpan w:val="2"/>
            <w:tcBorders>
              <w:top w:val="nil"/>
              <w:bottom w:val="single" w:sz="2" w:space="0" w:color="auto"/>
            </w:tcBorders>
            <w:vAlign w:val="center"/>
          </w:tcPr>
          <w:p w14:paraId="03D63CA4" w14:textId="77777777" w:rsidR="00427C14" w:rsidRDefault="00427C14" w:rsidP="00B50A79">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4CE11933" w14:textId="77777777" w:rsidR="00427C14" w:rsidRDefault="00427C14" w:rsidP="00B50A79">
            <w:pPr>
              <w:rPr>
                <w:lang w:val="en-US"/>
              </w:rPr>
            </w:pPr>
            <w:r>
              <w:rPr>
                <w:lang w:val="en-US"/>
              </w:rPr>
              <w:t>Ipsos pentru constructii tip A</w:t>
            </w:r>
          </w:p>
        </w:tc>
        <w:tc>
          <w:tcPr>
            <w:tcW w:w="2410" w:type="dxa"/>
            <w:tcBorders>
              <w:top w:val="nil"/>
              <w:bottom w:val="single" w:sz="2" w:space="0" w:color="auto"/>
            </w:tcBorders>
          </w:tcPr>
          <w:p w14:paraId="72908726" w14:textId="77777777" w:rsidR="00427C14" w:rsidRDefault="00427C14" w:rsidP="00B50A79">
            <w:pPr>
              <w:rPr>
                <w:lang w:val="en-US"/>
              </w:rPr>
            </w:pPr>
            <w:r>
              <w:rPr>
                <w:lang w:val="en-US"/>
              </w:rPr>
              <w:t>kg</w:t>
            </w:r>
          </w:p>
        </w:tc>
        <w:tc>
          <w:tcPr>
            <w:tcW w:w="2551" w:type="dxa"/>
            <w:tcBorders>
              <w:top w:val="nil"/>
              <w:bottom w:val="single" w:sz="2" w:space="0" w:color="auto"/>
            </w:tcBorders>
          </w:tcPr>
          <w:p w14:paraId="2D9DC3E7" w14:textId="77777777" w:rsidR="00427C14" w:rsidRDefault="00427C14" w:rsidP="00B50A79">
            <w:pPr>
              <w:rPr>
                <w:lang w:val="en-US"/>
              </w:rPr>
            </w:pPr>
            <w:r>
              <w:rPr>
                <w:lang w:val="en-US"/>
              </w:rPr>
              <w:t>0,1260</w:t>
            </w:r>
          </w:p>
        </w:tc>
      </w:tr>
      <w:tr w:rsidR="00427C14" w14:paraId="0CEB31C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075B41" w14:textId="77777777" w:rsidR="00427C14" w:rsidRDefault="00427C14" w:rsidP="00B50A79">
            <w:pPr>
              <w:rPr>
                <w:lang w:val="en-US"/>
              </w:rPr>
            </w:pPr>
          </w:p>
        </w:tc>
        <w:tc>
          <w:tcPr>
            <w:tcW w:w="1276" w:type="dxa"/>
            <w:gridSpan w:val="2"/>
            <w:tcBorders>
              <w:top w:val="nil"/>
              <w:bottom w:val="single" w:sz="2" w:space="0" w:color="auto"/>
            </w:tcBorders>
            <w:vAlign w:val="center"/>
          </w:tcPr>
          <w:p w14:paraId="7444B92E" w14:textId="77777777" w:rsidR="00427C14" w:rsidRDefault="00427C14" w:rsidP="00B50A79">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0B81217C" w14:textId="77777777" w:rsidR="00427C14" w:rsidRDefault="00427C14" w:rsidP="00B50A79">
            <w:pPr>
              <w:rPr>
                <w:lang w:val="en-US"/>
              </w:rPr>
            </w:pPr>
            <w:r>
              <w:rPr>
                <w:lang w:val="en-US"/>
              </w:rPr>
              <w:t>Hirtie slefuita uscata 23x30 gr 6</w:t>
            </w:r>
          </w:p>
        </w:tc>
        <w:tc>
          <w:tcPr>
            <w:tcW w:w="2410" w:type="dxa"/>
            <w:tcBorders>
              <w:top w:val="nil"/>
              <w:bottom w:val="single" w:sz="2" w:space="0" w:color="auto"/>
            </w:tcBorders>
          </w:tcPr>
          <w:p w14:paraId="73EE4A9D" w14:textId="77777777" w:rsidR="00427C14" w:rsidRDefault="00427C14" w:rsidP="00B50A79">
            <w:pPr>
              <w:rPr>
                <w:lang w:val="en-US"/>
              </w:rPr>
            </w:pPr>
            <w:r>
              <w:rPr>
                <w:lang w:val="en-US"/>
              </w:rPr>
              <w:t>buc</w:t>
            </w:r>
          </w:p>
        </w:tc>
        <w:tc>
          <w:tcPr>
            <w:tcW w:w="2551" w:type="dxa"/>
            <w:tcBorders>
              <w:top w:val="nil"/>
              <w:bottom w:val="single" w:sz="2" w:space="0" w:color="auto"/>
            </w:tcBorders>
          </w:tcPr>
          <w:p w14:paraId="17B16E8F" w14:textId="77777777" w:rsidR="00427C14" w:rsidRDefault="00427C14" w:rsidP="00B50A79">
            <w:pPr>
              <w:rPr>
                <w:lang w:val="en-US"/>
              </w:rPr>
            </w:pPr>
            <w:r>
              <w:rPr>
                <w:lang w:val="en-US"/>
              </w:rPr>
              <w:t>1,0500</w:t>
            </w:r>
          </w:p>
        </w:tc>
      </w:tr>
      <w:tr w:rsidR="00427C14" w14:paraId="35FA184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E254BF" w14:textId="77777777" w:rsidR="00427C14" w:rsidRDefault="00427C14" w:rsidP="00B50A79">
            <w:pPr>
              <w:rPr>
                <w:lang w:val="en-US"/>
              </w:rPr>
            </w:pPr>
          </w:p>
        </w:tc>
        <w:tc>
          <w:tcPr>
            <w:tcW w:w="1276" w:type="dxa"/>
            <w:gridSpan w:val="2"/>
            <w:tcBorders>
              <w:top w:val="nil"/>
              <w:bottom w:val="single" w:sz="2" w:space="0" w:color="auto"/>
            </w:tcBorders>
            <w:vAlign w:val="center"/>
          </w:tcPr>
          <w:p w14:paraId="46DA03F8" w14:textId="77777777" w:rsidR="00427C14" w:rsidRDefault="00427C14" w:rsidP="00B50A79">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34D7201B" w14:textId="77777777" w:rsidR="00427C14" w:rsidRDefault="00427C14" w:rsidP="00B50A79">
            <w:pPr>
              <w:rPr>
                <w:lang w:val="en-US"/>
              </w:rPr>
            </w:pPr>
            <w:r>
              <w:rPr>
                <w:lang w:val="en-US"/>
              </w:rPr>
              <w:t>Bumbac de sters</w:t>
            </w:r>
          </w:p>
        </w:tc>
        <w:tc>
          <w:tcPr>
            <w:tcW w:w="2410" w:type="dxa"/>
            <w:tcBorders>
              <w:top w:val="nil"/>
              <w:bottom w:val="single" w:sz="2" w:space="0" w:color="auto"/>
            </w:tcBorders>
          </w:tcPr>
          <w:p w14:paraId="3BF76B93" w14:textId="77777777" w:rsidR="00427C14" w:rsidRDefault="00427C14" w:rsidP="00B50A79">
            <w:pPr>
              <w:rPr>
                <w:lang w:val="en-US"/>
              </w:rPr>
            </w:pPr>
            <w:r>
              <w:rPr>
                <w:lang w:val="en-US"/>
              </w:rPr>
              <w:t>kg</w:t>
            </w:r>
          </w:p>
        </w:tc>
        <w:tc>
          <w:tcPr>
            <w:tcW w:w="2551" w:type="dxa"/>
            <w:tcBorders>
              <w:top w:val="nil"/>
              <w:bottom w:val="single" w:sz="2" w:space="0" w:color="auto"/>
            </w:tcBorders>
          </w:tcPr>
          <w:p w14:paraId="1DE6AFFC" w14:textId="77777777" w:rsidR="00427C14" w:rsidRDefault="00427C14" w:rsidP="00B50A79">
            <w:pPr>
              <w:rPr>
                <w:lang w:val="en-US"/>
              </w:rPr>
            </w:pPr>
            <w:r>
              <w:rPr>
                <w:lang w:val="en-US"/>
              </w:rPr>
              <w:t>0,1050</w:t>
            </w:r>
          </w:p>
        </w:tc>
      </w:tr>
      <w:tr w:rsidR="00427C14" w14:paraId="6FE7802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818147" w14:textId="77777777" w:rsidR="00427C14" w:rsidRDefault="00427C14" w:rsidP="00B50A79">
            <w:pPr>
              <w:rPr>
                <w:lang w:val="en-US"/>
              </w:rPr>
            </w:pPr>
          </w:p>
        </w:tc>
        <w:tc>
          <w:tcPr>
            <w:tcW w:w="1276" w:type="dxa"/>
            <w:gridSpan w:val="2"/>
            <w:tcBorders>
              <w:top w:val="nil"/>
              <w:bottom w:val="single" w:sz="2" w:space="0" w:color="auto"/>
            </w:tcBorders>
            <w:vAlign w:val="center"/>
          </w:tcPr>
          <w:p w14:paraId="414970D0" w14:textId="77777777" w:rsidR="00427C14" w:rsidRDefault="00427C14" w:rsidP="00B50A79">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979A43E" w14:textId="77777777" w:rsidR="00427C14" w:rsidRDefault="00427C14" w:rsidP="00B50A79">
            <w:pPr>
              <w:rPr>
                <w:lang w:val="en-US"/>
              </w:rPr>
            </w:pPr>
            <w:r>
              <w:rPr>
                <w:lang w:val="en-US"/>
              </w:rPr>
              <w:t>Apa pentru mortare si betoane</w:t>
            </w:r>
          </w:p>
        </w:tc>
        <w:tc>
          <w:tcPr>
            <w:tcW w:w="2410" w:type="dxa"/>
            <w:tcBorders>
              <w:top w:val="nil"/>
              <w:bottom w:val="single" w:sz="2" w:space="0" w:color="auto"/>
            </w:tcBorders>
          </w:tcPr>
          <w:p w14:paraId="0A9EBFB6" w14:textId="77777777" w:rsidR="00427C14" w:rsidRDefault="00427C14" w:rsidP="00B50A79">
            <w:pPr>
              <w:rPr>
                <w:lang w:val="en-US"/>
              </w:rPr>
            </w:pPr>
            <w:r>
              <w:rPr>
                <w:lang w:val="en-US"/>
              </w:rPr>
              <w:t>m3</w:t>
            </w:r>
          </w:p>
        </w:tc>
        <w:tc>
          <w:tcPr>
            <w:tcW w:w="2551" w:type="dxa"/>
            <w:tcBorders>
              <w:top w:val="nil"/>
              <w:bottom w:val="single" w:sz="2" w:space="0" w:color="auto"/>
            </w:tcBorders>
          </w:tcPr>
          <w:p w14:paraId="072D4CC9" w14:textId="77777777" w:rsidR="00427C14" w:rsidRDefault="00427C14" w:rsidP="00B50A79">
            <w:pPr>
              <w:rPr>
                <w:lang w:val="en-US"/>
              </w:rPr>
            </w:pPr>
            <w:r>
              <w:rPr>
                <w:lang w:val="en-US"/>
              </w:rPr>
              <w:t>0,0042</w:t>
            </w:r>
          </w:p>
        </w:tc>
      </w:tr>
      <w:tr w:rsidR="00427C14" w14:paraId="4AC6C2E4"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2D314A" w14:textId="77777777" w:rsidR="00427C14" w:rsidRDefault="00427C14" w:rsidP="00B50A79">
            <w:pPr>
              <w:rPr>
                <w:lang w:val="en-US"/>
              </w:rPr>
            </w:pPr>
            <w:r>
              <w:rPr>
                <w:lang w:val="en-US"/>
              </w:rPr>
              <w:t>93</w:t>
            </w:r>
          </w:p>
        </w:tc>
        <w:tc>
          <w:tcPr>
            <w:tcW w:w="1276" w:type="dxa"/>
            <w:gridSpan w:val="2"/>
            <w:tcBorders>
              <w:top w:val="single" w:sz="4" w:space="0" w:color="auto"/>
              <w:bottom w:val="single" w:sz="4" w:space="0" w:color="auto"/>
            </w:tcBorders>
          </w:tcPr>
          <w:p w14:paraId="23C8AFF0" w14:textId="77777777" w:rsidR="00427C14" w:rsidRDefault="00427C14" w:rsidP="00B50A79">
            <w:pPr>
              <w:rPr>
                <w:lang w:val="en-US"/>
              </w:rPr>
            </w:pPr>
            <w:r>
              <w:rPr>
                <w:lang w:val="en-US"/>
              </w:rPr>
              <w:t>CK26C</w:t>
            </w:r>
          </w:p>
          <w:p w14:paraId="65124BAC"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9EDFC40" w14:textId="77777777" w:rsidR="00427C14" w:rsidRDefault="00427C14" w:rsidP="00B50A79">
            <w:pPr>
              <w:adjustRightInd w:val="0"/>
              <w:rPr>
                <w:rFonts w:ascii="Times New Roman CYR" w:hAnsi="Times New Roman CYR" w:cs="Times New Roman CYR"/>
                <w:sz w:val="16"/>
                <w:szCs w:val="16"/>
                <w:lang w:val="en-US"/>
              </w:rPr>
            </w:pPr>
            <w:r>
              <w:rPr>
                <w:lang w:val="en-US"/>
              </w:rPr>
              <w:t>Pervazuri montate la ferestre sau usi din mase plastice (l=0,4 m, grosimea 2 cm, culoare alba)</w:t>
            </w:r>
            <w:r>
              <w:rPr>
                <w:rFonts w:ascii="Times New Roman CYR" w:hAnsi="Times New Roman CYR" w:cs="Times New Roman CYR"/>
                <w:sz w:val="16"/>
                <w:szCs w:val="16"/>
                <w:lang w:val="en-US"/>
              </w:rPr>
              <w:t xml:space="preserve"> </w:t>
            </w:r>
          </w:p>
          <w:p w14:paraId="09F2D2E8"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391D5D6" w14:textId="77777777" w:rsidR="00427C14" w:rsidRDefault="00427C14" w:rsidP="00B50A79">
            <w:pPr>
              <w:jc w:val="center"/>
              <w:rPr>
                <w:lang w:val="en-US"/>
              </w:rPr>
            </w:pPr>
            <w:r>
              <w:rPr>
                <w:lang w:val="en-US"/>
              </w:rPr>
              <w:t>m</w:t>
            </w:r>
          </w:p>
        </w:tc>
        <w:tc>
          <w:tcPr>
            <w:tcW w:w="2551" w:type="dxa"/>
            <w:tcBorders>
              <w:top w:val="single" w:sz="4" w:space="0" w:color="auto"/>
              <w:bottom w:val="single" w:sz="4" w:space="0" w:color="auto"/>
            </w:tcBorders>
            <w:vAlign w:val="center"/>
          </w:tcPr>
          <w:p w14:paraId="4CC55E7D" w14:textId="77777777" w:rsidR="00427C14" w:rsidRDefault="00427C14" w:rsidP="00B50A79">
            <w:pPr>
              <w:jc w:val="center"/>
              <w:rPr>
                <w:lang w:val="en-US"/>
              </w:rPr>
            </w:pPr>
            <w:r>
              <w:rPr>
                <w:lang w:val="en-US"/>
              </w:rPr>
              <w:t>2,5800</w:t>
            </w:r>
          </w:p>
        </w:tc>
      </w:tr>
      <w:tr w:rsidR="00427C14" w14:paraId="43E3E140"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2F8ABB" w14:textId="77777777" w:rsidR="00427C14" w:rsidRDefault="00427C14" w:rsidP="00B50A79">
            <w:pPr>
              <w:rPr>
                <w:lang w:val="en-US"/>
              </w:rPr>
            </w:pPr>
          </w:p>
        </w:tc>
        <w:tc>
          <w:tcPr>
            <w:tcW w:w="1276" w:type="dxa"/>
            <w:gridSpan w:val="2"/>
            <w:tcBorders>
              <w:top w:val="nil"/>
              <w:bottom w:val="single" w:sz="2" w:space="0" w:color="auto"/>
            </w:tcBorders>
            <w:vAlign w:val="center"/>
          </w:tcPr>
          <w:p w14:paraId="28EA02F9" w14:textId="77777777" w:rsidR="00427C14" w:rsidRDefault="00427C14" w:rsidP="00B50A79">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3480D889" w14:textId="77777777" w:rsidR="00427C14" w:rsidRDefault="00427C14" w:rsidP="00B50A79">
            <w:pPr>
              <w:rPr>
                <w:lang w:val="en-US"/>
              </w:rPr>
            </w:pPr>
            <w:r>
              <w:rPr>
                <w:lang w:val="en-US"/>
              </w:rPr>
              <w:t>Timplar</w:t>
            </w:r>
          </w:p>
        </w:tc>
        <w:tc>
          <w:tcPr>
            <w:tcW w:w="2410" w:type="dxa"/>
            <w:tcBorders>
              <w:top w:val="nil"/>
              <w:bottom w:val="single" w:sz="2" w:space="0" w:color="auto"/>
            </w:tcBorders>
          </w:tcPr>
          <w:p w14:paraId="4DFFBD96" w14:textId="77777777" w:rsidR="00427C14" w:rsidRDefault="00427C14" w:rsidP="00B50A79">
            <w:pPr>
              <w:rPr>
                <w:lang w:val="en-US"/>
              </w:rPr>
            </w:pPr>
            <w:r>
              <w:rPr>
                <w:lang w:val="en-US"/>
              </w:rPr>
              <w:t>h-om</w:t>
            </w:r>
          </w:p>
        </w:tc>
        <w:tc>
          <w:tcPr>
            <w:tcW w:w="2551" w:type="dxa"/>
            <w:tcBorders>
              <w:top w:val="nil"/>
              <w:bottom w:val="single" w:sz="2" w:space="0" w:color="auto"/>
            </w:tcBorders>
          </w:tcPr>
          <w:p w14:paraId="6718F7B6" w14:textId="77777777" w:rsidR="00427C14" w:rsidRDefault="00427C14" w:rsidP="00B50A79">
            <w:pPr>
              <w:rPr>
                <w:lang w:val="en-US"/>
              </w:rPr>
            </w:pPr>
            <w:r>
              <w:rPr>
                <w:lang w:val="en-US"/>
              </w:rPr>
              <w:t>0,2064</w:t>
            </w:r>
          </w:p>
        </w:tc>
      </w:tr>
      <w:tr w:rsidR="00427C14" w14:paraId="4F12872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452FD1" w14:textId="77777777" w:rsidR="00427C14" w:rsidRDefault="00427C14" w:rsidP="00B50A79">
            <w:pPr>
              <w:rPr>
                <w:lang w:val="en-US"/>
              </w:rPr>
            </w:pPr>
          </w:p>
        </w:tc>
        <w:tc>
          <w:tcPr>
            <w:tcW w:w="1276" w:type="dxa"/>
            <w:gridSpan w:val="2"/>
            <w:tcBorders>
              <w:top w:val="nil"/>
              <w:bottom w:val="single" w:sz="2" w:space="0" w:color="auto"/>
            </w:tcBorders>
            <w:vAlign w:val="center"/>
          </w:tcPr>
          <w:p w14:paraId="3148170E"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5A93B6B"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38594EB7"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52D89F6" w14:textId="77777777" w:rsidR="00427C14" w:rsidRDefault="00427C14" w:rsidP="00B50A79">
            <w:pPr>
              <w:rPr>
                <w:lang w:val="en-US"/>
              </w:rPr>
            </w:pPr>
            <w:r>
              <w:rPr>
                <w:lang w:val="en-US"/>
              </w:rPr>
              <w:t>0,0258</w:t>
            </w:r>
          </w:p>
        </w:tc>
      </w:tr>
      <w:tr w:rsidR="00427C14" w14:paraId="5EEACFF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77C0C" w14:textId="77777777" w:rsidR="00427C14" w:rsidRDefault="00427C14" w:rsidP="00B50A79">
            <w:pPr>
              <w:rPr>
                <w:lang w:val="en-US"/>
              </w:rPr>
            </w:pPr>
          </w:p>
        </w:tc>
        <w:tc>
          <w:tcPr>
            <w:tcW w:w="1276" w:type="dxa"/>
            <w:gridSpan w:val="2"/>
            <w:tcBorders>
              <w:top w:val="nil"/>
              <w:bottom w:val="single" w:sz="2" w:space="0" w:color="auto"/>
            </w:tcBorders>
            <w:vAlign w:val="center"/>
          </w:tcPr>
          <w:p w14:paraId="29BE9787" w14:textId="77777777" w:rsidR="00427C14" w:rsidRDefault="00427C14" w:rsidP="00B50A79">
            <w:pPr>
              <w:jc w:val="center"/>
              <w:rPr>
                <w:sz w:val="16"/>
                <w:szCs w:val="16"/>
                <w:lang w:val="en-US"/>
              </w:rPr>
            </w:pPr>
            <w:r>
              <w:rPr>
                <w:sz w:val="16"/>
                <w:szCs w:val="16"/>
                <w:lang w:val="en-US"/>
              </w:rPr>
              <w:t>2521106718393121</w:t>
            </w:r>
          </w:p>
        </w:tc>
        <w:tc>
          <w:tcPr>
            <w:tcW w:w="3402" w:type="dxa"/>
            <w:gridSpan w:val="2"/>
            <w:tcBorders>
              <w:top w:val="nil"/>
              <w:bottom w:val="single" w:sz="2" w:space="0" w:color="auto"/>
            </w:tcBorders>
          </w:tcPr>
          <w:p w14:paraId="0FC7CE3E" w14:textId="77777777" w:rsidR="00427C14" w:rsidRDefault="00427C14" w:rsidP="00B50A79">
            <w:pPr>
              <w:rPr>
                <w:lang w:val="en-US"/>
              </w:rPr>
            </w:pPr>
            <w:r>
              <w:rPr>
                <w:lang w:val="en-US"/>
              </w:rPr>
              <w:t>Pervazuri montate la ferestre sau usi din mase plastice (l=0,4 m, grosimea 2 cm, culoare alba)</w:t>
            </w:r>
          </w:p>
        </w:tc>
        <w:tc>
          <w:tcPr>
            <w:tcW w:w="2410" w:type="dxa"/>
            <w:tcBorders>
              <w:top w:val="nil"/>
              <w:bottom w:val="single" w:sz="2" w:space="0" w:color="auto"/>
            </w:tcBorders>
          </w:tcPr>
          <w:p w14:paraId="7F3FDCD6" w14:textId="77777777" w:rsidR="00427C14" w:rsidRDefault="00427C14" w:rsidP="00B50A79">
            <w:pPr>
              <w:rPr>
                <w:lang w:val="en-US"/>
              </w:rPr>
            </w:pPr>
            <w:r>
              <w:rPr>
                <w:lang w:val="en-US"/>
              </w:rPr>
              <w:t>m</w:t>
            </w:r>
          </w:p>
        </w:tc>
        <w:tc>
          <w:tcPr>
            <w:tcW w:w="2551" w:type="dxa"/>
            <w:tcBorders>
              <w:top w:val="nil"/>
              <w:bottom w:val="single" w:sz="2" w:space="0" w:color="auto"/>
            </w:tcBorders>
          </w:tcPr>
          <w:p w14:paraId="50080669" w14:textId="77777777" w:rsidR="00427C14" w:rsidRDefault="00427C14" w:rsidP="00B50A79">
            <w:pPr>
              <w:rPr>
                <w:lang w:val="en-US"/>
              </w:rPr>
            </w:pPr>
            <w:r>
              <w:rPr>
                <w:lang w:val="en-US"/>
              </w:rPr>
              <w:t>2,5800</w:t>
            </w:r>
          </w:p>
        </w:tc>
      </w:tr>
      <w:tr w:rsidR="00427C14" w14:paraId="422D6BC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395786" w14:textId="77777777" w:rsidR="00427C14" w:rsidRDefault="00427C14" w:rsidP="00B50A79">
            <w:pPr>
              <w:rPr>
                <w:lang w:val="en-US"/>
              </w:rPr>
            </w:pPr>
          </w:p>
        </w:tc>
        <w:tc>
          <w:tcPr>
            <w:tcW w:w="1276" w:type="dxa"/>
            <w:gridSpan w:val="2"/>
            <w:tcBorders>
              <w:top w:val="nil"/>
              <w:bottom w:val="single" w:sz="2" w:space="0" w:color="auto"/>
            </w:tcBorders>
            <w:vAlign w:val="center"/>
          </w:tcPr>
          <w:p w14:paraId="3FDFA83D" w14:textId="77777777" w:rsidR="00427C14" w:rsidRDefault="00427C14" w:rsidP="00B50A79">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0246100B" w14:textId="77777777" w:rsidR="00427C14" w:rsidRDefault="00427C14" w:rsidP="00B50A79">
            <w:pPr>
              <w:rPr>
                <w:lang w:val="en-US"/>
              </w:rPr>
            </w:pPr>
            <w:r>
              <w:rPr>
                <w:lang w:val="en-US"/>
              </w:rPr>
              <w:t>Suruburi cu cap inecat crestat 6 x 30 mm</w:t>
            </w:r>
          </w:p>
        </w:tc>
        <w:tc>
          <w:tcPr>
            <w:tcW w:w="2410" w:type="dxa"/>
            <w:tcBorders>
              <w:top w:val="nil"/>
              <w:bottom w:val="single" w:sz="2" w:space="0" w:color="auto"/>
            </w:tcBorders>
          </w:tcPr>
          <w:p w14:paraId="54E22E57" w14:textId="77777777" w:rsidR="00427C14" w:rsidRDefault="00427C14" w:rsidP="00B50A79">
            <w:pPr>
              <w:rPr>
                <w:lang w:val="en-US"/>
              </w:rPr>
            </w:pPr>
            <w:r>
              <w:rPr>
                <w:lang w:val="en-US"/>
              </w:rPr>
              <w:t>buc</w:t>
            </w:r>
          </w:p>
        </w:tc>
        <w:tc>
          <w:tcPr>
            <w:tcW w:w="2551" w:type="dxa"/>
            <w:tcBorders>
              <w:top w:val="nil"/>
              <w:bottom w:val="single" w:sz="2" w:space="0" w:color="auto"/>
            </w:tcBorders>
          </w:tcPr>
          <w:p w14:paraId="0418B03B" w14:textId="77777777" w:rsidR="00427C14" w:rsidRDefault="00427C14" w:rsidP="00B50A79">
            <w:pPr>
              <w:rPr>
                <w:lang w:val="en-US"/>
              </w:rPr>
            </w:pPr>
            <w:r>
              <w:rPr>
                <w:lang w:val="en-US"/>
              </w:rPr>
              <w:t>15,4800</w:t>
            </w:r>
          </w:p>
        </w:tc>
      </w:tr>
      <w:tr w:rsidR="00427C14" w14:paraId="7ECEB9C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8C6870" w14:textId="77777777" w:rsidR="00427C14" w:rsidRDefault="00427C14" w:rsidP="00B50A79">
            <w:pPr>
              <w:rPr>
                <w:lang w:val="en-US"/>
              </w:rPr>
            </w:pPr>
          </w:p>
        </w:tc>
        <w:tc>
          <w:tcPr>
            <w:tcW w:w="1276" w:type="dxa"/>
            <w:gridSpan w:val="2"/>
            <w:tcBorders>
              <w:top w:val="nil"/>
              <w:bottom w:val="single" w:sz="2" w:space="0" w:color="auto"/>
            </w:tcBorders>
            <w:vAlign w:val="center"/>
          </w:tcPr>
          <w:p w14:paraId="1C8F84E7"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8EA6131"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629F7562" w14:textId="77777777" w:rsidR="00427C14" w:rsidRDefault="00427C14" w:rsidP="00B50A79">
            <w:pPr>
              <w:rPr>
                <w:lang w:val="en-US"/>
              </w:rPr>
            </w:pPr>
            <w:r>
              <w:rPr>
                <w:lang w:val="en-US"/>
              </w:rPr>
              <w:t>h-ut</w:t>
            </w:r>
          </w:p>
        </w:tc>
        <w:tc>
          <w:tcPr>
            <w:tcW w:w="2551" w:type="dxa"/>
            <w:tcBorders>
              <w:top w:val="nil"/>
              <w:bottom w:val="single" w:sz="2" w:space="0" w:color="auto"/>
            </w:tcBorders>
          </w:tcPr>
          <w:p w14:paraId="1A670F9D" w14:textId="77777777" w:rsidR="00427C14" w:rsidRDefault="00427C14" w:rsidP="00B50A79">
            <w:pPr>
              <w:rPr>
                <w:lang w:val="en-US"/>
              </w:rPr>
            </w:pPr>
            <w:r>
              <w:rPr>
                <w:lang w:val="en-US"/>
              </w:rPr>
              <w:t>0,0258</w:t>
            </w:r>
          </w:p>
        </w:tc>
      </w:tr>
      <w:tr w:rsidR="00427C14" w14:paraId="51A422F7"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BAB70D" w14:textId="77777777" w:rsidR="00427C14" w:rsidRDefault="00427C14" w:rsidP="00B50A79">
            <w:pPr>
              <w:rPr>
                <w:lang w:val="en-US"/>
              </w:rPr>
            </w:pPr>
            <w:r>
              <w:rPr>
                <w:lang w:val="en-US"/>
              </w:rPr>
              <w:t>94</w:t>
            </w:r>
          </w:p>
        </w:tc>
        <w:tc>
          <w:tcPr>
            <w:tcW w:w="1276" w:type="dxa"/>
            <w:gridSpan w:val="2"/>
            <w:tcBorders>
              <w:top w:val="single" w:sz="4" w:space="0" w:color="auto"/>
              <w:bottom w:val="single" w:sz="4" w:space="0" w:color="auto"/>
            </w:tcBorders>
          </w:tcPr>
          <w:p w14:paraId="250D55F3" w14:textId="77777777" w:rsidR="00427C14" w:rsidRDefault="00427C14" w:rsidP="00B50A79">
            <w:pPr>
              <w:rPr>
                <w:lang w:val="en-US"/>
              </w:rPr>
            </w:pPr>
            <w:r>
              <w:rPr>
                <w:lang w:val="en-US"/>
              </w:rPr>
              <w:t>CK57E</w:t>
            </w:r>
          </w:p>
          <w:p w14:paraId="0BA71828"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245677F2" w14:textId="77777777" w:rsidR="00427C14" w:rsidRDefault="00427C14" w:rsidP="00B50A79">
            <w:pPr>
              <w:adjustRightInd w:val="0"/>
              <w:rPr>
                <w:rFonts w:ascii="Times New Roman CYR" w:hAnsi="Times New Roman CYR" w:cs="Times New Roman CYR"/>
                <w:sz w:val="16"/>
                <w:szCs w:val="16"/>
                <w:lang w:val="en-US"/>
              </w:rPr>
            </w:pPr>
            <w:r>
              <w:rPr>
                <w:lang w:val="en-US"/>
              </w:rPr>
              <w:t>Instalarea  ferestrelor din PVC: oscilobatante (pliante, swing-out)  cu suprafata golului sub 2 m2 in doua canaturi - 5 camere, profil 68 mm clasa A, grosimea peretilor exteriori minim 2,5 mm, interiori  minim 2 mm, culoarea alba; pachet sticla:Low E 4-20-4mm  Fn4S-4FI, cu deschidere dubla, inclusiv plasa antiinsecte (1 buc.)</w:t>
            </w:r>
            <w:r>
              <w:rPr>
                <w:rFonts w:ascii="Times New Roman CYR" w:hAnsi="Times New Roman CYR" w:cs="Times New Roman CYR"/>
                <w:sz w:val="16"/>
                <w:szCs w:val="16"/>
                <w:lang w:val="en-US"/>
              </w:rPr>
              <w:t xml:space="preserve"> </w:t>
            </w:r>
          </w:p>
          <w:p w14:paraId="24444859"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6A98321B"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6BC7235A" w14:textId="77777777" w:rsidR="00427C14" w:rsidRDefault="00427C14" w:rsidP="00B50A79">
            <w:pPr>
              <w:jc w:val="center"/>
              <w:rPr>
                <w:lang w:val="en-US"/>
              </w:rPr>
            </w:pPr>
            <w:r>
              <w:rPr>
                <w:lang w:val="en-US"/>
              </w:rPr>
              <w:t>1,3100</w:t>
            </w:r>
          </w:p>
        </w:tc>
      </w:tr>
      <w:tr w:rsidR="00427C14" w14:paraId="6D9999B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DE2D88" w14:textId="77777777" w:rsidR="00427C14" w:rsidRDefault="00427C14" w:rsidP="00B50A79">
            <w:pPr>
              <w:rPr>
                <w:lang w:val="en-US"/>
              </w:rPr>
            </w:pPr>
          </w:p>
        </w:tc>
        <w:tc>
          <w:tcPr>
            <w:tcW w:w="1276" w:type="dxa"/>
            <w:gridSpan w:val="2"/>
            <w:tcBorders>
              <w:top w:val="nil"/>
              <w:bottom w:val="single" w:sz="2" w:space="0" w:color="auto"/>
            </w:tcBorders>
            <w:vAlign w:val="center"/>
          </w:tcPr>
          <w:p w14:paraId="06857F0B" w14:textId="77777777" w:rsidR="00427C14" w:rsidRDefault="00427C14" w:rsidP="00B50A79">
            <w:pPr>
              <w:jc w:val="center"/>
              <w:rPr>
                <w:sz w:val="16"/>
                <w:szCs w:val="16"/>
                <w:lang w:val="en-US"/>
              </w:rPr>
            </w:pPr>
            <w:r>
              <w:rPr>
                <w:sz w:val="16"/>
                <w:szCs w:val="16"/>
                <w:lang w:val="en-US"/>
              </w:rPr>
              <w:t>9310060019930</w:t>
            </w:r>
          </w:p>
        </w:tc>
        <w:tc>
          <w:tcPr>
            <w:tcW w:w="3402" w:type="dxa"/>
            <w:gridSpan w:val="2"/>
            <w:tcBorders>
              <w:top w:val="nil"/>
              <w:bottom w:val="single" w:sz="2" w:space="0" w:color="auto"/>
            </w:tcBorders>
          </w:tcPr>
          <w:p w14:paraId="4A678B28" w14:textId="77777777" w:rsidR="00427C14" w:rsidRDefault="00427C14" w:rsidP="00B50A79">
            <w:pPr>
              <w:rPr>
                <w:lang w:val="en-US"/>
              </w:rPr>
            </w:pPr>
            <w:r>
              <w:rPr>
                <w:lang w:val="en-US"/>
              </w:rPr>
              <w:t>Muncitor</w:t>
            </w:r>
          </w:p>
        </w:tc>
        <w:tc>
          <w:tcPr>
            <w:tcW w:w="2410" w:type="dxa"/>
            <w:tcBorders>
              <w:top w:val="nil"/>
              <w:bottom w:val="single" w:sz="2" w:space="0" w:color="auto"/>
            </w:tcBorders>
          </w:tcPr>
          <w:p w14:paraId="01526649"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12AAF72" w14:textId="77777777" w:rsidR="00427C14" w:rsidRDefault="00427C14" w:rsidP="00B50A79">
            <w:pPr>
              <w:rPr>
                <w:lang w:val="en-US"/>
              </w:rPr>
            </w:pPr>
            <w:r>
              <w:rPr>
                <w:lang w:val="en-US"/>
              </w:rPr>
              <w:t>1,8512</w:t>
            </w:r>
          </w:p>
        </w:tc>
      </w:tr>
      <w:tr w:rsidR="00427C14" w14:paraId="5659F5F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AA8C45" w14:textId="77777777" w:rsidR="00427C14" w:rsidRDefault="00427C14" w:rsidP="00B50A79">
            <w:pPr>
              <w:rPr>
                <w:lang w:val="en-US"/>
              </w:rPr>
            </w:pPr>
          </w:p>
        </w:tc>
        <w:tc>
          <w:tcPr>
            <w:tcW w:w="1276" w:type="dxa"/>
            <w:gridSpan w:val="2"/>
            <w:tcBorders>
              <w:top w:val="nil"/>
              <w:bottom w:val="single" w:sz="2" w:space="0" w:color="auto"/>
            </w:tcBorders>
            <w:vAlign w:val="center"/>
          </w:tcPr>
          <w:p w14:paraId="01D412E7" w14:textId="77777777" w:rsidR="00427C14" w:rsidRDefault="00427C14" w:rsidP="00B50A79">
            <w:pPr>
              <w:jc w:val="center"/>
              <w:rPr>
                <w:sz w:val="16"/>
                <w:szCs w:val="16"/>
                <w:lang w:val="en-US"/>
              </w:rPr>
            </w:pPr>
            <w:r>
              <w:rPr>
                <w:sz w:val="16"/>
                <w:szCs w:val="16"/>
                <w:lang w:val="en-US"/>
              </w:rPr>
              <w:t>2030112931108222</w:t>
            </w:r>
          </w:p>
        </w:tc>
        <w:tc>
          <w:tcPr>
            <w:tcW w:w="3402" w:type="dxa"/>
            <w:gridSpan w:val="2"/>
            <w:tcBorders>
              <w:top w:val="nil"/>
              <w:bottom w:val="single" w:sz="2" w:space="0" w:color="auto"/>
            </w:tcBorders>
          </w:tcPr>
          <w:p w14:paraId="3FE5E79B" w14:textId="77777777" w:rsidR="00427C14" w:rsidRDefault="00427C14" w:rsidP="00B50A79">
            <w:pPr>
              <w:rPr>
                <w:lang w:val="en-US"/>
              </w:rPr>
            </w:pPr>
            <w:r>
              <w:rPr>
                <w:lang w:val="en-US"/>
              </w:rPr>
              <w:t>Ferestre din policlorura de vinil (PVC) - 5 camere, profil 68 mm clasa A, grosimea peretilor exteriori minim 2,5 mm, interiori  minim 2 mm, culoarea alba; pachet sticla:Low E 4-20-4mm  Fn4S-4FI, cu deschidere dubla, inclusiv plasa antiinsecte (1 buc.)</w:t>
            </w:r>
          </w:p>
        </w:tc>
        <w:tc>
          <w:tcPr>
            <w:tcW w:w="2410" w:type="dxa"/>
            <w:tcBorders>
              <w:top w:val="nil"/>
              <w:bottom w:val="single" w:sz="2" w:space="0" w:color="auto"/>
            </w:tcBorders>
          </w:tcPr>
          <w:p w14:paraId="71F30E48" w14:textId="77777777" w:rsidR="00427C14" w:rsidRDefault="00427C14" w:rsidP="00B50A79">
            <w:pPr>
              <w:rPr>
                <w:lang w:val="en-US"/>
              </w:rPr>
            </w:pPr>
            <w:r>
              <w:rPr>
                <w:lang w:val="en-US"/>
              </w:rPr>
              <w:t>m2</w:t>
            </w:r>
          </w:p>
        </w:tc>
        <w:tc>
          <w:tcPr>
            <w:tcW w:w="2551" w:type="dxa"/>
            <w:tcBorders>
              <w:top w:val="nil"/>
              <w:bottom w:val="single" w:sz="2" w:space="0" w:color="auto"/>
            </w:tcBorders>
          </w:tcPr>
          <w:p w14:paraId="1477E35C" w14:textId="77777777" w:rsidR="00427C14" w:rsidRDefault="00427C14" w:rsidP="00B50A79">
            <w:pPr>
              <w:rPr>
                <w:lang w:val="en-US"/>
              </w:rPr>
            </w:pPr>
            <w:r>
              <w:rPr>
                <w:lang w:val="en-US"/>
              </w:rPr>
              <w:t>1,3100</w:t>
            </w:r>
          </w:p>
        </w:tc>
      </w:tr>
      <w:tr w:rsidR="00427C14" w14:paraId="258C9DE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3F0C9B" w14:textId="77777777" w:rsidR="00427C14" w:rsidRDefault="00427C14" w:rsidP="00B50A79">
            <w:pPr>
              <w:rPr>
                <w:lang w:val="en-US"/>
              </w:rPr>
            </w:pPr>
          </w:p>
        </w:tc>
        <w:tc>
          <w:tcPr>
            <w:tcW w:w="1276" w:type="dxa"/>
            <w:gridSpan w:val="2"/>
            <w:tcBorders>
              <w:top w:val="nil"/>
              <w:bottom w:val="single" w:sz="2" w:space="0" w:color="auto"/>
            </w:tcBorders>
            <w:vAlign w:val="center"/>
          </w:tcPr>
          <w:p w14:paraId="11D36F67" w14:textId="77777777" w:rsidR="00427C14" w:rsidRDefault="00427C14" w:rsidP="00B50A79">
            <w:pPr>
              <w:jc w:val="center"/>
              <w:rPr>
                <w:sz w:val="16"/>
                <w:szCs w:val="16"/>
                <w:lang w:val="en-US"/>
              </w:rPr>
            </w:pPr>
            <w:r>
              <w:rPr>
                <w:sz w:val="16"/>
                <w:szCs w:val="16"/>
                <w:lang w:val="en-US"/>
              </w:rPr>
              <w:t>2051142950707</w:t>
            </w:r>
          </w:p>
        </w:tc>
        <w:tc>
          <w:tcPr>
            <w:tcW w:w="3402" w:type="dxa"/>
            <w:gridSpan w:val="2"/>
            <w:tcBorders>
              <w:top w:val="nil"/>
              <w:bottom w:val="single" w:sz="2" w:space="0" w:color="auto"/>
            </w:tcBorders>
          </w:tcPr>
          <w:p w14:paraId="776574C4" w14:textId="77777777" w:rsidR="00427C14" w:rsidRDefault="00427C14" w:rsidP="00B50A79">
            <w:pPr>
              <w:rPr>
                <w:lang w:val="en-US"/>
              </w:rPr>
            </w:pPr>
            <w:r>
              <w:rPr>
                <w:lang w:val="en-US"/>
              </w:rPr>
              <w:t>Dibluri de montaj 10х130 mm</w:t>
            </w:r>
          </w:p>
        </w:tc>
        <w:tc>
          <w:tcPr>
            <w:tcW w:w="2410" w:type="dxa"/>
            <w:tcBorders>
              <w:top w:val="nil"/>
              <w:bottom w:val="single" w:sz="2" w:space="0" w:color="auto"/>
            </w:tcBorders>
          </w:tcPr>
          <w:p w14:paraId="0A3D85CF" w14:textId="77777777" w:rsidR="00427C14" w:rsidRDefault="00427C14" w:rsidP="00B50A79">
            <w:pPr>
              <w:rPr>
                <w:lang w:val="en-US"/>
              </w:rPr>
            </w:pPr>
            <w:r>
              <w:rPr>
                <w:lang w:val="en-US"/>
              </w:rPr>
              <w:t>buc</w:t>
            </w:r>
          </w:p>
        </w:tc>
        <w:tc>
          <w:tcPr>
            <w:tcW w:w="2551" w:type="dxa"/>
            <w:tcBorders>
              <w:top w:val="nil"/>
              <w:bottom w:val="single" w:sz="2" w:space="0" w:color="auto"/>
            </w:tcBorders>
          </w:tcPr>
          <w:p w14:paraId="7542FA63" w14:textId="77777777" w:rsidR="00427C14" w:rsidRDefault="00427C14" w:rsidP="00B50A79">
            <w:pPr>
              <w:rPr>
                <w:lang w:val="en-US"/>
              </w:rPr>
            </w:pPr>
            <w:r>
              <w:rPr>
                <w:lang w:val="en-US"/>
              </w:rPr>
              <w:t>8,5150</w:t>
            </w:r>
          </w:p>
        </w:tc>
      </w:tr>
      <w:tr w:rsidR="00427C14" w14:paraId="62817EF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927D2A" w14:textId="77777777" w:rsidR="00427C14" w:rsidRDefault="00427C14" w:rsidP="00B50A79">
            <w:pPr>
              <w:rPr>
                <w:lang w:val="en-US"/>
              </w:rPr>
            </w:pPr>
          </w:p>
        </w:tc>
        <w:tc>
          <w:tcPr>
            <w:tcW w:w="1276" w:type="dxa"/>
            <w:gridSpan w:val="2"/>
            <w:tcBorders>
              <w:top w:val="nil"/>
              <w:bottom w:val="single" w:sz="2" w:space="0" w:color="auto"/>
            </w:tcBorders>
            <w:vAlign w:val="center"/>
          </w:tcPr>
          <w:p w14:paraId="74D86A5A" w14:textId="77777777" w:rsidR="00427C14" w:rsidRDefault="00427C14" w:rsidP="00B50A79">
            <w:pPr>
              <w:jc w:val="center"/>
              <w:rPr>
                <w:sz w:val="16"/>
                <w:szCs w:val="16"/>
                <w:lang w:val="en-US"/>
              </w:rPr>
            </w:pPr>
            <w:r>
              <w:rPr>
                <w:sz w:val="16"/>
                <w:szCs w:val="16"/>
                <w:lang w:val="en-US"/>
              </w:rPr>
              <w:t>2513736621482</w:t>
            </w:r>
          </w:p>
        </w:tc>
        <w:tc>
          <w:tcPr>
            <w:tcW w:w="3402" w:type="dxa"/>
            <w:gridSpan w:val="2"/>
            <w:tcBorders>
              <w:top w:val="nil"/>
              <w:bottom w:val="single" w:sz="2" w:space="0" w:color="auto"/>
            </w:tcBorders>
          </w:tcPr>
          <w:p w14:paraId="2D750472" w14:textId="77777777" w:rsidR="00427C14" w:rsidRDefault="00427C14" w:rsidP="00B50A79">
            <w:pPr>
              <w:rPr>
                <w:lang w:val="en-US"/>
              </w:rPr>
            </w:pPr>
            <w:r>
              <w:rPr>
                <w:lang w:val="en-US"/>
              </w:rPr>
              <w:t>Banda izolanta</w:t>
            </w:r>
          </w:p>
        </w:tc>
        <w:tc>
          <w:tcPr>
            <w:tcW w:w="2410" w:type="dxa"/>
            <w:tcBorders>
              <w:top w:val="nil"/>
              <w:bottom w:val="single" w:sz="2" w:space="0" w:color="auto"/>
            </w:tcBorders>
          </w:tcPr>
          <w:p w14:paraId="7D3845BA" w14:textId="77777777" w:rsidR="00427C14" w:rsidRDefault="00427C14" w:rsidP="00B50A79">
            <w:pPr>
              <w:rPr>
                <w:lang w:val="en-US"/>
              </w:rPr>
            </w:pPr>
            <w:r>
              <w:rPr>
                <w:lang w:val="en-US"/>
              </w:rPr>
              <w:t>m</w:t>
            </w:r>
          </w:p>
        </w:tc>
        <w:tc>
          <w:tcPr>
            <w:tcW w:w="2551" w:type="dxa"/>
            <w:tcBorders>
              <w:top w:val="nil"/>
              <w:bottom w:val="single" w:sz="2" w:space="0" w:color="auto"/>
            </w:tcBorders>
          </w:tcPr>
          <w:p w14:paraId="72D7F93D" w14:textId="77777777" w:rsidR="00427C14" w:rsidRDefault="00427C14" w:rsidP="00B50A79">
            <w:pPr>
              <w:rPr>
                <w:lang w:val="en-US"/>
              </w:rPr>
            </w:pPr>
            <w:r>
              <w:rPr>
                <w:lang w:val="en-US"/>
              </w:rPr>
              <w:t>3,3012</w:t>
            </w:r>
          </w:p>
        </w:tc>
      </w:tr>
      <w:tr w:rsidR="00427C14" w14:paraId="5A8C08C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F1840F" w14:textId="77777777" w:rsidR="00427C14" w:rsidRDefault="00427C14" w:rsidP="00B50A79">
            <w:pPr>
              <w:rPr>
                <w:lang w:val="en-US"/>
              </w:rPr>
            </w:pPr>
          </w:p>
        </w:tc>
        <w:tc>
          <w:tcPr>
            <w:tcW w:w="1276" w:type="dxa"/>
            <w:gridSpan w:val="2"/>
            <w:tcBorders>
              <w:top w:val="nil"/>
              <w:bottom w:val="single" w:sz="2" w:space="0" w:color="auto"/>
            </w:tcBorders>
            <w:vAlign w:val="center"/>
          </w:tcPr>
          <w:p w14:paraId="7863E63F" w14:textId="77777777" w:rsidR="00427C14" w:rsidRDefault="00427C14" w:rsidP="00B50A79">
            <w:pPr>
              <w:jc w:val="center"/>
              <w:rPr>
                <w:sz w:val="16"/>
                <w:szCs w:val="16"/>
                <w:lang w:val="en-US"/>
              </w:rPr>
            </w:pPr>
            <w:r>
              <w:rPr>
                <w:sz w:val="16"/>
                <w:szCs w:val="16"/>
                <w:lang w:val="en-US"/>
              </w:rPr>
              <w:t>2513736621483</w:t>
            </w:r>
          </w:p>
        </w:tc>
        <w:tc>
          <w:tcPr>
            <w:tcW w:w="3402" w:type="dxa"/>
            <w:gridSpan w:val="2"/>
            <w:tcBorders>
              <w:top w:val="nil"/>
              <w:bottom w:val="single" w:sz="2" w:space="0" w:color="auto"/>
            </w:tcBorders>
          </w:tcPr>
          <w:p w14:paraId="2B8504EF" w14:textId="77777777" w:rsidR="00427C14" w:rsidRDefault="00427C14" w:rsidP="00B50A79">
            <w:pPr>
              <w:rPr>
                <w:lang w:val="en-US"/>
              </w:rPr>
            </w:pPr>
            <w:r>
              <w:rPr>
                <w:lang w:val="en-US"/>
              </w:rPr>
              <w:t>Banda de bariera de vapori</w:t>
            </w:r>
          </w:p>
        </w:tc>
        <w:tc>
          <w:tcPr>
            <w:tcW w:w="2410" w:type="dxa"/>
            <w:tcBorders>
              <w:top w:val="nil"/>
              <w:bottom w:val="single" w:sz="2" w:space="0" w:color="auto"/>
            </w:tcBorders>
          </w:tcPr>
          <w:p w14:paraId="291B1D04" w14:textId="77777777" w:rsidR="00427C14" w:rsidRDefault="00427C14" w:rsidP="00B50A79">
            <w:pPr>
              <w:rPr>
                <w:lang w:val="en-US"/>
              </w:rPr>
            </w:pPr>
            <w:r>
              <w:rPr>
                <w:lang w:val="en-US"/>
              </w:rPr>
              <w:t>m</w:t>
            </w:r>
          </w:p>
        </w:tc>
        <w:tc>
          <w:tcPr>
            <w:tcW w:w="2551" w:type="dxa"/>
            <w:tcBorders>
              <w:top w:val="nil"/>
              <w:bottom w:val="single" w:sz="2" w:space="0" w:color="auto"/>
            </w:tcBorders>
          </w:tcPr>
          <w:p w14:paraId="1034F447" w14:textId="77777777" w:rsidR="00427C14" w:rsidRDefault="00427C14" w:rsidP="00B50A79">
            <w:pPr>
              <w:rPr>
                <w:lang w:val="en-US"/>
              </w:rPr>
            </w:pPr>
            <w:r>
              <w:rPr>
                <w:lang w:val="en-US"/>
              </w:rPr>
              <w:t>3,4584</w:t>
            </w:r>
          </w:p>
        </w:tc>
      </w:tr>
      <w:tr w:rsidR="00427C14" w14:paraId="5116BDC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38C076" w14:textId="77777777" w:rsidR="00427C14" w:rsidRDefault="00427C14" w:rsidP="00B50A79">
            <w:pPr>
              <w:rPr>
                <w:lang w:val="en-US"/>
              </w:rPr>
            </w:pPr>
          </w:p>
        </w:tc>
        <w:tc>
          <w:tcPr>
            <w:tcW w:w="1276" w:type="dxa"/>
            <w:gridSpan w:val="2"/>
            <w:tcBorders>
              <w:top w:val="nil"/>
              <w:bottom w:val="single" w:sz="2" w:space="0" w:color="auto"/>
            </w:tcBorders>
            <w:vAlign w:val="center"/>
          </w:tcPr>
          <w:p w14:paraId="213C3B5F" w14:textId="77777777" w:rsidR="00427C14" w:rsidRDefault="00427C14" w:rsidP="00B50A79">
            <w:pPr>
              <w:jc w:val="center"/>
              <w:rPr>
                <w:sz w:val="16"/>
                <w:szCs w:val="16"/>
                <w:lang w:val="en-US"/>
              </w:rPr>
            </w:pPr>
            <w:r>
              <w:rPr>
                <w:sz w:val="16"/>
                <w:szCs w:val="16"/>
                <w:lang w:val="en-US"/>
              </w:rPr>
              <w:t>2513736621484</w:t>
            </w:r>
          </w:p>
        </w:tc>
        <w:tc>
          <w:tcPr>
            <w:tcW w:w="3402" w:type="dxa"/>
            <w:gridSpan w:val="2"/>
            <w:tcBorders>
              <w:top w:val="nil"/>
              <w:bottom w:val="single" w:sz="2" w:space="0" w:color="auto"/>
            </w:tcBorders>
          </w:tcPr>
          <w:p w14:paraId="1EBE7073" w14:textId="77777777" w:rsidR="00427C14" w:rsidRDefault="00427C14" w:rsidP="00B50A79">
            <w:pPr>
              <w:rPr>
                <w:lang w:val="en-US"/>
              </w:rPr>
            </w:pPr>
            <w:r>
              <w:rPr>
                <w:lang w:val="en-US"/>
              </w:rPr>
              <w:t xml:space="preserve">Banda hidroizolanta </w:t>
            </w:r>
          </w:p>
        </w:tc>
        <w:tc>
          <w:tcPr>
            <w:tcW w:w="2410" w:type="dxa"/>
            <w:tcBorders>
              <w:top w:val="nil"/>
              <w:bottom w:val="single" w:sz="2" w:space="0" w:color="auto"/>
            </w:tcBorders>
          </w:tcPr>
          <w:p w14:paraId="0AECA374" w14:textId="77777777" w:rsidR="00427C14" w:rsidRDefault="00427C14" w:rsidP="00B50A79">
            <w:pPr>
              <w:rPr>
                <w:lang w:val="en-US"/>
              </w:rPr>
            </w:pPr>
            <w:r>
              <w:rPr>
                <w:lang w:val="en-US"/>
              </w:rPr>
              <w:t>m</w:t>
            </w:r>
          </w:p>
        </w:tc>
        <w:tc>
          <w:tcPr>
            <w:tcW w:w="2551" w:type="dxa"/>
            <w:tcBorders>
              <w:top w:val="nil"/>
              <w:bottom w:val="single" w:sz="2" w:space="0" w:color="auto"/>
            </w:tcBorders>
          </w:tcPr>
          <w:p w14:paraId="33474B0B" w14:textId="77777777" w:rsidR="00427C14" w:rsidRDefault="00427C14" w:rsidP="00B50A79">
            <w:pPr>
              <w:rPr>
                <w:lang w:val="en-US"/>
              </w:rPr>
            </w:pPr>
            <w:r>
              <w:rPr>
                <w:lang w:val="en-US"/>
              </w:rPr>
              <w:t>0,8384</w:t>
            </w:r>
          </w:p>
        </w:tc>
      </w:tr>
      <w:tr w:rsidR="00427C14" w14:paraId="0771594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7BAB39" w14:textId="77777777" w:rsidR="00427C14" w:rsidRDefault="00427C14" w:rsidP="00B50A79">
            <w:pPr>
              <w:rPr>
                <w:lang w:val="en-US"/>
              </w:rPr>
            </w:pPr>
          </w:p>
        </w:tc>
        <w:tc>
          <w:tcPr>
            <w:tcW w:w="1276" w:type="dxa"/>
            <w:gridSpan w:val="2"/>
            <w:tcBorders>
              <w:top w:val="nil"/>
              <w:bottom w:val="single" w:sz="2" w:space="0" w:color="auto"/>
            </w:tcBorders>
            <w:vAlign w:val="center"/>
          </w:tcPr>
          <w:p w14:paraId="5364966D" w14:textId="77777777" w:rsidR="00427C14" w:rsidRDefault="00427C14" w:rsidP="00B50A79">
            <w:pPr>
              <w:jc w:val="center"/>
              <w:rPr>
                <w:sz w:val="16"/>
                <w:szCs w:val="16"/>
                <w:lang w:val="en-US"/>
              </w:rPr>
            </w:pPr>
            <w:r>
              <w:rPr>
                <w:sz w:val="16"/>
                <w:szCs w:val="16"/>
                <w:lang w:val="en-US"/>
              </w:rPr>
              <w:t>2416566101576</w:t>
            </w:r>
          </w:p>
        </w:tc>
        <w:tc>
          <w:tcPr>
            <w:tcW w:w="3402" w:type="dxa"/>
            <w:gridSpan w:val="2"/>
            <w:tcBorders>
              <w:top w:val="nil"/>
              <w:bottom w:val="single" w:sz="2" w:space="0" w:color="auto"/>
            </w:tcBorders>
          </w:tcPr>
          <w:p w14:paraId="54EBC304" w14:textId="77777777" w:rsidR="00427C14" w:rsidRDefault="00427C14" w:rsidP="00B50A79">
            <w:pPr>
              <w:rPr>
                <w:lang w:val="en-US"/>
              </w:rPr>
            </w:pPr>
            <w:r>
              <w:rPr>
                <w:lang w:val="en-US"/>
              </w:rPr>
              <w:t xml:space="preserve">Spuma de poliuretan pentru etansarea  imbinarilor in cartuse cu capacitatea de 0,75 l </w:t>
            </w:r>
          </w:p>
        </w:tc>
        <w:tc>
          <w:tcPr>
            <w:tcW w:w="2410" w:type="dxa"/>
            <w:tcBorders>
              <w:top w:val="nil"/>
              <w:bottom w:val="single" w:sz="2" w:space="0" w:color="auto"/>
            </w:tcBorders>
          </w:tcPr>
          <w:p w14:paraId="73A54E1C" w14:textId="77777777" w:rsidR="00427C14" w:rsidRDefault="00427C14" w:rsidP="00B50A79">
            <w:pPr>
              <w:rPr>
                <w:lang w:val="en-US"/>
              </w:rPr>
            </w:pPr>
            <w:r>
              <w:rPr>
                <w:lang w:val="en-US"/>
              </w:rPr>
              <w:t>buc</w:t>
            </w:r>
          </w:p>
        </w:tc>
        <w:tc>
          <w:tcPr>
            <w:tcW w:w="2551" w:type="dxa"/>
            <w:tcBorders>
              <w:top w:val="nil"/>
              <w:bottom w:val="single" w:sz="2" w:space="0" w:color="auto"/>
            </w:tcBorders>
          </w:tcPr>
          <w:p w14:paraId="27B28A53" w14:textId="77777777" w:rsidR="00427C14" w:rsidRDefault="00427C14" w:rsidP="00B50A79">
            <w:pPr>
              <w:rPr>
                <w:lang w:val="en-US"/>
              </w:rPr>
            </w:pPr>
            <w:r>
              <w:rPr>
                <w:lang w:val="en-US"/>
              </w:rPr>
              <w:t>0,2502</w:t>
            </w:r>
          </w:p>
        </w:tc>
      </w:tr>
      <w:tr w:rsidR="00427C14" w14:paraId="5E574D6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7A2147" w14:textId="77777777" w:rsidR="00427C14" w:rsidRDefault="00427C14" w:rsidP="00B50A79">
            <w:pPr>
              <w:rPr>
                <w:lang w:val="en-US"/>
              </w:rPr>
            </w:pPr>
          </w:p>
        </w:tc>
        <w:tc>
          <w:tcPr>
            <w:tcW w:w="1276" w:type="dxa"/>
            <w:gridSpan w:val="2"/>
            <w:tcBorders>
              <w:top w:val="nil"/>
              <w:bottom w:val="single" w:sz="2" w:space="0" w:color="auto"/>
            </w:tcBorders>
            <w:vAlign w:val="center"/>
          </w:tcPr>
          <w:p w14:paraId="425B74A3"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499674DF"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2C0E58D1" w14:textId="77777777" w:rsidR="00427C14" w:rsidRDefault="00427C14" w:rsidP="00B50A79">
            <w:pPr>
              <w:rPr>
                <w:lang w:val="en-US"/>
              </w:rPr>
            </w:pPr>
            <w:r>
              <w:rPr>
                <w:lang w:val="en-US"/>
              </w:rPr>
              <w:t>h-ut</w:t>
            </w:r>
          </w:p>
        </w:tc>
        <w:tc>
          <w:tcPr>
            <w:tcW w:w="2551" w:type="dxa"/>
            <w:tcBorders>
              <w:top w:val="nil"/>
              <w:bottom w:val="single" w:sz="2" w:space="0" w:color="auto"/>
            </w:tcBorders>
          </w:tcPr>
          <w:p w14:paraId="3D72208B" w14:textId="77777777" w:rsidR="00427C14" w:rsidRDefault="00427C14" w:rsidP="00B50A79">
            <w:pPr>
              <w:rPr>
                <w:lang w:val="en-US"/>
              </w:rPr>
            </w:pPr>
            <w:r>
              <w:rPr>
                <w:lang w:val="en-US"/>
              </w:rPr>
              <w:t>0,0389</w:t>
            </w:r>
          </w:p>
        </w:tc>
      </w:tr>
      <w:tr w:rsidR="00427C14" w14:paraId="47B48CF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28C77" w14:textId="77777777" w:rsidR="00427C14" w:rsidRDefault="00427C14" w:rsidP="00B50A79">
            <w:pPr>
              <w:rPr>
                <w:lang w:val="en-US"/>
              </w:rPr>
            </w:pPr>
          </w:p>
        </w:tc>
        <w:tc>
          <w:tcPr>
            <w:tcW w:w="1276" w:type="dxa"/>
            <w:gridSpan w:val="2"/>
            <w:tcBorders>
              <w:top w:val="nil"/>
              <w:bottom w:val="single" w:sz="2" w:space="0" w:color="auto"/>
            </w:tcBorders>
            <w:vAlign w:val="center"/>
          </w:tcPr>
          <w:p w14:paraId="521395B5" w14:textId="77777777" w:rsidR="00427C14" w:rsidRDefault="00427C14" w:rsidP="00B50A79">
            <w:pPr>
              <w:jc w:val="center"/>
              <w:rPr>
                <w:sz w:val="16"/>
                <w:szCs w:val="16"/>
                <w:lang w:val="en-US"/>
              </w:rPr>
            </w:pPr>
            <w:r>
              <w:rPr>
                <w:sz w:val="16"/>
                <w:szCs w:val="16"/>
                <w:lang w:val="en-US"/>
              </w:rPr>
              <w:t>2940520007610</w:t>
            </w:r>
          </w:p>
        </w:tc>
        <w:tc>
          <w:tcPr>
            <w:tcW w:w="3402" w:type="dxa"/>
            <w:gridSpan w:val="2"/>
            <w:tcBorders>
              <w:top w:val="nil"/>
              <w:bottom w:val="single" w:sz="2" w:space="0" w:color="auto"/>
            </w:tcBorders>
          </w:tcPr>
          <w:p w14:paraId="546330D9" w14:textId="77777777" w:rsidR="00427C14" w:rsidRDefault="00427C14" w:rsidP="00B50A79">
            <w:pPr>
              <w:rPr>
                <w:lang w:val="en-US"/>
              </w:rPr>
            </w:pPr>
            <w:r>
              <w:rPr>
                <w:lang w:val="en-US"/>
              </w:rPr>
              <w:t>Perforator electric</w:t>
            </w:r>
          </w:p>
        </w:tc>
        <w:tc>
          <w:tcPr>
            <w:tcW w:w="2410" w:type="dxa"/>
            <w:tcBorders>
              <w:top w:val="nil"/>
              <w:bottom w:val="single" w:sz="2" w:space="0" w:color="auto"/>
            </w:tcBorders>
          </w:tcPr>
          <w:p w14:paraId="7C55C47A" w14:textId="77777777" w:rsidR="00427C14" w:rsidRDefault="00427C14" w:rsidP="00B50A79">
            <w:pPr>
              <w:rPr>
                <w:lang w:val="en-US"/>
              </w:rPr>
            </w:pPr>
            <w:r>
              <w:rPr>
                <w:lang w:val="en-US"/>
              </w:rPr>
              <w:t>h-ut</w:t>
            </w:r>
          </w:p>
        </w:tc>
        <w:tc>
          <w:tcPr>
            <w:tcW w:w="2551" w:type="dxa"/>
            <w:tcBorders>
              <w:top w:val="nil"/>
              <w:bottom w:val="single" w:sz="2" w:space="0" w:color="auto"/>
            </w:tcBorders>
          </w:tcPr>
          <w:p w14:paraId="015F7FC0" w14:textId="77777777" w:rsidR="00427C14" w:rsidRDefault="00427C14" w:rsidP="00B50A79">
            <w:pPr>
              <w:rPr>
                <w:lang w:val="en-US"/>
              </w:rPr>
            </w:pPr>
            <w:r>
              <w:rPr>
                <w:lang w:val="en-US"/>
              </w:rPr>
              <w:t>0,2141</w:t>
            </w:r>
          </w:p>
        </w:tc>
      </w:tr>
      <w:tr w:rsidR="00427C14" w14:paraId="35B7A24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8FC91F" w14:textId="77777777" w:rsidR="00427C14" w:rsidRDefault="00427C14" w:rsidP="00B50A79">
            <w:pPr>
              <w:rPr>
                <w:lang w:val="en-US"/>
              </w:rPr>
            </w:pPr>
          </w:p>
        </w:tc>
        <w:tc>
          <w:tcPr>
            <w:tcW w:w="1276" w:type="dxa"/>
            <w:gridSpan w:val="2"/>
            <w:tcBorders>
              <w:top w:val="nil"/>
              <w:bottom w:val="single" w:sz="2" w:space="0" w:color="auto"/>
            </w:tcBorders>
            <w:vAlign w:val="center"/>
          </w:tcPr>
          <w:p w14:paraId="4B23B22E" w14:textId="77777777" w:rsidR="00427C14" w:rsidRDefault="00427C14" w:rsidP="00B50A79">
            <w:pPr>
              <w:jc w:val="center"/>
              <w:rPr>
                <w:sz w:val="16"/>
                <w:szCs w:val="16"/>
                <w:lang w:val="en-US"/>
              </w:rPr>
            </w:pPr>
            <w:r>
              <w:rPr>
                <w:sz w:val="16"/>
                <w:szCs w:val="16"/>
                <w:lang w:val="en-US"/>
              </w:rPr>
              <w:t>2952271004212</w:t>
            </w:r>
          </w:p>
        </w:tc>
        <w:tc>
          <w:tcPr>
            <w:tcW w:w="3402" w:type="dxa"/>
            <w:gridSpan w:val="2"/>
            <w:tcBorders>
              <w:top w:val="nil"/>
              <w:bottom w:val="single" w:sz="2" w:space="0" w:color="auto"/>
            </w:tcBorders>
          </w:tcPr>
          <w:p w14:paraId="33777BBC" w14:textId="77777777" w:rsidR="00427C14" w:rsidRDefault="00427C14" w:rsidP="00B50A79">
            <w:pPr>
              <w:rPr>
                <w:lang w:val="en-US"/>
              </w:rPr>
            </w:pPr>
            <w:r>
              <w:rPr>
                <w:lang w:val="en-US"/>
              </w:rPr>
              <w:t>Dispozitiv de insurubare</w:t>
            </w:r>
          </w:p>
        </w:tc>
        <w:tc>
          <w:tcPr>
            <w:tcW w:w="2410" w:type="dxa"/>
            <w:tcBorders>
              <w:top w:val="nil"/>
              <w:bottom w:val="single" w:sz="2" w:space="0" w:color="auto"/>
            </w:tcBorders>
          </w:tcPr>
          <w:p w14:paraId="09D299CA" w14:textId="77777777" w:rsidR="00427C14" w:rsidRDefault="00427C14" w:rsidP="00B50A79">
            <w:pPr>
              <w:rPr>
                <w:lang w:val="en-US"/>
              </w:rPr>
            </w:pPr>
            <w:r>
              <w:rPr>
                <w:lang w:val="en-US"/>
              </w:rPr>
              <w:t>h-ut</w:t>
            </w:r>
          </w:p>
        </w:tc>
        <w:tc>
          <w:tcPr>
            <w:tcW w:w="2551" w:type="dxa"/>
            <w:tcBorders>
              <w:top w:val="nil"/>
              <w:bottom w:val="single" w:sz="2" w:space="0" w:color="auto"/>
            </w:tcBorders>
          </w:tcPr>
          <w:p w14:paraId="6F62A097" w14:textId="77777777" w:rsidR="00427C14" w:rsidRDefault="00427C14" w:rsidP="00B50A79">
            <w:pPr>
              <w:rPr>
                <w:lang w:val="en-US"/>
              </w:rPr>
            </w:pPr>
            <w:r>
              <w:rPr>
                <w:lang w:val="en-US"/>
              </w:rPr>
              <w:t>0,1390</w:t>
            </w:r>
          </w:p>
        </w:tc>
      </w:tr>
      <w:tr w:rsidR="00427C14" w14:paraId="1D7F0F86"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D8C346" w14:textId="77777777" w:rsidR="00427C14" w:rsidRDefault="00427C14" w:rsidP="00B50A79">
            <w:pPr>
              <w:rPr>
                <w:lang w:val="en-US"/>
              </w:rPr>
            </w:pPr>
            <w:r>
              <w:rPr>
                <w:lang w:val="en-US"/>
              </w:rPr>
              <w:t>95</w:t>
            </w:r>
          </w:p>
        </w:tc>
        <w:tc>
          <w:tcPr>
            <w:tcW w:w="1276" w:type="dxa"/>
            <w:gridSpan w:val="2"/>
            <w:tcBorders>
              <w:top w:val="single" w:sz="4" w:space="0" w:color="auto"/>
              <w:bottom w:val="single" w:sz="4" w:space="0" w:color="auto"/>
            </w:tcBorders>
          </w:tcPr>
          <w:p w14:paraId="76C83396" w14:textId="77777777" w:rsidR="00427C14" w:rsidRDefault="00427C14" w:rsidP="00B50A79">
            <w:pPr>
              <w:rPr>
                <w:lang w:val="en-US"/>
              </w:rPr>
            </w:pPr>
            <w:r>
              <w:rPr>
                <w:lang w:val="en-US"/>
              </w:rPr>
              <w:t>CM03F</w:t>
            </w:r>
          </w:p>
          <w:p w14:paraId="796FF58E"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572C305C" w14:textId="77777777" w:rsidR="00427C14" w:rsidRDefault="00427C14" w:rsidP="00B50A79">
            <w:pPr>
              <w:adjustRightInd w:val="0"/>
              <w:rPr>
                <w:rFonts w:ascii="Times New Roman CYR" w:hAnsi="Times New Roman CYR" w:cs="Times New Roman CYR"/>
                <w:sz w:val="16"/>
                <w:szCs w:val="16"/>
                <w:lang w:val="en-US"/>
              </w:rPr>
            </w:pPr>
            <w:r>
              <w:rPr>
                <w:lang w:val="en-US"/>
              </w:rPr>
              <w:t>Montarea placii din policarbonat, grosime 6 mm, transparent (900x1590 mm)</w:t>
            </w:r>
            <w:r>
              <w:rPr>
                <w:rFonts w:ascii="Times New Roman CYR" w:hAnsi="Times New Roman CYR" w:cs="Times New Roman CYR"/>
                <w:sz w:val="16"/>
                <w:szCs w:val="16"/>
                <w:lang w:val="en-US"/>
              </w:rPr>
              <w:t xml:space="preserve"> </w:t>
            </w:r>
          </w:p>
          <w:p w14:paraId="5548294A"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C64DCFD"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547EBF55" w14:textId="77777777" w:rsidR="00427C14" w:rsidRDefault="00427C14" w:rsidP="00B50A79">
            <w:pPr>
              <w:jc w:val="center"/>
              <w:rPr>
                <w:lang w:val="en-US"/>
              </w:rPr>
            </w:pPr>
            <w:r>
              <w:rPr>
                <w:lang w:val="en-US"/>
              </w:rPr>
              <w:t>1,4400</w:t>
            </w:r>
          </w:p>
        </w:tc>
      </w:tr>
      <w:tr w:rsidR="00427C14" w14:paraId="6B93C20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8353E2" w14:textId="77777777" w:rsidR="00427C14" w:rsidRDefault="00427C14" w:rsidP="00B50A79">
            <w:pPr>
              <w:rPr>
                <w:lang w:val="en-US"/>
              </w:rPr>
            </w:pPr>
          </w:p>
        </w:tc>
        <w:tc>
          <w:tcPr>
            <w:tcW w:w="1276" w:type="dxa"/>
            <w:gridSpan w:val="2"/>
            <w:tcBorders>
              <w:top w:val="nil"/>
              <w:bottom w:val="single" w:sz="2" w:space="0" w:color="auto"/>
            </w:tcBorders>
            <w:vAlign w:val="center"/>
          </w:tcPr>
          <w:p w14:paraId="7F35D486" w14:textId="77777777" w:rsidR="00427C14" w:rsidRDefault="00427C14" w:rsidP="00B50A79">
            <w:pPr>
              <w:jc w:val="center"/>
              <w:rPr>
                <w:sz w:val="16"/>
                <w:szCs w:val="16"/>
                <w:lang w:val="en-US"/>
              </w:rPr>
            </w:pPr>
            <w:r>
              <w:rPr>
                <w:sz w:val="16"/>
                <w:szCs w:val="16"/>
                <w:lang w:val="en-US"/>
              </w:rPr>
              <w:t>7135010011440</w:t>
            </w:r>
          </w:p>
        </w:tc>
        <w:tc>
          <w:tcPr>
            <w:tcW w:w="3402" w:type="dxa"/>
            <w:gridSpan w:val="2"/>
            <w:tcBorders>
              <w:top w:val="nil"/>
              <w:bottom w:val="single" w:sz="2" w:space="0" w:color="auto"/>
            </w:tcBorders>
          </w:tcPr>
          <w:p w14:paraId="4F270733" w14:textId="77777777" w:rsidR="00427C14" w:rsidRDefault="00427C14" w:rsidP="00B50A79">
            <w:pPr>
              <w:rPr>
                <w:lang w:val="en-US"/>
              </w:rPr>
            </w:pPr>
            <w:r>
              <w:rPr>
                <w:lang w:val="en-US"/>
              </w:rPr>
              <w:t>Geamgiu</w:t>
            </w:r>
          </w:p>
        </w:tc>
        <w:tc>
          <w:tcPr>
            <w:tcW w:w="2410" w:type="dxa"/>
            <w:tcBorders>
              <w:top w:val="nil"/>
              <w:bottom w:val="single" w:sz="2" w:space="0" w:color="auto"/>
            </w:tcBorders>
          </w:tcPr>
          <w:p w14:paraId="274C065F"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A9D31FF" w14:textId="77777777" w:rsidR="00427C14" w:rsidRDefault="00427C14" w:rsidP="00B50A79">
            <w:pPr>
              <w:rPr>
                <w:lang w:val="en-US"/>
              </w:rPr>
            </w:pPr>
            <w:r>
              <w:rPr>
                <w:lang w:val="en-US"/>
              </w:rPr>
              <w:t>1,3680</w:t>
            </w:r>
          </w:p>
        </w:tc>
      </w:tr>
      <w:tr w:rsidR="00427C14" w14:paraId="7E7AEFD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885254" w14:textId="77777777" w:rsidR="00427C14" w:rsidRDefault="00427C14" w:rsidP="00B50A79">
            <w:pPr>
              <w:rPr>
                <w:lang w:val="en-US"/>
              </w:rPr>
            </w:pPr>
          </w:p>
        </w:tc>
        <w:tc>
          <w:tcPr>
            <w:tcW w:w="1276" w:type="dxa"/>
            <w:gridSpan w:val="2"/>
            <w:tcBorders>
              <w:top w:val="nil"/>
              <w:bottom w:val="single" w:sz="2" w:space="0" w:color="auto"/>
            </w:tcBorders>
            <w:vAlign w:val="center"/>
          </w:tcPr>
          <w:p w14:paraId="6ECB1FAD"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18B34C6"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54744C65"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CA3AEF0" w14:textId="77777777" w:rsidR="00427C14" w:rsidRDefault="00427C14" w:rsidP="00B50A79">
            <w:pPr>
              <w:rPr>
                <w:lang w:val="en-US"/>
              </w:rPr>
            </w:pPr>
            <w:r>
              <w:rPr>
                <w:lang w:val="en-US"/>
              </w:rPr>
              <w:t>0,2880</w:t>
            </w:r>
          </w:p>
        </w:tc>
      </w:tr>
      <w:tr w:rsidR="00427C14" w14:paraId="2CC44F93"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51312D" w14:textId="77777777" w:rsidR="00427C14" w:rsidRDefault="00427C14" w:rsidP="00B50A79">
            <w:pPr>
              <w:rPr>
                <w:lang w:val="en-US"/>
              </w:rPr>
            </w:pPr>
          </w:p>
        </w:tc>
        <w:tc>
          <w:tcPr>
            <w:tcW w:w="1276" w:type="dxa"/>
            <w:gridSpan w:val="2"/>
            <w:tcBorders>
              <w:top w:val="nil"/>
              <w:bottom w:val="single" w:sz="2" w:space="0" w:color="auto"/>
            </w:tcBorders>
            <w:vAlign w:val="center"/>
          </w:tcPr>
          <w:p w14:paraId="3ED86C3B" w14:textId="77777777" w:rsidR="00427C14" w:rsidRDefault="00427C14" w:rsidP="00B50A79">
            <w:pPr>
              <w:jc w:val="center"/>
              <w:rPr>
                <w:sz w:val="16"/>
                <w:szCs w:val="16"/>
                <w:lang w:val="en-US"/>
              </w:rPr>
            </w:pPr>
            <w:r>
              <w:rPr>
                <w:sz w:val="16"/>
                <w:szCs w:val="16"/>
                <w:lang w:val="en-US"/>
              </w:rPr>
              <w:t>26111225020001211</w:t>
            </w:r>
          </w:p>
        </w:tc>
        <w:tc>
          <w:tcPr>
            <w:tcW w:w="3402" w:type="dxa"/>
            <w:gridSpan w:val="2"/>
            <w:tcBorders>
              <w:top w:val="nil"/>
              <w:bottom w:val="single" w:sz="2" w:space="0" w:color="auto"/>
            </w:tcBorders>
          </w:tcPr>
          <w:p w14:paraId="0FBCE7F5" w14:textId="77777777" w:rsidR="00427C14" w:rsidRDefault="00427C14" w:rsidP="00B50A79">
            <w:pPr>
              <w:rPr>
                <w:lang w:val="en-US"/>
              </w:rPr>
            </w:pPr>
            <w:r>
              <w:rPr>
                <w:lang w:val="en-US"/>
              </w:rPr>
              <w:t>Placa din policarbonat, grosime 6 mm, transparent (900x1590 mm)</w:t>
            </w:r>
          </w:p>
        </w:tc>
        <w:tc>
          <w:tcPr>
            <w:tcW w:w="2410" w:type="dxa"/>
            <w:tcBorders>
              <w:top w:val="nil"/>
              <w:bottom w:val="single" w:sz="2" w:space="0" w:color="auto"/>
            </w:tcBorders>
          </w:tcPr>
          <w:p w14:paraId="5D1B5148" w14:textId="77777777" w:rsidR="00427C14" w:rsidRDefault="00427C14" w:rsidP="00B50A79">
            <w:pPr>
              <w:rPr>
                <w:lang w:val="en-US"/>
              </w:rPr>
            </w:pPr>
            <w:r>
              <w:rPr>
                <w:lang w:val="en-US"/>
              </w:rPr>
              <w:t>m2</w:t>
            </w:r>
          </w:p>
        </w:tc>
        <w:tc>
          <w:tcPr>
            <w:tcW w:w="2551" w:type="dxa"/>
            <w:tcBorders>
              <w:top w:val="nil"/>
              <w:bottom w:val="single" w:sz="2" w:space="0" w:color="auto"/>
            </w:tcBorders>
          </w:tcPr>
          <w:p w14:paraId="7C0A2898" w14:textId="77777777" w:rsidR="00427C14" w:rsidRDefault="00427C14" w:rsidP="00B50A79">
            <w:pPr>
              <w:rPr>
                <w:lang w:val="en-US"/>
              </w:rPr>
            </w:pPr>
            <w:r>
              <w:rPr>
                <w:lang w:val="en-US"/>
              </w:rPr>
              <w:t>1,5552</w:t>
            </w:r>
          </w:p>
        </w:tc>
      </w:tr>
      <w:tr w:rsidR="00427C14" w14:paraId="5BA3497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2D73BA" w14:textId="77777777" w:rsidR="00427C14" w:rsidRDefault="00427C14" w:rsidP="00B50A79">
            <w:pPr>
              <w:rPr>
                <w:lang w:val="en-US"/>
              </w:rPr>
            </w:pPr>
          </w:p>
        </w:tc>
        <w:tc>
          <w:tcPr>
            <w:tcW w:w="1276" w:type="dxa"/>
            <w:gridSpan w:val="2"/>
            <w:tcBorders>
              <w:top w:val="nil"/>
              <w:bottom w:val="single" w:sz="2" w:space="0" w:color="auto"/>
            </w:tcBorders>
            <w:vAlign w:val="center"/>
          </w:tcPr>
          <w:p w14:paraId="24BD5853" w14:textId="77777777" w:rsidR="00427C14" w:rsidRDefault="00427C14" w:rsidP="00B50A79">
            <w:pPr>
              <w:jc w:val="center"/>
              <w:rPr>
                <w:sz w:val="16"/>
                <w:szCs w:val="16"/>
                <w:lang w:val="en-US"/>
              </w:rPr>
            </w:pPr>
            <w:r>
              <w:rPr>
                <w:sz w:val="16"/>
                <w:szCs w:val="16"/>
                <w:lang w:val="en-US"/>
              </w:rPr>
              <w:t>2430226101404</w:t>
            </w:r>
          </w:p>
        </w:tc>
        <w:tc>
          <w:tcPr>
            <w:tcW w:w="3402" w:type="dxa"/>
            <w:gridSpan w:val="2"/>
            <w:tcBorders>
              <w:top w:val="nil"/>
              <w:bottom w:val="single" w:sz="2" w:space="0" w:color="auto"/>
            </w:tcBorders>
          </w:tcPr>
          <w:p w14:paraId="0EF23303" w14:textId="77777777" w:rsidR="00427C14" w:rsidRDefault="00427C14" w:rsidP="00B50A79">
            <w:pPr>
              <w:rPr>
                <w:lang w:val="en-US"/>
              </w:rPr>
            </w:pPr>
            <w:r>
              <w:rPr>
                <w:lang w:val="en-US"/>
              </w:rPr>
              <w:t>Chit alb pt geamuri pe baza de ulei C.351-1 ntr 6149-69</w:t>
            </w:r>
          </w:p>
        </w:tc>
        <w:tc>
          <w:tcPr>
            <w:tcW w:w="2410" w:type="dxa"/>
            <w:tcBorders>
              <w:top w:val="nil"/>
              <w:bottom w:val="single" w:sz="2" w:space="0" w:color="auto"/>
            </w:tcBorders>
          </w:tcPr>
          <w:p w14:paraId="7C9BAFCF" w14:textId="77777777" w:rsidR="00427C14" w:rsidRDefault="00427C14" w:rsidP="00B50A79">
            <w:pPr>
              <w:rPr>
                <w:lang w:val="en-US"/>
              </w:rPr>
            </w:pPr>
            <w:r>
              <w:rPr>
                <w:lang w:val="en-US"/>
              </w:rPr>
              <w:t>kg</w:t>
            </w:r>
          </w:p>
        </w:tc>
        <w:tc>
          <w:tcPr>
            <w:tcW w:w="2551" w:type="dxa"/>
            <w:tcBorders>
              <w:top w:val="nil"/>
              <w:bottom w:val="single" w:sz="2" w:space="0" w:color="auto"/>
            </w:tcBorders>
          </w:tcPr>
          <w:p w14:paraId="7BB4A177" w14:textId="77777777" w:rsidR="00427C14" w:rsidRDefault="00427C14" w:rsidP="00B50A79">
            <w:pPr>
              <w:rPr>
                <w:lang w:val="en-US"/>
              </w:rPr>
            </w:pPr>
            <w:r>
              <w:rPr>
                <w:lang w:val="en-US"/>
              </w:rPr>
              <w:t>0,7920</w:t>
            </w:r>
          </w:p>
        </w:tc>
      </w:tr>
      <w:tr w:rsidR="00427C14" w14:paraId="3017758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454D98" w14:textId="77777777" w:rsidR="00427C14" w:rsidRDefault="00427C14" w:rsidP="00B50A79">
            <w:pPr>
              <w:rPr>
                <w:lang w:val="en-US"/>
              </w:rPr>
            </w:pPr>
          </w:p>
        </w:tc>
        <w:tc>
          <w:tcPr>
            <w:tcW w:w="1276" w:type="dxa"/>
            <w:gridSpan w:val="2"/>
            <w:tcBorders>
              <w:top w:val="nil"/>
              <w:bottom w:val="single" w:sz="2" w:space="0" w:color="auto"/>
            </w:tcBorders>
            <w:vAlign w:val="center"/>
          </w:tcPr>
          <w:p w14:paraId="57BE7604" w14:textId="77777777" w:rsidR="00427C14" w:rsidRDefault="00427C14" w:rsidP="00B50A79">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0C26154" w14:textId="77777777" w:rsidR="00427C14" w:rsidRDefault="00427C14" w:rsidP="00B50A79">
            <w:pPr>
              <w:rPr>
                <w:lang w:val="en-US"/>
              </w:rPr>
            </w:pPr>
            <w:r>
              <w:rPr>
                <w:lang w:val="en-US"/>
              </w:rPr>
              <w:t>Utilaj de ridicat pentru lucrari de finisaj</w:t>
            </w:r>
          </w:p>
        </w:tc>
        <w:tc>
          <w:tcPr>
            <w:tcW w:w="2410" w:type="dxa"/>
            <w:tcBorders>
              <w:top w:val="nil"/>
              <w:bottom w:val="single" w:sz="2" w:space="0" w:color="auto"/>
            </w:tcBorders>
          </w:tcPr>
          <w:p w14:paraId="7C1CA03D" w14:textId="77777777" w:rsidR="00427C14" w:rsidRDefault="00427C14" w:rsidP="00B50A79">
            <w:pPr>
              <w:rPr>
                <w:lang w:val="en-US"/>
              </w:rPr>
            </w:pPr>
            <w:r>
              <w:rPr>
                <w:lang w:val="en-US"/>
              </w:rPr>
              <w:t>h-ut</w:t>
            </w:r>
          </w:p>
        </w:tc>
        <w:tc>
          <w:tcPr>
            <w:tcW w:w="2551" w:type="dxa"/>
            <w:tcBorders>
              <w:top w:val="nil"/>
              <w:bottom w:val="single" w:sz="2" w:space="0" w:color="auto"/>
            </w:tcBorders>
          </w:tcPr>
          <w:p w14:paraId="713C445C" w14:textId="77777777" w:rsidR="00427C14" w:rsidRDefault="00427C14" w:rsidP="00B50A79">
            <w:pPr>
              <w:rPr>
                <w:lang w:val="en-US"/>
              </w:rPr>
            </w:pPr>
            <w:r>
              <w:rPr>
                <w:lang w:val="en-US"/>
              </w:rPr>
              <w:t>0,0288</w:t>
            </w:r>
          </w:p>
        </w:tc>
      </w:tr>
      <w:tr w:rsidR="00427C14" w14:paraId="0F4E80CF"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04C2D8" w14:textId="77777777" w:rsidR="00427C14" w:rsidRDefault="00427C14" w:rsidP="00B50A79">
            <w:pPr>
              <w:rPr>
                <w:lang w:val="en-US"/>
              </w:rPr>
            </w:pPr>
            <w:r>
              <w:rPr>
                <w:lang w:val="en-US"/>
              </w:rPr>
              <w:t>96</w:t>
            </w:r>
          </w:p>
        </w:tc>
        <w:tc>
          <w:tcPr>
            <w:tcW w:w="1276" w:type="dxa"/>
            <w:gridSpan w:val="2"/>
            <w:tcBorders>
              <w:top w:val="single" w:sz="4" w:space="0" w:color="auto"/>
              <w:bottom w:val="single" w:sz="4" w:space="0" w:color="auto"/>
            </w:tcBorders>
          </w:tcPr>
          <w:p w14:paraId="44B3832E" w14:textId="77777777" w:rsidR="00427C14" w:rsidRDefault="00427C14" w:rsidP="00B50A79">
            <w:pPr>
              <w:rPr>
                <w:lang w:val="en-US"/>
              </w:rPr>
            </w:pPr>
            <w:r>
              <w:rPr>
                <w:lang w:val="en-US"/>
              </w:rPr>
              <w:t>RpCR31C</w:t>
            </w:r>
          </w:p>
          <w:p w14:paraId="35BC43B8"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27EB2AD" w14:textId="77777777" w:rsidR="00427C14" w:rsidRDefault="00427C14" w:rsidP="00B50A79">
            <w:pPr>
              <w:adjustRightInd w:val="0"/>
              <w:rPr>
                <w:rFonts w:ascii="Times New Roman CYR" w:hAnsi="Times New Roman CYR" w:cs="Times New Roman CYR"/>
                <w:sz w:val="16"/>
                <w:szCs w:val="16"/>
                <w:lang w:val="en-US"/>
              </w:rPr>
            </w:pPr>
            <w:r>
              <w:rPr>
                <w:lang w:val="en-US"/>
              </w:rPr>
              <w:t>Lipirea pelicolei Oracal fumuriu 30%  tonat la geam (1750x700 mm) - 2 buc., sala de receptie, et. 1</w:t>
            </w:r>
            <w:r>
              <w:rPr>
                <w:rFonts w:ascii="Times New Roman CYR" w:hAnsi="Times New Roman CYR" w:cs="Times New Roman CYR"/>
                <w:sz w:val="16"/>
                <w:szCs w:val="16"/>
                <w:lang w:val="en-US"/>
              </w:rPr>
              <w:t xml:space="preserve"> </w:t>
            </w:r>
          </w:p>
          <w:p w14:paraId="21995F9B"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13F57F19"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4C19A7FD" w14:textId="77777777" w:rsidR="00427C14" w:rsidRDefault="00427C14" w:rsidP="00B50A79">
            <w:pPr>
              <w:jc w:val="center"/>
              <w:rPr>
                <w:lang w:val="en-US"/>
              </w:rPr>
            </w:pPr>
            <w:r>
              <w:rPr>
                <w:lang w:val="en-US"/>
              </w:rPr>
              <w:t>2,4600</w:t>
            </w:r>
          </w:p>
        </w:tc>
      </w:tr>
      <w:tr w:rsidR="00427C14" w14:paraId="3B07281C"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B04E41" w14:textId="77777777" w:rsidR="00427C14" w:rsidRDefault="00427C14" w:rsidP="00B50A79">
            <w:pPr>
              <w:rPr>
                <w:lang w:val="en-US"/>
              </w:rPr>
            </w:pPr>
          </w:p>
        </w:tc>
        <w:tc>
          <w:tcPr>
            <w:tcW w:w="1276" w:type="dxa"/>
            <w:gridSpan w:val="2"/>
            <w:tcBorders>
              <w:top w:val="nil"/>
              <w:bottom w:val="single" w:sz="2" w:space="0" w:color="auto"/>
            </w:tcBorders>
            <w:vAlign w:val="center"/>
          </w:tcPr>
          <w:p w14:paraId="73B6F145" w14:textId="77777777" w:rsidR="00427C14" w:rsidRDefault="00427C14" w:rsidP="00B50A79">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4C52E637" w14:textId="77777777" w:rsidR="00427C14" w:rsidRDefault="00427C14" w:rsidP="00B50A79">
            <w:pPr>
              <w:rPr>
                <w:lang w:val="en-US"/>
              </w:rPr>
            </w:pPr>
            <w:r>
              <w:rPr>
                <w:lang w:val="en-US"/>
              </w:rPr>
              <w:t>Zugrav vopsitor</w:t>
            </w:r>
          </w:p>
        </w:tc>
        <w:tc>
          <w:tcPr>
            <w:tcW w:w="2410" w:type="dxa"/>
            <w:tcBorders>
              <w:top w:val="nil"/>
              <w:bottom w:val="single" w:sz="2" w:space="0" w:color="auto"/>
            </w:tcBorders>
          </w:tcPr>
          <w:p w14:paraId="2356B974"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1155914" w14:textId="77777777" w:rsidR="00427C14" w:rsidRDefault="00427C14" w:rsidP="00B50A79">
            <w:pPr>
              <w:rPr>
                <w:lang w:val="en-US"/>
              </w:rPr>
            </w:pPr>
            <w:r>
              <w:rPr>
                <w:lang w:val="en-US"/>
              </w:rPr>
              <w:t>0,9840</w:t>
            </w:r>
          </w:p>
        </w:tc>
      </w:tr>
      <w:tr w:rsidR="00427C14" w14:paraId="46876CA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9A9DD4" w14:textId="77777777" w:rsidR="00427C14" w:rsidRDefault="00427C14" w:rsidP="00B50A79">
            <w:pPr>
              <w:rPr>
                <w:lang w:val="en-US"/>
              </w:rPr>
            </w:pPr>
          </w:p>
        </w:tc>
        <w:tc>
          <w:tcPr>
            <w:tcW w:w="1276" w:type="dxa"/>
            <w:gridSpan w:val="2"/>
            <w:tcBorders>
              <w:top w:val="nil"/>
              <w:bottom w:val="single" w:sz="2" w:space="0" w:color="auto"/>
            </w:tcBorders>
            <w:vAlign w:val="center"/>
          </w:tcPr>
          <w:p w14:paraId="72A597D1" w14:textId="77777777" w:rsidR="00427C14" w:rsidRDefault="00427C14" w:rsidP="00B50A79">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55BE29E8" w14:textId="77777777" w:rsidR="00427C14" w:rsidRDefault="00427C14" w:rsidP="00B50A79">
            <w:pPr>
              <w:rPr>
                <w:lang w:val="en-US"/>
              </w:rPr>
            </w:pPr>
            <w:r>
              <w:rPr>
                <w:lang w:val="en-US"/>
              </w:rPr>
              <w:t xml:space="preserve">Muncitor deservire </w:t>
            </w:r>
          </w:p>
        </w:tc>
        <w:tc>
          <w:tcPr>
            <w:tcW w:w="2410" w:type="dxa"/>
            <w:tcBorders>
              <w:top w:val="nil"/>
              <w:bottom w:val="single" w:sz="2" w:space="0" w:color="auto"/>
            </w:tcBorders>
          </w:tcPr>
          <w:p w14:paraId="7B5A8238"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A428F7C" w14:textId="77777777" w:rsidR="00427C14" w:rsidRDefault="00427C14" w:rsidP="00B50A79">
            <w:pPr>
              <w:rPr>
                <w:lang w:val="en-US"/>
              </w:rPr>
            </w:pPr>
            <w:r>
              <w:rPr>
                <w:lang w:val="en-US"/>
              </w:rPr>
              <w:t>0,3690</w:t>
            </w:r>
          </w:p>
        </w:tc>
      </w:tr>
      <w:tr w:rsidR="00427C14" w14:paraId="092F1DA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610083" w14:textId="77777777" w:rsidR="00427C14" w:rsidRDefault="00427C14" w:rsidP="00B50A79">
            <w:pPr>
              <w:rPr>
                <w:lang w:val="en-US"/>
              </w:rPr>
            </w:pPr>
          </w:p>
        </w:tc>
        <w:tc>
          <w:tcPr>
            <w:tcW w:w="1276" w:type="dxa"/>
            <w:gridSpan w:val="2"/>
            <w:tcBorders>
              <w:top w:val="nil"/>
              <w:bottom w:val="single" w:sz="2" w:space="0" w:color="auto"/>
            </w:tcBorders>
            <w:vAlign w:val="center"/>
          </w:tcPr>
          <w:p w14:paraId="285D8F5D" w14:textId="77777777" w:rsidR="00427C14" w:rsidRDefault="00427C14" w:rsidP="00B50A79">
            <w:pPr>
              <w:jc w:val="center"/>
              <w:rPr>
                <w:sz w:val="16"/>
                <w:szCs w:val="16"/>
                <w:lang w:val="en-US"/>
              </w:rPr>
            </w:pPr>
            <w:r>
              <w:rPr>
                <w:sz w:val="16"/>
                <w:szCs w:val="16"/>
                <w:lang w:val="en-US"/>
              </w:rPr>
              <w:t>212411735290522</w:t>
            </w:r>
          </w:p>
        </w:tc>
        <w:tc>
          <w:tcPr>
            <w:tcW w:w="3402" w:type="dxa"/>
            <w:gridSpan w:val="2"/>
            <w:tcBorders>
              <w:top w:val="nil"/>
              <w:bottom w:val="single" w:sz="2" w:space="0" w:color="auto"/>
            </w:tcBorders>
          </w:tcPr>
          <w:p w14:paraId="28519A3C" w14:textId="77777777" w:rsidR="00427C14" w:rsidRDefault="00427C14" w:rsidP="00B50A79">
            <w:pPr>
              <w:rPr>
                <w:lang w:val="en-US"/>
              </w:rPr>
            </w:pPr>
            <w:r>
              <w:rPr>
                <w:lang w:val="en-US"/>
              </w:rPr>
              <w:t>Pelicola Oracal fumuriu 30% tonat</w:t>
            </w:r>
          </w:p>
        </w:tc>
        <w:tc>
          <w:tcPr>
            <w:tcW w:w="2410" w:type="dxa"/>
            <w:tcBorders>
              <w:top w:val="nil"/>
              <w:bottom w:val="single" w:sz="2" w:space="0" w:color="auto"/>
            </w:tcBorders>
          </w:tcPr>
          <w:p w14:paraId="5D96B328" w14:textId="77777777" w:rsidR="00427C14" w:rsidRDefault="00427C14" w:rsidP="00B50A79">
            <w:pPr>
              <w:rPr>
                <w:lang w:val="en-US"/>
              </w:rPr>
            </w:pPr>
            <w:r>
              <w:rPr>
                <w:lang w:val="en-US"/>
              </w:rPr>
              <w:t>m2</w:t>
            </w:r>
          </w:p>
        </w:tc>
        <w:tc>
          <w:tcPr>
            <w:tcW w:w="2551" w:type="dxa"/>
            <w:tcBorders>
              <w:top w:val="nil"/>
              <w:bottom w:val="single" w:sz="2" w:space="0" w:color="auto"/>
            </w:tcBorders>
          </w:tcPr>
          <w:p w14:paraId="7963EAAE" w14:textId="77777777" w:rsidR="00427C14" w:rsidRDefault="00427C14" w:rsidP="00B50A79">
            <w:pPr>
              <w:rPr>
                <w:lang w:val="en-US"/>
              </w:rPr>
            </w:pPr>
            <w:r>
              <w:rPr>
                <w:lang w:val="en-US"/>
              </w:rPr>
              <w:t>2,7060</w:t>
            </w:r>
          </w:p>
        </w:tc>
      </w:tr>
      <w:tr w:rsidR="00427C14" w14:paraId="1635137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918707" w14:textId="77777777" w:rsidR="00427C14" w:rsidRDefault="00427C14" w:rsidP="00B50A79">
            <w:pPr>
              <w:rPr>
                <w:lang w:val="en-US"/>
              </w:rPr>
            </w:pPr>
          </w:p>
        </w:tc>
        <w:tc>
          <w:tcPr>
            <w:tcW w:w="1276" w:type="dxa"/>
            <w:gridSpan w:val="2"/>
            <w:tcBorders>
              <w:top w:val="nil"/>
              <w:bottom w:val="single" w:sz="2" w:space="0" w:color="auto"/>
            </w:tcBorders>
            <w:vAlign w:val="center"/>
          </w:tcPr>
          <w:p w14:paraId="3CF5FEF2" w14:textId="77777777" w:rsidR="00427C14" w:rsidRDefault="00427C14" w:rsidP="00B50A79">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444256DE" w14:textId="77777777" w:rsidR="00427C14" w:rsidRDefault="00427C14" w:rsidP="00B50A79">
            <w:pPr>
              <w:rPr>
                <w:lang w:val="en-US"/>
              </w:rPr>
            </w:pPr>
            <w:r>
              <w:rPr>
                <w:lang w:val="en-US"/>
              </w:rPr>
              <w:t>Ipsos pentru constructii tip A</w:t>
            </w:r>
          </w:p>
        </w:tc>
        <w:tc>
          <w:tcPr>
            <w:tcW w:w="2410" w:type="dxa"/>
            <w:tcBorders>
              <w:top w:val="nil"/>
              <w:bottom w:val="single" w:sz="2" w:space="0" w:color="auto"/>
            </w:tcBorders>
          </w:tcPr>
          <w:p w14:paraId="400B4B08" w14:textId="77777777" w:rsidR="00427C14" w:rsidRDefault="00427C14" w:rsidP="00B50A79">
            <w:pPr>
              <w:rPr>
                <w:lang w:val="en-US"/>
              </w:rPr>
            </w:pPr>
            <w:r>
              <w:rPr>
                <w:lang w:val="en-US"/>
              </w:rPr>
              <w:t>kg</w:t>
            </w:r>
          </w:p>
        </w:tc>
        <w:tc>
          <w:tcPr>
            <w:tcW w:w="2551" w:type="dxa"/>
            <w:tcBorders>
              <w:top w:val="nil"/>
              <w:bottom w:val="single" w:sz="2" w:space="0" w:color="auto"/>
            </w:tcBorders>
          </w:tcPr>
          <w:p w14:paraId="0C4A3738" w14:textId="77777777" w:rsidR="00427C14" w:rsidRDefault="00427C14" w:rsidP="00B50A79">
            <w:pPr>
              <w:rPr>
                <w:lang w:val="en-US"/>
              </w:rPr>
            </w:pPr>
            <w:r>
              <w:rPr>
                <w:lang w:val="en-US"/>
              </w:rPr>
              <w:t>0,2460</w:t>
            </w:r>
          </w:p>
        </w:tc>
      </w:tr>
      <w:tr w:rsidR="00427C14" w14:paraId="5767AA08"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39B2CD" w14:textId="77777777" w:rsidR="00427C14" w:rsidRDefault="00427C14" w:rsidP="00B50A79">
            <w:pPr>
              <w:rPr>
                <w:lang w:val="en-US"/>
              </w:rPr>
            </w:pPr>
          </w:p>
        </w:tc>
        <w:tc>
          <w:tcPr>
            <w:tcW w:w="1276" w:type="dxa"/>
            <w:gridSpan w:val="2"/>
            <w:tcBorders>
              <w:top w:val="nil"/>
              <w:bottom w:val="single" w:sz="2" w:space="0" w:color="auto"/>
            </w:tcBorders>
            <w:vAlign w:val="center"/>
          </w:tcPr>
          <w:p w14:paraId="798D16C5" w14:textId="77777777" w:rsidR="00427C14" w:rsidRDefault="00427C14" w:rsidP="00B50A79">
            <w:pPr>
              <w:jc w:val="center"/>
              <w:rPr>
                <w:sz w:val="16"/>
                <w:szCs w:val="16"/>
                <w:lang w:val="en-US"/>
              </w:rPr>
            </w:pPr>
            <w:r>
              <w:rPr>
                <w:sz w:val="16"/>
                <w:szCs w:val="16"/>
                <w:lang w:val="en-US"/>
              </w:rPr>
              <w:t>2681116001666</w:t>
            </w:r>
          </w:p>
        </w:tc>
        <w:tc>
          <w:tcPr>
            <w:tcW w:w="3402" w:type="dxa"/>
            <w:gridSpan w:val="2"/>
            <w:tcBorders>
              <w:top w:val="nil"/>
              <w:bottom w:val="single" w:sz="2" w:space="0" w:color="auto"/>
            </w:tcBorders>
          </w:tcPr>
          <w:p w14:paraId="34AF7B87" w14:textId="77777777" w:rsidR="00427C14" w:rsidRDefault="00427C14" w:rsidP="00B50A79">
            <w:pPr>
              <w:rPr>
                <w:lang w:val="en-US"/>
              </w:rPr>
            </w:pPr>
            <w:r>
              <w:rPr>
                <w:lang w:val="en-US"/>
              </w:rPr>
              <w:t>Hirtie sticlata pentru slefuire 23 x 30 mm gr 25</w:t>
            </w:r>
          </w:p>
        </w:tc>
        <w:tc>
          <w:tcPr>
            <w:tcW w:w="2410" w:type="dxa"/>
            <w:tcBorders>
              <w:top w:val="nil"/>
              <w:bottom w:val="single" w:sz="2" w:space="0" w:color="auto"/>
            </w:tcBorders>
          </w:tcPr>
          <w:p w14:paraId="4B22BC8A" w14:textId="77777777" w:rsidR="00427C14" w:rsidRDefault="00427C14" w:rsidP="00B50A79">
            <w:pPr>
              <w:rPr>
                <w:lang w:val="en-US"/>
              </w:rPr>
            </w:pPr>
            <w:r>
              <w:rPr>
                <w:lang w:val="en-US"/>
              </w:rPr>
              <w:t>buc</w:t>
            </w:r>
          </w:p>
        </w:tc>
        <w:tc>
          <w:tcPr>
            <w:tcW w:w="2551" w:type="dxa"/>
            <w:tcBorders>
              <w:top w:val="nil"/>
              <w:bottom w:val="single" w:sz="2" w:space="0" w:color="auto"/>
            </w:tcBorders>
          </w:tcPr>
          <w:p w14:paraId="0EA7D373" w14:textId="77777777" w:rsidR="00427C14" w:rsidRDefault="00427C14" w:rsidP="00B50A79">
            <w:pPr>
              <w:rPr>
                <w:lang w:val="en-US"/>
              </w:rPr>
            </w:pPr>
            <w:r>
              <w:rPr>
                <w:lang w:val="en-US"/>
              </w:rPr>
              <w:t>1,2300</w:t>
            </w:r>
          </w:p>
        </w:tc>
      </w:tr>
      <w:tr w:rsidR="00427C14" w14:paraId="2830AD8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F2EB25" w14:textId="77777777" w:rsidR="00427C14" w:rsidRDefault="00427C14" w:rsidP="00B50A79">
            <w:pPr>
              <w:rPr>
                <w:lang w:val="en-US"/>
              </w:rPr>
            </w:pPr>
          </w:p>
        </w:tc>
        <w:tc>
          <w:tcPr>
            <w:tcW w:w="1276" w:type="dxa"/>
            <w:gridSpan w:val="2"/>
            <w:tcBorders>
              <w:top w:val="nil"/>
              <w:bottom w:val="single" w:sz="2" w:space="0" w:color="auto"/>
            </w:tcBorders>
            <w:vAlign w:val="center"/>
          </w:tcPr>
          <w:p w14:paraId="0833B60C"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42DBA866"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7FD83A2D" w14:textId="77777777" w:rsidR="00427C14" w:rsidRDefault="00427C14" w:rsidP="00B50A79">
            <w:pPr>
              <w:rPr>
                <w:lang w:val="en-US"/>
              </w:rPr>
            </w:pPr>
            <w:r>
              <w:rPr>
                <w:lang w:val="en-US"/>
              </w:rPr>
              <w:t>h-ut</w:t>
            </w:r>
          </w:p>
        </w:tc>
        <w:tc>
          <w:tcPr>
            <w:tcW w:w="2551" w:type="dxa"/>
            <w:tcBorders>
              <w:top w:val="nil"/>
              <w:bottom w:val="single" w:sz="2" w:space="0" w:color="auto"/>
            </w:tcBorders>
          </w:tcPr>
          <w:p w14:paraId="253CCA7C" w14:textId="77777777" w:rsidR="00427C14" w:rsidRDefault="00427C14" w:rsidP="00B50A79">
            <w:pPr>
              <w:rPr>
                <w:lang w:val="en-US"/>
              </w:rPr>
            </w:pPr>
            <w:r>
              <w:rPr>
                <w:lang w:val="en-US"/>
              </w:rPr>
              <w:t>0,0492</w:t>
            </w:r>
          </w:p>
        </w:tc>
      </w:tr>
      <w:tr w:rsidR="00427C14" w14:paraId="5E0CFD42"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DA32D" w14:textId="77777777" w:rsidR="00427C14" w:rsidRDefault="00427C14" w:rsidP="00B50A79">
            <w:pPr>
              <w:rPr>
                <w:lang w:val="en-US"/>
              </w:rPr>
            </w:pPr>
            <w:r>
              <w:rPr>
                <w:lang w:val="en-US"/>
              </w:rPr>
              <w:t>97</w:t>
            </w:r>
          </w:p>
        </w:tc>
        <w:tc>
          <w:tcPr>
            <w:tcW w:w="1276" w:type="dxa"/>
            <w:gridSpan w:val="2"/>
            <w:tcBorders>
              <w:top w:val="single" w:sz="4" w:space="0" w:color="auto"/>
              <w:bottom w:val="single" w:sz="4" w:space="0" w:color="auto"/>
            </w:tcBorders>
          </w:tcPr>
          <w:p w14:paraId="64E9E9B6" w14:textId="77777777" w:rsidR="00427C14" w:rsidRDefault="00427C14" w:rsidP="00B50A79">
            <w:pPr>
              <w:rPr>
                <w:lang w:val="en-US"/>
              </w:rPr>
            </w:pPr>
            <w:r>
              <w:rPr>
                <w:lang w:val="en-US"/>
              </w:rPr>
              <w:t>RpCE29A</w:t>
            </w:r>
          </w:p>
          <w:p w14:paraId="7CB7C866"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318FF6BA" w14:textId="77777777" w:rsidR="00427C14" w:rsidRDefault="00427C14" w:rsidP="00B50A79">
            <w:pPr>
              <w:adjustRightInd w:val="0"/>
              <w:rPr>
                <w:rFonts w:ascii="Times New Roman CYR" w:hAnsi="Times New Roman CYR" w:cs="Times New Roman CYR"/>
                <w:sz w:val="16"/>
                <w:szCs w:val="16"/>
                <w:lang w:val="en-US"/>
              </w:rPr>
            </w:pPr>
            <w:r>
              <w:rPr>
                <w:lang w:val="en-US"/>
              </w:rPr>
              <w:t>Pelicula din polimeri  pentru perioada reparatiei</w:t>
            </w:r>
            <w:r>
              <w:rPr>
                <w:rFonts w:ascii="Times New Roman CYR" w:hAnsi="Times New Roman CYR" w:cs="Times New Roman CYR"/>
                <w:sz w:val="16"/>
                <w:szCs w:val="16"/>
                <w:lang w:val="en-US"/>
              </w:rPr>
              <w:t xml:space="preserve"> </w:t>
            </w:r>
          </w:p>
          <w:p w14:paraId="7AF91934"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148E5B6" w14:textId="77777777" w:rsidR="00427C14" w:rsidRDefault="00427C14" w:rsidP="00B50A79">
            <w:pPr>
              <w:jc w:val="center"/>
              <w:rPr>
                <w:lang w:val="en-US"/>
              </w:rPr>
            </w:pPr>
            <w:r>
              <w:rPr>
                <w:lang w:val="en-US"/>
              </w:rPr>
              <w:t>m2</w:t>
            </w:r>
          </w:p>
        </w:tc>
        <w:tc>
          <w:tcPr>
            <w:tcW w:w="2551" w:type="dxa"/>
            <w:tcBorders>
              <w:top w:val="single" w:sz="4" w:space="0" w:color="auto"/>
              <w:bottom w:val="single" w:sz="4" w:space="0" w:color="auto"/>
            </w:tcBorders>
            <w:vAlign w:val="center"/>
          </w:tcPr>
          <w:p w14:paraId="24A160D8" w14:textId="77777777" w:rsidR="00427C14" w:rsidRDefault="00427C14" w:rsidP="00B50A79">
            <w:pPr>
              <w:jc w:val="center"/>
              <w:rPr>
                <w:lang w:val="en-US"/>
              </w:rPr>
            </w:pPr>
            <w:r>
              <w:rPr>
                <w:lang w:val="en-US"/>
              </w:rPr>
              <w:t>20,0000</w:t>
            </w:r>
          </w:p>
        </w:tc>
      </w:tr>
      <w:tr w:rsidR="00427C14" w14:paraId="03A8600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5CAF0F" w14:textId="77777777" w:rsidR="00427C14" w:rsidRDefault="00427C14" w:rsidP="00B50A79">
            <w:pPr>
              <w:rPr>
                <w:lang w:val="en-US"/>
              </w:rPr>
            </w:pPr>
          </w:p>
        </w:tc>
        <w:tc>
          <w:tcPr>
            <w:tcW w:w="1276" w:type="dxa"/>
            <w:gridSpan w:val="2"/>
            <w:tcBorders>
              <w:top w:val="nil"/>
              <w:bottom w:val="single" w:sz="2" w:space="0" w:color="auto"/>
            </w:tcBorders>
            <w:vAlign w:val="center"/>
          </w:tcPr>
          <w:p w14:paraId="05B4A360" w14:textId="77777777" w:rsidR="00427C14" w:rsidRDefault="00427C14" w:rsidP="00B50A79">
            <w:pPr>
              <w:jc w:val="center"/>
              <w:rPr>
                <w:sz w:val="16"/>
                <w:szCs w:val="16"/>
                <w:lang w:val="en-US"/>
              </w:rPr>
            </w:pPr>
            <w:r>
              <w:rPr>
                <w:sz w:val="16"/>
                <w:szCs w:val="16"/>
                <w:lang w:val="en-US"/>
              </w:rPr>
              <w:t>7124010010700</w:t>
            </w:r>
          </w:p>
        </w:tc>
        <w:tc>
          <w:tcPr>
            <w:tcW w:w="3402" w:type="dxa"/>
            <w:gridSpan w:val="2"/>
            <w:tcBorders>
              <w:top w:val="nil"/>
              <w:bottom w:val="single" w:sz="2" w:space="0" w:color="auto"/>
            </w:tcBorders>
          </w:tcPr>
          <w:p w14:paraId="7DEC53F1" w14:textId="77777777" w:rsidR="00427C14" w:rsidRDefault="00427C14" w:rsidP="00B50A79">
            <w:pPr>
              <w:rPr>
                <w:lang w:val="en-US"/>
              </w:rPr>
            </w:pPr>
            <w:r>
              <w:rPr>
                <w:lang w:val="en-US"/>
              </w:rPr>
              <w:t>Dulgher</w:t>
            </w:r>
          </w:p>
        </w:tc>
        <w:tc>
          <w:tcPr>
            <w:tcW w:w="2410" w:type="dxa"/>
            <w:tcBorders>
              <w:top w:val="nil"/>
              <w:bottom w:val="single" w:sz="2" w:space="0" w:color="auto"/>
            </w:tcBorders>
          </w:tcPr>
          <w:p w14:paraId="6E5D3BFC"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9D32112" w14:textId="77777777" w:rsidR="00427C14" w:rsidRDefault="00427C14" w:rsidP="00B50A79">
            <w:pPr>
              <w:rPr>
                <w:lang w:val="en-US"/>
              </w:rPr>
            </w:pPr>
            <w:r>
              <w:rPr>
                <w:lang w:val="en-US"/>
              </w:rPr>
              <w:t>2,0000</w:t>
            </w:r>
          </w:p>
        </w:tc>
      </w:tr>
      <w:tr w:rsidR="00427C14" w14:paraId="40DA3DA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78674C" w14:textId="77777777" w:rsidR="00427C14" w:rsidRDefault="00427C14" w:rsidP="00B50A79">
            <w:pPr>
              <w:rPr>
                <w:lang w:val="en-US"/>
              </w:rPr>
            </w:pPr>
          </w:p>
        </w:tc>
        <w:tc>
          <w:tcPr>
            <w:tcW w:w="1276" w:type="dxa"/>
            <w:gridSpan w:val="2"/>
            <w:tcBorders>
              <w:top w:val="nil"/>
              <w:bottom w:val="single" w:sz="2" w:space="0" w:color="auto"/>
            </w:tcBorders>
            <w:vAlign w:val="center"/>
          </w:tcPr>
          <w:p w14:paraId="3F1FB363"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E31C2A5" w14:textId="77777777" w:rsidR="00427C14" w:rsidRDefault="00427C14" w:rsidP="00B50A79">
            <w:pPr>
              <w:rPr>
                <w:lang w:val="en-US"/>
              </w:rPr>
            </w:pPr>
            <w:r>
              <w:rPr>
                <w:lang w:val="en-US"/>
              </w:rPr>
              <w:t>Muncitor deservire CM</w:t>
            </w:r>
          </w:p>
        </w:tc>
        <w:tc>
          <w:tcPr>
            <w:tcW w:w="2410" w:type="dxa"/>
            <w:tcBorders>
              <w:top w:val="nil"/>
              <w:bottom w:val="single" w:sz="2" w:space="0" w:color="auto"/>
            </w:tcBorders>
          </w:tcPr>
          <w:p w14:paraId="1604FA14"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7FA8557" w14:textId="77777777" w:rsidR="00427C14" w:rsidRDefault="00427C14" w:rsidP="00B50A79">
            <w:pPr>
              <w:rPr>
                <w:lang w:val="en-US"/>
              </w:rPr>
            </w:pPr>
            <w:r>
              <w:rPr>
                <w:lang w:val="en-US"/>
              </w:rPr>
              <w:t>1,0000</w:t>
            </w:r>
          </w:p>
        </w:tc>
      </w:tr>
      <w:tr w:rsidR="00427C14" w14:paraId="05F11A6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7C5B2F" w14:textId="77777777" w:rsidR="00427C14" w:rsidRDefault="00427C14" w:rsidP="00B50A79">
            <w:pPr>
              <w:rPr>
                <w:lang w:val="en-US"/>
              </w:rPr>
            </w:pPr>
          </w:p>
        </w:tc>
        <w:tc>
          <w:tcPr>
            <w:tcW w:w="1276" w:type="dxa"/>
            <w:gridSpan w:val="2"/>
            <w:tcBorders>
              <w:top w:val="nil"/>
              <w:bottom w:val="single" w:sz="2" w:space="0" w:color="auto"/>
            </w:tcBorders>
            <w:vAlign w:val="center"/>
          </w:tcPr>
          <w:p w14:paraId="30C2C4EF" w14:textId="77777777" w:rsidR="00427C14" w:rsidRDefault="00427C14" w:rsidP="00B50A79">
            <w:pPr>
              <w:jc w:val="center"/>
              <w:rPr>
                <w:sz w:val="16"/>
                <w:szCs w:val="16"/>
                <w:lang w:val="en-US"/>
              </w:rPr>
            </w:pPr>
            <w:r>
              <w:rPr>
                <w:sz w:val="16"/>
                <w:szCs w:val="16"/>
                <w:lang w:val="en-US"/>
              </w:rPr>
              <w:t>00000117</w:t>
            </w:r>
          </w:p>
        </w:tc>
        <w:tc>
          <w:tcPr>
            <w:tcW w:w="3402" w:type="dxa"/>
            <w:gridSpan w:val="2"/>
            <w:tcBorders>
              <w:top w:val="nil"/>
              <w:bottom w:val="single" w:sz="2" w:space="0" w:color="auto"/>
            </w:tcBorders>
          </w:tcPr>
          <w:p w14:paraId="3B09DAC5" w14:textId="77777777" w:rsidR="00427C14" w:rsidRDefault="00427C14" w:rsidP="00B50A79">
            <w:pPr>
              <w:rPr>
                <w:lang w:val="en-US"/>
              </w:rPr>
            </w:pPr>
            <w:r>
              <w:rPr>
                <w:lang w:val="en-US"/>
              </w:rPr>
              <w:t>Pelicula din polimeri grosime 1 mm</w:t>
            </w:r>
          </w:p>
        </w:tc>
        <w:tc>
          <w:tcPr>
            <w:tcW w:w="2410" w:type="dxa"/>
            <w:tcBorders>
              <w:top w:val="nil"/>
              <w:bottom w:val="single" w:sz="2" w:space="0" w:color="auto"/>
            </w:tcBorders>
          </w:tcPr>
          <w:p w14:paraId="041A7829" w14:textId="77777777" w:rsidR="00427C14" w:rsidRDefault="00427C14" w:rsidP="00B50A79">
            <w:pPr>
              <w:rPr>
                <w:lang w:val="en-US"/>
              </w:rPr>
            </w:pPr>
            <w:r>
              <w:rPr>
                <w:lang w:val="en-US"/>
              </w:rPr>
              <w:t>m</w:t>
            </w:r>
          </w:p>
        </w:tc>
        <w:tc>
          <w:tcPr>
            <w:tcW w:w="2551" w:type="dxa"/>
            <w:tcBorders>
              <w:top w:val="nil"/>
              <w:bottom w:val="single" w:sz="2" w:space="0" w:color="auto"/>
            </w:tcBorders>
          </w:tcPr>
          <w:p w14:paraId="0680600A" w14:textId="77777777" w:rsidR="00427C14" w:rsidRDefault="00427C14" w:rsidP="00B50A79">
            <w:pPr>
              <w:rPr>
                <w:lang w:val="en-US"/>
              </w:rPr>
            </w:pPr>
            <w:r>
              <w:rPr>
                <w:lang w:val="en-US"/>
              </w:rPr>
              <w:t>22,4700</w:t>
            </w:r>
          </w:p>
        </w:tc>
      </w:tr>
      <w:tr w:rsidR="00427C14" w14:paraId="004D74F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8DBE4D" w14:textId="77777777" w:rsidR="00427C14" w:rsidRDefault="00427C14" w:rsidP="00B50A79">
            <w:pPr>
              <w:rPr>
                <w:lang w:val="en-US"/>
              </w:rPr>
            </w:pPr>
          </w:p>
        </w:tc>
        <w:tc>
          <w:tcPr>
            <w:tcW w:w="1276" w:type="dxa"/>
            <w:gridSpan w:val="2"/>
            <w:tcBorders>
              <w:top w:val="nil"/>
              <w:bottom w:val="single" w:sz="2" w:space="0" w:color="auto"/>
            </w:tcBorders>
            <w:vAlign w:val="center"/>
          </w:tcPr>
          <w:p w14:paraId="11CA5941"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1ACEDED1"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0D46C75A" w14:textId="77777777" w:rsidR="00427C14" w:rsidRDefault="00427C14" w:rsidP="00B50A79">
            <w:pPr>
              <w:rPr>
                <w:lang w:val="en-US"/>
              </w:rPr>
            </w:pPr>
            <w:r>
              <w:rPr>
                <w:lang w:val="en-US"/>
              </w:rPr>
              <w:t>h-ut</w:t>
            </w:r>
          </w:p>
        </w:tc>
        <w:tc>
          <w:tcPr>
            <w:tcW w:w="2551" w:type="dxa"/>
            <w:tcBorders>
              <w:top w:val="nil"/>
              <w:bottom w:val="single" w:sz="2" w:space="0" w:color="auto"/>
            </w:tcBorders>
          </w:tcPr>
          <w:p w14:paraId="6F5A8FD9" w14:textId="77777777" w:rsidR="00427C14" w:rsidRDefault="00427C14" w:rsidP="00B50A79">
            <w:pPr>
              <w:rPr>
                <w:lang w:val="en-US"/>
              </w:rPr>
            </w:pPr>
            <w:r>
              <w:rPr>
                <w:lang w:val="en-US"/>
              </w:rPr>
              <w:t>0,6000</w:t>
            </w:r>
          </w:p>
        </w:tc>
      </w:tr>
      <w:tr w:rsidR="00427C14" w14:paraId="4A1C9442"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8CE865" w14:textId="77777777" w:rsidR="00427C14" w:rsidRDefault="00427C14" w:rsidP="00B50A79">
            <w:pPr>
              <w:rPr>
                <w:lang w:val="en-US"/>
              </w:rPr>
            </w:pPr>
            <w:r>
              <w:rPr>
                <w:lang w:val="en-US"/>
              </w:rPr>
              <w:t>98</w:t>
            </w:r>
          </w:p>
        </w:tc>
        <w:tc>
          <w:tcPr>
            <w:tcW w:w="1276" w:type="dxa"/>
            <w:gridSpan w:val="2"/>
            <w:tcBorders>
              <w:top w:val="single" w:sz="4" w:space="0" w:color="auto"/>
              <w:bottom w:val="single" w:sz="4" w:space="0" w:color="auto"/>
            </w:tcBorders>
          </w:tcPr>
          <w:p w14:paraId="56BC3B2A" w14:textId="77777777" w:rsidR="00427C14" w:rsidRDefault="00427C14" w:rsidP="00B50A79">
            <w:pPr>
              <w:rPr>
                <w:lang w:val="en-US"/>
              </w:rPr>
            </w:pPr>
            <w:r>
              <w:rPr>
                <w:lang w:val="en-US"/>
              </w:rPr>
              <w:t>RpCO42E</w:t>
            </w:r>
          </w:p>
          <w:p w14:paraId="0E36A5A2"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617CF67D" w14:textId="77777777" w:rsidR="00427C14" w:rsidRDefault="00427C14" w:rsidP="00B50A79">
            <w:pPr>
              <w:adjustRightInd w:val="0"/>
              <w:rPr>
                <w:rFonts w:ascii="Times New Roman CYR" w:hAnsi="Times New Roman CYR" w:cs="Times New Roman CYR"/>
                <w:sz w:val="16"/>
                <w:szCs w:val="16"/>
                <w:lang w:val="en-US"/>
              </w:rPr>
            </w:pPr>
            <w:r>
              <w:rPr>
                <w:lang w:val="en-US"/>
              </w:rPr>
              <w:t>Inlocuirea lacatelor cu minere, inclusiv yalelelor L=68 mm la usi</w:t>
            </w:r>
            <w:r>
              <w:rPr>
                <w:rFonts w:ascii="Times New Roman CYR" w:hAnsi="Times New Roman CYR" w:cs="Times New Roman CYR"/>
                <w:sz w:val="16"/>
                <w:szCs w:val="16"/>
                <w:lang w:val="en-US"/>
              </w:rPr>
              <w:t xml:space="preserve"> </w:t>
            </w:r>
          </w:p>
          <w:p w14:paraId="120913EC"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14DF78A" w14:textId="77777777" w:rsidR="00427C14" w:rsidRDefault="00427C14" w:rsidP="00B50A79">
            <w:pPr>
              <w:jc w:val="center"/>
              <w:rPr>
                <w:lang w:val="en-US"/>
              </w:rPr>
            </w:pPr>
            <w:r>
              <w:rPr>
                <w:lang w:val="en-US"/>
              </w:rPr>
              <w:t>buc</w:t>
            </w:r>
          </w:p>
        </w:tc>
        <w:tc>
          <w:tcPr>
            <w:tcW w:w="2551" w:type="dxa"/>
            <w:tcBorders>
              <w:top w:val="single" w:sz="4" w:space="0" w:color="auto"/>
              <w:bottom w:val="single" w:sz="4" w:space="0" w:color="auto"/>
            </w:tcBorders>
            <w:vAlign w:val="center"/>
          </w:tcPr>
          <w:p w14:paraId="271E2274" w14:textId="77777777" w:rsidR="00427C14" w:rsidRDefault="00427C14" w:rsidP="00B50A79">
            <w:pPr>
              <w:jc w:val="center"/>
              <w:rPr>
                <w:lang w:val="en-US"/>
              </w:rPr>
            </w:pPr>
            <w:r>
              <w:rPr>
                <w:lang w:val="en-US"/>
              </w:rPr>
              <w:t>3,0000</w:t>
            </w:r>
          </w:p>
        </w:tc>
      </w:tr>
      <w:tr w:rsidR="00427C14" w14:paraId="6FA4E406"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707E55" w14:textId="77777777" w:rsidR="00427C14" w:rsidRDefault="00427C14" w:rsidP="00B50A79">
            <w:pPr>
              <w:rPr>
                <w:lang w:val="en-US"/>
              </w:rPr>
            </w:pPr>
          </w:p>
        </w:tc>
        <w:tc>
          <w:tcPr>
            <w:tcW w:w="1276" w:type="dxa"/>
            <w:gridSpan w:val="2"/>
            <w:tcBorders>
              <w:top w:val="nil"/>
              <w:bottom w:val="single" w:sz="2" w:space="0" w:color="auto"/>
            </w:tcBorders>
            <w:vAlign w:val="center"/>
          </w:tcPr>
          <w:p w14:paraId="07AB56A7" w14:textId="77777777" w:rsidR="00427C14" w:rsidRDefault="00427C14" w:rsidP="00B50A79">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5327FAFD" w14:textId="77777777" w:rsidR="00427C14" w:rsidRDefault="00427C14" w:rsidP="00B50A79">
            <w:pPr>
              <w:rPr>
                <w:lang w:val="en-US"/>
              </w:rPr>
            </w:pPr>
            <w:r>
              <w:rPr>
                <w:lang w:val="en-US"/>
              </w:rPr>
              <w:t>Timplar</w:t>
            </w:r>
          </w:p>
        </w:tc>
        <w:tc>
          <w:tcPr>
            <w:tcW w:w="2410" w:type="dxa"/>
            <w:tcBorders>
              <w:top w:val="nil"/>
              <w:bottom w:val="single" w:sz="2" w:space="0" w:color="auto"/>
            </w:tcBorders>
          </w:tcPr>
          <w:p w14:paraId="3FD4B033" w14:textId="77777777" w:rsidR="00427C14" w:rsidRDefault="00427C14" w:rsidP="00B50A79">
            <w:pPr>
              <w:rPr>
                <w:lang w:val="en-US"/>
              </w:rPr>
            </w:pPr>
            <w:r>
              <w:rPr>
                <w:lang w:val="en-US"/>
              </w:rPr>
              <w:t>h-om</w:t>
            </w:r>
          </w:p>
        </w:tc>
        <w:tc>
          <w:tcPr>
            <w:tcW w:w="2551" w:type="dxa"/>
            <w:tcBorders>
              <w:top w:val="nil"/>
              <w:bottom w:val="single" w:sz="2" w:space="0" w:color="auto"/>
            </w:tcBorders>
          </w:tcPr>
          <w:p w14:paraId="5D786AC5" w14:textId="77777777" w:rsidR="00427C14" w:rsidRDefault="00427C14" w:rsidP="00B50A79">
            <w:pPr>
              <w:rPr>
                <w:lang w:val="en-US"/>
              </w:rPr>
            </w:pPr>
            <w:r>
              <w:rPr>
                <w:lang w:val="en-US"/>
              </w:rPr>
              <w:t>5,6400</w:t>
            </w:r>
          </w:p>
        </w:tc>
      </w:tr>
      <w:tr w:rsidR="00427C14" w14:paraId="614E342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CCBFEE" w14:textId="77777777" w:rsidR="00427C14" w:rsidRDefault="00427C14" w:rsidP="00B50A79">
            <w:pPr>
              <w:rPr>
                <w:lang w:val="en-US"/>
              </w:rPr>
            </w:pPr>
          </w:p>
        </w:tc>
        <w:tc>
          <w:tcPr>
            <w:tcW w:w="1276" w:type="dxa"/>
            <w:gridSpan w:val="2"/>
            <w:tcBorders>
              <w:top w:val="nil"/>
              <w:bottom w:val="single" w:sz="2" w:space="0" w:color="auto"/>
            </w:tcBorders>
            <w:vAlign w:val="center"/>
          </w:tcPr>
          <w:p w14:paraId="00EBC9C8" w14:textId="77777777" w:rsidR="00427C14" w:rsidRDefault="00427C14" w:rsidP="00B50A79">
            <w:pPr>
              <w:jc w:val="center"/>
              <w:rPr>
                <w:sz w:val="16"/>
                <w:szCs w:val="16"/>
                <w:lang w:val="en-US"/>
              </w:rPr>
            </w:pPr>
            <w:r>
              <w:rPr>
                <w:sz w:val="16"/>
                <w:szCs w:val="16"/>
                <w:lang w:val="en-US"/>
              </w:rPr>
              <w:t>2863146322102251</w:t>
            </w:r>
          </w:p>
        </w:tc>
        <w:tc>
          <w:tcPr>
            <w:tcW w:w="3402" w:type="dxa"/>
            <w:gridSpan w:val="2"/>
            <w:tcBorders>
              <w:top w:val="nil"/>
              <w:bottom w:val="single" w:sz="2" w:space="0" w:color="auto"/>
            </w:tcBorders>
          </w:tcPr>
          <w:p w14:paraId="70A8B999" w14:textId="77777777" w:rsidR="00427C14" w:rsidRDefault="00427C14" w:rsidP="00B50A79">
            <w:pPr>
              <w:rPr>
                <w:lang w:val="en-US"/>
              </w:rPr>
            </w:pPr>
            <w:r>
              <w:rPr>
                <w:lang w:val="en-US"/>
              </w:rPr>
              <w:t>Lacat cu miner, inclusiv yala L=68 mm</w:t>
            </w:r>
          </w:p>
        </w:tc>
        <w:tc>
          <w:tcPr>
            <w:tcW w:w="2410" w:type="dxa"/>
            <w:tcBorders>
              <w:top w:val="nil"/>
              <w:bottom w:val="single" w:sz="2" w:space="0" w:color="auto"/>
            </w:tcBorders>
          </w:tcPr>
          <w:p w14:paraId="13E5086A" w14:textId="77777777" w:rsidR="00427C14" w:rsidRDefault="00427C14" w:rsidP="00B50A79">
            <w:pPr>
              <w:rPr>
                <w:lang w:val="en-US"/>
              </w:rPr>
            </w:pPr>
            <w:r>
              <w:rPr>
                <w:lang w:val="en-US"/>
              </w:rPr>
              <w:t>buc</w:t>
            </w:r>
          </w:p>
        </w:tc>
        <w:tc>
          <w:tcPr>
            <w:tcW w:w="2551" w:type="dxa"/>
            <w:tcBorders>
              <w:top w:val="nil"/>
              <w:bottom w:val="single" w:sz="2" w:space="0" w:color="auto"/>
            </w:tcBorders>
          </w:tcPr>
          <w:p w14:paraId="548083D4" w14:textId="77777777" w:rsidR="00427C14" w:rsidRDefault="00427C14" w:rsidP="00B50A79">
            <w:pPr>
              <w:rPr>
                <w:lang w:val="en-US"/>
              </w:rPr>
            </w:pPr>
            <w:r>
              <w:rPr>
                <w:lang w:val="en-US"/>
              </w:rPr>
              <w:t>3,0000</w:t>
            </w:r>
          </w:p>
        </w:tc>
      </w:tr>
      <w:tr w:rsidR="00427C14" w14:paraId="2821F71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2C735" w14:textId="77777777" w:rsidR="00427C14" w:rsidRDefault="00427C14" w:rsidP="00B50A79">
            <w:pPr>
              <w:rPr>
                <w:lang w:val="en-US"/>
              </w:rPr>
            </w:pPr>
          </w:p>
        </w:tc>
        <w:tc>
          <w:tcPr>
            <w:tcW w:w="1276" w:type="dxa"/>
            <w:gridSpan w:val="2"/>
            <w:tcBorders>
              <w:top w:val="nil"/>
              <w:bottom w:val="single" w:sz="2" w:space="0" w:color="auto"/>
            </w:tcBorders>
            <w:vAlign w:val="center"/>
          </w:tcPr>
          <w:p w14:paraId="07110157" w14:textId="77777777" w:rsidR="00427C14" w:rsidRDefault="00427C14" w:rsidP="00B50A79">
            <w:pPr>
              <w:jc w:val="center"/>
              <w:rPr>
                <w:sz w:val="16"/>
                <w:szCs w:val="16"/>
                <w:lang w:val="en-US"/>
              </w:rPr>
            </w:pPr>
            <w:r>
              <w:rPr>
                <w:sz w:val="16"/>
                <w:szCs w:val="16"/>
                <w:lang w:val="en-US"/>
              </w:rPr>
              <w:t>2874115836985</w:t>
            </w:r>
          </w:p>
        </w:tc>
        <w:tc>
          <w:tcPr>
            <w:tcW w:w="3402" w:type="dxa"/>
            <w:gridSpan w:val="2"/>
            <w:tcBorders>
              <w:top w:val="nil"/>
              <w:bottom w:val="single" w:sz="2" w:space="0" w:color="auto"/>
            </w:tcBorders>
          </w:tcPr>
          <w:p w14:paraId="326D2C37" w14:textId="77777777" w:rsidR="00427C14" w:rsidRDefault="00427C14" w:rsidP="00B50A79">
            <w:pPr>
              <w:rPr>
                <w:lang w:val="en-US"/>
              </w:rPr>
            </w:pPr>
            <w:r>
              <w:rPr>
                <w:lang w:val="en-US"/>
              </w:rPr>
              <w:t>Suruburi pentru lemn cu cap inecat crestat L 4 x 60 mm</w:t>
            </w:r>
          </w:p>
        </w:tc>
        <w:tc>
          <w:tcPr>
            <w:tcW w:w="2410" w:type="dxa"/>
            <w:tcBorders>
              <w:top w:val="nil"/>
              <w:bottom w:val="single" w:sz="2" w:space="0" w:color="auto"/>
            </w:tcBorders>
          </w:tcPr>
          <w:p w14:paraId="21460A02" w14:textId="77777777" w:rsidR="00427C14" w:rsidRDefault="00427C14" w:rsidP="00B50A79">
            <w:pPr>
              <w:rPr>
                <w:lang w:val="en-US"/>
              </w:rPr>
            </w:pPr>
            <w:r>
              <w:rPr>
                <w:lang w:val="en-US"/>
              </w:rPr>
              <w:t>buc</w:t>
            </w:r>
          </w:p>
        </w:tc>
        <w:tc>
          <w:tcPr>
            <w:tcW w:w="2551" w:type="dxa"/>
            <w:tcBorders>
              <w:top w:val="nil"/>
              <w:bottom w:val="single" w:sz="2" w:space="0" w:color="auto"/>
            </w:tcBorders>
          </w:tcPr>
          <w:p w14:paraId="16FAA1E8" w14:textId="77777777" w:rsidR="00427C14" w:rsidRDefault="00427C14" w:rsidP="00B50A79">
            <w:pPr>
              <w:rPr>
                <w:lang w:val="en-US"/>
              </w:rPr>
            </w:pPr>
            <w:r>
              <w:rPr>
                <w:lang w:val="en-US"/>
              </w:rPr>
              <w:t>24,0000</w:t>
            </w:r>
          </w:p>
        </w:tc>
      </w:tr>
      <w:tr w:rsidR="00427C14" w14:paraId="564ED3F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10A424" w14:textId="77777777" w:rsidR="00427C14" w:rsidRDefault="00427C14" w:rsidP="00B50A79">
            <w:pPr>
              <w:rPr>
                <w:lang w:val="en-US"/>
              </w:rPr>
            </w:pPr>
          </w:p>
        </w:tc>
        <w:tc>
          <w:tcPr>
            <w:tcW w:w="1276" w:type="dxa"/>
            <w:gridSpan w:val="2"/>
            <w:tcBorders>
              <w:top w:val="nil"/>
              <w:bottom w:val="single" w:sz="2" w:space="0" w:color="auto"/>
            </w:tcBorders>
            <w:vAlign w:val="center"/>
          </w:tcPr>
          <w:p w14:paraId="2B75C5CE"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603249AC"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04414386" w14:textId="77777777" w:rsidR="00427C14" w:rsidRDefault="00427C14" w:rsidP="00B50A79">
            <w:pPr>
              <w:rPr>
                <w:lang w:val="en-US"/>
              </w:rPr>
            </w:pPr>
            <w:r>
              <w:rPr>
                <w:lang w:val="en-US"/>
              </w:rPr>
              <w:t>h-ut</w:t>
            </w:r>
          </w:p>
        </w:tc>
        <w:tc>
          <w:tcPr>
            <w:tcW w:w="2551" w:type="dxa"/>
            <w:tcBorders>
              <w:top w:val="nil"/>
              <w:bottom w:val="single" w:sz="2" w:space="0" w:color="auto"/>
            </w:tcBorders>
          </w:tcPr>
          <w:p w14:paraId="56C81EB4" w14:textId="77777777" w:rsidR="00427C14" w:rsidRDefault="00427C14" w:rsidP="00B50A79">
            <w:pPr>
              <w:rPr>
                <w:lang w:val="en-US"/>
              </w:rPr>
            </w:pPr>
            <w:r>
              <w:rPr>
                <w:lang w:val="en-US"/>
              </w:rPr>
              <w:t>0,0030</w:t>
            </w:r>
          </w:p>
        </w:tc>
      </w:tr>
      <w:tr w:rsidR="00427C14" w14:paraId="25EC402C"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270FF0" w14:textId="77777777" w:rsidR="00427C14" w:rsidRDefault="00427C14" w:rsidP="00B50A79">
            <w:pPr>
              <w:rPr>
                <w:lang w:val="en-US"/>
              </w:rPr>
            </w:pPr>
            <w:r>
              <w:rPr>
                <w:lang w:val="en-US"/>
              </w:rPr>
              <w:t>99</w:t>
            </w:r>
          </w:p>
        </w:tc>
        <w:tc>
          <w:tcPr>
            <w:tcW w:w="1276" w:type="dxa"/>
            <w:gridSpan w:val="2"/>
            <w:tcBorders>
              <w:top w:val="single" w:sz="4" w:space="0" w:color="auto"/>
              <w:bottom w:val="single" w:sz="4" w:space="0" w:color="auto"/>
            </w:tcBorders>
          </w:tcPr>
          <w:p w14:paraId="5A9B362A" w14:textId="77777777" w:rsidR="00427C14" w:rsidRDefault="00427C14" w:rsidP="00B50A79">
            <w:pPr>
              <w:rPr>
                <w:lang w:val="en-US"/>
              </w:rPr>
            </w:pPr>
            <w:r>
              <w:rPr>
                <w:lang w:val="en-US"/>
              </w:rPr>
              <w:t>RpCO42E</w:t>
            </w:r>
          </w:p>
          <w:p w14:paraId="0F79CA25"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4E4C9B99" w14:textId="77777777" w:rsidR="00427C14" w:rsidRDefault="00427C14" w:rsidP="00B50A79">
            <w:pPr>
              <w:adjustRightInd w:val="0"/>
              <w:rPr>
                <w:rFonts w:ascii="Times New Roman CYR" w:hAnsi="Times New Roman CYR" w:cs="Times New Roman CYR"/>
                <w:sz w:val="16"/>
                <w:szCs w:val="16"/>
                <w:lang w:val="en-US"/>
              </w:rPr>
            </w:pPr>
            <w:r>
              <w:rPr>
                <w:lang w:val="en-US"/>
              </w:rPr>
              <w:t>Inlocuirea balamalelor la usile de la intrare (profil MP100x68 mm)</w:t>
            </w:r>
            <w:r>
              <w:rPr>
                <w:rFonts w:ascii="Times New Roman CYR" w:hAnsi="Times New Roman CYR" w:cs="Times New Roman CYR"/>
                <w:sz w:val="16"/>
                <w:szCs w:val="16"/>
                <w:lang w:val="en-US"/>
              </w:rPr>
              <w:t xml:space="preserve"> </w:t>
            </w:r>
          </w:p>
          <w:p w14:paraId="6BFA1239"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739A0625" w14:textId="77777777" w:rsidR="00427C14" w:rsidRDefault="00427C14" w:rsidP="00B50A79">
            <w:pPr>
              <w:jc w:val="center"/>
              <w:rPr>
                <w:lang w:val="en-US"/>
              </w:rPr>
            </w:pPr>
            <w:r>
              <w:rPr>
                <w:lang w:val="en-US"/>
              </w:rPr>
              <w:t>buc</w:t>
            </w:r>
          </w:p>
        </w:tc>
        <w:tc>
          <w:tcPr>
            <w:tcW w:w="2551" w:type="dxa"/>
            <w:tcBorders>
              <w:top w:val="single" w:sz="4" w:space="0" w:color="auto"/>
              <w:bottom w:val="single" w:sz="4" w:space="0" w:color="auto"/>
            </w:tcBorders>
            <w:vAlign w:val="center"/>
          </w:tcPr>
          <w:p w14:paraId="76EAB9F1" w14:textId="77777777" w:rsidR="00427C14" w:rsidRDefault="00427C14" w:rsidP="00B50A79">
            <w:pPr>
              <w:jc w:val="center"/>
              <w:rPr>
                <w:lang w:val="en-US"/>
              </w:rPr>
            </w:pPr>
            <w:r>
              <w:rPr>
                <w:lang w:val="en-US"/>
              </w:rPr>
              <w:t>6,0000</w:t>
            </w:r>
          </w:p>
        </w:tc>
      </w:tr>
      <w:tr w:rsidR="00427C14" w14:paraId="404DAA1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66A7EE" w14:textId="77777777" w:rsidR="00427C14" w:rsidRDefault="00427C14" w:rsidP="00B50A79">
            <w:pPr>
              <w:rPr>
                <w:lang w:val="en-US"/>
              </w:rPr>
            </w:pPr>
          </w:p>
        </w:tc>
        <w:tc>
          <w:tcPr>
            <w:tcW w:w="1276" w:type="dxa"/>
            <w:gridSpan w:val="2"/>
            <w:tcBorders>
              <w:top w:val="nil"/>
              <w:bottom w:val="single" w:sz="2" w:space="0" w:color="auto"/>
            </w:tcBorders>
            <w:vAlign w:val="center"/>
          </w:tcPr>
          <w:p w14:paraId="44454E65" w14:textId="77777777" w:rsidR="00427C14" w:rsidRDefault="00427C14" w:rsidP="00B50A79">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31DD5920" w14:textId="77777777" w:rsidR="00427C14" w:rsidRDefault="00427C14" w:rsidP="00B50A79">
            <w:pPr>
              <w:rPr>
                <w:lang w:val="en-US"/>
              </w:rPr>
            </w:pPr>
            <w:r>
              <w:rPr>
                <w:lang w:val="en-US"/>
              </w:rPr>
              <w:t>Timplar</w:t>
            </w:r>
          </w:p>
        </w:tc>
        <w:tc>
          <w:tcPr>
            <w:tcW w:w="2410" w:type="dxa"/>
            <w:tcBorders>
              <w:top w:val="nil"/>
              <w:bottom w:val="single" w:sz="2" w:space="0" w:color="auto"/>
            </w:tcBorders>
          </w:tcPr>
          <w:p w14:paraId="13B0F1B3" w14:textId="77777777" w:rsidR="00427C14" w:rsidRDefault="00427C14" w:rsidP="00B50A79">
            <w:pPr>
              <w:rPr>
                <w:lang w:val="en-US"/>
              </w:rPr>
            </w:pPr>
            <w:r>
              <w:rPr>
                <w:lang w:val="en-US"/>
              </w:rPr>
              <w:t>h-om</w:t>
            </w:r>
          </w:p>
        </w:tc>
        <w:tc>
          <w:tcPr>
            <w:tcW w:w="2551" w:type="dxa"/>
            <w:tcBorders>
              <w:top w:val="nil"/>
              <w:bottom w:val="single" w:sz="2" w:space="0" w:color="auto"/>
            </w:tcBorders>
          </w:tcPr>
          <w:p w14:paraId="0635280A" w14:textId="77777777" w:rsidR="00427C14" w:rsidRDefault="00427C14" w:rsidP="00B50A79">
            <w:pPr>
              <w:rPr>
                <w:lang w:val="en-US"/>
              </w:rPr>
            </w:pPr>
            <w:r>
              <w:rPr>
                <w:lang w:val="en-US"/>
              </w:rPr>
              <w:t>11,2800</w:t>
            </w:r>
          </w:p>
        </w:tc>
      </w:tr>
      <w:tr w:rsidR="00427C14" w14:paraId="04350B1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837032" w14:textId="77777777" w:rsidR="00427C14" w:rsidRDefault="00427C14" w:rsidP="00B50A79">
            <w:pPr>
              <w:rPr>
                <w:lang w:val="en-US"/>
              </w:rPr>
            </w:pPr>
          </w:p>
        </w:tc>
        <w:tc>
          <w:tcPr>
            <w:tcW w:w="1276" w:type="dxa"/>
            <w:gridSpan w:val="2"/>
            <w:tcBorders>
              <w:top w:val="nil"/>
              <w:bottom w:val="single" w:sz="2" w:space="0" w:color="auto"/>
            </w:tcBorders>
            <w:vAlign w:val="center"/>
          </w:tcPr>
          <w:p w14:paraId="13743CAE" w14:textId="77777777" w:rsidR="00427C14" w:rsidRDefault="00427C14" w:rsidP="00B50A79">
            <w:pPr>
              <w:jc w:val="center"/>
              <w:rPr>
                <w:sz w:val="16"/>
                <w:szCs w:val="16"/>
                <w:lang w:val="en-US"/>
              </w:rPr>
            </w:pPr>
            <w:r>
              <w:rPr>
                <w:sz w:val="16"/>
                <w:szCs w:val="16"/>
                <w:lang w:val="en-US"/>
              </w:rPr>
              <w:t>28631463221022512</w:t>
            </w:r>
          </w:p>
        </w:tc>
        <w:tc>
          <w:tcPr>
            <w:tcW w:w="3402" w:type="dxa"/>
            <w:gridSpan w:val="2"/>
            <w:tcBorders>
              <w:top w:val="nil"/>
              <w:bottom w:val="single" w:sz="2" w:space="0" w:color="auto"/>
            </w:tcBorders>
          </w:tcPr>
          <w:p w14:paraId="6D48A544" w14:textId="77777777" w:rsidR="00427C14" w:rsidRDefault="00427C14" w:rsidP="00B50A79">
            <w:pPr>
              <w:rPr>
                <w:lang w:val="en-US"/>
              </w:rPr>
            </w:pPr>
            <w:r>
              <w:rPr>
                <w:lang w:val="en-US"/>
              </w:rPr>
              <w:t xml:space="preserve">Balamale </w:t>
            </w:r>
          </w:p>
        </w:tc>
        <w:tc>
          <w:tcPr>
            <w:tcW w:w="2410" w:type="dxa"/>
            <w:tcBorders>
              <w:top w:val="nil"/>
              <w:bottom w:val="single" w:sz="2" w:space="0" w:color="auto"/>
            </w:tcBorders>
          </w:tcPr>
          <w:p w14:paraId="16F91B8A" w14:textId="77777777" w:rsidR="00427C14" w:rsidRDefault="00427C14" w:rsidP="00B50A79">
            <w:pPr>
              <w:rPr>
                <w:lang w:val="en-US"/>
              </w:rPr>
            </w:pPr>
            <w:r>
              <w:rPr>
                <w:lang w:val="en-US"/>
              </w:rPr>
              <w:t>buc</w:t>
            </w:r>
          </w:p>
        </w:tc>
        <w:tc>
          <w:tcPr>
            <w:tcW w:w="2551" w:type="dxa"/>
            <w:tcBorders>
              <w:top w:val="nil"/>
              <w:bottom w:val="single" w:sz="2" w:space="0" w:color="auto"/>
            </w:tcBorders>
          </w:tcPr>
          <w:p w14:paraId="6DA23E18" w14:textId="77777777" w:rsidR="00427C14" w:rsidRDefault="00427C14" w:rsidP="00B50A79">
            <w:pPr>
              <w:rPr>
                <w:lang w:val="en-US"/>
              </w:rPr>
            </w:pPr>
            <w:r>
              <w:rPr>
                <w:lang w:val="en-US"/>
              </w:rPr>
              <w:t>6,0000</w:t>
            </w:r>
          </w:p>
        </w:tc>
      </w:tr>
      <w:tr w:rsidR="00427C14" w14:paraId="104A38B4"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F657D5" w14:textId="77777777" w:rsidR="00427C14" w:rsidRDefault="00427C14" w:rsidP="00B50A79">
            <w:pPr>
              <w:rPr>
                <w:lang w:val="en-US"/>
              </w:rPr>
            </w:pPr>
          </w:p>
        </w:tc>
        <w:tc>
          <w:tcPr>
            <w:tcW w:w="1276" w:type="dxa"/>
            <w:gridSpan w:val="2"/>
            <w:tcBorders>
              <w:top w:val="nil"/>
              <w:bottom w:val="single" w:sz="2" w:space="0" w:color="auto"/>
            </w:tcBorders>
            <w:vAlign w:val="center"/>
          </w:tcPr>
          <w:p w14:paraId="629432E2" w14:textId="77777777" w:rsidR="00427C14" w:rsidRDefault="00427C14" w:rsidP="00B50A79">
            <w:pPr>
              <w:jc w:val="center"/>
              <w:rPr>
                <w:sz w:val="16"/>
                <w:szCs w:val="16"/>
                <w:lang w:val="en-US"/>
              </w:rPr>
            </w:pPr>
            <w:r>
              <w:rPr>
                <w:sz w:val="16"/>
                <w:szCs w:val="16"/>
                <w:lang w:val="en-US"/>
              </w:rPr>
              <w:t>2874115836985</w:t>
            </w:r>
          </w:p>
        </w:tc>
        <w:tc>
          <w:tcPr>
            <w:tcW w:w="3402" w:type="dxa"/>
            <w:gridSpan w:val="2"/>
            <w:tcBorders>
              <w:top w:val="nil"/>
              <w:bottom w:val="single" w:sz="2" w:space="0" w:color="auto"/>
            </w:tcBorders>
          </w:tcPr>
          <w:p w14:paraId="6A710442" w14:textId="77777777" w:rsidR="00427C14" w:rsidRDefault="00427C14" w:rsidP="00B50A79">
            <w:pPr>
              <w:rPr>
                <w:lang w:val="en-US"/>
              </w:rPr>
            </w:pPr>
            <w:r>
              <w:rPr>
                <w:lang w:val="en-US"/>
              </w:rPr>
              <w:t>Suruburi pentru lemn cu cap inecat crestat L 4 x 60 mm</w:t>
            </w:r>
          </w:p>
          <w:p w14:paraId="0CBD47FF" w14:textId="77777777" w:rsidR="00427C14" w:rsidRDefault="00427C14" w:rsidP="00B50A79">
            <w:pPr>
              <w:rPr>
                <w:lang w:val="en-US"/>
              </w:rPr>
            </w:pPr>
          </w:p>
        </w:tc>
        <w:tc>
          <w:tcPr>
            <w:tcW w:w="2410" w:type="dxa"/>
            <w:tcBorders>
              <w:top w:val="nil"/>
              <w:bottom w:val="single" w:sz="2" w:space="0" w:color="auto"/>
            </w:tcBorders>
          </w:tcPr>
          <w:p w14:paraId="547FCA51" w14:textId="77777777" w:rsidR="00427C14" w:rsidRDefault="00427C14" w:rsidP="00B50A79">
            <w:pPr>
              <w:rPr>
                <w:lang w:val="en-US"/>
              </w:rPr>
            </w:pPr>
            <w:r>
              <w:rPr>
                <w:lang w:val="en-US"/>
              </w:rPr>
              <w:t>buc</w:t>
            </w:r>
          </w:p>
        </w:tc>
        <w:tc>
          <w:tcPr>
            <w:tcW w:w="2551" w:type="dxa"/>
            <w:tcBorders>
              <w:top w:val="nil"/>
              <w:bottom w:val="single" w:sz="2" w:space="0" w:color="auto"/>
            </w:tcBorders>
          </w:tcPr>
          <w:p w14:paraId="4581669C" w14:textId="77777777" w:rsidR="00427C14" w:rsidRDefault="00427C14" w:rsidP="00B50A79">
            <w:pPr>
              <w:rPr>
                <w:lang w:val="en-US"/>
              </w:rPr>
            </w:pPr>
            <w:r>
              <w:rPr>
                <w:lang w:val="en-US"/>
              </w:rPr>
              <w:t>48,0000</w:t>
            </w:r>
          </w:p>
        </w:tc>
      </w:tr>
      <w:tr w:rsidR="00427C14" w14:paraId="7AFFE63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6E168E" w14:textId="77777777" w:rsidR="00427C14" w:rsidRDefault="00427C14" w:rsidP="00B50A79">
            <w:pPr>
              <w:rPr>
                <w:lang w:val="en-US"/>
              </w:rPr>
            </w:pPr>
          </w:p>
        </w:tc>
        <w:tc>
          <w:tcPr>
            <w:tcW w:w="1276" w:type="dxa"/>
            <w:gridSpan w:val="2"/>
            <w:tcBorders>
              <w:top w:val="nil"/>
              <w:bottom w:val="single" w:sz="2" w:space="0" w:color="auto"/>
            </w:tcBorders>
            <w:vAlign w:val="center"/>
          </w:tcPr>
          <w:p w14:paraId="3C63EBCD"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6059E360" w14:textId="77777777" w:rsidR="00427C14" w:rsidRDefault="00427C14" w:rsidP="00B50A79">
            <w:pPr>
              <w:rPr>
                <w:lang w:val="en-US"/>
              </w:rPr>
            </w:pPr>
            <w:r>
              <w:rPr>
                <w:lang w:val="en-US"/>
              </w:rPr>
              <w:t>Macara de fereastra</w:t>
            </w:r>
          </w:p>
          <w:p w14:paraId="7374B3C9" w14:textId="77777777" w:rsidR="00427C14" w:rsidRDefault="00427C14" w:rsidP="00B50A79">
            <w:pPr>
              <w:rPr>
                <w:lang w:val="en-US"/>
              </w:rPr>
            </w:pPr>
          </w:p>
        </w:tc>
        <w:tc>
          <w:tcPr>
            <w:tcW w:w="2410" w:type="dxa"/>
            <w:tcBorders>
              <w:top w:val="nil"/>
              <w:bottom w:val="single" w:sz="2" w:space="0" w:color="auto"/>
            </w:tcBorders>
          </w:tcPr>
          <w:p w14:paraId="5F222505" w14:textId="77777777" w:rsidR="00427C14" w:rsidRDefault="00427C14" w:rsidP="00B50A79">
            <w:pPr>
              <w:rPr>
                <w:lang w:val="en-US"/>
              </w:rPr>
            </w:pPr>
            <w:r>
              <w:rPr>
                <w:lang w:val="en-US"/>
              </w:rPr>
              <w:t>h-ut</w:t>
            </w:r>
          </w:p>
        </w:tc>
        <w:tc>
          <w:tcPr>
            <w:tcW w:w="2551" w:type="dxa"/>
            <w:tcBorders>
              <w:top w:val="nil"/>
              <w:bottom w:val="single" w:sz="2" w:space="0" w:color="auto"/>
            </w:tcBorders>
          </w:tcPr>
          <w:p w14:paraId="3BF32C86" w14:textId="77777777" w:rsidR="00427C14" w:rsidRDefault="00427C14" w:rsidP="00B50A79">
            <w:pPr>
              <w:rPr>
                <w:lang w:val="en-US"/>
              </w:rPr>
            </w:pPr>
            <w:r>
              <w:rPr>
                <w:lang w:val="en-US"/>
              </w:rPr>
              <w:t>0,0060</w:t>
            </w:r>
          </w:p>
        </w:tc>
      </w:tr>
      <w:tr w:rsidR="00427C14" w14:paraId="6F3ED83F"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30E95C" w14:textId="77777777" w:rsidR="00427C14" w:rsidRDefault="00427C14" w:rsidP="00B50A79">
            <w:pPr>
              <w:rPr>
                <w:lang w:val="en-US"/>
              </w:rPr>
            </w:pPr>
            <w:r>
              <w:rPr>
                <w:lang w:val="en-US"/>
              </w:rPr>
              <w:t>100</w:t>
            </w:r>
          </w:p>
        </w:tc>
        <w:tc>
          <w:tcPr>
            <w:tcW w:w="1276" w:type="dxa"/>
            <w:gridSpan w:val="2"/>
            <w:tcBorders>
              <w:top w:val="single" w:sz="4" w:space="0" w:color="auto"/>
              <w:bottom w:val="single" w:sz="4" w:space="0" w:color="auto"/>
            </w:tcBorders>
          </w:tcPr>
          <w:p w14:paraId="5D754C9B" w14:textId="77777777" w:rsidR="00427C14" w:rsidRDefault="00427C14" w:rsidP="00B50A79">
            <w:pPr>
              <w:rPr>
                <w:lang w:val="en-US"/>
              </w:rPr>
            </w:pPr>
            <w:r>
              <w:rPr>
                <w:lang w:val="en-US"/>
              </w:rPr>
              <w:t>RpCO42E</w:t>
            </w:r>
          </w:p>
          <w:p w14:paraId="7808BC82"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234BE24" w14:textId="77777777" w:rsidR="00427C14" w:rsidRDefault="00427C14" w:rsidP="00B50A79">
            <w:pPr>
              <w:adjustRightInd w:val="0"/>
              <w:rPr>
                <w:rFonts w:ascii="Times New Roman CYR" w:hAnsi="Times New Roman CYR" w:cs="Times New Roman CYR"/>
                <w:sz w:val="16"/>
                <w:szCs w:val="16"/>
                <w:lang w:val="en-US"/>
              </w:rPr>
            </w:pPr>
            <w:r>
              <w:rPr>
                <w:lang w:val="en-US"/>
              </w:rPr>
              <w:t>Inlocuirea minerului cu mecanism pentru deschidere la fereastra</w:t>
            </w:r>
            <w:r>
              <w:rPr>
                <w:rFonts w:ascii="Times New Roman CYR" w:hAnsi="Times New Roman CYR" w:cs="Times New Roman CYR"/>
                <w:sz w:val="16"/>
                <w:szCs w:val="16"/>
                <w:lang w:val="en-US"/>
              </w:rPr>
              <w:t xml:space="preserve"> </w:t>
            </w:r>
          </w:p>
          <w:p w14:paraId="3C6F28BF"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F7AEDAD" w14:textId="77777777" w:rsidR="00427C14" w:rsidRDefault="00427C14" w:rsidP="00B50A79">
            <w:pPr>
              <w:jc w:val="center"/>
              <w:rPr>
                <w:lang w:val="en-US"/>
              </w:rPr>
            </w:pPr>
            <w:r>
              <w:rPr>
                <w:lang w:val="en-US"/>
              </w:rPr>
              <w:t>buc</w:t>
            </w:r>
          </w:p>
        </w:tc>
        <w:tc>
          <w:tcPr>
            <w:tcW w:w="2551" w:type="dxa"/>
            <w:tcBorders>
              <w:top w:val="single" w:sz="4" w:space="0" w:color="auto"/>
              <w:bottom w:val="single" w:sz="4" w:space="0" w:color="auto"/>
            </w:tcBorders>
            <w:vAlign w:val="center"/>
          </w:tcPr>
          <w:p w14:paraId="79FCB87F" w14:textId="77777777" w:rsidR="00427C14" w:rsidRDefault="00427C14" w:rsidP="00B50A79">
            <w:pPr>
              <w:jc w:val="center"/>
              <w:rPr>
                <w:lang w:val="en-US"/>
              </w:rPr>
            </w:pPr>
            <w:r>
              <w:rPr>
                <w:lang w:val="en-US"/>
              </w:rPr>
              <w:t>6,0000</w:t>
            </w:r>
          </w:p>
        </w:tc>
      </w:tr>
      <w:tr w:rsidR="00427C14" w14:paraId="62B6AA5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FAC951" w14:textId="77777777" w:rsidR="00427C14" w:rsidRDefault="00427C14" w:rsidP="00B50A79">
            <w:pPr>
              <w:rPr>
                <w:lang w:val="en-US"/>
              </w:rPr>
            </w:pPr>
          </w:p>
        </w:tc>
        <w:tc>
          <w:tcPr>
            <w:tcW w:w="1276" w:type="dxa"/>
            <w:gridSpan w:val="2"/>
            <w:tcBorders>
              <w:top w:val="nil"/>
              <w:bottom w:val="single" w:sz="2" w:space="0" w:color="auto"/>
            </w:tcBorders>
            <w:vAlign w:val="center"/>
          </w:tcPr>
          <w:p w14:paraId="280A1FF0" w14:textId="77777777" w:rsidR="00427C14" w:rsidRDefault="00427C14" w:rsidP="00B50A79">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2778092A" w14:textId="77777777" w:rsidR="00427C14" w:rsidRDefault="00427C14" w:rsidP="00B50A79">
            <w:pPr>
              <w:rPr>
                <w:lang w:val="en-US"/>
              </w:rPr>
            </w:pPr>
            <w:r>
              <w:rPr>
                <w:lang w:val="en-US"/>
              </w:rPr>
              <w:t>Timplar</w:t>
            </w:r>
          </w:p>
        </w:tc>
        <w:tc>
          <w:tcPr>
            <w:tcW w:w="2410" w:type="dxa"/>
            <w:tcBorders>
              <w:top w:val="nil"/>
              <w:bottom w:val="single" w:sz="2" w:space="0" w:color="auto"/>
            </w:tcBorders>
          </w:tcPr>
          <w:p w14:paraId="430454F8" w14:textId="77777777" w:rsidR="00427C14" w:rsidRDefault="00427C14" w:rsidP="00B50A79">
            <w:pPr>
              <w:rPr>
                <w:lang w:val="en-US"/>
              </w:rPr>
            </w:pPr>
            <w:r>
              <w:rPr>
                <w:lang w:val="en-US"/>
              </w:rPr>
              <w:t>h-om</w:t>
            </w:r>
          </w:p>
        </w:tc>
        <w:tc>
          <w:tcPr>
            <w:tcW w:w="2551" w:type="dxa"/>
            <w:tcBorders>
              <w:top w:val="nil"/>
              <w:bottom w:val="single" w:sz="2" w:space="0" w:color="auto"/>
            </w:tcBorders>
          </w:tcPr>
          <w:p w14:paraId="183C773A" w14:textId="77777777" w:rsidR="00427C14" w:rsidRDefault="00427C14" w:rsidP="00B50A79">
            <w:pPr>
              <w:rPr>
                <w:lang w:val="en-US"/>
              </w:rPr>
            </w:pPr>
            <w:r>
              <w:rPr>
                <w:lang w:val="en-US"/>
              </w:rPr>
              <w:t>11,2800</w:t>
            </w:r>
          </w:p>
        </w:tc>
      </w:tr>
      <w:tr w:rsidR="00427C14" w14:paraId="38F8BCD1"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B17CE9" w14:textId="77777777" w:rsidR="00427C14" w:rsidRDefault="00427C14" w:rsidP="00B50A79">
            <w:pPr>
              <w:rPr>
                <w:lang w:val="en-US"/>
              </w:rPr>
            </w:pPr>
          </w:p>
        </w:tc>
        <w:tc>
          <w:tcPr>
            <w:tcW w:w="1276" w:type="dxa"/>
            <w:gridSpan w:val="2"/>
            <w:tcBorders>
              <w:top w:val="nil"/>
              <w:bottom w:val="single" w:sz="2" w:space="0" w:color="auto"/>
            </w:tcBorders>
            <w:vAlign w:val="center"/>
          </w:tcPr>
          <w:p w14:paraId="7811BE0C" w14:textId="77777777" w:rsidR="00427C14" w:rsidRDefault="00427C14" w:rsidP="00B50A79">
            <w:pPr>
              <w:jc w:val="center"/>
              <w:rPr>
                <w:sz w:val="16"/>
                <w:szCs w:val="16"/>
                <w:lang w:val="en-US"/>
              </w:rPr>
            </w:pPr>
            <w:r>
              <w:rPr>
                <w:sz w:val="16"/>
                <w:szCs w:val="16"/>
                <w:lang w:val="en-US"/>
              </w:rPr>
              <w:t>2863146322102251221</w:t>
            </w:r>
          </w:p>
        </w:tc>
        <w:tc>
          <w:tcPr>
            <w:tcW w:w="3402" w:type="dxa"/>
            <w:gridSpan w:val="2"/>
            <w:tcBorders>
              <w:top w:val="nil"/>
              <w:bottom w:val="single" w:sz="2" w:space="0" w:color="auto"/>
            </w:tcBorders>
          </w:tcPr>
          <w:p w14:paraId="5BB4D688" w14:textId="77777777" w:rsidR="00427C14" w:rsidRDefault="00427C14" w:rsidP="00B50A79">
            <w:pPr>
              <w:rPr>
                <w:lang w:val="en-US"/>
              </w:rPr>
            </w:pPr>
            <w:r>
              <w:rPr>
                <w:lang w:val="en-US"/>
              </w:rPr>
              <w:t>Miner cu mecanism pentru deschidere la fereastra</w:t>
            </w:r>
          </w:p>
          <w:p w14:paraId="43970921" w14:textId="77777777" w:rsidR="00427C14" w:rsidRDefault="00427C14" w:rsidP="00B50A79">
            <w:pPr>
              <w:rPr>
                <w:lang w:val="en-US"/>
              </w:rPr>
            </w:pPr>
          </w:p>
        </w:tc>
        <w:tc>
          <w:tcPr>
            <w:tcW w:w="2410" w:type="dxa"/>
            <w:tcBorders>
              <w:top w:val="nil"/>
              <w:bottom w:val="single" w:sz="2" w:space="0" w:color="auto"/>
            </w:tcBorders>
          </w:tcPr>
          <w:p w14:paraId="14461C25" w14:textId="77777777" w:rsidR="00427C14" w:rsidRDefault="00427C14" w:rsidP="00B50A79">
            <w:pPr>
              <w:rPr>
                <w:lang w:val="en-US"/>
              </w:rPr>
            </w:pPr>
            <w:r>
              <w:rPr>
                <w:lang w:val="en-US"/>
              </w:rPr>
              <w:t>buc</w:t>
            </w:r>
          </w:p>
        </w:tc>
        <w:tc>
          <w:tcPr>
            <w:tcW w:w="2551" w:type="dxa"/>
            <w:tcBorders>
              <w:top w:val="nil"/>
              <w:bottom w:val="single" w:sz="2" w:space="0" w:color="auto"/>
            </w:tcBorders>
          </w:tcPr>
          <w:p w14:paraId="60B27328" w14:textId="77777777" w:rsidR="00427C14" w:rsidRDefault="00427C14" w:rsidP="00B50A79">
            <w:pPr>
              <w:rPr>
                <w:lang w:val="en-US"/>
              </w:rPr>
            </w:pPr>
            <w:r>
              <w:rPr>
                <w:lang w:val="en-US"/>
              </w:rPr>
              <w:t>6,0000</w:t>
            </w:r>
          </w:p>
        </w:tc>
      </w:tr>
      <w:tr w:rsidR="00427C14" w14:paraId="611407F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707E5C" w14:textId="77777777" w:rsidR="00427C14" w:rsidRDefault="00427C14" w:rsidP="00B50A79">
            <w:pPr>
              <w:rPr>
                <w:lang w:val="en-US"/>
              </w:rPr>
            </w:pPr>
          </w:p>
        </w:tc>
        <w:tc>
          <w:tcPr>
            <w:tcW w:w="1276" w:type="dxa"/>
            <w:gridSpan w:val="2"/>
            <w:tcBorders>
              <w:top w:val="nil"/>
              <w:bottom w:val="single" w:sz="2" w:space="0" w:color="auto"/>
            </w:tcBorders>
            <w:vAlign w:val="center"/>
          </w:tcPr>
          <w:p w14:paraId="2BAC607F" w14:textId="77777777" w:rsidR="00427C14" w:rsidRDefault="00427C14" w:rsidP="00B50A79">
            <w:pPr>
              <w:jc w:val="center"/>
              <w:rPr>
                <w:sz w:val="16"/>
                <w:szCs w:val="16"/>
                <w:lang w:val="en-US"/>
              </w:rPr>
            </w:pPr>
            <w:r>
              <w:rPr>
                <w:sz w:val="16"/>
                <w:szCs w:val="16"/>
                <w:lang w:val="en-US"/>
              </w:rPr>
              <w:t>2874115836985</w:t>
            </w:r>
          </w:p>
        </w:tc>
        <w:tc>
          <w:tcPr>
            <w:tcW w:w="3402" w:type="dxa"/>
            <w:gridSpan w:val="2"/>
            <w:tcBorders>
              <w:top w:val="nil"/>
              <w:bottom w:val="single" w:sz="2" w:space="0" w:color="auto"/>
            </w:tcBorders>
          </w:tcPr>
          <w:p w14:paraId="0EFEB025" w14:textId="77777777" w:rsidR="00427C14" w:rsidRDefault="00427C14" w:rsidP="00B50A79">
            <w:pPr>
              <w:rPr>
                <w:lang w:val="en-US"/>
              </w:rPr>
            </w:pPr>
            <w:r>
              <w:rPr>
                <w:lang w:val="en-US"/>
              </w:rPr>
              <w:t>Suruburi pentru lemn cu cap inecat crestat L 4 x 60 mm</w:t>
            </w:r>
          </w:p>
          <w:p w14:paraId="5BB84445" w14:textId="77777777" w:rsidR="00427C14" w:rsidRDefault="00427C14" w:rsidP="00B50A79">
            <w:pPr>
              <w:rPr>
                <w:lang w:val="en-US"/>
              </w:rPr>
            </w:pPr>
          </w:p>
        </w:tc>
        <w:tc>
          <w:tcPr>
            <w:tcW w:w="2410" w:type="dxa"/>
            <w:tcBorders>
              <w:top w:val="nil"/>
              <w:bottom w:val="single" w:sz="2" w:space="0" w:color="auto"/>
            </w:tcBorders>
          </w:tcPr>
          <w:p w14:paraId="471FFA2F" w14:textId="77777777" w:rsidR="00427C14" w:rsidRDefault="00427C14" w:rsidP="00B50A79">
            <w:pPr>
              <w:rPr>
                <w:lang w:val="en-US"/>
              </w:rPr>
            </w:pPr>
            <w:r>
              <w:rPr>
                <w:lang w:val="en-US"/>
              </w:rPr>
              <w:t>buc</w:t>
            </w:r>
          </w:p>
        </w:tc>
        <w:tc>
          <w:tcPr>
            <w:tcW w:w="2551" w:type="dxa"/>
            <w:tcBorders>
              <w:top w:val="nil"/>
              <w:bottom w:val="single" w:sz="2" w:space="0" w:color="auto"/>
            </w:tcBorders>
          </w:tcPr>
          <w:p w14:paraId="30CDC53A" w14:textId="77777777" w:rsidR="00427C14" w:rsidRDefault="00427C14" w:rsidP="00B50A79">
            <w:pPr>
              <w:rPr>
                <w:lang w:val="en-US"/>
              </w:rPr>
            </w:pPr>
            <w:r>
              <w:rPr>
                <w:lang w:val="en-US"/>
              </w:rPr>
              <w:t>48,0000</w:t>
            </w:r>
          </w:p>
        </w:tc>
      </w:tr>
      <w:tr w:rsidR="00427C14" w14:paraId="45F748C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82EDB7" w14:textId="77777777" w:rsidR="00427C14" w:rsidRDefault="00427C14" w:rsidP="00B50A79">
            <w:pPr>
              <w:rPr>
                <w:lang w:val="en-US"/>
              </w:rPr>
            </w:pPr>
          </w:p>
        </w:tc>
        <w:tc>
          <w:tcPr>
            <w:tcW w:w="1276" w:type="dxa"/>
            <w:gridSpan w:val="2"/>
            <w:tcBorders>
              <w:top w:val="nil"/>
              <w:bottom w:val="single" w:sz="2" w:space="0" w:color="auto"/>
            </w:tcBorders>
            <w:vAlign w:val="center"/>
          </w:tcPr>
          <w:p w14:paraId="31E674E6" w14:textId="77777777" w:rsidR="00427C14" w:rsidRDefault="00427C14" w:rsidP="00B50A79">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711F7936" w14:textId="77777777" w:rsidR="00427C14" w:rsidRDefault="00427C14" w:rsidP="00B50A79">
            <w:pPr>
              <w:rPr>
                <w:lang w:val="en-US"/>
              </w:rPr>
            </w:pPr>
            <w:r>
              <w:rPr>
                <w:lang w:val="en-US"/>
              </w:rPr>
              <w:t>Macara de fereastra</w:t>
            </w:r>
          </w:p>
        </w:tc>
        <w:tc>
          <w:tcPr>
            <w:tcW w:w="2410" w:type="dxa"/>
            <w:tcBorders>
              <w:top w:val="nil"/>
              <w:bottom w:val="single" w:sz="2" w:space="0" w:color="auto"/>
            </w:tcBorders>
          </w:tcPr>
          <w:p w14:paraId="5F7A0EC4" w14:textId="77777777" w:rsidR="00427C14" w:rsidRDefault="00427C14" w:rsidP="00B50A79">
            <w:pPr>
              <w:rPr>
                <w:lang w:val="en-US"/>
              </w:rPr>
            </w:pPr>
            <w:r>
              <w:rPr>
                <w:lang w:val="en-US"/>
              </w:rPr>
              <w:t>h-ut</w:t>
            </w:r>
          </w:p>
        </w:tc>
        <w:tc>
          <w:tcPr>
            <w:tcW w:w="2551" w:type="dxa"/>
            <w:tcBorders>
              <w:top w:val="nil"/>
              <w:bottom w:val="single" w:sz="2" w:space="0" w:color="auto"/>
            </w:tcBorders>
          </w:tcPr>
          <w:p w14:paraId="689562AC" w14:textId="77777777" w:rsidR="00427C14" w:rsidRDefault="00427C14" w:rsidP="00B50A79">
            <w:pPr>
              <w:rPr>
                <w:lang w:val="en-US"/>
              </w:rPr>
            </w:pPr>
            <w:r>
              <w:rPr>
                <w:lang w:val="en-US"/>
              </w:rPr>
              <w:t>0,0060</w:t>
            </w:r>
          </w:p>
        </w:tc>
      </w:tr>
      <w:tr w:rsidR="00427C14" w14:paraId="27EA035E"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B01ADD" w14:textId="77777777" w:rsidR="00427C14" w:rsidRDefault="00427C14" w:rsidP="00B50A79">
            <w:pPr>
              <w:rPr>
                <w:lang w:val="en-US"/>
              </w:rPr>
            </w:pPr>
            <w:r>
              <w:rPr>
                <w:lang w:val="en-US"/>
              </w:rPr>
              <w:t>101</w:t>
            </w:r>
          </w:p>
        </w:tc>
        <w:tc>
          <w:tcPr>
            <w:tcW w:w="1276" w:type="dxa"/>
            <w:gridSpan w:val="2"/>
            <w:tcBorders>
              <w:top w:val="single" w:sz="4" w:space="0" w:color="auto"/>
              <w:bottom w:val="single" w:sz="4" w:space="0" w:color="auto"/>
            </w:tcBorders>
          </w:tcPr>
          <w:p w14:paraId="110373F1" w14:textId="77777777" w:rsidR="00427C14" w:rsidRDefault="00427C14" w:rsidP="00B50A79">
            <w:pPr>
              <w:rPr>
                <w:lang w:val="en-US"/>
              </w:rPr>
            </w:pPr>
            <w:r>
              <w:rPr>
                <w:lang w:val="en-US"/>
              </w:rPr>
              <w:t>CK33C aplicativ</w:t>
            </w:r>
          </w:p>
          <w:p w14:paraId="4C83AE5B"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72C4AFAC" w14:textId="77777777" w:rsidR="00427C14" w:rsidRDefault="00427C14" w:rsidP="00B50A79">
            <w:pPr>
              <w:adjustRightInd w:val="0"/>
              <w:rPr>
                <w:rFonts w:ascii="Times New Roman CYR" w:hAnsi="Times New Roman CYR" w:cs="Times New Roman CYR"/>
                <w:sz w:val="16"/>
                <w:szCs w:val="16"/>
                <w:lang w:val="en-US"/>
              </w:rPr>
            </w:pPr>
            <w:r>
              <w:rPr>
                <w:lang w:val="en-US"/>
              </w:rPr>
              <w:t>Montarea opritorilor de pardosea la usi</w:t>
            </w:r>
            <w:r>
              <w:rPr>
                <w:rFonts w:ascii="Times New Roman CYR" w:hAnsi="Times New Roman CYR" w:cs="Times New Roman CYR"/>
                <w:sz w:val="16"/>
                <w:szCs w:val="16"/>
                <w:lang w:val="en-US"/>
              </w:rPr>
              <w:t xml:space="preserve"> </w:t>
            </w:r>
          </w:p>
          <w:p w14:paraId="7E9458C9"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1C1F083D" w14:textId="77777777" w:rsidR="00427C14" w:rsidRDefault="00427C14" w:rsidP="00B50A79">
            <w:pPr>
              <w:jc w:val="center"/>
              <w:rPr>
                <w:lang w:val="en-US"/>
              </w:rPr>
            </w:pPr>
            <w:r>
              <w:rPr>
                <w:lang w:val="en-US"/>
              </w:rPr>
              <w:t>buc</w:t>
            </w:r>
          </w:p>
        </w:tc>
        <w:tc>
          <w:tcPr>
            <w:tcW w:w="2551" w:type="dxa"/>
            <w:tcBorders>
              <w:top w:val="single" w:sz="4" w:space="0" w:color="auto"/>
              <w:bottom w:val="single" w:sz="4" w:space="0" w:color="auto"/>
            </w:tcBorders>
            <w:vAlign w:val="center"/>
          </w:tcPr>
          <w:p w14:paraId="6D8BD151" w14:textId="77777777" w:rsidR="00427C14" w:rsidRDefault="00427C14" w:rsidP="00B50A79">
            <w:pPr>
              <w:jc w:val="center"/>
              <w:rPr>
                <w:lang w:val="en-US"/>
              </w:rPr>
            </w:pPr>
            <w:r>
              <w:rPr>
                <w:lang w:val="en-US"/>
              </w:rPr>
              <w:t>6,0000</w:t>
            </w:r>
          </w:p>
        </w:tc>
      </w:tr>
      <w:tr w:rsidR="00427C14" w14:paraId="05182A89"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8FF933" w14:textId="77777777" w:rsidR="00427C14" w:rsidRDefault="00427C14" w:rsidP="00B50A79">
            <w:pPr>
              <w:rPr>
                <w:lang w:val="en-US"/>
              </w:rPr>
            </w:pPr>
          </w:p>
        </w:tc>
        <w:tc>
          <w:tcPr>
            <w:tcW w:w="1276" w:type="dxa"/>
            <w:gridSpan w:val="2"/>
            <w:tcBorders>
              <w:top w:val="nil"/>
              <w:bottom w:val="single" w:sz="2" w:space="0" w:color="auto"/>
            </w:tcBorders>
            <w:vAlign w:val="center"/>
          </w:tcPr>
          <w:p w14:paraId="49580161" w14:textId="77777777" w:rsidR="00427C14" w:rsidRDefault="00427C14" w:rsidP="00B50A79">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039B6A3" w14:textId="77777777" w:rsidR="00427C14" w:rsidRDefault="00427C14" w:rsidP="00B50A79">
            <w:pPr>
              <w:rPr>
                <w:lang w:val="en-US"/>
              </w:rPr>
            </w:pPr>
            <w:r>
              <w:rPr>
                <w:lang w:val="en-US"/>
              </w:rPr>
              <w:t>Muncitor deservire CM</w:t>
            </w:r>
          </w:p>
          <w:p w14:paraId="5120613B" w14:textId="77777777" w:rsidR="00427C14" w:rsidRDefault="00427C14" w:rsidP="00B50A79">
            <w:pPr>
              <w:rPr>
                <w:lang w:val="en-US"/>
              </w:rPr>
            </w:pPr>
          </w:p>
        </w:tc>
        <w:tc>
          <w:tcPr>
            <w:tcW w:w="2410" w:type="dxa"/>
            <w:tcBorders>
              <w:top w:val="nil"/>
              <w:bottom w:val="single" w:sz="2" w:space="0" w:color="auto"/>
            </w:tcBorders>
          </w:tcPr>
          <w:p w14:paraId="623F025A"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64A2272" w14:textId="77777777" w:rsidR="00427C14" w:rsidRDefault="00427C14" w:rsidP="00B50A79">
            <w:pPr>
              <w:rPr>
                <w:lang w:val="en-US"/>
              </w:rPr>
            </w:pPr>
            <w:r>
              <w:rPr>
                <w:lang w:val="en-US"/>
              </w:rPr>
              <w:t>0,4800</w:t>
            </w:r>
          </w:p>
        </w:tc>
      </w:tr>
      <w:tr w:rsidR="00427C14" w14:paraId="15EE4C4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248950" w14:textId="77777777" w:rsidR="00427C14" w:rsidRDefault="00427C14" w:rsidP="00B50A79">
            <w:pPr>
              <w:rPr>
                <w:lang w:val="en-US"/>
              </w:rPr>
            </w:pPr>
          </w:p>
        </w:tc>
        <w:tc>
          <w:tcPr>
            <w:tcW w:w="1276" w:type="dxa"/>
            <w:gridSpan w:val="2"/>
            <w:tcBorders>
              <w:top w:val="nil"/>
              <w:bottom w:val="single" w:sz="2" w:space="0" w:color="auto"/>
            </w:tcBorders>
            <w:vAlign w:val="center"/>
          </w:tcPr>
          <w:p w14:paraId="13B476BD" w14:textId="77777777" w:rsidR="00427C14" w:rsidRDefault="00427C14" w:rsidP="00B50A79">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0D3BFEBD" w14:textId="77777777" w:rsidR="00427C14" w:rsidRDefault="00427C14" w:rsidP="00B50A79">
            <w:pPr>
              <w:rPr>
                <w:lang w:val="en-US"/>
              </w:rPr>
            </w:pPr>
            <w:r>
              <w:rPr>
                <w:lang w:val="en-US"/>
              </w:rPr>
              <w:t>Timplar</w:t>
            </w:r>
          </w:p>
          <w:p w14:paraId="51A8567A" w14:textId="77777777" w:rsidR="00427C14" w:rsidRDefault="00427C14" w:rsidP="00B50A79">
            <w:pPr>
              <w:rPr>
                <w:lang w:val="en-US"/>
              </w:rPr>
            </w:pPr>
          </w:p>
        </w:tc>
        <w:tc>
          <w:tcPr>
            <w:tcW w:w="2410" w:type="dxa"/>
            <w:tcBorders>
              <w:top w:val="nil"/>
              <w:bottom w:val="single" w:sz="2" w:space="0" w:color="auto"/>
            </w:tcBorders>
          </w:tcPr>
          <w:p w14:paraId="420A5A8A" w14:textId="77777777" w:rsidR="00427C14" w:rsidRDefault="00427C14" w:rsidP="00B50A79">
            <w:pPr>
              <w:rPr>
                <w:lang w:val="en-US"/>
              </w:rPr>
            </w:pPr>
            <w:r>
              <w:rPr>
                <w:lang w:val="en-US"/>
              </w:rPr>
              <w:t>h-om</w:t>
            </w:r>
          </w:p>
        </w:tc>
        <w:tc>
          <w:tcPr>
            <w:tcW w:w="2551" w:type="dxa"/>
            <w:tcBorders>
              <w:top w:val="nil"/>
              <w:bottom w:val="single" w:sz="2" w:space="0" w:color="auto"/>
            </w:tcBorders>
          </w:tcPr>
          <w:p w14:paraId="22404045" w14:textId="77777777" w:rsidR="00427C14" w:rsidRDefault="00427C14" w:rsidP="00B50A79">
            <w:pPr>
              <w:rPr>
                <w:lang w:val="en-US"/>
              </w:rPr>
            </w:pPr>
            <w:r>
              <w:rPr>
                <w:lang w:val="en-US"/>
              </w:rPr>
              <w:t>14,5200</w:t>
            </w:r>
          </w:p>
        </w:tc>
      </w:tr>
      <w:tr w:rsidR="00427C14" w14:paraId="79BD835E"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0A531" w14:textId="77777777" w:rsidR="00427C14" w:rsidRDefault="00427C14" w:rsidP="00B50A79">
            <w:pPr>
              <w:rPr>
                <w:lang w:val="en-US"/>
              </w:rPr>
            </w:pPr>
          </w:p>
        </w:tc>
        <w:tc>
          <w:tcPr>
            <w:tcW w:w="1276" w:type="dxa"/>
            <w:gridSpan w:val="2"/>
            <w:tcBorders>
              <w:top w:val="nil"/>
              <w:bottom w:val="single" w:sz="2" w:space="0" w:color="auto"/>
            </w:tcBorders>
            <w:vAlign w:val="center"/>
          </w:tcPr>
          <w:p w14:paraId="37FE367F" w14:textId="77777777" w:rsidR="00427C14" w:rsidRDefault="00427C14" w:rsidP="00B50A79">
            <w:pPr>
              <w:jc w:val="center"/>
              <w:rPr>
                <w:sz w:val="16"/>
                <w:szCs w:val="16"/>
                <w:lang w:val="en-US"/>
              </w:rPr>
            </w:pPr>
            <w:r>
              <w:rPr>
                <w:sz w:val="16"/>
                <w:szCs w:val="16"/>
                <w:lang w:val="en-US"/>
              </w:rPr>
              <w:t>2863146310237222</w:t>
            </w:r>
          </w:p>
        </w:tc>
        <w:tc>
          <w:tcPr>
            <w:tcW w:w="3402" w:type="dxa"/>
            <w:gridSpan w:val="2"/>
            <w:tcBorders>
              <w:top w:val="nil"/>
              <w:bottom w:val="single" w:sz="2" w:space="0" w:color="auto"/>
            </w:tcBorders>
          </w:tcPr>
          <w:p w14:paraId="2E7D7CFB" w14:textId="77777777" w:rsidR="00427C14" w:rsidRDefault="00427C14" w:rsidP="00B50A79">
            <w:pPr>
              <w:rPr>
                <w:lang w:val="en-US"/>
              </w:rPr>
            </w:pPr>
            <w:r>
              <w:rPr>
                <w:lang w:val="en-US"/>
              </w:rPr>
              <w:t>Opritor de pardosea la usi</w:t>
            </w:r>
          </w:p>
        </w:tc>
        <w:tc>
          <w:tcPr>
            <w:tcW w:w="2410" w:type="dxa"/>
            <w:tcBorders>
              <w:top w:val="nil"/>
              <w:bottom w:val="single" w:sz="2" w:space="0" w:color="auto"/>
            </w:tcBorders>
          </w:tcPr>
          <w:p w14:paraId="1F3070AB" w14:textId="77777777" w:rsidR="00427C14" w:rsidRDefault="00427C14" w:rsidP="00B50A79">
            <w:pPr>
              <w:rPr>
                <w:lang w:val="en-US"/>
              </w:rPr>
            </w:pPr>
            <w:r>
              <w:rPr>
                <w:lang w:val="en-US"/>
              </w:rPr>
              <w:t>buc</w:t>
            </w:r>
          </w:p>
        </w:tc>
        <w:tc>
          <w:tcPr>
            <w:tcW w:w="2551" w:type="dxa"/>
            <w:tcBorders>
              <w:top w:val="nil"/>
              <w:bottom w:val="single" w:sz="2" w:space="0" w:color="auto"/>
            </w:tcBorders>
          </w:tcPr>
          <w:p w14:paraId="205F0E8A" w14:textId="77777777" w:rsidR="00427C14" w:rsidRDefault="00427C14" w:rsidP="00B50A79">
            <w:pPr>
              <w:rPr>
                <w:lang w:val="en-US"/>
              </w:rPr>
            </w:pPr>
            <w:r>
              <w:rPr>
                <w:lang w:val="en-US"/>
              </w:rPr>
              <w:t>6,0000</w:t>
            </w:r>
          </w:p>
        </w:tc>
      </w:tr>
      <w:tr w:rsidR="00427C14" w14:paraId="7008486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65B909" w14:textId="77777777" w:rsidR="00427C14" w:rsidRDefault="00427C14" w:rsidP="00B50A79">
            <w:pPr>
              <w:rPr>
                <w:lang w:val="en-US"/>
              </w:rPr>
            </w:pPr>
          </w:p>
        </w:tc>
        <w:tc>
          <w:tcPr>
            <w:tcW w:w="1276" w:type="dxa"/>
            <w:gridSpan w:val="2"/>
            <w:tcBorders>
              <w:top w:val="nil"/>
              <w:bottom w:val="single" w:sz="2" w:space="0" w:color="auto"/>
            </w:tcBorders>
            <w:vAlign w:val="center"/>
          </w:tcPr>
          <w:p w14:paraId="37789345" w14:textId="77777777" w:rsidR="00427C14" w:rsidRDefault="00427C14" w:rsidP="00B50A79">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27B6816E" w14:textId="77777777" w:rsidR="00427C14" w:rsidRDefault="00427C14" w:rsidP="00B50A79">
            <w:pPr>
              <w:rPr>
                <w:lang w:val="en-US"/>
              </w:rPr>
            </w:pPr>
            <w:r>
              <w:rPr>
                <w:lang w:val="en-US"/>
              </w:rPr>
              <w:t>Suruburi cu cap inecat crestat 6 x 30 mm</w:t>
            </w:r>
          </w:p>
          <w:p w14:paraId="1F9017C1" w14:textId="77777777" w:rsidR="00427C14" w:rsidRDefault="00427C14" w:rsidP="00B50A79">
            <w:pPr>
              <w:rPr>
                <w:lang w:val="en-US"/>
              </w:rPr>
            </w:pPr>
          </w:p>
        </w:tc>
        <w:tc>
          <w:tcPr>
            <w:tcW w:w="2410" w:type="dxa"/>
            <w:tcBorders>
              <w:top w:val="nil"/>
              <w:bottom w:val="single" w:sz="2" w:space="0" w:color="auto"/>
            </w:tcBorders>
          </w:tcPr>
          <w:p w14:paraId="75EC02D4" w14:textId="77777777" w:rsidR="00427C14" w:rsidRDefault="00427C14" w:rsidP="00B50A79">
            <w:pPr>
              <w:rPr>
                <w:lang w:val="en-US"/>
              </w:rPr>
            </w:pPr>
            <w:r>
              <w:rPr>
                <w:lang w:val="en-US"/>
              </w:rPr>
              <w:t>buc</w:t>
            </w:r>
          </w:p>
        </w:tc>
        <w:tc>
          <w:tcPr>
            <w:tcW w:w="2551" w:type="dxa"/>
            <w:tcBorders>
              <w:top w:val="nil"/>
              <w:bottom w:val="single" w:sz="2" w:space="0" w:color="auto"/>
            </w:tcBorders>
          </w:tcPr>
          <w:p w14:paraId="7A35764C" w14:textId="77777777" w:rsidR="00427C14" w:rsidRDefault="00427C14" w:rsidP="00B50A79">
            <w:pPr>
              <w:rPr>
                <w:lang w:val="en-US"/>
              </w:rPr>
            </w:pPr>
            <w:r>
              <w:rPr>
                <w:lang w:val="en-US"/>
              </w:rPr>
              <w:t>36,0000</w:t>
            </w:r>
          </w:p>
        </w:tc>
      </w:tr>
      <w:tr w:rsidR="00427C14" w14:paraId="1F68C243" w14:textId="77777777" w:rsidTr="00B50A7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8CE8EEF" w14:textId="77777777" w:rsidR="00427C14" w:rsidRDefault="00427C14" w:rsidP="00B50A79">
            <w:pPr>
              <w:rPr>
                <w:sz w:val="8"/>
                <w:szCs w:val="8"/>
                <w:lang w:val="en-US"/>
              </w:rPr>
            </w:pPr>
          </w:p>
        </w:tc>
        <w:tc>
          <w:tcPr>
            <w:tcW w:w="1276" w:type="dxa"/>
            <w:gridSpan w:val="2"/>
            <w:tcBorders>
              <w:left w:val="nil"/>
              <w:bottom w:val="nil"/>
              <w:right w:val="nil"/>
            </w:tcBorders>
          </w:tcPr>
          <w:p w14:paraId="774E0F82" w14:textId="77777777" w:rsidR="00427C14" w:rsidRDefault="00427C14" w:rsidP="00B50A79">
            <w:pPr>
              <w:rPr>
                <w:sz w:val="8"/>
                <w:szCs w:val="8"/>
                <w:lang w:val="en-US"/>
              </w:rPr>
            </w:pPr>
          </w:p>
        </w:tc>
        <w:tc>
          <w:tcPr>
            <w:tcW w:w="3402" w:type="dxa"/>
            <w:gridSpan w:val="2"/>
            <w:tcBorders>
              <w:left w:val="nil"/>
              <w:bottom w:val="nil"/>
              <w:right w:val="nil"/>
            </w:tcBorders>
          </w:tcPr>
          <w:p w14:paraId="08B5E045" w14:textId="77777777" w:rsidR="00427C14" w:rsidRDefault="00427C14" w:rsidP="00B50A79">
            <w:pPr>
              <w:rPr>
                <w:sz w:val="8"/>
                <w:szCs w:val="8"/>
                <w:lang w:val="en-US"/>
              </w:rPr>
            </w:pPr>
          </w:p>
          <w:p w14:paraId="44697C3A" w14:textId="77777777" w:rsidR="00427C14" w:rsidRDefault="00427C14" w:rsidP="00B50A79">
            <w:pPr>
              <w:rPr>
                <w:sz w:val="8"/>
                <w:szCs w:val="8"/>
                <w:lang w:val="en-US"/>
              </w:rPr>
            </w:pPr>
          </w:p>
          <w:p w14:paraId="1DCF89A6" w14:textId="77777777" w:rsidR="00427C14" w:rsidRDefault="00427C14" w:rsidP="00B50A79">
            <w:pPr>
              <w:rPr>
                <w:sz w:val="8"/>
                <w:szCs w:val="8"/>
                <w:lang w:val="en-US"/>
              </w:rPr>
            </w:pPr>
          </w:p>
        </w:tc>
        <w:tc>
          <w:tcPr>
            <w:tcW w:w="2410" w:type="dxa"/>
            <w:tcBorders>
              <w:left w:val="nil"/>
              <w:bottom w:val="nil"/>
              <w:right w:val="nil"/>
            </w:tcBorders>
          </w:tcPr>
          <w:p w14:paraId="3DE07135" w14:textId="77777777" w:rsidR="00427C14" w:rsidRDefault="00427C14" w:rsidP="00B50A79">
            <w:pPr>
              <w:rPr>
                <w:sz w:val="8"/>
                <w:szCs w:val="8"/>
                <w:lang w:val="en-US"/>
              </w:rPr>
            </w:pPr>
          </w:p>
        </w:tc>
        <w:tc>
          <w:tcPr>
            <w:tcW w:w="2551" w:type="dxa"/>
            <w:tcBorders>
              <w:left w:val="nil"/>
              <w:bottom w:val="nil"/>
              <w:right w:val="nil"/>
            </w:tcBorders>
          </w:tcPr>
          <w:p w14:paraId="6663D82A" w14:textId="77777777" w:rsidR="00427C14" w:rsidRDefault="00427C14" w:rsidP="00B50A79">
            <w:pPr>
              <w:rPr>
                <w:sz w:val="8"/>
                <w:szCs w:val="8"/>
                <w:lang w:val="en-US"/>
              </w:rPr>
            </w:pPr>
          </w:p>
        </w:tc>
      </w:tr>
      <w:tr w:rsidR="00427C14" w:rsidRPr="00EB582C" w14:paraId="3EDFFC4C" w14:textId="77777777" w:rsidTr="00B50A7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0F1599D" w14:textId="77777777" w:rsidR="00427C14" w:rsidRDefault="00427C14" w:rsidP="00B50A7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6078446" w14:textId="77777777" w:rsidR="00427C14" w:rsidRDefault="00427C14" w:rsidP="00B50A79">
            <w:pPr>
              <w:rPr>
                <w:lang w:val="en-US"/>
              </w:rPr>
            </w:pPr>
          </w:p>
        </w:tc>
        <w:tc>
          <w:tcPr>
            <w:tcW w:w="3402" w:type="dxa"/>
            <w:gridSpan w:val="2"/>
            <w:tcBorders>
              <w:top w:val="single" w:sz="4" w:space="0" w:color="auto"/>
              <w:left w:val="nil"/>
              <w:bottom w:val="single" w:sz="4" w:space="0" w:color="auto"/>
              <w:right w:val="nil"/>
            </w:tcBorders>
          </w:tcPr>
          <w:p w14:paraId="396A39A9" w14:textId="77777777" w:rsidR="00427C14" w:rsidRDefault="00427C14" w:rsidP="00B50A79">
            <w:pPr>
              <w:rPr>
                <w:lang w:val="en-US"/>
              </w:rPr>
            </w:pPr>
            <w:r>
              <w:rPr>
                <w:lang w:val="en-US"/>
              </w:rPr>
              <w:t>Total</w:t>
            </w:r>
          </w:p>
        </w:tc>
        <w:tc>
          <w:tcPr>
            <w:tcW w:w="2410" w:type="dxa"/>
            <w:tcBorders>
              <w:top w:val="single" w:sz="4" w:space="0" w:color="auto"/>
              <w:left w:val="nil"/>
              <w:bottom w:val="single" w:sz="4" w:space="0" w:color="auto"/>
              <w:right w:val="nil"/>
            </w:tcBorders>
          </w:tcPr>
          <w:p w14:paraId="3B32E621" w14:textId="77777777" w:rsidR="00427C14" w:rsidRPr="00EB582C" w:rsidRDefault="00427C14" w:rsidP="00B50A79">
            <w:pPr>
              <w:rPr>
                <w:lang w:val="en-US"/>
              </w:rPr>
            </w:pPr>
          </w:p>
        </w:tc>
        <w:tc>
          <w:tcPr>
            <w:tcW w:w="2551" w:type="dxa"/>
            <w:tcBorders>
              <w:top w:val="single" w:sz="4" w:space="0" w:color="auto"/>
              <w:left w:val="nil"/>
              <w:bottom w:val="single" w:sz="4" w:space="0" w:color="auto"/>
              <w:right w:val="nil"/>
            </w:tcBorders>
          </w:tcPr>
          <w:p w14:paraId="2AB362BF" w14:textId="77777777" w:rsidR="00427C14" w:rsidRPr="00EB582C" w:rsidRDefault="00427C14" w:rsidP="00B50A79">
            <w:pPr>
              <w:rPr>
                <w:lang w:val="en-US"/>
              </w:rPr>
            </w:pPr>
          </w:p>
        </w:tc>
      </w:tr>
      <w:tr w:rsidR="00427C14" w14:paraId="5683F4B1" w14:textId="77777777" w:rsidTr="00B50A7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1DED151" w14:textId="77777777" w:rsidR="00427C14" w:rsidRDefault="00427C14" w:rsidP="00B50A79">
            <w:pPr>
              <w:rPr>
                <w:lang w:val="en-US"/>
              </w:rPr>
            </w:pPr>
          </w:p>
        </w:tc>
        <w:tc>
          <w:tcPr>
            <w:tcW w:w="709" w:type="dxa"/>
            <w:tcBorders>
              <w:top w:val="single" w:sz="4" w:space="0" w:color="auto"/>
              <w:left w:val="nil"/>
              <w:bottom w:val="single" w:sz="4" w:space="0" w:color="auto"/>
              <w:right w:val="nil"/>
            </w:tcBorders>
          </w:tcPr>
          <w:p w14:paraId="4C10E4DF" w14:textId="77777777" w:rsidR="00427C14" w:rsidRDefault="00427C14" w:rsidP="00B50A79">
            <w:pPr>
              <w:rPr>
                <w:lang w:val="en-US"/>
              </w:rPr>
            </w:pPr>
          </w:p>
        </w:tc>
        <w:tc>
          <w:tcPr>
            <w:tcW w:w="1276" w:type="dxa"/>
            <w:gridSpan w:val="2"/>
            <w:tcBorders>
              <w:top w:val="single" w:sz="4" w:space="0" w:color="auto"/>
              <w:left w:val="nil"/>
              <w:bottom w:val="single" w:sz="4" w:space="0" w:color="auto"/>
              <w:right w:val="nil"/>
            </w:tcBorders>
          </w:tcPr>
          <w:p w14:paraId="3F290DB0" w14:textId="77777777" w:rsidR="00427C14" w:rsidRDefault="00427C14" w:rsidP="00B50A79">
            <w:pPr>
              <w:rPr>
                <w:lang w:val="en-US"/>
              </w:rPr>
            </w:pPr>
          </w:p>
        </w:tc>
        <w:tc>
          <w:tcPr>
            <w:tcW w:w="2693" w:type="dxa"/>
            <w:tcBorders>
              <w:top w:val="single" w:sz="4" w:space="0" w:color="auto"/>
              <w:left w:val="nil"/>
              <w:bottom w:val="single" w:sz="4" w:space="0" w:color="auto"/>
              <w:right w:val="nil"/>
            </w:tcBorders>
          </w:tcPr>
          <w:p w14:paraId="24FEE824" w14:textId="77777777" w:rsidR="00427C14" w:rsidRDefault="00427C14" w:rsidP="00B50A79">
            <w:pPr>
              <w:rPr>
                <w:sz w:val="8"/>
                <w:szCs w:val="8"/>
                <w:lang w:val="en-US"/>
              </w:rPr>
            </w:pPr>
            <w:r>
              <w:rPr>
                <w:b/>
                <w:bCs/>
                <w:lang w:val="en-US"/>
              </w:rPr>
              <w:t xml:space="preserve">Total </w:t>
            </w:r>
            <w:r>
              <w:rPr>
                <w:b/>
                <w:bCs/>
                <w:sz w:val="22"/>
                <w:szCs w:val="22"/>
                <w:lang w:val="en-US"/>
              </w:rPr>
              <w:t>Inlocuire tamplarie</w:t>
            </w:r>
          </w:p>
        </w:tc>
        <w:tc>
          <w:tcPr>
            <w:tcW w:w="2410" w:type="dxa"/>
            <w:tcBorders>
              <w:top w:val="single" w:sz="4" w:space="0" w:color="auto"/>
              <w:left w:val="nil"/>
              <w:bottom w:val="single" w:sz="4" w:space="0" w:color="auto"/>
              <w:right w:val="nil"/>
            </w:tcBorders>
          </w:tcPr>
          <w:p w14:paraId="621C6054" w14:textId="77777777" w:rsidR="00427C14" w:rsidRDefault="00427C14" w:rsidP="00B50A79">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75A859A5" w14:textId="77777777" w:rsidR="00427C14" w:rsidRDefault="00427C14" w:rsidP="00B50A79">
            <w:pPr>
              <w:rPr>
                <w:lang w:val="en-US"/>
              </w:rPr>
            </w:pPr>
          </w:p>
        </w:tc>
      </w:tr>
      <w:tr w:rsidR="00427C14" w14:paraId="287DE4E5" w14:textId="77777777" w:rsidTr="00B50A79">
        <w:tblPrEx>
          <w:tblCellMar>
            <w:top w:w="0" w:type="dxa"/>
            <w:bottom w:w="0" w:type="dxa"/>
          </w:tblCellMar>
        </w:tblPrEx>
        <w:tc>
          <w:tcPr>
            <w:tcW w:w="709" w:type="dxa"/>
            <w:tcBorders>
              <w:top w:val="nil"/>
              <w:left w:val="single" w:sz="6" w:space="0" w:color="auto"/>
              <w:bottom w:val="nil"/>
              <w:right w:val="nil"/>
            </w:tcBorders>
          </w:tcPr>
          <w:p w14:paraId="1F4F1DEB" w14:textId="77777777" w:rsidR="00427C14" w:rsidRDefault="00427C14" w:rsidP="00B50A79">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93B7E43" w14:textId="77777777" w:rsidR="00427C14" w:rsidRDefault="00427C14" w:rsidP="00B50A79">
            <w:pPr>
              <w:rPr>
                <w:lang w:val="en-US"/>
              </w:rPr>
            </w:pPr>
          </w:p>
        </w:tc>
        <w:tc>
          <w:tcPr>
            <w:tcW w:w="3402" w:type="dxa"/>
            <w:gridSpan w:val="2"/>
            <w:tcBorders>
              <w:top w:val="nil"/>
              <w:left w:val="single" w:sz="6" w:space="0" w:color="auto"/>
              <w:bottom w:val="nil"/>
              <w:right w:val="single" w:sz="6" w:space="0" w:color="auto"/>
            </w:tcBorders>
          </w:tcPr>
          <w:p w14:paraId="3A67AB87" w14:textId="77777777" w:rsidR="00427C14" w:rsidRPr="007F2714" w:rsidRDefault="00427C14" w:rsidP="00B50A79">
            <w:pPr>
              <w:rPr>
                <w:b/>
                <w:bCs/>
                <w:sz w:val="22"/>
                <w:szCs w:val="22"/>
                <w:lang w:val="en-US"/>
              </w:rPr>
            </w:pPr>
            <w:r w:rsidRPr="00B40365">
              <w:rPr>
                <w:b/>
                <w:bCs/>
                <w:sz w:val="22"/>
                <w:szCs w:val="22"/>
                <w:lang w:val="en-US"/>
              </w:rPr>
              <w:t>9.4. Lucrari sanitare</w:t>
            </w:r>
          </w:p>
          <w:p w14:paraId="362C360E" w14:textId="77777777" w:rsidR="00427C14" w:rsidRPr="00B40365" w:rsidRDefault="00427C14" w:rsidP="00B50A79">
            <w:pPr>
              <w:rPr>
                <w:lang w:val="en-US"/>
              </w:rPr>
            </w:pPr>
          </w:p>
        </w:tc>
        <w:tc>
          <w:tcPr>
            <w:tcW w:w="2410" w:type="dxa"/>
            <w:tcBorders>
              <w:top w:val="nil"/>
              <w:left w:val="single" w:sz="6" w:space="0" w:color="auto"/>
              <w:bottom w:val="nil"/>
              <w:right w:val="nil"/>
            </w:tcBorders>
          </w:tcPr>
          <w:p w14:paraId="59229306" w14:textId="77777777" w:rsidR="00427C14" w:rsidRDefault="00427C14" w:rsidP="00B50A79">
            <w:pPr>
              <w:rPr>
                <w:b/>
                <w:bCs/>
                <w:sz w:val="22"/>
                <w:szCs w:val="22"/>
                <w:lang w:val="en-US"/>
              </w:rPr>
            </w:pPr>
          </w:p>
        </w:tc>
        <w:tc>
          <w:tcPr>
            <w:tcW w:w="2551" w:type="dxa"/>
            <w:tcBorders>
              <w:top w:val="nil"/>
              <w:left w:val="single" w:sz="6" w:space="0" w:color="auto"/>
              <w:bottom w:val="nil"/>
              <w:right w:val="nil"/>
            </w:tcBorders>
          </w:tcPr>
          <w:p w14:paraId="1E6F2227" w14:textId="77777777" w:rsidR="00427C14" w:rsidRDefault="00427C14" w:rsidP="00B50A79">
            <w:pPr>
              <w:rPr>
                <w:lang w:val="en-US"/>
              </w:rPr>
            </w:pPr>
          </w:p>
        </w:tc>
      </w:tr>
      <w:tr w:rsidR="00427C14" w14:paraId="72D826AB"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C2FDE9" w14:textId="77777777" w:rsidR="00427C14" w:rsidRDefault="00427C14" w:rsidP="00B50A79">
            <w:pPr>
              <w:rPr>
                <w:lang w:val="en-US"/>
              </w:rPr>
            </w:pPr>
            <w:r>
              <w:rPr>
                <w:lang w:val="en-US"/>
              </w:rPr>
              <w:t>102</w:t>
            </w:r>
          </w:p>
        </w:tc>
        <w:tc>
          <w:tcPr>
            <w:tcW w:w="1276" w:type="dxa"/>
            <w:gridSpan w:val="2"/>
            <w:tcBorders>
              <w:top w:val="single" w:sz="4" w:space="0" w:color="auto"/>
              <w:bottom w:val="single" w:sz="4" w:space="0" w:color="auto"/>
            </w:tcBorders>
          </w:tcPr>
          <w:p w14:paraId="53938984" w14:textId="77777777" w:rsidR="00427C14" w:rsidRDefault="00427C14" w:rsidP="00B50A79">
            <w:pPr>
              <w:rPr>
                <w:lang w:val="en-US"/>
              </w:rPr>
            </w:pPr>
            <w:r>
              <w:rPr>
                <w:lang w:val="en-US"/>
              </w:rPr>
              <w:t>RpSC11A</w:t>
            </w:r>
          </w:p>
          <w:p w14:paraId="5E0F7DCB"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359CF2F" w14:textId="77777777" w:rsidR="00427C14" w:rsidRDefault="00427C14" w:rsidP="00B50A79">
            <w:pPr>
              <w:adjustRightInd w:val="0"/>
              <w:rPr>
                <w:rFonts w:ascii="Times New Roman CYR" w:hAnsi="Times New Roman CYR" w:cs="Times New Roman CYR"/>
                <w:sz w:val="16"/>
                <w:szCs w:val="16"/>
                <w:lang w:val="en-US"/>
              </w:rPr>
            </w:pPr>
            <w:r>
              <w:rPr>
                <w:lang w:val="en-US"/>
              </w:rPr>
              <w:t>Demontarea unui amestecator de apa</w:t>
            </w:r>
            <w:r>
              <w:rPr>
                <w:rFonts w:ascii="Times New Roman CYR" w:hAnsi="Times New Roman CYR" w:cs="Times New Roman CYR"/>
                <w:sz w:val="16"/>
                <w:szCs w:val="16"/>
                <w:lang w:val="en-US"/>
              </w:rPr>
              <w:t xml:space="preserve"> </w:t>
            </w:r>
          </w:p>
          <w:p w14:paraId="776DE9E7"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EB34D16" w14:textId="77777777" w:rsidR="00427C14" w:rsidRDefault="00427C14" w:rsidP="00B50A79">
            <w:pPr>
              <w:jc w:val="center"/>
              <w:rPr>
                <w:lang w:val="en-US"/>
              </w:rPr>
            </w:pPr>
            <w:r>
              <w:rPr>
                <w:lang w:val="en-US"/>
              </w:rPr>
              <w:t>buc</w:t>
            </w:r>
          </w:p>
        </w:tc>
        <w:tc>
          <w:tcPr>
            <w:tcW w:w="2551" w:type="dxa"/>
            <w:tcBorders>
              <w:top w:val="single" w:sz="4" w:space="0" w:color="auto"/>
              <w:bottom w:val="single" w:sz="4" w:space="0" w:color="auto"/>
            </w:tcBorders>
            <w:vAlign w:val="center"/>
          </w:tcPr>
          <w:p w14:paraId="4FA11CBC" w14:textId="77777777" w:rsidR="00427C14" w:rsidRDefault="00427C14" w:rsidP="00B50A79">
            <w:pPr>
              <w:jc w:val="center"/>
              <w:rPr>
                <w:lang w:val="en-US"/>
              </w:rPr>
            </w:pPr>
            <w:r>
              <w:rPr>
                <w:lang w:val="en-US"/>
              </w:rPr>
              <w:t>2,0000</w:t>
            </w:r>
          </w:p>
        </w:tc>
      </w:tr>
      <w:tr w:rsidR="00427C14" w14:paraId="03F64AB7"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06E2C" w14:textId="77777777" w:rsidR="00427C14" w:rsidRDefault="00427C14" w:rsidP="00B50A79">
            <w:pPr>
              <w:rPr>
                <w:lang w:val="en-US"/>
              </w:rPr>
            </w:pPr>
          </w:p>
        </w:tc>
        <w:tc>
          <w:tcPr>
            <w:tcW w:w="1276" w:type="dxa"/>
            <w:gridSpan w:val="2"/>
            <w:tcBorders>
              <w:top w:val="nil"/>
              <w:bottom w:val="single" w:sz="2" w:space="0" w:color="auto"/>
            </w:tcBorders>
            <w:vAlign w:val="center"/>
          </w:tcPr>
          <w:p w14:paraId="4D9F7828" w14:textId="77777777" w:rsidR="00427C14" w:rsidRDefault="00427C14" w:rsidP="00B50A79">
            <w:pPr>
              <w:jc w:val="center"/>
              <w:rPr>
                <w:sz w:val="16"/>
                <w:szCs w:val="16"/>
                <w:lang w:val="en-US"/>
              </w:rPr>
            </w:pPr>
            <w:r>
              <w:rPr>
                <w:sz w:val="16"/>
                <w:szCs w:val="16"/>
                <w:lang w:val="en-US"/>
              </w:rPr>
              <w:t>7136020011620</w:t>
            </w:r>
          </w:p>
        </w:tc>
        <w:tc>
          <w:tcPr>
            <w:tcW w:w="3402" w:type="dxa"/>
            <w:gridSpan w:val="2"/>
            <w:tcBorders>
              <w:top w:val="nil"/>
              <w:bottom w:val="single" w:sz="2" w:space="0" w:color="auto"/>
            </w:tcBorders>
          </w:tcPr>
          <w:p w14:paraId="79D17F21" w14:textId="77777777" w:rsidR="00427C14" w:rsidRDefault="00427C14" w:rsidP="00B50A79">
            <w:pPr>
              <w:rPr>
                <w:lang w:val="en-US"/>
              </w:rPr>
            </w:pPr>
            <w:r>
              <w:rPr>
                <w:lang w:val="en-US"/>
              </w:rPr>
              <w:t>Instalator apa, canal</w:t>
            </w:r>
          </w:p>
          <w:p w14:paraId="750704B4" w14:textId="77777777" w:rsidR="00427C14" w:rsidRDefault="00427C14" w:rsidP="00B50A79">
            <w:pPr>
              <w:rPr>
                <w:lang w:val="en-US"/>
              </w:rPr>
            </w:pPr>
          </w:p>
        </w:tc>
        <w:tc>
          <w:tcPr>
            <w:tcW w:w="2410" w:type="dxa"/>
            <w:tcBorders>
              <w:top w:val="nil"/>
              <w:bottom w:val="single" w:sz="2" w:space="0" w:color="auto"/>
            </w:tcBorders>
          </w:tcPr>
          <w:p w14:paraId="294C6700"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3183D58" w14:textId="77777777" w:rsidR="00427C14" w:rsidRDefault="00427C14" w:rsidP="00B50A79">
            <w:pPr>
              <w:rPr>
                <w:lang w:val="en-US"/>
              </w:rPr>
            </w:pPr>
            <w:r>
              <w:rPr>
                <w:lang w:val="en-US"/>
              </w:rPr>
              <w:t>2,0000</w:t>
            </w:r>
          </w:p>
        </w:tc>
      </w:tr>
      <w:tr w:rsidR="00427C14" w14:paraId="539813F6"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9CF7C5" w14:textId="77777777" w:rsidR="00427C14" w:rsidRDefault="00427C14" w:rsidP="00B50A79">
            <w:pPr>
              <w:rPr>
                <w:lang w:val="en-US"/>
              </w:rPr>
            </w:pPr>
            <w:r>
              <w:rPr>
                <w:lang w:val="en-US"/>
              </w:rPr>
              <w:t>103</w:t>
            </w:r>
          </w:p>
        </w:tc>
        <w:tc>
          <w:tcPr>
            <w:tcW w:w="1276" w:type="dxa"/>
            <w:gridSpan w:val="2"/>
            <w:tcBorders>
              <w:top w:val="single" w:sz="4" w:space="0" w:color="auto"/>
              <w:bottom w:val="single" w:sz="4" w:space="0" w:color="auto"/>
            </w:tcBorders>
          </w:tcPr>
          <w:p w14:paraId="12D9F744" w14:textId="77777777" w:rsidR="00427C14" w:rsidRDefault="00427C14" w:rsidP="00B50A79">
            <w:pPr>
              <w:rPr>
                <w:lang w:val="en-US"/>
              </w:rPr>
            </w:pPr>
            <w:r>
              <w:rPr>
                <w:lang w:val="en-US"/>
              </w:rPr>
              <w:t>SD04A</w:t>
            </w:r>
          </w:p>
          <w:p w14:paraId="4EEFB61B"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5D2A11CF" w14:textId="77777777" w:rsidR="00427C14" w:rsidRDefault="00427C14" w:rsidP="00B50A79">
            <w:pPr>
              <w:adjustRightInd w:val="0"/>
              <w:rPr>
                <w:rFonts w:ascii="Times New Roman CYR" w:hAnsi="Times New Roman CYR" w:cs="Times New Roman CYR"/>
                <w:sz w:val="16"/>
                <w:szCs w:val="16"/>
                <w:lang w:val="en-US"/>
              </w:rPr>
            </w:pPr>
            <w:r>
              <w:rPr>
                <w:lang w:val="en-US"/>
              </w:rPr>
              <w:t>Baterie amestecatoare cu brat basculant stativa pentru lavoar sau spalator, indiferent de modul de inchidere, inclusiv pentru handicapati, avind diametrul de 1/2" (in set) - H=12,0 cm, B=13,0 cm cu suprafata cromata</w:t>
            </w:r>
            <w:r>
              <w:rPr>
                <w:rFonts w:ascii="Times New Roman CYR" w:hAnsi="Times New Roman CYR" w:cs="Times New Roman CYR"/>
                <w:sz w:val="16"/>
                <w:szCs w:val="16"/>
                <w:lang w:val="en-US"/>
              </w:rPr>
              <w:t xml:space="preserve"> </w:t>
            </w:r>
          </w:p>
          <w:p w14:paraId="31FA1089"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6159258B" w14:textId="77777777" w:rsidR="00427C14" w:rsidRDefault="00427C14" w:rsidP="00B50A79">
            <w:pPr>
              <w:jc w:val="center"/>
              <w:rPr>
                <w:lang w:val="en-US"/>
              </w:rPr>
            </w:pPr>
            <w:r>
              <w:rPr>
                <w:lang w:val="en-US"/>
              </w:rPr>
              <w:t>buc</w:t>
            </w:r>
          </w:p>
        </w:tc>
        <w:tc>
          <w:tcPr>
            <w:tcW w:w="2551" w:type="dxa"/>
            <w:tcBorders>
              <w:top w:val="single" w:sz="4" w:space="0" w:color="auto"/>
              <w:bottom w:val="single" w:sz="4" w:space="0" w:color="auto"/>
            </w:tcBorders>
            <w:vAlign w:val="center"/>
          </w:tcPr>
          <w:p w14:paraId="3402342B" w14:textId="77777777" w:rsidR="00427C14" w:rsidRDefault="00427C14" w:rsidP="00B50A79">
            <w:pPr>
              <w:jc w:val="center"/>
              <w:rPr>
                <w:lang w:val="en-US"/>
              </w:rPr>
            </w:pPr>
            <w:r>
              <w:rPr>
                <w:lang w:val="en-US"/>
              </w:rPr>
              <w:t>2,0000</w:t>
            </w:r>
          </w:p>
        </w:tc>
      </w:tr>
      <w:tr w:rsidR="00427C14" w14:paraId="28147BFA"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42A301" w14:textId="77777777" w:rsidR="00427C14" w:rsidRDefault="00427C14" w:rsidP="00B50A79">
            <w:pPr>
              <w:rPr>
                <w:lang w:val="en-US"/>
              </w:rPr>
            </w:pPr>
          </w:p>
        </w:tc>
        <w:tc>
          <w:tcPr>
            <w:tcW w:w="1276" w:type="dxa"/>
            <w:gridSpan w:val="2"/>
            <w:tcBorders>
              <w:top w:val="nil"/>
              <w:bottom w:val="single" w:sz="2" w:space="0" w:color="auto"/>
            </w:tcBorders>
            <w:vAlign w:val="center"/>
          </w:tcPr>
          <w:p w14:paraId="737420A5" w14:textId="77777777" w:rsidR="00427C14" w:rsidRDefault="00427C14" w:rsidP="00B50A79">
            <w:pPr>
              <w:jc w:val="center"/>
              <w:rPr>
                <w:sz w:val="16"/>
                <w:szCs w:val="16"/>
                <w:lang w:val="en-US"/>
              </w:rPr>
            </w:pPr>
            <w:r>
              <w:rPr>
                <w:sz w:val="16"/>
                <w:szCs w:val="16"/>
                <w:lang w:val="en-US"/>
              </w:rPr>
              <w:t>7136020011620</w:t>
            </w:r>
          </w:p>
        </w:tc>
        <w:tc>
          <w:tcPr>
            <w:tcW w:w="3402" w:type="dxa"/>
            <w:gridSpan w:val="2"/>
            <w:tcBorders>
              <w:top w:val="nil"/>
              <w:bottom w:val="single" w:sz="2" w:space="0" w:color="auto"/>
            </w:tcBorders>
          </w:tcPr>
          <w:p w14:paraId="49155E7D" w14:textId="77777777" w:rsidR="00427C14" w:rsidRDefault="00427C14" w:rsidP="00B50A79">
            <w:pPr>
              <w:rPr>
                <w:lang w:val="en-US"/>
              </w:rPr>
            </w:pPr>
            <w:r>
              <w:rPr>
                <w:lang w:val="en-US"/>
              </w:rPr>
              <w:t>Instalator apa, canal</w:t>
            </w:r>
          </w:p>
        </w:tc>
        <w:tc>
          <w:tcPr>
            <w:tcW w:w="2410" w:type="dxa"/>
            <w:tcBorders>
              <w:top w:val="nil"/>
              <w:bottom w:val="single" w:sz="2" w:space="0" w:color="auto"/>
            </w:tcBorders>
          </w:tcPr>
          <w:p w14:paraId="53D6C7B0"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1B78273" w14:textId="77777777" w:rsidR="00427C14" w:rsidRDefault="00427C14" w:rsidP="00B50A79">
            <w:pPr>
              <w:rPr>
                <w:lang w:val="en-US"/>
              </w:rPr>
            </w:pPr>
            <w:r>
              <w:rPr>
                <w:lang w:val="en-US"/>
              </w:rPr>
              <w:t>3,3000</w:t>
            </w:r>
          </w:p>
        </w:tc>
      </w:tr>
      <w:tr w:rsidR="00427C14" w14:paraId="1483F9DF"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E4E596" w14:textId="77777777" w:rsidR="00427C14" w:rsidRDefault="00427C14" w:rsidP="00B50A79">
            <w:pPr>
              <w:rPr>
                <w:lang w:val="en-US"/>
              </w:rPr>
            </w:pPr>
          </w:p>
        </w:tc>
        <w:tc>
          <w:tcPr>
            <w:tcW w:w="1276" w:type="dxa"/>
            <w:gridSpan w:val="2"/>
            <w:tcBorders>
              <w:top w:val="nil"/>
              <w:bottom w:val="single" w:sz="2" w:space="0" w:color="auto"/>
            </w:tcBorders>
            <w:vAlign w:val="center"/>
          </w:tcPr>
          <w:p w14:paraId="4C487512" w14:textId="77777777" w:rsidR="00427C14" w:rsidRDefault="00427C14" w:rsidP="00B50A79">
            <w:pPr>
              <w:jc w:val="center"/>
              <w:rPr>
                <w:sz w:val="16"/>
                <w:szCs w:val="16"/>
                <w:lang w:val="en-US"/>
              </w:rPr>
            </w:pPr>
            <w:r>
              <w:rPr>
                <w:sz w:val="16"/>
                <w:szCs w:val="16"/>
                <w:lang w:val="en-US"/>
              </w:rPr>
              <w:t>29131242013701212</w:t>
            </w:r>
          </w:p>
        </w:tc>
        <w:tc>
          <w:tcPr>
            <w:tcW w:w="3402" w:type="dxa"/>
            <w:gridSpan w:val="2"/>
            <w:tcBorders>
              <w:top w:val="nil"/>
              <w:bottom w:val="single" w:sz="2" w:space="0" w:color="auto"/>
            </w:tcBorders>
          </w:tcPr>
          <w:p w14:paraId="12C01B9E" w14:textId="77777777" w:rsidR="00427C14" w:rsidRDefault="00427C14" w:rsidP="00B50A79">
            <w:pPr>
              <w:rPr>
                <w:lang w:val="en-US"/>
              </w:rPr>
            </w:pPr>
            <w:r>
              <w:rPr>
                <w:lang w:val="en-US"/>
              </w:rPr>
              <w:t>Baterie amestecatoare pt. lavoar cu dn=1/2" - H=12,0 cm, B=13,0 cm cu suprafata cromata</w:t>
            </w:r>
          </w:p>
          <w:p w14:paraId="6EF03B56" w14:textId="77777777" w:rsidR="00427C14" w:rsidRDefault="00427C14" w:rsidP="00B50A79">
            <w:pPr>
              <w:rPr>
                <w:lang w:val="en-US"/>
              </w:rPr>
            </w:pPr>
          </w:p>
        </w:tc>
        <w:tc>
          <w:tcPr>
            <w:tcW w:w="2410" w:type="dxa"/>
            <w:tcBorders>
              <w:top w:val="nil"/>
              <w:bottom w:val="single" w:sz="2" w:space="0" w:color="auto"/>
            </w:tcBorders>
          </w:tcPr>
          <w:p w14:paraId="11214243" w14:textId="77777777" w:rsidR="00427C14" w:rsidRDefault="00427C14" w:rsidP="00B50A79">
            <w:pPr>
              <w:rPr>
                <w:lang w:val="en-US"/>
              </w:rPr>
            </w:pPr>
            <w:r>
              <w:rPr>
                <w:lang w:val="en-US"/>
              </w:rPr>
              <w:t>buc</w:t>
            </w:r>
          </w:p>
        </w:tc>
        <w:tc>
          <w:tcPr>
            <w:tcW w:w="2551" w:type="dxa"/>
            <w:tcBorders>
              <w:top w:val="nil"/>
              <w:bottom w:val="single" w:sz="2" w:space="0" w:color="auto"/>
            </w:tcBorders>
          </w:tcPr>
          <w:p w14:paraId="43F7CD18" w14:textId="77777777" w:rsidR="00427C14" w:rsidRDefault="00427C14" w:rsidP="00B50A79">
            <w:pPr>
              <w:rPr>
                <w:lang w:val="en-US"/>
              </w:rPr>
            </w:pPr>
            <w:r>
              <w:rPr>
                <w:lang w:val="en-US"/>
              </w:rPr>
              <w:t>2,0000</w:t>
            </w:r>
          </w:p>
        </w:tc>
      </w:tr>
      <w:tr w:rsidR="00427C14" w14:paraId="6DA5A572"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15A5EC" w14:textId="77777777" w:rsidR="00427C14" w:rsidRDefault="00427C14" w:rsidP="00B50A79">
            <w:pPr>
              <w:rPr>
                <w:lang w:val="en-US"/>
              </w:rPr>
            </w:pPr>
          </w:p>
        </w:tc>
        <w:tc>
          <w:tcPr>
            <w:tcW w:w="1276" w:type="dxa"/>
            <w:gridSpan w:val="2"/>
            <w:tcBorders>
              <w:top w:val="nil"/>
              <w:bottom w:val="single" w:sz="2" w:space="0" w:color="auto"/>
            </w:tcBorders>
            <w:vAlign w:val="center"/>
          </w:tcPr>
          <w:p w14:paraId="278B1445" w14:textId="77777777" w:rsidR="00427C14" w:rsidRDefault="00427C14" w:rsidP="00B50A79">
            <w:pPr>
              <w:jc w:val="center"/>
              <w:rPr>
                <w:sz w:val="16"/>
                <w:szCs w:val="16"/>
                <w:lang w:val="en-US"/>
              </w:rPr>
            </w:pPr>
            <w:r>
              <w:rPr>
                <w:sz w:val="16"/>
                <w:szCs w:val="16"/>
                <w:lang w:val="en-US"/>
              </w:rPr>
              <w:t>2513307336204</w:t>
            </w:r>
          </w:p>
        </w:tc>
        <w:tc>
          <w:tcPr>
            <w:tcW w:w="3402" w:type="dxa"/>
            <w:gridSpan w:val="2"/>
            <w:tcBorders>
              <w:top w:val="nil"/>
              <w:bottom w:val="single" w:sz="2" w:space="0" w:color="auto"/>
            </w:tcBorders>
          </w:tcPr>
          <w:p w14:paraId="1D956420" w14:textId="77777777" w:rsidR="00427C14" w:rsidRDefault="00427C14" w:rsidP="00B50A79">
            <w:pPr>
              <w:rPr>
                <w:lang w:val="en-US"/>
              </w:rPr>
            </w:pPr>
            <w:r>
              <w:rPr>
                <w:lang w:val="en-US"/>
              </w:rPr>
              <w:t>Racord flexibil cu dn=1/2"</w:t>
            </w:r>
          </w:p>
          <w:p w14:paraId="072ED6ED" w14:textId="77777777" w:rsidR="00427C14" w:rsidRDefault="00427C14" w:rsidP="00B50A79">
            <w:pPr>
              <w:rPr>
                <w:lang w:val="en-US"/>
              </w:rPr>
            </w:pPr>
          </w:p>
        </w:tc>
        <w:tc>
          <w:tcPr>
            <w:tcW w:w="2410" w:type="dxa"/>
            <w:tcBorders>
              <w:top w:val="nil"/>
              <w:bottom w:val="single" w:sz="2" w:space="0" w:color="auto"/>
            </w:tcBorders>
          </w:tcPr>
          <w:p w14:paraId="2AF7F786" w14:textId="77777777" w:rsidR="00427C14" w:rsidRDefault="00427C14" w:rsidP="00B50A79">
            <w:pPr>
              <w:rPr>
                <w:lang w:val="en-US"/>
              </w:rPr>
            </w:pPr>
            <w:r>
              <w:rPr>
                <w:lang w:val="en-US"/>
              </w:rPr>
              <w:t>buc</w:t>
            </w:r>
          </w:p>
        </w:tc>
        <w:tc>
          <w:tcPr>
            <w:tcW w:w="2551" w:type="dxa"/>
            <w:tcBorders>
              <w:top w:val="nil"/>
              <w:bottom w:val="single" w:sz="2" w:space="0" w:color="auto"/>
            </w:tcBorders>
          </w:tcPr>
          <w:p w14:paraId="05DF96B7" w14:textId="77777777" w:rsidR="00427C14" w:rsidRDefault="00427C14" w:rsidP="00B50A79">
            <w:pPr>
              <w:rPr>
                <w:lang w:val="en-US"/>
              </w:rPr>
            </w:pPr>
            <w:r>
              <w:rPr>
                <w:lang w:val="en-US"/>
              </w:rPr>
              <w:t>4,0000</w:t>
            </w:r>
          </w:p>
        </w:tc>
      </w:tr>
      <w:tr w:rsidR="00427C14" w14:paraId="301A1799" w14:textId="77777777" w:rsidTr="00B50A7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6C904BF" w14:textId="77777777" w:rsidR="00427C14" w:rsidRDefault="00427C14" w:rsidP="00B50A79">
            <w:pPr>
              <w:rPr>
                <w:sz w:val="8"/>
                <w:szCs w:val="8"/>
                <w:lang w:val="en-US"/>
              </w:rPr>
            </w:pPr>
          </w:p>
        </w:tc>
        <w:tc>
          <w:tcPr>
            <w:tcW w:w="1276" w:type="dxa"/>
            <w:gridSpan w:val="2"/>
            <w:tcBorders>
              <w:left w:val="nil"/>
              <w:bottom w:val="nil"/>
              <w:right w:val="nil"/>
            </w:tcBorders>
          </w:tcPr>
          <w:p w14:paraId="68C7D073" w14:textId="77777777" w:rsidR="00427C14" w:rsidRDefault="00427C14" w:rsidP="00B50A79">
            <w:pPr>
              <w:rPr>
                <w:sz w:val="8"/>
                <w:szCs w:val="8"/>
                <w:lang w:val="en-US"/>
              </w:rPr>
            </w:pPr>
          </w:p>
        </w:tc>
        <w:tc>
          <w:tcPr>
            <w:tcW w:w="3402" w:type="dxa"/>
            <w:gridSpan w:val="2"/>
            <w:tcBorders>
              <w:left w:val="nil"/>
              <w:bottom w:val="nil"/>
              <w:right w:val="nil"/>
            </w:tcBorders>
          </w:tcPr>
          <w:p w14:paraId="5494CD67" w14:textId="77777777" w:rsidR="00427C14" w:rsidRDefault="00427C14" w:rsidP="00B50A79">
            <w:pPr>
              <w:rPr>
                <w:sz w:val="8"/>
                <w:szCs w:val="8"/>
                <w:lang w:val="en-US"/>
              </w:rPr>
            </w:pPr>
          </w:p>
          <w:p w14:paraId="6B98CB65" w14:textId="77777777" w:rsidR="00427C14" w:rsidRDefault="00427C14" w:rsidP="00B50A79">
            <w:pPr>
              <w:rPr>
                <w:sz w:val="8"/>
                <w:szCs w:val="8"/>
                <w:lang w:val="en-US"/>
              </w:rPr>
            </w:pPr>
          </w:p>
          <w:p w14:paraId="5FBFDFDE" w14:textId="77777777" w:rsidR="00427C14" w:rsidRDefault="00427C14" w:rsidP="00B50A79">
            <w:pPr>
              <w:rPr>
                <w:sz w:val="8"/>
                <w:szCs w:val="8"/>
                <w:lang w:val="en-US"/>
              </w:rPr>
            </w:pPr>
          </w:p>
        </w:tc>
        <w:tc>
          <w:tcPr>
            <w:tcW w:w="2410" w:type="dxa"/>
            <w:tcBorders>
              <w:left w:val="nil"/>
              <w:bottom w:val="nil"/>
              <w:right w:val="nil"/>
            </w:tcBorders>
          </w:tcPr>
          <w:p w14:paraId="5EFC435A" w14:textId="77777777" w:rsidR="00427C14" w:rsidRDefault="00427C14" w:rsidP="00B50A79">
            <w:pPr>
              <w:rPr>
                <w:sz w:val="8"/>
                <w:szCs w:val="8"/>
                <w:lang w:val="en-US"/>
              </w:rPr>
            </w:pPr>
          </w:p>
        </w:tc>
        <w:tc>
          <w:tcPr>
            <w:tcW w:w="2551" w:type="dxa"/>
            <w:tcBorders>
              <w:left w:val="nil"/>
              <w:bottom w:val="nil"/>
              <w:right w:val="nil"/>
            </w:tcBorders>
          </w:tcPr>
          <w:p w14:paraId="0EB0CFA1" w14:textId="77777777" w:rsidR="00427C14" w:rsidRDefault="00427C14" w:rsidP="00B50A79">
            <w:pPr>
              <w:rPr>
                <w:sz w:val="8"/>
                <w:szCs w:val="8"/>
                <w:lang w:val="en-US"/>
              </w:rPr>
            </w:pPr>
          </w:p>
        </w:tc>
      </w:tr>
      <w:tr w:rsidR="00427C14" w:rsidRPr="00EB582C" w14:paraId="23EAC2C0" w14:textId="77777777" w:rsidTr="00B50A7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40826B0" w14:textId="77777777" w:rsidR="00427C14" w:rsidRDefault="00427C14" w:rsidP="00B50A7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7C13388" w14:textId="77777777" w:rsidR="00427C14" w:rsidRDefault="00427C14" w:rsidP="00B50A79">
            <w:pPr>
              <w:rPr>
                <w:lang w:val="en-US"/>
              </w:rPr>
            </w:pPr>
          </w:p>
        </w:tc>
        <w:tc>
          <w:tcPr>
            <w:tcW w:w="3402" w:type="dxa"/>
            <w:gridSpan w:val="2"/>
            <w:tcBorders>
              <w:top w:val="single" w:sz="4" w:space="0" w:color="auto"/>
              <w:left w:val="nil"/>
              <w:bottom w:val="single" w:sz="4" w:space="0" w:color="auto"/>
              <w:right w:val="nil"/>
            </w:tcBorders>
          </w:tcPr>
          <w:p w14:paraId="49E2E383" w14:textId="77777777" w:rsidR="00427C14" w:rsidRDefault="00427C14" w:rsidP="00B50A79">
            <w:pPr>
              <w:rPr>
                <w:lang w:val="en-US"/>
              </w:rPr>
            </w:pPr>
            <w:r>
              <w:rPr>
                <w:lang w:val="en-US"/>
              </w:rPr>
              <w:t>Total</w:t>
            </w:r>
          </w:p>
        </w:tc>
        <w:tc>
          <w:tcPr>
            <w:tcW w:w="2410" w:type="dxa"/>
            <w:tcBorders>
              <w:top w:val="single" w:sz="4" w:space="0" w:color="auto"/>
              <w:left w:val="nil"/>
              <w:bottom w:val="single" w:sz="4" w:space="0" w:color="auto"/>
              <w:right w:val="nil"/>
            </w:tcBorders>
          </w:tcPr>
          <w:p w14:paraId="203F0337" w14:textId="77777777" w:rsidR="00427C14" w:rsidRPr="00EB582C" w:rsidRDefault="00427C14" w:rsidP="00B50A79">
            <w:pPr>
              <w:rPr>
                <w:lang w:val="en-US"/>
              </w:rPr>
            </w:pPr>
          </w:p>
        </w:tc>
        <w:tc>
          <w:tcPr>
            <w:tcW w:w="2551" w:type="dxa"/>
            <w:tcBorders>
              <w:top w:val="single" w:sz="4" w:space="0" w:color="auto"/>
              <w:left w:val="nil"/>
              <w:bottom w:val="single" w:sz="4" w:space="0" w:color="auto"/>
              <w:right w:val="nil"/>
            </w:tcBorders>
          </w:tcPr>
          <w:p w14:paraId="2C6B1AAA" w14:textId="77777777" w:rsidR="00427C14" w:rsidRPr="00EB582C" w:rsidRDefault="00427C14" w:rsidP="00B50A79">
            <w:pPr>
              <w:rPr>
                <w:lang w:val="en-US"/>
              </w:rPr>
            </w:pPr>
          </w:p>
        </w:tc>
      </w:tr>
      <w:tr w:rsidR="00427C14" w14:paraId="4FDB7FB3" w14:textId="77777777" w:rsidTr="00B50A7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03E152C" w14:textId="77777777" w:rsidR="00427C14" w:rsidRDefault="00427C14" w:rsidP="00B50A79">
            <w:pPr>
              <w:rPr>
                <w:lang w:val="en-US"/>
              </w:rPr>
            </w:pPr>
          </w:p>
        </w:tc>
        <w:tc>
          <w:tcPr>
            <w:tcW w:w="709" w:type="dxa"/>
            <w:tcBorders>
              <w:top w:val="single" w:sz="4" w:space="0" w:color="auto"/>
              <w:left w:val="nil"/>
              <w:bottom w:val="single" w:sz="4" w:space="0" w:color="auto"/>
              <w:right w:val="nil"/>
            </w:tcBorders>
          </w:tcPr>
          <w:p w14:paraId="68BEEF28" w14:textId="77777777" w:rsidR="00427C14" w:rsidRDefault="00427C14" w:rsidP="00B50A79">
            <w:pPr>
              <w:rPr>
                <w:lang w:val="en-US"/>
              </w:rPr>
            </w:pPr>
          </w:p>
        </w:tc>
        <w:tc>
          <w:tcPr>
            <w:tcW w:w="1276" w:type="dxa"/>
            <w:gridSpan w:val="2"/>
            <w:tcBorders>
              <w:top w:val="single" w:sz="4" w:space="0" w:color="auto"/>
              <w:left w:val="nil"/>
              <w:bottom w:val="single" w:sz="4" w:space="0" w:color="auto"/>
              <w:right w:val="nil"/>
            </w:tcBorders>
          </w:tcPr>
          <w:p w14:paraId="7FE9B7E2" w14:textId="77777777" w:rsidR="00427C14" w:rsidRDefault="00427C14" w:rsidP="00B50A79">
            <w:pPr>
              <w:rPr>
                <w:lang w:val="en-US"/>
              </w:rPr>
            </w:pPr>
          </w:p>
        </w:tc>
        <w:tc>
          <w:tcPr>
            <w:tcW w:w="2693" w:type="dxa"/>
            <w:tcBorders>
              <w:top w:val="single" w:sz="4" w:space="0" w:color="auto"/>
              <w:left w:val="nil"/>
              <w:bottom w:val="single" w:sz="4" w:space="0" w:color="auto"/>
              <w:right w:val="nil"/>
            </w:tcBorders>
          </w:tcPr>
          <w:p w14:paraId="444045F9" w14:textId="77777777" w:rsidR="00427C14" w:rsidRDefault="00427C14" w:rsidP="00B50A79">
            <w:pPr>
              <w:rPr>
                <w:sz w:val="8"/>
                <w:szCs w:val="8"/>
                <w:lang w:val="en-US"/>
              </w:rPr>
            </w:pPr>
            <w:r>
              <w:rPr>
                <w:b/>
                <w:bCs/>
                <w:lang w:val="en-US"/>
              </w:rPr>
              <w:t xml:space="preserve">Total </w:t>
            </w:r>
            <w:r>
              <w:rPr>
                <w:b/>
                <w:bCs/>
                <w:sz w:val="22"/>
                <w:szCs w:val="22"/>
                <w:lang w:val="en-US"/>
              </w:rPr>
              <w:t>Lucrari sanitare</w:t>
            </w:r>
          </w:p>
        </w:tc>
        <w:tc>
          <w:tcPr>
            <w:tcW w:w="2410" w:type="dxa"/>
            <w:tcBorders>
              <w:top w:val="single" w:sz="4" w:space="0" w:color="auto"/>
              <w:left w:val="nil"/>
              <w:bottom w:val="single" w:sz="4" w:space="0" w:color="auto"/>
              <w:right w:val="nil"/>
            </w:tcBorders>
          </w:tcPr>
          <w:p w14:paraId="70C93872" w14:textId="77777777" w:rsidR="00427C14" w:rsidRDefault="00427C14" w:rsidP="00B50A79">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72876931" w14:textId="77777777" w:rsidR="00427C14" w:rsidRDefault="00427C14" w:rsidP="00B50A79">
            <w:pPr>
              <w:rPr>
                <w:lang w:val="en-US"/>
              </w:rPr>
            </w:pPr>
          </w:p>
        </w:tc>
      </w:tr>
      <w:tr w:rsidR="00427C14" w14:paraId="250637B3" w14:textId="77777777" w:rsidTr="00B50A7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2BEDC75" w14:textId="77777777" w:rsidR="00427C14" w:rsidRDefault="00427C14" w:rsidP="00B50A79">
            <w:pPr>
              <w:rPr>
                <w:sz w:val="8"/>
                <w:szCs w:val="8"/>
                <w:lang w:val="en-US"/>
              </w:rPr>
            </w:pPr>
            <w:r>
              <w:rPr>
                <w:lang w:val="en-US"/>
              </w:rPr>
              <w:t xml:space="preserve"> </w:t>
            </w:r>
          </w:p>
        </w:tc>
        <w:tc>
          <w:tcPr>
            <w:tcW w:w="1276" w:type="dxa"/>
            <w:gridSpan w:val="2"/>
            <w:tcBorders>
              <w:left w:val="nil"/>
              <w:bottom w:val="nil"/>
              <w:right w:val="nil"/>
            </w:tcBorders>
          </w:tcPr>
          <w:p w14:paraId="5F1C3398" w14:textId="77777777" w:rsidR="00427C14" w:rsidRDefault="00427C14" w:rsidP="00B50A79">
            <w:pPr>
              <w:rPr>
                <w:sz w:val="8"/>
                <w:szCs w:val="8"/>
                <w:lang w:val="en-US"/>
              </w:rPr>
            </w:pPr>
          </w:p>
        </w:tc>
        <w:tc>
          <w:tcPr>
            <w:tcW w:w="3402" w:type="dxa"/>
            <w:gridSpan w:val="2"/>
            <w:tcBorders>
              <w:left w:val="nil"/>
              <w:bottom w:val="nil"/>
              <w:right w:val="nil"/>
            </w:tcBorders>
          </w:tcPr>
          <w:p w14:paraId="57F425CF" w14:textId="77777777" w:rsidR="00427C14" w:rsidRDefault="00427C14" w:rsidP="00B50A79">
            <w:pPr>
              <w:rPr>
                <w:sz w:val="8"/>
                <w:szCs w:val="8"/>
                <w:lang w:val="en-US"/>
              </w:rPr>
            </w:pPr>
          </w:p>
          <w:p w14:paraId="4C5B5D00" w14:textId="77777777" w:rsidR="00427C14" w:rsidRDefault="00427C14" w:rsidP="00B50A79">
            <w:pPr>
              <w:rPr>
                <w:sz w:val="8"/>
                <w:szCs w:val="8"/>
                <w:lang w:val="en-US"/>
              </w:rPr>
            </w:pPr>
          </w:p>
          <w:p w14:paraId="680BAAEE" w14:textId="77777777" w:rsidR="00427C14" w:rsidRDefault="00427C14" w:rsidP="00B50A79">
            <w:pPr>
              <w:rPr>
                <w:sz w:val="8"/>
                <w:szCs w:val="8"/>
                <w:lang w:val="en-US"/>
              </w:rPr>
            </w:pPr>
          </w:p>
        </w:tc>
        <w:tc>
          <w:tcPr>
            <w:tcW w:w="2410" w:type="dxa"/>
            <w:tcBorders>
              <w:left w:val="nil"/>
              <w:bottom w:val="nil"/>
              <w:right w:val="nil"/>
            </w:tcBorders>
          </w:tcPr>
          <w:p w14:paraId="22A955D0" w14:textId="77777777" w:rsidR="00427C14" w:rsidRDefault="00427C14" w:rsidP="00B50A79">
            <w:pPr>
              <w:rPr>
                <w:sz w:val="8"/>
                <w:szCs w:val="8"/>
                <w:lang w:val="en-US"/>
              </w:rPr>
            </w:pPr>
          </w:p>
        </w:tc>
        <w:tc>
          <w:tcPr>
            <w:tcW w:w="2551" w:type="dxa"/>
            <w:tcBorders>
              <w:left w:val="nil"/>
              <w:bottom w:val="nil"/>
              <w:right w:val="nil"/>
            </w:tcBorders>
          </w:tcPr>
          <w:p w14:paraId="554DCEE0" w14:textId="77777777" w:rsidR="00427C14" w:rsidRDefault="00427C14" w:rsidP="00B50A79">
            <w:pPr>
              <w:rPr>
                <w:sz w:val="8"/>
                <w:szCs w:val="8"/>
                <w:lang w:val="en-US"/>
              </w:rPr>
            </w:pPr>
          </w:p>
        </w:tc>
      </w:tr>
      <w:tr w:rsidR="00427C14" w:rsidRPr="00EB582C" w14:paraId="0B4C637C" w14:textId="77777777" w:rsidTr="00B50A7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A939D13" w14:textId="77777777" w:rsidR="00427C14" w:rsidRDefault="00427C14" w:rsidP="00B50A7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BFDD3F2" w14:textId="77777777" w:rsidR="00427C14" w:rsidRDefault="00427C14" w:rsidP="00B50A79">
            <w:pPr>
              <w:rPr>
                <w:lang w:val="en-US"/>
              </w:rPr>
            </w:pPr>
          </w:p>
        </w:tc>
        <w:tc>
          <w:tcPr>
            <w:tcW w:w="3402" w:type="dxa"/>
            <w:gridSpan w:val="2"/>
            <w:tcBorders>
              <w:top w:val="single" w:sz="4" w:space="0" w:color="auto"/>
              <w:left w:val="nil"/>
              <w:bottom w:val="single" w:sz="4" w:space="0" w:color="auto"/>
              <w:right w:val="nil"/>
            </w:tcBorders>
          </w:tcPr>
          <w:p w14:paraId="23B8B013" w14:textId="77777777" w:rsidR="00427C14" w:rsidRDefault="00427C14" w:rsidP="00B50A79">
            <w:pPr>
              <w:rPr>
                <w:lang w:val="en-US"/>
              </w:rPr>
            </w:pPr>
            <w:r>
              <w:rPr>
                <w:lang w:val="en-US"/>
              </w:rPr>
              <w:t>Total</w:t>
            </w:r>
          </w:p>
        </w:tc>
        <w:tc>
          <w:tcPr>
            <w:tcW w:w="2410" w:type="dxa"/>
            <w:tcBorders>
              <w:top w:val="single" w:sz="4" w:space="0" w:color="auto"/>
              <w:left w:val="nil"/>
              <w:bottom w:val="single" w:sz="4" w:space="0" w:color="auto"/>
              <w:right w:val="nil"/>
            </w:tcBorders>
          </w:tcPr>
          <w:p w14:paraId="7F47957A" w14:textId="77777777" w:rsidR="00427C14" w:rsidRPr="00EB582C" w:rsidRDefault="00427C14" w:rsidP="00B50A79">
            <w:pPr>
              <w:rPr>
                <w:lang w:val="en-US"/>
              </w:rPr>
            </w:pPr>
          </w:p>
        </w:tc>
        <w:tc>
          <w:tcPr>
            <w:tcW w:w="2551" w:type="dxa"/>
            <w:tcBorders>
              <w:top w:val="single" w:sz="4" w:space="0" w:color="auto"/>
              <w:left w:val="nil"/>
              <w:bottom w:val="single" w:sz="4" w:space="0" w:color="auto"/>
              <w:right w:val="nil"/>
            </w:tcBorders>
          </w:tcPr>
          <w:p w14:paraId="783E5B95" w14:textId="77777777" w:rsidR="00427C14" w:rsidRPr="00EB582C" w:rsidRDefault="00427C14" w:rsidP="00B50A79">
            <w:pPr>
              <w:rPr>
                <w:lang w:val="en-US"/>
              </w:rPr>
            </w:pPr>
          </w:p>
        </w:tc>
      </w:tr>
      <w:tr w:rsidR="00427C14" w14:paraId="328FA861" w14:textId="77777777" w:rsidTr="00B50A7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C91455F" w14:textId="77777777" w:rsidR="00427C14" w:rsidRDefault="00427C14" w:rsidP="00B50A79">
            <w:pPr>
              <w:rPr>
                <w:lang w:val="en-US"/>
              </w:rPr>
            </w:pPr>
          </w:p>
        </w:tc>
        <w:tc>
          <w:tcPr>
            <w:tcW w:w="709" w:type="dxa"/>
            <w:tcBorders>
              <w:top w:val="single" w:sz="4" w:space="0" w:color="auto"/>
              <w:left w:val="nil"/>
              <w:bottom w:val="single" w:sz="4" w:space="0" w:color="auto"/>
              <w:right w:val="nil"/>
            </w:tcBorders>
          </w:tcPr>
          <w:p w14:paraId="3C1EFF44" w14:textId="77777777" w:rsidR="00427C14" w:rsidRDefault="00427C14" w:rsidP="00B50A79">
            <w:pPr>
              <w:rPr>
                <w:lang w:val="en-US"/>
              </w:rPr>
            </w:pPr>
          </w:p>
        </w:tc>
        <w:tc>
          <w:tcPr>
            <w:tcW w:w="1276" w:type="dxa"/>
            <w:gridSpan w:val="2"/>
            <w:tcBorders>
              <w:top w:val="single" w:sz="4" w:space="0" w:color="auto"/>
              <w:left w:val="nil"/>
              <w:bottom w:val="single" w:sz="4" w:space="0" w:color="auto"/>
              <w:right w:val="nil"/>
            </w:tcBorders>
          </w:tcPr>
          <w:p w14:paraId="0C339E8F" w14:textId="77777777" w:rsidR="00427C14" w:rsidRDefault="00427C14" w:rsidP="00B50A79">
            <w:pPr>
              <w:rPr>
                <w:lang w:val="en-US"/>
              </w:rPr>
            </w:pPr>
          </w:p>
        </w:tc>
        <w:tc>
          <w:tcPr>
            <w:tcW w:w="2693" w:type="dxa"/>
            <w:tcBorders>
              <w:top w:val="single" w:sz="4" w:space="0" w:color="auto"/>
              <w:left w:val="nil"/>
              <w:bottom w:val="single" w:sz="4" w:space="0" w:color="auto"/>
              <w:right w:val="nil"/>
            </w:tcBorders>
          </w:tcPr>
          <w:p w14:paraId="33569909" w14:textId="77777777" w:rsidR="00427C14" w:rsidRDefault="00427C14" w:rsidP="00B50A79">
            <w:pPr>
              <w:rPr>
                <w:sz w:val="8"/>
                <w:szCs w:val="8"/>
                <w:lang w:val="en-US"/>
              </w:rPr>
            </w:pPr>
            <w:r>
              <w:rPr>
                <w:b/>
                <w:bCs/>
                <w:lang w:val="en-US"/>
              </w:rPr>
              <w:t xml:space="preserve">Total </w:t>
            </w:r>
            <w:r>
              <w:rPr>
                <w:b/>
                <w:bCs/>
                <w:sz w:val="22"/>
                <w:szCs w:val="22"/>
                <w:lang w:val="en-US"/>
              </w:rPr>
              <w:t>Lucrari interioare</w:t>
            </w:r>
          </w:p>
        </w:tc>
        <w:tc>
          <w:tcPr>
            <w:tcW w:w="2410" w:type="dxa"/>
            <w:tcBorders>
              <w:top w:val="single" w:sz="4" w:space="0" w:color="auto"/>
              <w:left w:val="nil"/>
              <w:bottom w:val="single" w:sz="4" w:space="0" w:color="auto"/>
              <w:right w:val="nil"/>
            </w:tcBorders>
          </w:tcPr>
          <w:p w14:paraId="1C39B3E1" w14:textId="77777777" w:rsidR="00427C14" w:rsidRDefault="00427C14" w:rsidP="00B50A79">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6CB68EC2" w14:textId="77777777" w:rsidR="00427C14" w:rsidRDefault="00427C14" w:rsidP="00B50A79">
            <w:pPr>
              <w:rPr>
                <w:lang w:val="en-US"/>
              </w:rPr>
            </w:pPr>
          </w:p>
        </w:tc>
      </w:tr>
      <w:tr w:rsidR="00427C14" w14:paraId="589CC224" w14:textId="77777777" w:rsidTr="00B50A79">
        <w:tblPrEx>
          <w:tblCellMar>
            <w:top w:w="0" w:type="dxa"/>
            <w:bottom w:w="0" w:type="dxa"/>
          </w:tblCellMar>
        </w:tblPrEx>
        <w:tc>
          <w:tcPr>
            <w:tcW w:w="709" w:type="dxa"/>
            <w:tcBorders>
              <w:top w:val="nil"/>
              <w:left w:val="single" w:sz="6" w:space="0" w:color="auto"/>
              <w:bottom w:val="nil"/>
              <w:right w:val="nil"/>
            </w:tcBorders>
          </w:tcPr>
          <w:p w14:paraId="4C3B6D79" w14:textId="77777777" w:rsidR="00427C14" w:rsidRDefault="00427C14" w:rsidP="00B50A79">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EE3ABCD" w14:textId="77777777" w:rsidR="00427C14" w:rsidRDefault="00427C14" w:rsidP="00B50A79">
            <w:pPr>
              <w:rPr>
                <w:lang w:val="en-US"/>
              </w:rPr>
            </w:pPr>
          </w:p>
        </w:tc>
        <w:tc>
          <w:tcPr>
            <w:tcW w:w="3402" w:type="dxa"/>
            <w:gridSpan w:val="2"/>
            <w:tcBorders>
              <w:top w:val="nil"/>
              <w:left w:val="single" w:sz="6" w:space="0" w:color="auto"/>
              <w:bottom w:val="nil"/>
              <w:right w:val="single" w:sz="6" w:space="0" w:color="auto"/>
            </w:tcBorders>
          </w:tcPr>
          <w:p w14:paraId="1F42A015" w14:textId="77777777" w:rsidR="00427C14" w:rsidRPr="007F2714" w:rsidRDefault="00427C14" w:rsidP="00B50A79">
            <w:pPr>
              <w:rPr>
                <w:b/>
                <w:bCs/>
                <w:sz w:val="22"/>
                <w:szCs w:val="22"/>
                <w:lang w:val="en-US"/>
              </w:rPr>
            </w:pPr>
            <w:r w:rsidRPr="00B40365">
              <w:rPr>
                <w:b/>
                <w:bCs/>
                <w:sz w:val="22"/>
                <w:szCs w:val="22"/>
                <w:lang w:val="en-US"/>
              </w:rPr>
              <w:t>10. Evacuarea gunoiului</w:t>
            </w:r>
          </w:p>
          <w:p w14:paraId="5A03F97A" w14:textId="77777777" w:rsidR="00427C14" w:rsidRPr="00B40365" w:rsidRDefault="00427C14" w:rsidP="00B50A79">
            <w:pPr>
              <w:rPr>
                <w:lang w:val="en-US"/>
              </w:rPr>
            </w:pPr>
          </w:p>
        </w:tc>
        <w:tc>
          <w:tcPr>
            <w:tcW w:w="2410" w:type="dxa"/>
            <w:tcBorders>
              <w:top w:val="nil"/>
              <w:left w:val="single" w:sz="6" w:space="0" w:color="auto"/>
              <w:bottom w:val="nil"/>
              <w:right w:val="nil"/>
            </w:tcBorders>
          </w:tcPr>
          <w:p w14:paraId="6586B1D5" w14:textId="77777777" w:rsidR="00427C14" w:rsidRDefault="00427C14" w:rsidP="00B50A79">
            <w:pPr>
              <w:rPr>
                <w:b/>
                <w:bCs/>
                <w:sz w:val="22"/>
                <w:szCs w:val="22"/>
                <w:lang w:val="en-US"/>
              </w:rPr>
            </w:pPr>
          </w:p>
        </w:tc>
        <w:tc>
          <w:tcPr>
            <w:tcW w:w="2551" w:type="dxa"/>
            <w:tcBorders>
              <w:top w:val="nil"/>
              <w:left w:val="single" w:sz="6" w:space="0" w:color="auto"/>
              <w:bottom w:val="nil"/>
              <w:right w:val="nil"/>
            </w:tcBorders>
          </w:tcPr>
          <w:p w14:paraId="7B612386" w14:textId="77777777" w:rsidR="00427C14" w:rsidRDefault="00427C14" w:rsidP="00B50A79">
            <w:pPr>
              <w:rPr>
                <w:lang w:val="en-US"/>
              </w:rPr>
            </w:pPr>
          </w:p>
        </w:tc>
      </w:tr>
      <w:tr w:rsidR="00427C14" w14:paraId="26BB492B"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D0BFAA" w14:textId="77777777" w:rsidR="00427C14" w:rsidRDefault="00427C14" w:rsidP="00B50A79">
            <w:pPr>
              <w:rPr>
                <w:lang w:val="en-US"/>
              </w:rPr>
            </w:pPr>
            <w:r>
              <w:rPr>
                <w:lang w:val="en-US"/>
              </w:rPr>
              <w:t>104</w:t>
            </w:r>
          </w:p>
        </w:tc>
        <w:tc>
          <w:tcPr>
            <w:tcW w:w="1276" w:type="dxa"/>
            <w:gridSpan w:val="2"/>
            <w:tcBorders>
              <w:top w:val="single" w:sz="4" w:space="0" w:color="auto"/>
              <w:bottom w:val="single" w:sz="4" w:space="0" w:color="auto"/>
            </w:tcBorders>
          </w:tcPr>
          <w:p w14:paraId="33559568" w14:textId="77777777" w:rsidR="00427C14" w:rsidRDefault="00427C14" w:rsidP="00B50A79">
            <w:pPr>
              <w:rPr>
                <w:lang w:val="en-US"/>
              </w:rPr>
            </w:pPr>
            <w:r>
              <w:rPr>
                <w:lang w:val="en-US"/>
              </w:rPr>
              <w:t>TrB05B2-5</w:t>
            </w:r>
          </w:p>
          <w:p w14:paraId="7551768B"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513DA270" w14:textId="77777777" w:rsidR="00427C14" w:rsidRDefault="00427C14" w:rsidP="00B50A79">
            <w:pPr>
              <w:adjustRightInd w:val="0"/>
              <w:rPr>
                <w:rFonts w:ascii="Times New Roman CYR" w:hAnsi="Times New Roman CYR" w:cs="Times New Roman CYR"/>
                <w:sz w:val="16"/>
                <w:szCs w:val="16"/>
                <w:lang w:val="en-US"/>
              </w:rPr>
            </w:pPr>
            <w:r>
              <w:rPr>
                <w:lang w:val="en-US"/>
              </w:rPr>
              <w:t>Transportul, prin purtare directa, al materialelor incomode, avind peste 25 kg, pe distanta de 50 m</w:t>
            </w:r>
            <w:r>
              <w:rPr>
                <w:rFonts w:ascii="Times New Roman CYR" w:hAnsi="Times New Roman CYR" w:cs="Times New Roman CYR"/>
                <w:sz w:val="16"/>
                <w:szCs w:val="16"/>
                <w:lang w:val="en-US"/>
              </w:rPr>
              <w:t xml:space="preserve"> </w:t>
            </w:r>
          </w:p>
          <w:p w14:paraId="448D8AEA"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0516FFE3" w14:textId="77777777" w:rsidR="00427C14" w:rsidRDefault="00427C14" w:rsidP="00B50A79">
            <w:pPr>
              <w:jc w:val="center"/>
              <w:rPr>
                <w:lang w:val="en-US"/>
              </w:rPr>
            </w:pPr>
            <w:r>
              <w:rPr>
                <w:lang w:val="en-US"/>
              </w:rPr>
              <w:t>t</w:t>
            </w:r>
          </w:p>
        </w:tc>
        <w:tc>
          <w:tcPr>
            <w:tcW w:w="2551" w:type="dxa"/>
            <w:tcBorders>
              <w:top w:val="single" w:sz="4" w:space="0" w:color="auto"/>
              <w:bottom w:val="single" w:sz="4" w:space="0" w:color="auto"/>
            </w:tcBorders>
            <w:vAlign w:val="center"/>
          </w:tcPr>
          <w:p w14:paraId="5E6368E0" w14:textId="77777777" w:rsidR="00427C14" w:rsidRDefault="00427C14" w:rsidP="00B50A79">
            <w:pPr>
              <w:jc w:val="center"/>
              <w:rPr>
                <w:lang w:val="en-US"/>
              </w:rPr>
            </w:pPr>
            <w:r>
              <w:rPr>
                <w:lang w:val="en-US"/>
              </w:rPr>
              <w:t>23,7900</w:t>
            </w:r>
          </w:p>
        </w:tc>
      </w:tr>
      <w:tr w:rsidR="00427C14" w14:paraId="50E9B02B"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F2D0C2" w14:textId="77777777" w:rsidR="00427C14" w:rsidRDefault="00427C14" w:rsidP="00B50A79">
            <w:pPr>
              <w:rPr>
                <w:lang w:val="en-US"/>
              </w:rPr>
            </w:pPr>
          </w:p>
        </w:tc>
        <w:tc>
          <w:tcPr>
            <w:tcW w:w="1276" w:type="dxa"/>
            <w:gridSpan w:val="2"/>
            <w:tcBorders>
              <w:top w:val="nil"/>
              <w:bottom w:val="single" w:sz="2" w:space="0" w:color="auto"/>
            </w:tcBorders>
            <w:vAlign w:val="center"/>
          </w:tcPr>
          <w:p w14:paraId="733F9005" w14:textId="77777777" w:rsidR="00427C14" w:rsidRDefault="00427C14" w:rsidP="00B50A79">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6884FF3C" w14:textId="77777777" w:rsidR="00427C14" w:rsidRDefault="00427C14" w:rsidP="00B50A79">
            <w:pPr>
              <w:rPr>
                <w:lang w:val="en-US"/>
              </w:rPr>
            </w:pPr>
            <w:r>
              <w:rPr>
                <w:lang w:val="en-US"/>
              </w:rPr>
              <w:t>Muncitor necalificat</w:t>
            </w:r>
          </w:p>
        </w:tc>
        <w:tc>
          <w:tcPr>
            <w:tcW w:w="2410" w:type="dxa"/>
            <w:tcBorders>
              <w:top w:val="nil"/>
              <w:bottom w:val="single" w:sz="2" w:space="0" w:color="auto"/>
            </w:tcBorders>
          </w:tcPr>
          <w:p w14:paraId="51407E88" w14:textId="77777777" w:rsidR="00427C14" w:rsidRDefault="00427C14" w:rsidP="00B50A79">
            <w:pPr>
              <w:rPr>
                <w:lang w:val="en-US"/>
              </w:rPr>
            </w:pPr>
            <w:r>
              <w:rPr>
                <w:lang w:val="en-US"/>
              </w:rPr>
              <w:t>h-om</w:t>
            </w:r>
          </w:p>
        </w:tc>
        <w:tc>
          <w:tcPr>
            <w:tcW w:w="2551" w:type="dxa"/>
            <w:tcBorders>
              <w:top w:val="nil"/>
              <w:bottom w:val="single" w:sz="2" w:space="0" w:color="auto"/>
            </w:tcBorders>
          </w:tcPr>
          <w:p w14:paraId="32430A2A" w14:textId="77777777" w:rsidR="00427C14" w:rsidRDefault="00427C14" w:rsidP="00B50A79">
            <w:pPr>
              <w:rPr>
                <w:lang w:val="en-US"/>
              </w:rPr>
            </w:pPr>
            <w:r>
              <w:rPr>
                <w:lang w:val="en-US"/>
              </w:rPr>
              <w:t>70,4184</w:t>
            </w:r>
          </w:p>
        </w:tc>
      </w:tr>
      <w:tr w:rsidR="00427C14" w14:paraId="30B46503"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184354" w14:textId="77777777" w:rsidR="00427C14" w:rsidRDefault="00427C14" w:rsidP="00B50A79">
            <w:pPr>
              <w:rPr>
                <w:lang w:val="en-US"/>
              </w:rPr>
            </w:pPr>
            <w:r>
              <w:rPr>
                <w:lang w:val="en-US"/>
              </w:rPr>
              <w:t>105</w:t>
            </w:r>
          </w:p>
        </w:tc>
        <w:tc>
          <w:tcPr>
            <w:tcW w:w="1276" w:type="dxa"/>
            <w:gridSpan w:val="2"/>
            <w:tcBorders>
              <w:top w:val="single" w:sz="4" w:space="0" w:color="auto"/>
              <w:bottom w:val="single" w:sz="4" w:space="0" w:color="auto"/>
            </w:tcBorders>
          </w:tcPr>
          <w:p w14:paraId="2DDBC1F6" w14:textId="77777777" w:rsidR="00427C14" w:rsidRDefault="00427C14" w:rsidP="00B50A79">
            <w:pPr>
              <w:rPr>
                <w:lang w:val="en-US"/>
              </w:rPr>
            </w:pPr>
            <w:r>
              <w:rPr>
                <w:lang w:val="en-US"/>
              </w:rPr>
              <w:t>TrI1AA02C3</w:t>
            </w:r>
          </w:p>
          <w:p w14:paraId="62ACC90A"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19A97A33" w14:textId="77777777" w:rsidR="00427C14" w:rsidRDefault="00427C14" w:rsidP="00B50A79">
            <w:pPr>
              <w:adjustRightInd w:val="0"/>
              <w:rPr>
                <w:rFonts w:ascii="Times New Roman CYR" w:hAnsi="Times New Roman CYR" w:cs="Times New Roman CYR"/>
                <w:sz w:val="16"/>
                <w:szCs w:val="16"/>
                <w:lang w:val="en-US"/>
              </w:rPr>
            </w:pPr>
            <w:r>
              <w:rPr>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14:paraId="15C1A9C8"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19B1A6C" w14:textId="77777777" w:rsidR="00427C14" w:rsidRDefault="00427C14" w:rsidP="00B50A79">
            <w:pPr>
              <w:jc w:val="center"/>
              <w:rPr>
                <w:lang w:val="en-US"/>
              </w:rPr>
            </w:pPr>
            <w:r>
              <w:rPr>
                <w:lang w:val="en-US"/>
              </w:rPr>
              <w:t>t</w:t>
            </w:r>
          </w:p>
        </w:tc>
        <w:tc>
          <w:tcPr>
            <w:tcW w:w="2551" w:type="dxa"/>
            <w:tcBorders>
              <w:top w:val="single" w:sz="4" w:space="0" w:color="auto"/>
              <w:bottom w:val="single" w:sz="4" w:space="0" w:color="auto"/>
            </w:tcBorders>
            <w:vAlign w:val="center"/>
          </w:tcPr>
          <w:p w14:paraId="765186FC" w14:textId="77777777" w:rsidR="00427C14" w:rsidRDefault="00427C14" w:rsidP="00B50A79">
            <w:pPr>
              <w:jc w:val="center"/>
              <w:rPr>
                <w:lang w:val="en-US"/>
              </w:rPr>
            </w:pPr>
            <w:r>
              <w:rPr>
                <w:lang w:val="en-US"/>
              </w:rPr>
              <w:t>23,7900</w:t>
            </w:r>
          </w:p>
        </w:tc>
      </w:tr>
      <w:tr w:rsidR="00427C14" w14:paraId="2F3CCCA5"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93FA7C" w14:textId="77777777" w:rsidR="00427C14" w:rsidRDefault="00427C14" w:rsidP="00B50A79">
            <w:pPr>
              <w:rPr>
                <w:lang w:val="en-US"/>
              </w:rPr>
            </w:pPr>
          </w:p>
        </w:tc>
        <w:tc>
          <w:tcPr>
            <w:tcW w:w="1276" w:type="dxa"/>
            <w:gridSpan w:val="2"/>
            <w:tcBorders>
              <w:top w:val="nil"/>
              <w:bottom w:val="single" w:sz="2" w:space="0" w:color="auto"/>
            </w:tcBorders>
            <w:vAlign w:val="center"/>
          </w:tcPr>
          <w:p w14:paraId="2EFD2B15" w14:textId="77777777" w:rsidR="00427C14" w:rsidRDefault="00427C14" w:rsidP="00B50A79">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416A9BC5" w14:textId="77777777" w:rsidR="00427C14" w:rsidRDefault="00427C14" w:rsidP="00B50A79">
            <w:pPr>
              <w:rPr>
                <w:lang w:val="en-US"/>
              </w:rPr>
            </w:pPr>
            <w:r>
              <w:rPr>
                <w:lang w:val="en-US"/>
              </w:rPr>
              <w:t>Muncitor necalificat</w:t>
            </w:r>
          </w:p>
        </w:tc>
        <w:tc>
          <w:tcPr>
            <w:tcW w:w="2410" w:type="dxa"/>
            <w:tcBorders>
              <w:top w:val="nil"/>
              <w:bottom w:val="single" w:sz="2" w:space="0" w:color="auto"/>
            </w:tcBorders>
          </w:tcPr>
          <w:p w14:paraId="31E6B7EC" w14:textId="77777777" w:rsidR="00427C14" w:rsidRDefault="00427C14" w:rsidP="00B50A79">
            <w:pPr>
              <w:rPr>
                <w:lang w:val="en-US"/>
              </w:rPr>
            </w:pPr>
            <w:r>
              <w:rPr>
                <w:lang w:val="en-US"/>
              </w:rPr>
              <w:t>h-om</w:t>
            </w:r>
          </w:p>
        </w:tc>
        <w:tc>
          <w:tcPr>
            <w:tcW w:w="2551" w:type="dxa"/>
            <w:tcBorders>
              <w:top w:val="nil"/>
              <w:bottom w:val="single" w:sz="2" w:space="0" w:color="auto"/>
            </w:tcBorders>
          </w:tcPr>
          <w:p w14:paraId="7B2AAD07" w14:textId="77777777" w:rsidR="00427C14" w:rsidRDefault="00427C14" w:rsidP="00B50A79">
            <w:pPr>
              <w:rPr>
                <w:lang w:val="en-US"/>
              </w:rPr>
            </w:pPr>
            <w:r>
              <w:rPr>
                <w:lang w:val="en-US"/>
              </w:rPr>
              <w:t>10,7055</w:t>
            </w:r>
          </w:p>
        </w:tc>
      </w:tr>
      <w:tr w:rsidR="00427C14" w14:paraId="2406B346" w14:textId="77777777" w:rsidTr="00B50A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83AD62" w14:textId="77777777" w:rsidR="00427C14" w:rsidRDefault="00427C14" w:rsidP="00B50A79">
            <w:pPr>
              <w:rPr>
                <w:lang w:val="en-US"/>
              </w:rPr>
            </w:pPr>
            <w:r>
              <w:rPr>
                <w:lang w:val="en-US"/>
              </w:rPr>
              <w:t>106</w:t>
            </w:r>
          </w:p>
        </w:tc>
        <w:tc>
          <w:tcPr>
            <w:tcW w:w="1276" w:type="dxa"/>
            <w:gridSpan w:val="2"/>
            <w:tcBorders>
              <w:top w:val="single" w:sz="4" w:space="0" w:color="auto"/>
              <w:bottom w:val="single" w:sz="4" w:space="0" w:color="auto"/>
            </w:tcBorders>
          </w:tcPr>
          <w:p w14:paraId="389F6178" w14:textId="77777777" w:rsidR="00427C14" w:rsidRDefault="00427C14" w:rsidP="00B50A79">
            <w:pPr>
              <w:rPr>
                <w:lang w:val="en-US"/>
              </w:rPr>
            </w:pPr>
            <w:r>
              <w:rPr>
                <w:lang w:val="en-US"/>
              </w:rPr>
              <w:t>TsI50A5</w:t>
            </w:r>
          </w:p>
          <w:p w14:paraId="556AFC67" w14:textId="77777777" w:rsidR="00427C14" w:rsidRDefault="00427C14" w:rsidP="00B50A79">
            <w:pPr>
              <w:rPr>
                <w:lang w:val="en-US"/>
              </w:rPr>
            </w:pPr>
          </w:p>
        </w:tc>
        <w:tc>
          <w:tcPr>
            <w:tcW w:w="3402" w:type="dxa"/>
            <w:gridSpan w:val="2"/>
            <w:tcBorders>
              <w:top w:val="single" w:sz="4" w:space="0" w:color="auto"/>
              <w:bottom w:val="single" w:sz="4" w:space="0" w:color="auto"/>
            </w:tcBorders>
          </w:tcPr>
          <w:p w14:paraId="0461E406" w14:textId="77777777" w:rsidR="00427C14" w:rsidRDefault="00427C14" w:rsidP="00B50A79">
            <w:pPr>
              <w:adjustRightInd w:val="0"/>
              <w:rPr>
                <w:rFonts w:ascii="Times New Roman CYR" w:hAnsi="Times New Roman CYR" w:cs="Times New Roman CYR"/>
                <w:sz w:val="16"/>
                <w:szCs w:val="16"/>
                <w:lang w:val="en-US"/>
              </w:rPr>
            </w:pPr>
            <w:r>
              <w:rPr>
                <w:lang w:val="en-US"/>
              </w:rPr>
              <w:t>Transportarea pamintului cu autobasculanta de 5 t la distanta de 5 km (evacuarea gunoiului)</w:t>
            </w:r>
            <w:r>
              <w:rPr>
                <w:rFonts w:ascii="Times New Roman CYR" w:hAnsi="Times New Roman CYR" w:cs="Times New Roman CYR"/>
                <w:sz w:val="16"/>
                <w:szCs w:val="16"/>
                <w:lang w:val="en-US"/>
              </w:rPr>
              <w:t xml:space="preserve"> </w:t>
            </w:r>
          </w:p>
          <w:p w14:paraId="3A755D2C" w14:textId="77777777" w:rsidR="00427C14" w:rsidRDefault="00427C14" w:rsidP="00B50A79">
            <w:pPr>
              <w:rPr>
                <w:lang w:val="en-US"/>
              </w:rPr>
            </w:pPr>
          </w:p>
        </w:tc>
        <w:tc>
          <w:tcPr>
            <w:tcW w:w="2410" w:type="dxa"/>
            <w:tcBorders>
              <w:top w:val="single" w:sz="4" w:space="0" w:color="auto"/>
              <w:bottom w:val="single" w:sz="4" w:space="0" w:color="auto"/>
            </w:tcBorders>
            <w:vAlign w:val="center"/>
          </w:tcPr>
          <w:p w14:paraId="43843428" w14:textId="77777777" w:rsidR="00427C14" w:rsidRDefault="00427C14" w:rsidP="00B50A79">
            <w:pPr>
              <w:jc w:val="center"/>
              <w:rPr>
                <w:lang w:val="en-US"/>
              </w:rPr>
            </w:pPr>
            <w:r>
              <w:rPr>
                <w:lang w:val="en-US"/>
              </w:rPr>
              <w:t>t</w:t>
            </w:r>
          </w:p>
        </w:tc>
        <w:tc>
          <w:tcPr>
            <w:tcW w:w="2551" w:type="dxa"/>
            <w:tcBorders>
              <w:top w:val="single" w:sz="4" w:space="0" w:color="auto"/>
              <w:bottom w:val="single" w:sz="4" w:space="0" w:color="auto"/>
            </w:tcBorders>
            <w:vAlign w:val="center"/>
          </w:tcPr>
          <w:p w14:paraId="41D1ADD6" w14:textId="77777777" w:rsidR="00427C14" w:rsidRDefault="00427C14" w:rsidP="00B50A79">
            <w:pPr>
              <w:jc w:val="center"/>
              <w:rPr>
                <w:lang w:val="en-US"/>
              </w:rPr>
            </w:pPr>
            <w:r>
              <w:rPr>
                <w:lang w:val="en-US"/>
              </w:rPr>
              <w:t>23,7900</w:t>
            </w:r>
          </w:p>
        </w:tc>
      </w:tr>
      <w:tr w:rsidR="00427C14" w14:paraId="7DE4E71D" w14:textId="77777777" w:rsidTr="00B50A7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1857AD" w14:textId="77777777" w:rsidR="00427C14" w:rsidRDefault="00427C14" w:rsidP="00B50A79">
            <w:pPr>
              <w:rPr>
                <w:lang w:val="en-US"/>
              </w:rPr>
            </w:pPr>
          </w:p>
        </w:tc>
        <w:tc>
          <w:tcPr>
            <w:tcW w:w="1276" w:type="dxa"/>
            <w:gridSpan w:val="2"/>
            <w:tcBorders>
              <w:top w:val="nil"/>
              <w:bottom w:val="single" w:sz="2" w:space="0" w:color="auto"/>
            </w:tcBorders>
            <w:vAlign w:val="center"/>
          </w:tcPr>
          <w:p w14:paraId="30E85A1F" w14:textId="77777777" w:rsidR="00427C14" w:rsidRDefault="00427C14" w:rsidP="00B50A79">
            <w:pPr>
              <w:jc w:val="center"/>
              <w:rPr>
                <w:sz w:val="16"/>
                <w:szCs w:val="16"/>
                <w:lang w:val="en-US"/>
              </w:rPr>
            </w:pPr>
            <w:r>
              <w:rPr>
                <w:sz w:val="16"/>
                <w:szCs w:val="16"/>
                <w:lang w:val="en-US"/>
              </w:rPr>
              <w:t>3410540000006</w:t>
            </w:r>
          </w:p>
        </w:tc>
        <w:tc>
          <w:tcPr>
            <w:tcW w:w="3402" w:type="dxa"/>
            <w:gridSpan w:val="2"/>
            <w:tcBorders>
              <w:top w:val="nil"/>
              <w:bottom w:val="single" w:sz="2" w:space="0" w:color="auto"/>
            </w:tcBorders>
          </w:tcPr>
          <w:p w14:paraId="5CD61BAB" w14:textId="77777777" w:rsidR="00427C14" w:rsidRDefault="00427C14" w:rsidP="00B50A79">
            <w:pPr>
              <w:rPr>
                <w:lang w:val="en-US"/>
              </w:rPr>
            </w:pPr>
            <w:r>
              <w:rPr>
                <w:lang w:val="en-US"/>
              </w:rPr>
              <w:t>Autobasculanta-5t</w:t>
            </w:r>
          </w:p>
        </w:tc>
        <w:tc>
          <w:tcPr>
            <w:tcW w:w="2410" w:type="dxa"/>
            <w:tcBorders>
              <w:top w:val="nil"/>
              <w:bottom w:val="single" w:sz="2" w:space="0" w:color="auto"/>
            </w:tcBorders>
          </w:tcPr>
          <w:p w14:paraId="1CF0691B" w14:textId="77777777" w:rsidR="00427C14" w:rsidRDefault="00427C14" w:rsidP="00B50A79">
            <w:pPr>
              <w:rPr>
                <w:lang w:val="en-US"/>
              </w:rPr>
            </w:pPr>
            <w:r>
              <w:rPr>
                <w:lang w:val="en-US"/>
              </w:rPr>
              <w:t>h-ut</w:t>
            </w:r>
          </w:p>
        </w:tc>
        <w:tc>
          <w:tcPr>
            <w:tcW w:w="2551" w:type="dxa"/>
            <w:tcBorders>
              <w:top w:val="nil"/>
              <w:bottom w:val="single" w:sz="2" w:space="0" w:color="auto"/>
            </w:tcBorders>
          </w:tcPr>
          <w:p w14:paraId="4DFCFF8F" w14:textId="77777777" w:rsidR="00427C14" w:rsidRDefault="00427C14" w:rsidP="00B50A79">
            <w:pPr>
              <w:rPr>
                <w:lang w:val="en-US"/>
              </w:rPr>
            </w:pPr>
            <w:r>
              <w:rPr>
                <w:lang w:val="en-US"/>
              </w:rPr>
              <w:t>2,5217</w:t>
            </w:r>
          </w:p>
        </w:tc>
      </w:tr>
      <w:tr w:rsidR="00427C14" w14:paraId="2BEFF1BB" w14:textId="77777777" w:rsidTr="00B50A7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1833F64" w14:textId="77777777" w:rsidR="00427C14" w:rsidRDefault="00427C14" w:rsidP="00B50A79">
            <w:pPr>
              <w:rPr>
                <w:sz w:val="8"/>
                <w:szCs w:val="8"/>
                <w:lang w:val="en-US"/>
              </w:rPr>
            </w:pPr>
          </w:p>
        </w:tc>
        <w:tc>
          <w:tcPr>
            <w:tcW w:w="1276" w:type="dxa"/>
            <w:gridSpan w:val="2"/>
            <w:tcBorders>
              <w:left w:val="nil"/>
              <w:bottom w:val="nil"/>
              <w:right w:val="nil"/>
            </w:tcBorders>
          </w:tcPr>
          <w:p w14:paraId="3323C2E9" w14:textId="77777777" w:rsidR="00427C14" w:rsidRDefault="00427C14" w:rsidP="00B50A79">
            <w:pPr>
              <w:rPr>
                <w:sz w:val="8"/>
                <w:szCs w:val="8"/>
                <w:lang w:val="en-US"/>
              </w:rPr>
            </w:pPr>
          </w:p>
        </w:tc>
        <w:tc>
          <w:tcPr>
            <w:tcW w:w="3402" w:type="dxa"/>
            <w:gridSpan w:val="2"/>
            <w:tcBorders>
              <w:left w:val="nil"/>
              <w:bottom w:val="nil"/>
              <w:right w:val="nil"/>
            </w:tcBorders>
          </w:tcPr>
          <w:p w14:paraId="7DF9277A" w14:textId="77777777" w:rsidR="00427C14" w:rsidRDefault="00427C14" w:rsidP="00B50A79">
            <w:pPr>
              <w:rPr>
                <w:sz w:val="8"/>
                <w:szCs w:val="8"/>
                <w:lang w:val="en-US"/>
              </w:rPr>
            </w:pPr>
          </w:p>
          <w:p w14:paraId="5A6C746C" w14:textId="77777777" w:rsidR="00427C14" w:rsidRDefault="00427C14" w:rsidP="00B50A79">
            <w:pPr>
              <w:rPr>
                <w:sz w:val="8"/>
                <w:szCs w:val="8"/>
                <w:lang w:val="en-US"/>
              </w:rPr>
            </w:pPr>
          </w:p>
          <w:p w14:paraId="0DBB2BE1" w14:textId="77777777" w:rsidR="00427C14" w:rsidRDefault="00427C14" w:rsidP="00B50A79">
            <w:pPr>
              <w:rPr>
                <w:sz w:val="8"/>
                <w:szCs w:val="8"/>
                <w:lang w:val="en-US"/>
              </w:rPr>
            </w:pPr>
          </w:p>
        </w:tc>
        <w:tc>
          <w:tcPr>
            <w:tcW w:w="2410" w:type="dxa"/>
            <w:tcBorders>
              <w:left w:val="nil"/>
              <w:bottom w:val="nil"/>
              <w:right w:val="nil"/>
            </w:tcBorders>
          </w:tcPr>
          <w:p w14:paraId="608F05A4" w14:textId="77777777" w:rsidR="00427C14" w:rsidRDefault="00427C14" w:rsidP="00B50A79">
            <w:pPr>
              <w:rPr>
                <w:sz w:val="8"/>
                <w:szCs w:val="8"/>
                <w:lang w:val="en-US"/>
              </w:rPr>
            </w:pPr>
          </w:p>
        </w:tc>
        <w:tc>
          <w:tcPr>
            <w:tcW w:w="2551" w:type="dxa"/>
            <w:tcBorders>
              <w:left w:val="nil"/>
              <w:bottom w:val="nil"/>
              <w:right w:val="nil"/>
            </w:tcBorders>
          </w:tcPr>
          <w:p w14:paraId="69D8598A" w14:textId="77777777" w:rsidR="00427C14" w:rsidRDefault="00427C14" w:rsidP="00B50A79">
            <w:pPr>
              <w:rPr>
                <w:sz w:val="8"/>
                <w:szCs w:val="8"/>
                <w:lang w:val="en-US"/>
              </w:rPr>
            </w:pPr>
          </w:p>
        </w:tc>
      </w:tr>
      <w:tr w:rsidR="00427C14" w:rsidRPr="00EB582C" w14:paraId="2EE4211C" w14:textId="77777777" w:rsidTr="00B50A7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F194A4F" w14:textId="77777777" w:rsidR="00427C14" w:rsidRDefault="00427C14" w:rsidP="00B50A7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8447517" w14:textId="77777777" w:rsidR="00427C14" w:rsidRDefault="00427C14" w:rsidP="00B50A79">
            <w:pPr>
              <w:rPr>
                <w:lang w:val="en-US"/>
              </w:rPr>
            </w:pPr>
          </w:p>
        </w:tc>
        <w:tc>
          <w:tcPr>
            <w:tcW w:w="3402" w:type="dxa"/>
            <w:gridSpan w:val="2"/>
            <w:tcBorders>
              <w:top w:val="single" w:sz="4" w:space="0" w:color="auto"/>
              <w:left w:val="nil"/>
              <w:bottom w:val="single" w:sz="4" w:space="0" w:color="auto"/>
              <w:right w:val="nil"/>
            </w:tcBorders>
          </w:tcPr>
          <w:p w14:paraId="754CDCA0" w14:textId="77777777" w:rsidR="00427C14" w:rsidRDefault="00427C14" w:rsidP="00B50A79">
            <w:pPr>
              <w:rPr>
                <w:lang w:val="en-US"/>
              </w:rPr>
            </w:pPr>
            <w:r>
              <w:rPr>
                <w:lang w:val="en-US"/>
              </w:rPr>
              <w:t>Total</w:t>
            </w:r>
          </w:p>
        </w:tc>
        <w:tc>
          <w:tcPr>
            <w:tcW w:w="2410" w:type="dxa"/>
            <w:tcBorders>
              <w:top w:val="single" w:sz="4" w:space="0" w:color="auto"/>
              <w:left w:val="nil"/>
              <w:bottom w:val="single" w:sz="4" w:space="0" w:color="auto"/>
              <w:right w:val="nil"/>
            </w:tcBorders>
          </w:tcPr>
          <w:p w14:paraId="20B8EE46" w14:textId="77777777" w:rsidR="00427C14" w:rsidRPr="00EB582C" w:rsidRDefault="00427C14" w:rsidP="00B50A79">
            <w:pPr>
              <w:rPr>
                <w:lang w:val="en-US"/>
              </w:rPr>
            </w:pPr>
          </w:p>
        </w:tc>
        <w:tc>
          <w:tcPr>
            <w:tcW w:w="2551" w:type="dxa"/>
            <w:tcBorders>
              <w:top w:val="single" w:sz="4" w:space="0" w:color="auto"/>
              <w:left w:val="nil"/>
              <w:bottom w:val="single" w:sz="4" w:space="0" w:color="auto"/>
              <w:right w:val="nil"/>
            </w:tcBorders>
          </w:tcPr>
          <w:p w14:paraId="7199A88D" w14:textId="77777777" w:rsidR="00427C14" w:rsidRPr="00EB582C" w:rsidRDefault="00427C14" w:rsidP="00B50A79">
            <w:pPr>
              <w:rPr>
                <w:lang w:val="en-US"/>
              </w:rPr>
            </w:pPr>
          </w:p>
        </w:tc>
      </w:tr>
      <w:tr w:rsidR="00427C14" w14:paraId="33C02AE8" w14:textId="77777777" w:rsidTr="00B50A7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0D6FAA1" w14:textId="77777777" w:rsidR="00427C14" w:rsidRDefault="00427C14" w:rsidP="00B50A79">
            <w:pPr>
              <w:rPr>
                <w:lang w:val="en-US"/>
              </w:rPr>
            </w:pPr>
          </w:p>
        </w:tc>
        <w:tc>
          <w:tcPr>
            <w:tcW w:w="709" w:type="dxa"/>
            <w:tcBorders>
              <w:top w:val="single" w:sz="4" w:space="0" w:color="auto"/>
              <w:left w:val="nil"/>
              <w:bottom w:val="single" w:sz="4" w:space="0" w:color="auto"/>
              <w:right w:val="nil"/>
            </w:tcBorders>
          </w:tcPr>
          <w:p w14:paraId="5259A297" w14:textId="77777777" w:rsidR="00427C14" w:rsidRDefault="00427C14" w:rsidP="00B50A79">
            <w:pPr>
              <w:rPr>
                <w:lang w:val="en-US"/>
              </w:rPr>
            </w:pPr>
          </w:p>
        </w:tc>
        <w:tc>
          <w:tcPr>
            <w:tcW w:w="1276" w:type="dxa"/>
            <w:gridSpan w:val="2"/>
            <w:tcBorders>
              <w:top w:val="single" w:sz="4" w:space="0" w:color="auto"/>
              <w:left w:val="nil"/>
              <w:bottom w:val="single" w:sz="4" w:space="0" w:color="auto"/>
              <w:right w:val="nil"/>
            </w:tcBorders>
          </w:tcPr>
          <w:p w14:paraId="53BF6C39" w14:textId="77777777" w:rsidR="00427C14" w:rsidRDefault="00427C14" w:rsidP="00B50A79">
            <w:pPr>
              <w:rPr>
                <w:lang w:val="en-US"/>
              </w:rPr>
            </w:pPr>
          </w:p>
        </w:tc>
        <w:tc>
          <w:tcPr>
            <w:tcW w:w="2693" w:type="dxa"/>
            <w:tcBorders>
              <w:top w:val="single" w:sz="4" w:space="0" w:color="auto"/>
              <w:left w:val="nil"/>
              <w:bottom w:val="single" w:sz="4" w:space="0" w:color="auto"/>
              <w:right w:val="nil"/>
            </w:tcBorders>
          </w:tcPr>
          <w:p w14:paraId="71A7A530" w14:textId="77777777" w:rsidR="00427C14" w:rsidRDefault="00427C14" w:rsidP="00B50A79">
            <w:pPr>
              <w:rPr>
                <w:sz w:val="8"/>
                <w:szCs w:val="8"/>
                <w:lang w:val="en-US"/>
              </w:rPr>
            </w:pPr>
            <w:r>
              <w:rPr>
                <w:b/>
                <w:bCs/>
                <w:lang w:val="en-US"/>
              </w:rPr>
              <w:t xml:space="preserve">Total </w:t>
            </w:r>
            <w:r>
              <w:rPr>
                <w:b/>
                <w:bCs/>
                <w:sz w:val="22"/>
                <w:szCs w:val="22"/>
                <w:lang w:val="en-US"/>
              </w:rPr>
              <w:t>Evacuarea gunoiului</w:t>
            </w:r>
          </w:p>
        </w:tc>
        <w:tc>
          <w:tcPr>
            <w:tcW w:w="2410" w:type="dxa"/>
            <w:tcBorders>
              <w:top w:val="single" w:sz="4" w:space="0" w:color="auto"/>
              <w:left w:val="nil"/>
              <w:bottom w:val="single" w:sz="4" w:space="0" w:color="auto"/>
              <w:right w:val="nil"/>
            </w:tcBorders>
          </w:tcPr>
          <w:p w14:paraId="47792483" w14:textId="77777777" w:rsidR="00427C14" w:rsidRDefault="00427C14" w:rsidP="00B50A79">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0D7A9C05" w14:textId="77777777" w:rsidR="00427C14" w:rsidRDefault="00427C14" w:rsidP="00B50A79">
            <w:pPr>
              <w:rPr>
                <w:lang w:val="en-US"/>
              </w:rPr>
            </w:pPr>
          </w:p>
        </w:tc>
      </w:tr>
    </w:tbl>
    <w:p w14:paraId="6E3ADDDF" w14:textId="77777777" w:rsidR="00427C14" w:rsidRDefault="00427C14" w:rsidP="00427C14">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1"/>
      </w:tblGrid>
      <w:tr w:rsidR="00427C14" w:rsidRPr="00EB582C" w14:paraId="4A97F442" w14:textId="77777777" w:rsidTr="00B50A7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35E9AD0" w14:textId="77777777" w:rsidR="00427C14" w:rsidRDefault="00427C14" w:rsidP="00B50A79">
            <w:pPr>
              <w:rPr>
                <w:lang w:val="en-US"/>
              </w:rPr>
            </w:pPr>
          </w:p>
        </w:tc>
        <w:tc>
          <w:tcPr>
            <w:tcW w:w="4678" w:type="dxa"/>
            <w:tcBorders>
              <w:top w:val="single" w:sz="4" w:space="0" w:color="auto"/>
              <w:left w:val="nil"/>
              <w:bottom w:val="single" w:sz="4" w:space="0" w:color="auto"/>
              <w:right w:val="nil"/>
            </w:tcBorders>
          </w:tcPr>
          <w:p w14:paraId="3F65FF7E" w14:textId="77777777" w:rsidR="00427C14" w:rsidRDefault="00427C14" w:rsidP="00B50A79">
            <w:pPr>
              <w:rPr>
                <w:lang w:val="en-US"/>
              </w:rPr>
            </w:pPr>
            <w:r>
              <w:rPr>
                <w:lang w:val="en-US"/>
              </w:rPr>
              <w:t>Total</w:t>
            </w:r>
          </w:p>
        </w:tc>
        <w:tc>
          <w:tcPr>
            <w:tcW w:w="1134" w:type="dxa"/>
            <w:tcBorders>
              <w:top w:val="single" w:sz="4" w:space="0" w:color="auto"/>
              <w:left w:val="nil"/>
              <w:bottom w:val="single" w:sz="4" w:space="0" w:color="auto"/>
              <w:right w:val="nil"/>
            </w:tcBorders>
          </w:tcPr>
          <w:p w14:paraId="47076E1F" w14:textId="77777777" w:rsidR="00427C14" w:rsidRPr="00EB582C" w:rsidRDefault="00427C14" w:rsidP="00B50A79">
            <w:pPr>
              <w:rPr>
                <w:lang w:val="en-US"/>
              </w:rPr>
            </w:pPr>
          </w:p>
        </w:tc>
        <w:tc>
          <w:tcPr>
            <w:tcW w:w="1134" w:type="dxa"/>
            <w:tcBorders>
              <w:top w:val="single" w:sz="4" w:space="0" w:color="auto"/>
              <w:left w:val="nil"/>
              <w:bottom w:val="single" w:sz="4" w:space="0" w:color="auto"/>
              <w:right w:val="nil"/>
            </w:tcBorders>
          </w:tcPr>
          <w:p w14:paraId="031883F1" w14:textId="77777777" w:rsidR="00427C14" w:rsidRPr="00EB582C" w:rsidRDefault="00427C14" w:rsidP="00B50A79">
            <w:pPr>
              <w:rPr>
                <w:lang w:val="en-US"/>
              </w:rPr>
            </w:pPr>
          </w:p>
        </w:tc>
        <w:tc>
          <w:tcPr>
            <w:tcW w:w="1417" w:type="dxa"/>
            <w:tcBorders>
              <w:top w:val="single" w:sz="4" w:space="0" w:color="auto"/>
              <w:left w:val="nil"/>
              <w:bottom w:val="single" w:sz="4" w:space="0" w:color="auto"/>
              <w:right w:val="nil"/>
            </w:tcBorders>
          </w:tcPr>
          <w:p w14:paraId="5E8A5E82" w14:textId="77777777" w:rsidR="00427C14" w:rsidRPr="00EB582C" w:rsidRDefault="00427C14" w:rsidP="00B50A79">
            <w:pPr>
              <w:rPr>
                <w:lang w:val="en-US"/>
              </w:rPr>
            </w:pPr>
          </w:p>
        </w:tc>
        <w:tc>
          <w:tcPr>
            <w:tcW w:w="1421" w:type="dxa"/>
            <w:tcBorders>
              <w:top w:val="single" w:sz="4" w:space="0" w:color="auto"/>
              <w:left w:val="nil"/>
              <w:bottom w:val="single" w:sz="4" w:space="0" w:color="auto"/>
            </w:tcBorders>
            <w:vAlign w:val="center"/>
          </w:tcPr>
          <w:p w14:paraId="7D5896A3" w14:textId="77777777" w:rsidR="00427C14" w:rsidRPr="00EB582C" w:rsidRDefault="00427C14" w:rsidP="00B50A79">
            <w:pPr>
              <w:jc w:val="center"/>
              <w:rPr>
                <w:lang w:val="en-US"/>
              </w:rPr>
            </w:pPr>
          </w:p>
        </w:tc>
      </w:tr>
      <w:tr w:rsidR="00427C14" w:rsidRPr="00EB582C" w14:paraId="2367CB0C" w14:textId="77777777" w:rsidTr="00B50A7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42826A5C" w14:textId="77777777" w:rsidR="00427C14" w:rsidRDefault="00427C14" w:rsidP="00B50A79">
            <w:pPr>
              <w:rPr>
                <w:lang w:val="en-US"/>
              </w:rPr>
            </w:pPr>
          </w:p>
        </w:tc>
        <w:tc>
          <w:tcPr>
            <w:tcW w:w="4678" w:type="dxa"/>
            <w:tcBorders>
              <w:top w:val="single" w:sz="4" w:space="0" w:color="auto"/>
              <w:left w:val="nil"/>
              <w:bottom w:val="single" w:sz="4" w:space="0" w:color="auto"/>
              <w:right w:val="nil"/>
            </w:tcBorders>
          </w:tcPr>
          <w:p w14:paraId="203711DB" w14:textId="77777777" w:rsidR="00427C14" w:rsidRDefault="00427C14" w:rsidP="00B50A79">
            <w:pPr>
              <w:rPr>
                <w:lang w:val="en-US"/>
              </w:rPr>
            </w:pPr>
            <w:r>
              <w:rPr>
                <w:lang w:val="en-US"/>
              </w:rPr>
              <w:t>CAS</w:t>
            </w:r>
          </w:p>
        </w:tc>
        <w:tc>
          <w:tcPr>
            <w:tcW w:w="1134" w:type="dxa"/>
            <w:tcBorders>
              <w:top w:val="single" w:sz="4" w:space="0" w:color="auto"/>
              <w:left w:val="nil"/>
              <w:bottom w:val="single" w:sz="4" w:space="0" w:color="auto"/>
              <w:right w:val="nil"/>
            </w:tcBorders>
          </w:tcPr>
          <w:p w14:paraId="7BB4CE81" w14:textId="77777777" w:rsidR="00427C14" w:rsidRPr="00EB582C" w:rsidRDefault="00427C14" w:rsidP="00B50A79">
            <w:pPr>
              <w:rPr>
                <w:lang w:val="en-US"/>
              </w:rPr>
            </w:pPr>
          </w:p>
        </w:tc>
        <w:tc>
          <w:tcPr>
            <w:tcW w:w="1134" w:type="dxa"/>
            <w:tcBorders>
              <w:top w:val="single" w:sz="4" w:space="0" w:color="auto"/>
              <w:left w:val="nil"/>
              <w:bottom w:val="single" w:sz="4" w:space="0" w:color="auto"/>
              <w:right w:val="nil"/>
            </w:tcBorders>
          </w:tcPr>
          <w:p w14:paraId="626323CC" w14:textId="77777777" w:rsidR="00427C14" w:rsidRPr="00EB582C" w:rsidRDefault="00427C14" w:rsidP="00B50A79">
            <w:pPr>
              <w:rPr>
                <w:lang w:val="en-US"/>
              </w:rPr>
            </w:pPr>
          </w:p>
        </w:tc>
        <w:tc>
          <w:tcPr>
            <w:tcW w:w="1417" w:type="dxa"/>
            <w:tcBorders>
              <w:top w:val="single" w:sz="4" w:space="0" w:color="auto"/>
              <w:left w:val="nil"/>
              <w:bottom w:val="single" w:sz="4" w:space="0" w:color="auto"/>
              <w:right w:val="nil"/>
            </w:tcBorders>
          </w:tcPr>
          <w:p w14:paraId="1061298C" w14:textId="77777777" w:rsidR="00427C14" w:rsidRPr="00EB582C" w:rsidRDefault="00427C14" w:rsidP="00B50A79">
            <w:pPr>
              <w:rPr>
                <w:lang w:val="en-US"/>
              </w:rPr>
            </w:pPr>
          </w:p>
        </w:tc>
        <w:tc>
          <w:tcPr>
            <w:tcW w:w="1421" w:type="dxa"/>
            <w:tcBorders>
              <w:top w:val="single" w:sz="4" w:space="0" w:color="auto"/>
              <w:left w:val="nil"/>
              <w:bottom w:val="single" w:sz="4" w:space="0" w:color="auto"/>
            </w:tcBorders>
            <w:vAlign w:val="center"/>
          </w:tcPr>
          <w:p w14:paraId="7A838A91" w14:textId="77777777" w:rsidR="00427C14" w:rsidRPr="00EB582C" w:rsidRDefault="00427C14" w:rsidP="00B50A79">
            <w:pPr>
              <w:jc w:val="center"/>
              <w:rPr>
                <w:lang w:val="en-US"/>
              </w:rPr>
            </w:pPr>
          </w:p>
        </w:tc>
      </w:tr>
      <w:tr w:rsidR="00427C14" w:rsidRPr="00EB582C" w14:paraId="7DED0785" w14:textId="77777777" w:rsidTr="00B50A7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FE55443" w14:textId="77777777" w:rsidR="00427C14" w:rsidRDefault="00427C14" w:rsidP="00B50A79">
            <w:pPr>
              <w:rPr>
                <w:lang w:val="en-US"/>
              </w:rPr>
            </w:pPr>
          </w:p>
        </w:tc>
        <w:tc>
          <w:tcPr>
            <w:tcW w:w="4678" w:type="dxa"/>
            <w:tcBorders>
              <w:top w:val="single" w:sz="4" w:space="0" w:color="auto"/>
              <w:left w:val="nil"/>
              <w:bottom w:val="single" w:sz="4" w:space="0" w:color="auto"/>
              <w:right w:val="nil"/>
            </w:tcBorders>
          </w:tcPr>
          <w:p w14:paraId="7BDE846C" w14:textId="77777777" w:rsidR="00427C14" w:rsidRDefault="00427C14" w:rsidP="00B50A79">
            <w:pPr>
              <w:rPr>
                <w:lang w:val="en-US"/>
              </w:rPr>
            </w:pPr>
            <w:r>
              <w:rPr>
                <w:lang w:val="en-US"/>
              </w:rPr>
              <w:t>Transportarea materialelor</w:t>
            </w:r>
          </w:p>
        </w:tc>
        <w:tc>
          <w:tcPr>
            <w:tcW w:w="1134" w:type="dxa"/>
            <w:tcBorders>
              <w:top w:val="single" w:sz="4" w:space="0" w:color="auto"/>
              <w:left w:val="nil"/>
              <w:bottom w:val="single" w:sz="4" w:space="0" w:color="auto"/>
              <w:right w:val="nil"/>
            </w:tcBorders>
          </w:tcPr>
          <w:p w14:paraId="228B2DA1" w14:textId="77777777" w:rsidR="00427C14" w:rsidRPr="00EB582C" w:rsidRDefault="00427C14" w:rsidP="00B50A79">
            <w:pPr>
              <w:rPr>
                <w:lang w:val="en-US"/>
              </w:rPr>
            </w:pPr>
          </w:p>
        </w:tc>
        <w:tc>
          <w:tcPr>
            <w:tcW w:w="1134" w:type="dxa"/>
            <w:tcBorders>
              <w:top w:val="single" w:sz="4" w:space="0" w:color="auto"/>
              <w:left w:val="nil"/>
              <w:bottom w:val="single" w:sz="4" w:space="0" w:color="auto"/>
              <w:right w:val="nil"/>
            </w:tcBorders>
          </w:tcPr>
          <w:p w14:paraId="50623FD8" w14:textId="77777777" w:rsidR="00427C14" w:rsidRPr="00EB582C" w:rsidRDefault="00427C14" w:rsidP="00B50A79">
            <w:pPr>
              <w:rPr>
                <w:lang w:val="en-US"/>
              </w:rPr>
            </w:pPr>
          </w:p>
        </w:tc>
        <w:tc>
          <w:tcPr>
            <w:tcW w:w="1417" w:type="dxa"/>
            <w:tcBorders>
              <w:top w:val="single" w:sz="4" w:space="0" w:color="auto"/>
              <w:left w:val="nil"/>
              <w:bottom w:val="single" w:sz="4" w:space="0" w:color="auto"/>
              <w:right w:val="nil"/>
            </w:tcBorders>
          </w:tcPr>
          <w:p w14:paraId="643830CF" w14:textId="77777777" w:rsidR="00427C14" w:rsidRPr="00EB582C" w:rsidRDefault="00427C14" w:rsidP="00B50A79">
            <w:pPr>
              <w:rPr>
                <w:lang w:val="en-US"/>
              </w:rPr>
            </w:pPr>
          </w:p>
        </w:tc>
        <w:tc>
          <w:tcPr>
            <w:tcW w:w="1421" w:type="dxa"/>
            <w:tcBorders>
              <w:top w:val="single" w:sz="4" w:space="0" w:color="auto"/>
              <w:left w:val="nil"/>
              <w:bottom w:val="single" w:sz="4" w:space="0" w:color="auto"/>
            </w:tcBorders>
            <w:vAlign w:val="center"/>
          </w:tcPr>
          <w:p w14:paraId="5AB57241" w14:textId="77777777" w:rsidR="00427C14" w:rsidRPr="00EB582C" w:rsidRDefault="00427C14" w:rsidP="00B50A79">
            <w:pPr>
              <w:jc w:val="center"/>
              <w:rPr>
                <w:lang w:val="en-US"/>
              </w:rPr>
            </w:pPr>
          </w:p>
        </w:tc>
      </w:tr>
      <w:tr w:rsidR="00427C14" w:rsidRPr="00EB582C" w14:paraId="2EC8B202" w14:textId="77777777" w:rsidTr="00B50A7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09466657" w14:textId="77777777" w:rsidR="00427C14" w:rsidRDefault="00427C14" w:rsidP="00B50A79">
            <w:pPr>
              <w:rPr>
                <w:lang w:val="en-US"/>
              </w:rPr>
            </w:pPr>
          </w:p>
        </w:tc>
        <w:tc>
          <w:tcPr>
            <w:tcW w:w="4678" w:type="dxa"/>
            <w:tcBorders>
              <w:top w:val="single" w:sz="4" w:space="0" w:color="auto"/>
              <w:left w:val="nil"/>
              <w:bottom w:val="single" w:sz="4" w:space="0" w:color="auto"/>
              <w:right w:val="nil"/>
            </w:tcBorders>
          </w:tcPr>
          <w:p w14:paraId="6CD0D62B" w14:textId="77777777" w:rsidR="00427C14" w:rsidRDefault="00427C14" w:rsidP="00B50A79">
            <w:pPr>
              <w:rPr>
                <w:lang w:val="en-US"/>
              </w:rPr>
            </w:pPr>
            <w:r>
              <w:rPr>
                <w:lang w:val="en-US"/>
              </w:rPr>
              <w:t>Cheltuieli de regie</w:t>
            </w:r>
          </w:p>
        </w:tc>
        <w:tc>
          <w:tcPr>
            <w:tcW w:w="1134" w:type="dxa"/>
            <w:tcBorders>
              <w:top w:val="single" w:sz="4" w:space="0" w:color="auto"/>
              <w:left w:val="nil"/>
              <w:bottom w:val="single" w:sz="4" w:space="0" w:color="auto"/>
              <w:right w:val="nil"/>
            </w:tcBorders>
          </w:tcPr>
          <w:p w14:paraId="22B5232A" w14:textId="77777777" w:rsidR="00427C14" w:rsidRPr="00EB582C" w:rsidRDefault="00427C14" w:rsidP="00B50A79">
            <w:pPr>
              <w:rPr>
                <w:lang w:val="en-US"/>
              </w:rPr>
            </w:pPr>
          </w:p>
        </w:tc>
        <w:tc>
          <w:tcPr>
            <w:tcW w:w="1134" w:type="dxa"/>
            <w:tcBorders>
              <w:top w:val="single" w:sz="4" w:space="0" w:color="auto"/>
              <w:left w:val="nil"/>
              <w:bottom w:val="single" w:sz="4" w:space="0" w:color="auto"/>
              <w:right w:val="nil"/>
            </w:tcBorders>
          </w:tcPr>
          <w:p w14:paraId="1A12B955" w14:textId="77777777" w:rsidR="00427C14" w:rsidRPr="00EB582C" w:rsidRDefault="00427C14" w:rsidP="00B50A79">
            <w:pPr>
              <w:rPr>
                <w:lang w:val="en-US"/>
              </w:rPr>
            </w:pPr>
          </w:p>
        </w:tc>
        <w:tc>
          <w:tcPr>
            <w:tcW w:w="1417" w:type="dxa"/>
            <w:tcBorders>
              <w:top w:val="single" w:sz="4" w:space="0" w:color="auto"/>
              <w:left w:val="nil"/>
              <w:bottom w:val="single" w:sz="4" w:space="0" w:color="auto"/>
              <w:right w:val="nil"/>
            </w:tcBorders>
          </w:tcPr>
          <w:p w14:paraId="5B5CB8C2" w14:textId="77777777" w:rsidR="00427C14" w:rsidRPr="00EB582C" w:rsidRDefault="00427C14" w:rsidP="00B50A79">
            <w:pPr>
              <w:rPr>
                <w:lang w:val="en-US"/>
              </w:rPr>
            </w:pPr>
          </w:p>
        </w:tc>
        <w:tc>
          <w:tcPr>
            <w:tcW w:w="1421" w:type="dxa"/>
            <w:tcBorders>
              <w:top w:val="single" w:sz="4" w:space="0" w:color="auto"/>
              <w:left w:val="nil"/>
              <w:bottom w:val="single" w:sz="4" w:space="0" w:color="auto"/>
            </w:tcBorders>
            <w:vAlign w:val="center"/>
          </w:tcPr>
          <w:p w14:paraId="0F28E43D" w14:textId="77777777" w:rsidR="00427C14" w:rsidRPr="00EB582C" w:rsidRDefault="00427C14" w:rsidP="00B50A79">
            <w:pPr>
              <w:jc w:val="center"/>
              <w:rPr>
                <w:lang w:val="en-US"/>
              </w:rPr>
            </w:pPr>
          </w:p>
        </w:tc>
      </w:tr>
      <w:tr w:rsidR="00427C14" w:rsidRPr="00EB582C" w14:paraId="7611F93D" w14:textId="77777777" w:rsidTr="00B50A7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461B2E4" w14:textId="77777777" w:rsidR="00427C14" w:rsidRDefault="00427C14" w:rsidP="00B50A79">
            <w:pPr>
              <w:rPr>
                <w:lang w:val="en-US"/>
              </w:rPr>
            </w:pPr>
          </w:p>
        </w:tc>
        <w:tc>
          <w:tcPr>
            <w:tcW w:w="4678" w:type="dxa"/>
            <w:tcBorders>
              <w:top w:val="single" w:sz="4" w:space="0" w:color="auto"/>
              <w:left w:val="nil"/>
              <w:bottom w:val="single" w:sz="4" w:space="0" w:color="auto"/>
              <w:right w:val="nil"/>
            </w:tcBorders>
          </w:tcPr>
          <w:p w14:paraId="1318CF90" w14:textId="77777777" w:rsidR="00427C14" w:rsidRDefault="00427C14" w:rsidP="00B50A79">
            <w:pPr>
              <w:rPr>
                <w:lang w:val="en-US"/>
              </w:rPr>
            </w:pPr>
            <w:r>
              <w:rPr>
                <w:lang w:val="en-US"/>
              </w:rPr>
              <w:t>Beneficiu de deviz</w:t>
            </w:r>
          </w:p>
        </w:tc>
        <w:tc>
          <w:tcPr>
            <w:tcW w:w="1134" w:type="dxa"/>
            <w:tcBorders>
              <w:top w:val="single" w:sz="4" w:space="0" w:color="auto"/>
              <w:left w:val="nil"/>
              <w:bottom w:val="single" w:sz="4" w:space="0" w:color="auto"/>
              <w:right w:val="nil"/>
            </w:tcBorders>
          </w:tcPr>
          <w:p w14:paraId="39DF8F05" w14:textId="77777777" w:rsidR="00427C14" w:rsidRPr="00EB582C" w:rsidRDefault="00427C14" w:rsidP="00B50A79">
            <w:pPr>
              <w:rPr>
                <w:lang w:val="en-US"/>
              </w:rPr>
            </w:pPr>
          </w:p>
        </w:tc>
        <w:tc>
          <w:tcPr>
            <w:tcW w:w="1134" w:type="dxa"/>
            <w:tcBorders>
              <w:top w:val="single" w:sz="4" w:space="0" w:color="auto"/>
              <w:left w:val="nil"/>
              <w:bottom w:val="single" w:sz="4" w:space="0" w:color="auto"/>
              <w:right w:val="nil"/>
            </w:tcBorders>
          </w:tcPr>
          <w:p w14:paraId="507E8623" w14:textId="77777777" w:rsidR="00427C14" w:rsidRPr="00EB582C" w:rsidRDefault="00427C14" w:rsidP="00B50A79">
            <w:pPr>
              <w:rPr>
                <w:lang w:val="en-US"/>
              </w:rPr>
            </w:pPr>
          </w:p>
        </w:tc>
        <w:tc>
          <w:tcPr>
            <w:tcW w:w="1417" w:type="dxa"/>
            <w:tcBorders>
              <w:top w:val="single" w:sz="4" w:space="0" w:color="auto"/>
              <w:left w:val="nil"/>
              <w:bottom w:val="single" w:sz="4" w:space="0" w:color="auto"/>
              <w:right w:val="nil"/>
            </w:tcBorders>
          </w:tcPr>
          <w:p w14:paraId="20ECC5F5" w14:textId="77777777" w:rsidR="00427C14" w:rsidRPr="00EB582C" w:rsidRDefault="00427C14" w:rsidP="00B50A79">
            <w:pPr>
              <w:rPr>
                <w:lang w:val="en-US"/>
              </w:rPr>
            </w:pPr>
          </w:p>
        </w:tc>
        <w:tc>
          <w:tcPr>
            <w:tcW w:w="1421" w:type="dxa"/>
            <w:tcBorders>
              <w:top w:val="single" w:sz="4" w:space="0" w:color="auto"/>
              <w:left w:val="nil"/>
              <w:bottom w:val="single" w:sz="4" w:space="0" w:color="auto"/>
            </w:tcBorders>
            <w:vAlign w:val="center"/>
          </w:tcPr>
          <w:p w14:paraId="3673084B" w14:textId="77777777" w:rsidR="00427C14" w:rsidRPr="00EB582C" w:rsidRDefault="00427C14" w:rsidP="00B50A79">
            <w:pPr>
              <w:jc w:val="center"/>
              <w:rPr>
                <w:lang w:val="en-US"/>
              </w:rPr>
            </w:pPr>
          </w:p>
        </w:tc>
      </w:tr>
      <w:tr w:rsidR="00427C14" w:rsidRPr="00EB582C" w14:paraId="3E3A3E81" w14:textId="77777777" w:rsidTr="00B50A7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2A938AC1" w14:textId="77777777" w:rsidR="00427C14" w:rsidRDefault="00427C14" w:rsidP="00B50A79">
            <w:pPr>
              <w:rPr>
                <w:lang w:val="en-US"/>
              </w:rPr>
            </w:pPr>
          </w:p>
        </w:tc>
        <w:tc>
          <w:tcPr>
            <w:tcW w:w="4678" w:type="dxa"/>
            <w:tcBorders>
              <w:top w:val="single" w:sz="4" w:space="0" w:color="auto"/>
              <w:left w:val="nil"/>
              <w:bottom w:val="single" w:sz="4" w:space="0" w:color="auto"/>
              <w:right w:val="nil"/>
            </w:tcBorders>
          </w:tcPr>
          <w:p w14:paraId="793ECFAC" w14:textId="77777777" w:rsidR="00427C14" w:rsidRDefault="00427C14" w:rsidP="00B50A79">
            <w:pPr>
              <w:rPr>
                <w:lang w:val="en-US"/>
              </w:rPr>
            </w:pPr>
            <w:r>
              <w:rPr>
                <w:lang w:val="en-US"/>
              </w:rPr>
              <w:t>Total</w:t>
            </w:r>
          </w:p>
        </w:tc>
        <w:tc>
          <w:tcPr>
            <w:tcW w:w="1134" w:type="dxa"/>
            <w:tcBorders>
              <w:top w:val="single" w:sz="4" w:space="0" w:color="auto"/>
              <w:left w:val="nil"/>
              <w:bottom w:val="single" w:sz="4" w:space="0" w:color="auto"/>
              <w:right w:val="nil"/>
            </w:tcBorders>
          </w:tcPr>
          <w:p w14:paraId="79B1F736" w14:textId="77777777" w:rsidR="00427C14" w:rsidRPr="00EB582C" w:rsidRDefault="00427C14" w:rsidP="00B50A79">
            <w:pPr>
              <w:rPr>
                <w:lang w:val="en-US"/>
              </w:rPr>
            </w:pPr>
          </w:p>
        </w:tc>
        <w:tc>
          <w:tcPr>
            <w:tcW w:w="1134" w:type="dxa"/>
            <w:tcBorders>
              <w:top w:val="single" w:sz="4" w:space="0" w:color="auto"/>
              <w:left w:val="nil"/>
              <w:bottom w:val="single" w:sz="4" w:space="0" w:color="auto"/>
              <w:right w:val="nil"/>
            </w:tcBorders>
          </w:tcPr>
          <w:p w14:paraId="3B65CB07" w14:textId="77777777" w:rsidR="00427C14" w:rsidRPr="00EB582C" w:rsidRDefault="00427C14" w:rsidP="00B50A79">
            <w:pPr>
              <w:rPr>
                <w:lang w:val="en-US"/>
              </w:rPr>
            </w:pPr>
          </w:p>
        </w:tc>
        <w:tc>
          <w:tcPr>
            <w:tcW w:w="1417" w:type="dxa"/>
            <w:tcBorders>
              <w:top w:val="single" w:sz="4" w:space="0" w:color="auto"/>
              <w:left w:val="nil"/>
              <w:bottom w:val="single" w:sz="4" w:space="0" w:color="auto"/>
              <w:right w:val="nil"/>
            </w:tcBorders>
          </w:tcPr>
          <w:p w14:paraId="4B2AA17C" w14:textId="77777777" w:rsidR="00427C14" w:rsidRPr="00EB582C" w:rsidRDefault="00427C14" w:rsidP="00B50A79">
            <w:pPr>
              <w:rPr>
                <w:lang w:val="en-US"/>
              </w:rPr>
            </w:pPr>
          </w:p>
        </w:tc>
        <w:tc>
          <w:tcPr>
            <w:tcW w:w="1421" w:type="dxa"/>
            <w:tcBorders>
              <w:top w:val="single" w:sz="4" w:space="0" w:color="auto"/>
              <w:left w:val="nil"/>
              <w:bottom w:val="single" w:sz="4" w:space="0" w:color="auto"/>
            </w:tcBorders>
            <w:vAlign w:val="center"/>
          </w:tcPr>
          <w:p w14:paraId="3D81F900" w14:textId="77777777" w:rsidR="00427C14" w:rsidRPr="00EB582C" w:rsidRDefault="00427C14" w:rsidP="00B50A79">
            <w:pPr>
              <w:jc w:val="center"/>
              <w:rPr>
                <w:lang w:val="en-US"/>
              </w:rPr>
            </w:pPr>
          </w:p>
        </w:tc>
      </w:tr>
      <w:tr w:rsidR="00427C14" w:rsidRPr="00EB582C" w14:paraId="6233BCCE" w14:textId="77777777" w:rsidTr="00B50A7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B7CBBF8" w14:textId="77777777" w:rsidR="00427C14" w:rsidRDefault="00427C14" w:rsidP="00B50A79">
            <w:pPr>
              <w:rPr>
                <w:lang w:val="en-US"/>
              </w:rPr>
            </w:pPr>
          </w:p>
        </w:tc>
        <w:tc>
          <w:tcPr>
            <w:tcW w:w="4678" w:type="dxa"/>
            <w:tcBorders>
              <w:top w:val="single" w:sz="4" w:space="0" w:color="auto"/>
              <w:left w:val="nil"/>
              <w:bottom w:val="single" w:sz="4" w:space="0" w:color="auto"/>
              <w:right w:val="nil"/>
            </w:tcBorders>
          </w:tcPr>
          <w:p w14:paraId="5B440284" w14:textId="77777777" w:rsidR="00427C14" w:rsidRDefault="00427C14" w:rsidP="00B50A79">
            <w:pPr>
              <w:rPr>
                <w:lang w:val="en-US"/>
              </w:rPr>
            </w:pPr>
            <w:r>
              <w:rPr>
                <w:lang w:val="en-US"/>
              </w:rPr>
              <w:t>TVA</w:t>
            </w:r>
          </w:p>
        </w:tc>
        <w:tc>
          <w:tcPr>
            <w:tcW w:w="1134" w:type="dxa"/>
            <w:tcBorders>
              <w:top w:val="single" w:sz="4" w:space="0" w:color="auto"/>
              <w:left w:val="nil"/>
              <w:bottom w:val="single" w:sz="4" w:space="0" w:color="auto"/>
              <w:right w:val="nil"/>
            </w:tcBorders>
          </w:tcPr>
          <w:p w14:paraId="5B217198" w14:textId="77777777" w:rsidR="00427C14" w:rsidRPr="00EB582C" w:rsidRDefault="00427C14" w:rsidP="00B50A79">
            <w:pPr>
              <w:rPr>
                <w:lang w:val="en-US"/>
              </w:rPr>
            </w:pPr>
          </w:p>
        </w:tc>
        <w:tc>
          <w:tcPr>
            <w:tcW w:w="1134" w:type="dxa"/>
            <w:tcBorders>
              <w:top w:val="single" w:sz="4" w:space="0" w:color="auto"/>
              <w:left w:val="nil"/>
              <w:bottom w:val="single" w:sz="4" w:space="0" w:color="auto"/>
              <w:right w:val="nil"/>
            </w:tcBorders>
          </w:tcPr>
          <w:p w14:paraId="2D0FC6C9" w14:textId="77777777" w:rsidR="00427C14" w:rsidRPr="00EB582C" w:rsidRDefault="00427C14" w:rsidP="00B50A79">
            <w:pPr>
              <w:rPr>
                <w:lang w:val="en-US"/>
              </w:rPr>
            </w:pPr>
          </w:p>
        </w:tc>
        <w:tc>
          <w:tcPr>
            <w:tcW w:w="1417" w:type="dxa"/>
            <w:tcBorders>
              <w:top w:val="single" w:sz="4" w:space="0" w:color="auto"/>
              <w:left w:val="nil"/>
              <w:bottom w:val="single" w:sz="4" w:space="0" w:color="auto"/>
              <w:right w:val="nil"/>
            </w:tcBorders>
          </w:tcPr>
          <w:p w14:paraId="5149DC71" w14:textId="77777777" w:rsidR="00427C14" w:rsidRPr="00EB582C" w:rsidRDefault="00427C14" w:rsidP="00B50A79">
            <w:pPr>
              <w:rPr>
                <w:lang w:val="en-US"/>
              </w:rPr>
            </w:pPr>
          </w:p>
        </w:tc>
        <w:tc>
          <w:tcPr>
            <w:tcW w:w="1421" w:type="dxa"/>
            <w:tcBorders>
              <w:top w:val="single" w:sz="4" w:space="0" w:color="auto"/>
              <w:left w:val="nil"/>
              <w:bottom w:val="single" w:sz="4" w:space="0" w:color="auto"/>
            </w:tcBorders>
            <w:vAlign w:val="center"/>
          </w:tcPr>
          <w:p w14:paraId="199AC993" w14:textId="77777777" w:rsidR="00427C14" w:rsidRPr="00EB582C" w:rsidRDefault="00427C14" w:rsidP="00B50A79">
            <w:pPr>
              <w:jc w:val="center"/>
              <w:rPr>
                <w:lang w:val="en-US"/>
              </w:rPr>
            </w:pPr>
          </w:p>
        </w:tc>
      </w:tr>
    </w:tbl>
    <w:p w14:paraId="69D33FCC" w14:textId="11CA70AE" w:rsidR="002A680F" w:rsidRDefault="002A680F" w:rsidP="00427C14">
      <w:pPr>
        <w:widowControl w:val="0"/>
        <w:suppressAutoHyphens/>
        <w:autoSpaceDE w:val="0"/>
        <w:rPr>
          <w:b/>
          <w:bCs/>
          <w:noProof w:val="0"/>
          <w:sz w:val="32"/>
          <w:szCs w:val="32"/>
          <w:lang w:val="en-US" w:eastAsia="ru-RU" w:bidi="ru-RU"/>
        </w:rPr>
      </w:pPr>
    </w:p>
    <w:p w14:paraId="55FF37D8" w14:textId="77777777" w:rsidR="004076C6" w:rsidRDefault="004076C6" w:rsidP="00742122">
      <w:pPr>
        <w:widowControl w:val="0"/>
        <w:suppressAutoHyphens/>
        <w:autoSpaceDE w:val="0"/>
        <w:jc w:val="center"/>
        <w:rPr>
          <w:b/>
          <w:bCs/>
          <w:noProof w:val="0"/>
          <w:sz w:val="32"/>
          <w:szCs w:val="32"/>
          <w:lang w:val="en-US" w:eastAsia="ru-RU" w:bidi="ru-RU"/>
        </w:rPr>
      </w:pPr>
    </w:p>
    <w:p w14:paraId="52F636D2" w14:textId="77777777" w:rsidR="00E734A7" w:rsidRDefault="00E734A7" w:rsidP="00E734A7">
      <w:pPr>
        <w:tabs>
          <w:tab w:val="left" w:pos="567"/>
        </w:tabs>
        <w:jc w:val="both"/>
      </w:pPr>
      <w:r>
        <w:rPr>
          <w:bCs/>
        </w:rPr>
        <w:t xml:space="preserve">Data </w:t>
      </w:r>
      <w:r>
        <w:t xml:space="preserve">„____"__________________                                         ____________________________  </w:t>
      </w:r>
    </w:p>
    <w:p w14:paraId="4AA1F333" w14:textId="77777777" w:rsidR="00E734A7" w:rsidRDefault="00E734A7" w:rsidP="00E734A7">
      <w:pPr>
        <w:pStyle w:val="a8"/>
        <w:tabs>
          <w:tab w:val="left" w:pos="567"/>
        </w:tabs>
        <w:jc w:val="center"/>
        <w:rPr>
          <w:rFonts w:ascii="Times New Roman" w:hAnsi="Times New Roman"/>
          <w:sz w:val="20"/>
        </w:rPr>
      </w:pPr>
      <w:r>
        <w:rPr>
          <w:rFonts w:ascii="Times New Roman" w:hAnsi="Times New Roman"/>
          <w:sz w:val="20"/>
        </w:rPr>
        <w:t xml:space="preserve">                                                                                                                              (semnătura autorizată)</w:t>
      </w:r>
    </w:p>
    <w:p w14:paraId="41FBCE5C" w14:textId="77777777" w:rsidR="00E734A7" w:rsidRDefault="00E734A7" w:rsidP="00E734A7">
      <w:pPr>
        <w:pStyle w:val="a8"/>
        <w:tabs>
          <w:tab w:val="left" w:pos="567"/>
        </w:tabs>
        <w:rPr>
          <w:rFonts w:ascii="Times New Roman" w:hAnsi="Times New Roman"/>
          <w:szCs w:val="24"/>
        </w:rPr>
      </w:pPr>
    </w:p>
    <w:p w14:paraId="4D5C8C8F" w14:textId="65FB9EB6" w:rsidR="00E734A7" w:rsidRPr="00E734A7" w:rsidRDefault="00E734A7" w:rsidP="00E734A7">
      <w:pPr>
        <w:pStyle w:val="a8"/>
        <w:tabs>
          <w:tab w:val="left" w:pos="567"/>
        </w:tabs>
        <w:jc w:val="both"/>
        <w:rPr>
          <w:rFonts w:ascii="Times New Roman" w:hAnsi="Times New Roman"/>
          <w:i/>
          <w:sz w:val="20"/>
        </w:rPr>
        <w:sectPr w:rsidR="00E734A7" w:rsidRPr="00E734A7" w:rsidSect="00E734A7">
          <w:pgSz w:w="11906" w:h="16838"/>
          <w:pgMar w:top="851" w:right="851" w:bottom="851" w:left="1701" w:header="720" w:footer="510" w:gutter="0"/>
          <w:cols w:space="720"/>
        </w:sectPr>
      </w:pPr>
      <w:r>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r w:rsidR="007E1D78">
        <w:rPr>
          <w:rFonts w:ascii="Times New Roman" w:hAnsi="Times New Roman"/>
          <w:i/>
          <w:sz w:val="20"/>
        </w:rPr>
        <w:t>.</w:t>
      </w:r>
    </w:p>
    <w:p w14:paraId="6E272BE4" w14:textId="77777777" w:rsidR="004076C6" w:rsidRDefault="004076C6" w:rsidP="007E1D78">
      <w:pPr>
        <w:widowControl w:val="0"/>
        <w:suppressAutoHyphens/>
        <w:autoSpaceDE w:val="0"/>
        <w:rPr>
          <w:b/>
          <w:bCs/>
          <w:noProof w:val="0"/>
          <w:sz w:val="32"/>
          <w:szCs w:val="32"/>
          <w:lang w:val="en-US" w:eastAsia="ru-RU" w:bidi="ru-RU"/>
        </w:rPr>
      </w:pPr>
    </w:p>
    <w:p w14:paraId="768E5809" w14:textId="77777777" w:rsidR="004076C6" w:rsidRDefault="004076C6" w:rsidP="00742122">
      <w:pPr>
        <w:widowControl w:val="0"/>
        <w:suppressAutoHyphens/>
        <w:autoSpaceDE w:val="0"/>
        <w:jc w:val="center"/>
        <w:rPr>
          <w:b/>
          <w:bCs/>
          <w:noProof w:val="0"/>
          <w:sz w:val="32"/>
          <w:szCs w:val="32"/>
          <w:lang w:val="en-US" w:eastAsia="ru-RU" w:bidi="ru-RU"/>
        </w:rPr>
      </w:pPr>
    </w:p>
    <w:p w14:paraId="625B0254" w14:textId="77777777" w:rsidR="004076C6" w:rsidRDefault="004076C6" w:rsidP="00742122">
      <w:pPr>
        <w:widowControl w:val="0"/>
        <w:suppressAutoHyphens/>
        <w:autoSpaceDE w:val="0"/>
        <w:jc w:val="center"/>
        <w:rPr>
          <w:b/>
          <w:bCs/>
          <w:noProof w:val="0"/>
          <w:sz w:val="32"/>
          <w:szCs w:val="32"/>
          <w:lang w:val="en-US" w:eastAsia="ru-RU" w:bidi="ru-RU"/>
        </w:rPr>
      </w:pPr>
    </w:p>
    <w:p w14:paraId="22795023" w14:textId="77777777" w:rsidR="004076C6" w:rsidRDefault="004076C6" w:rsidP="00742122">
      <w:pPr>
        <w:widowControl w:val="0"/>
        <w:suppressAutoHyphens/>
        <w:autoSpaceDE w:val="0"/>
        <w:jc w:val="center"/>
        <w:rPr>
          <w:b/>
          <w:bCs/>
          <w:noProof w:val="0"/>
          <w:sz w:val="32"/>
          <w:szCs w:val="32"/>
          <w:lang w:val="en-US" w:eastAsia="ru-RU" w:bidi="ru-RU"/>
        </w:rPr>
      </w:pPr>
    </w:p>
    <w:p w14:paraId="6EC321B7" w14:textId="77777777" w:rsidR="004076C6" w:rsidRDefault="004076C6" w:rsidP="00742122">
      <w:pPr>
        <w:widowControl w:val="0"/>
        <w:suppressAutoHyphens/>
        <w:autoSpaceDE w:val="0"/>
        <w:jc w:val="center"/>
        <w:rPr>
          <w:b/>
          <w:bCs/>
          <w:noProof w:val="0"/>
          <w:sz w:val="32"/>
          <w:szCs w:val="32"/>
          <w:lang w:val="en-US" w:eastAsia="ru-RU" w:bidi="ru-RU"/>
        </w:rPr>
      </w:pPr>
    </w:p>
    <w:p w14:paraId="1E2853A2" w14:textId="77777777" w:rsidR="004076C6" w:rsidRDefault="004076C6" w:rsidP="00742122">
      <w:pPr>
        <w:widowControl w:val="0"/>
        <w:suppressAutoHyphens/>
        <w:autoSpaceDE w:val="0"/>
        <w:jc w:val="center"/>
        <w:rPr>
          <w:b/>
          <w:bCs/>
          <w:noProof w:val="0"/>
          <w:sz w:val="32"/>
          <w:szCs w:val="32"/>
          <w:lang w:val="en-US" w:eastAsia="ru-RU" w:bidi="ru-RU"/>
        </w:rPr>
      </w:pPr>
    </w:p>
    <w:p w14:paraId="54CB02BB" w14:textId="77777777" w:rsidR="004076C6" w:rsidRDefault="004076C6" w:rsidP="00742122">
      <w:pPr>
        <w:widowControl w:val="0"/>
        <w:suppressAutoHyphens/>
        <w:autoSpaceDE w:val="0"/>
        <w:jc w:val="center"/>
        <w:rPr>
          <w:b/>
          <w:bCs/>
          <w:noProof w:val="0"/>
          <w:sz w:val="32"/>
          <w:szCs w:val="32"/>
          <w:lang w:val="en-US" w:eastAsia="ru-RU" w:bidi="ru-RU"/>
        </w:rPr>
      </w:pPr>
    </w:p>
    <w:p w14:paraId="7BAE7617" w14:textId="77777777" w:rsidR="004076C6" w:rsidRDefault="004076C6" w:rsidP="00742122">
      <w:pPr>
        <w:widowControl w:val="0"/>
        <w:suppressAutoHyphens/>
        <w:autoSpaceDE w:val="0"/>
        <w:jc w:val="center"/>
        <w:rPr>
          <w:b/>
          <w:noProof w:val="0"/>
          <w:lang w:eastAsia="ru-RU" w:bidi="ru-RU"/>
        </w:rPr>
      </w:pPr>
    </w:p>
    <w:p w14:paraId="07FA8763" w14:textId="77777777" w:rsidR="00742122" w:rsidRDefault="00742122" w:rsidP="009E1D2A">
      <w:pPr>
        <w:widowControl w:val="0"/>
        <w:suppressAutoHyphens/>
        <w:autoSpaceDE w:val="0"/>
        <w:jc w:val="center"/>
        <w:rPr>
          <w:b/>
          <w:noProof w:val="0"/>
          <w:lang w:eastAsia="ru-RU" w:bidi="ru-RU"/>
        </w:rPr>
      </w:pPr>
    </w:p>
    <w:p w14:paraId="3128A8AC" w14:textId="77777777" w:rsidR="00742122" w:rsidRDefault="00742122" w:rsidP="009E1D2A">
      <w:pPr>
        <w:widowControl w:val="0"/>
        <w:suppressAutoHyphens/>
        <w:autoSpaceDE w:val="0"/>
        <w:jc w:val="center"/>
        <w:rPr>
          <w:b/>
          <w:noProof w:val="0"/>
          <w:lang w:eastAsia="ru-RU" w:bidi="ru-RU"/>
        </w:rPr>
      </w:pPr>
    </w:p>
    <w:p w14:paraId="40CD3295" w14:textId="77777777" w:rsidR="001F6E5A" w:rsidRPr="001B44CC" w:rsidRDefault="001F6E5A" w:rsidP="00742122">
      <w:pPr>
        <w:jc w:val="both"/>
      </w:pPr>
    </w:p>
    <w:sectPr w:rsidR="001F6E5A" w:rsidRPr="001B44CC"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FE008" w14:textId="77777777" w:rsidR="002A680F" w:rsidRDefault="002A680F" w:rsidP="00A20ACF">
      <w:r>
        <w:separator/>
      </w:r>
    </w:p>
  </w:endnote>
  <w:endnote w:type="continuationSeparator" w:id="0">
    <w:p w14:paraId="5A820992" w14:textId="77777777" w:rsidR="002A680F" w:rsidRDefault="002A68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2A680F" w:rsidRDefault="002A680F"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0858F39D" w:rsidR="002A680F" w:rsidRDefault="002A680F">
        <w:pPr>
          <w:pStyle w:val="a4"/>
          <w:jc w:val="right"/>
        </w:pPr>
        <w:r>
          <w:fldChar w:fldCharType="begin"/>
        </w:r>
        <w:r>
          <w:instrText xml:space="preserve"> PAGE   \* MERGEFORMAT </w:instrText>
        </w:r>
        <w:r>
          <w:fldChar w:fldCharType="separate"/>
        </w:r>
        <w:r w:rsidR="00C25120">
          <w:t>43</w:t>
        </w:r>
        <w:r>
          <w:fldChar w:fldCharType="end"/>
        </w:r>
      </w:p>
    </w:sdtContent>
  </w:sdt>
  <w:p w14:paraId="075618FA" w14:textId="77777777" w:rsidR="002A680F" w:rsidRDefault="002A680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84C8A" w14:textId="77777777" w:rsidR="002A680F" w:rsidRDefault="002A680F" w:rsidP="00A20ACF">
      <w:r>
        <w:separator/>
      </w:r>
    </w:p>
  </w:footnote>
  <w:footnote w:type="continuationSeparator" w:id="0">
    <w:p w14:paraId="772BD50B" w14:textId="77777777" w:rsidR="002A680F" w:rsidRDefault="002A680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0F0"/>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C7A67"/>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248"/>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ADF"/>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0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26D"/>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076C6"/>
    <w:rsid w:val="0041009B"/>
    <w:rsid w:val="00411C62"/>
    <w:rsid w:val="0041210D"/>
    <w:rsid w:val="00413058"/>
    <w:rsid w:val="00413218"/>
    <w:rsid w:val="00414D81"/>
    <w:rsid w:val="0041672A"/>
    <w:rsid w:val="00416B3E"/>
    <w:rsid w:val="00420089"/>
    <w:rsid w:val="004207B2"/>
    <w:rsid w:val="004210B8"/>
    <w:rsid w:val="0042296C"/>
    <w:rsid w:val="00423D4E"/>
    <w:rsid w:val="00424AE2"/>
    <w:rsid w:val="00425938"/>
    <w:rsid w:val="00426FF4"/>
    <w:rsid w:val="0042741C"/>
    <w:rsid w:val="00427553"/>
    <w:rsid w:val="00427C14"/>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2122"/>
    <w:rsid w:val="00744C5B"/>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1E26"/>
    <w:rsid w:val="007B392A"/>
    <w:rsid w:val="007B53EA"/>
    <w:rsid w:val="007B66A1"/>
    <w:rsid w:val="007C193B"/>
    <w:rsid w:val="007C3806"/>
    <w:rsid w:val="007C752D"/>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32C0"/>
    <w:rsid w:val="008C6F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1F1D"/>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0ACF"/>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120"/>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57E77"/>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5597"/>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3431"/>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3FB"/>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EB9B25BD-1EF3-468C-B79F-339DBA792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numbering" w:customStyle="1" w:styleId="NoList1">
    <w:name w:val="No List1"/>
    <w:next w:val="a3"/>
    <w:uiPriority w:val="99"/>
    <w:semiHidden/>
    <w:unhideWhenUsed/>
    <w:rsid w:val="005C5524"/>
  </w:style>
  <w:style w:type="paragraph" w:customStyle="1" w:styleId="26">
    <w:name w:val="Заголовок2"/>
    <w:basedOn w:val="a0"/>
    <w:next w:val="a8"/>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a3"/>
    <w:uiPriority w:val="99"/>
    <w:semiHidden/>
    <w:unhideWhenUsed/>
    <w:rsid w:val="000130F0"/>
  </w:style>
  <w:style w:type="numbering" w:customStyle="1" w:styleId="27">
    <w:name w:val="Нет списка2"/>
    <w:next w:val="a3"/>
    <w:uiPriority w:val="99"/>
    <w:semiHidden/>
    <w:unhideWhenUsed/>
    <w:rsid w:val="004076C6"/>
  </w:style>
  <w:style w:type="numbering" w:customStyle="1" w:styleId="34">
    <w:name w:val="Нет списка3"/>
    <w:next w:val="a3"/>
    <w:uiPriority w:val="99"/>
    <w:semiHidden/>
    <w:unhideWhenUsed/>
    <w:rsid w:val="00F63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64489-A58B-40A4-9D1A-203F18CCB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43</Pages>
  <Words>10958</Words>
  <Characters>62466</Characters>
  <Application>Microsoft Office Word</Application>
  <DocSecurity>0</DocSecurity>
  <Lines>520</Lines>
  <Paragraphs>146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256</cp:revision>
  <cp:lastPrinted>2022-02-15T13:03:00Z</cp:lastPrinted>
  <dcterms:created xsi:type="dcterms:W3CDTF">2021-06-14T10:00:00Z</dcterms:created>
  <dcterms:modified xsi:type="dcterms:W3CDTF">2024-06-13T06:55:00Z</dcterms:modified>
</cp:coreProperties>
</file>