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92A824" w14:textId="77777777" w:rsidR="000C0E07" w:rsidRDefault="000C0E07" w:rsidP="00C805CC">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40488F">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40488F">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40488F">
      <w:pPr>
        <w:pStyle w:val="a"/>
        <w:numPr>
          <w:ilvl w:val="0"/>
          <w:numId w:val="30"/>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40488F">
      <w:pPr>
        <w:pStyle w:val="a"/>
        <w:numPr>
          <w:ilvl w:val="0"/>
          <w:numId w:val="30"/>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40488F">
      <w:pPr>
        <w:pStyle w:val="a"/>
        <w:numPr>
          <w:ilvl w:val="0"/>
          <w:numId w:val="30"/>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40488F">
      <w:pPr>
        <w:pStyle w:val="a"/>
        <w:numPr>
          <w:ilvl w:val="0"/>
          <w:numId w:val="30"/>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40488F">
      <w:pPr>
        <w:pStyle w:val="a"/>
        <w:numPr>
          <w:ilvl w:val="0"/>
          <w:numId w:val="30"/>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40488F">
      <w:pPr>
        <w:pStyle w:val="a"/>
        <w:numPr>
          <w:ilvl w:val="0"/>
          <w:numId w:val="30"/>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40488F">
      <w:pPr>
        <w:pStyle w:val="a"/>
        <w:numPr>
          <w:ilvl w:val="0"/>
          <w:numId w:val="30"/>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40488F">
      <w:pPr>
        <w:pStyle w:val="a"/>
        <w:numPr>
          <w:ilvl w:val="0"/>
          <w:numId w:val="30"/>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40488F">
      <w:pPr>
        <w:pStyle w:val="a"/>
        <w:numPr>
          <w:ilvl w:val="0"/>
          <w:numId w:val="30"/>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40488F">
      <w:pPr>
        <w:pStyle w:val="a"/>
        <w:numPr>
          <w:ilvl w:val="0"/>
          <w:numId w:val="30"/>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40488F">
      <w:pPr>
        <w:pStyle w:val="a"/>
        <w:numPr>
          <w:ilvl w:val="0"/>
          <w:numId w:val="30"/>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40488F">
      <w:pPr>
        <w:pStyle w:val="a"/>
        <w:numPr>
          <w:ilvl w:val="0"/>
          <w:numId w:val="30"/>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40488F">
      <w:pPr>
        <w:pStyle w:val="a"/>
        <w:numPr>
          <w:ilvl w:val="0"/>
          <w:numId w:val="30"/>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40488F">
      <w:pPr>
        <w:pStyle w:val="a"/>
        <w:numPr>
          <w:ilvl w:val="0"/>
          <w:numId w:val="30"/>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40488F">
      <w:pPr>
        <w:pStyle w:val="a"/>
        <w:numPr>
          <w:ilvl w:val="0"/>
          <w:numId w:val="30"/>
        </w:numPr>
        <w:tabs>
          <w:tab w:val="clear" w:pos="1134"/>
          <w:tab w:val="left" w:pos="-284"/>
          <w:tab w:val="left" w:pos="426"/>
        </w:tabs>
        <w:ind w:left="-284" w:firstLine="284"/>
        <w:rPr>
          <w:lang w:val="ro-MD"/>
        </w:rPr>
      </w:pPr>
      <w:r w:rsidRPr="00FF430B">
        <w:rPr>
          <w:lang w:val="ro-MD"/>
        </w:rPr>
        <w:lastRenderedPageBreak/>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40488F">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40488F">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40488F">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40488F">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40488F">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CD48DF" w:rsidP="0040488F">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40488F">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40488F">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40488F">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40488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40488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40488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40488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40488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40488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îşi asumă riscul producerii unui eventual accident care s-ar putea solda cu moartea sau rănirea fizică a unei persoane şi/sau cu pierderea ori deteriorarea </w:t>
      </w:r>
      <w:r w:rsidRPr="00FF430B">
        <w:rPr>
          <w:lang w:val="ro-MD"/>
        </w:rPr>
        <w:lastRenderedPageBreak/>
        <w:t>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40488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40488F">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40488F">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40488F">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40488F">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40488F">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40488F">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40488F">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40488F">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 xml:space="preserve">şi de a încheia contractul respectiv numai în numele </w:t>
      </w:r>
      <w:r w:rsidR="006F3B8E" w:rsidRPr="00FF430B">
        <w:rPr>
          <w:lang w:val="ro-MD"/>
        </w:rPr>
        <w:lastRenderedPageBreak/>
        <w:t>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legislaţia internă a statului în care sunt stabiliţi ofertanţii, aceste solicitări se referă la persoanele fizice şi persoanele juridice, inclusiv, </w:t>
      </w:r>
      <w:r w:rsidR="007167E4" w:rsidRPr="00FF430B">
        <w:rPr>
          <w:lang w:val="ro-MD"/>
        </w:rPr>
        <w:lastRenderedPageBreak/>
        <w:t>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Autoritatea contractantă solicită</w:t>
      </w:r>
      <w:bookmarkStart w:id="21" w:name="_GoBack"/>
      <w:bookmarkEnd w:id="21"/>
      <w:r w:rsidR="007167E4" w:rsidRPr="00FF430B">
        <w:rPr>
          <w:lang w:val="ro-MD"/>
        </w:rPr>
        <w:t xml:space="preserve">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CD48DF">
        <w:rPr>
          <w:highlight w:val="yellow"/>
          <w:lang w:val="ro-MD"/>
        </w:rPr>
        <w:t>1)</w:t>
      </w:r>
      <w:r w:rsidR="0026663C" w:rsidRPr="00CD48DF">
        <w:rPr>
          <w:highlight w:val="yellow"/>
          <w:lang w:val="ro-MD"/>
        </w:rPr>
        <w:t xml:space="preserve"> </w:t>
      </w:r>
      <w:r w:rsidRPr="00CD48DF">
        <w:rPr>
          <w:highlight w:val="yellow"/>
          <w:lang w:val="ro-MD"/>
        </w:rPr>
        <w:t xml:space="preserve">realizarea unei cifre medii anuale de afaceri în ultimii 3 ani egală sau mai mare decât suma stabilită în </w:t>
      </w:r>
      <w:r w:rsidR="00222AFE" w:rsidRPr="00CD48DF">
        <w:rPr>
          <w:highlight w:val="yellow"/>
          <w:lang w:val="ro-MD"/>
        </w:rPr>
        <w:t>pct.</w:t>
      </w:r>
      <w:r w:rsidR="00FF430B" w:rsidRPr="00CD48DF">
        <w:rPr>
          <w:highlight w:val="yellow"/>
          <w:lang w:val="ro-MD"/>
        </w:rPr>
        <w:t xml:space="preserve"> </w:t>
      </w:r>
      <w:r w:rsidR="00222AFE" w:rsidRPr="00CD48DF">
        <w:rPr>
          <w:highlight w:val="yellow"/>
          <w:lang w:val="ro-MD"/>
        </w:rPr>
        <w:t xml:space="preserve">16 din </w:t>
      </w:r>
      <w:r w:rsidR="00073FF9" w:rsidRPr="00CD48DF">
        <w:rPr>
          <w:highlight w:val="yellow"/>
          <w:lang w:val="ro-MD"/>
        </w:rPr>
        <w:t>anexa nr</w:t>
      </w:r>
      <w:r w:rsidR="008944D9" w:rsidRPr="00CD48DF">
        <w:rPr>
          <w:highlight w:val="yellow"/>
          <w:lang w:val="ro-MD"/>
        </w:rPr>
        <w:t>.</w:t>
      </w:r>
      <w:r w:rsidR="00C255B7" w:rsidRPr="00CD48DF">
        <w:rPr>
          <w:highlight w:val="yellow"/>
          <w:lang w:val="ro-MD"/>
        </w:rPr>
        <w:t xml:space="preserve"> </w:t>
      </w:r>
      <w:r w:rsidR="008944D9" w:rsidRPr="00CD48DF">
        <w:rPr>
          <w:highlight w:val="yellow"/>
          <w:lang w:val="ro-MD"/>
        </w:rPr>
        <w:t>2</w:t>
      </w:r>
      <w:r w:rsidR="0026663C" w:rsidRPr="00CD48DF">
        <w:rPr>
          <w:highlight w:val="yellow"/>
          <w:lang w:val="ro-MD"/>
        </w:rPr>
        <w:t xml:space="preserve">, </w:t>
      </w:r>
      <w:r w:rsidR="006C2551" w:rsidRPr="00CD48DF">
        <w:rPr>
          <w:highlight w:val="yellow"/>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CD48DF">
        <w:rPr>
          <w:highlight w:val="yellow"/>
          <w:lang w:val="ro-MD"/>
        </w:rPr>
        <w:t xml:space="preserve">2) lichiditate generală (active circulante/datorii curente) </w:t>
      </w:r>
      <w:r w:rsidR="00FE14A2" w:rsidRPr="00CD48DF">
        <w:rPr>
          <w:highlight w:val="yellow"/>
          <w:lang w:val="ro-MD"/>
        </w:rPr>
        <w:t>și nivelul minim de lichiditate (nu mai puțin de 100</w:t>
      </w:r>
      <w:r w:rsidR="008967F0" w:rsidRPr="00CD48DF">
        <w:rPr>
          <w:highlight w:val="yellow"/>
          <w:lang w:val="ro-MD"/>
        </w:rPr>
        <w:t>%</w:t>
      </w:r>
      <w:r w:rsidR="00FE14A2" w:rsidRPr="00CD48DF">
        <w:rPr>
          <w:highlight w:val="yellow"/>
          <w:lang w:val="ro-MD"/>
        </w:rPr>
        <w:t>)</w:t>
      </w:r>
      <w:r w:rsidRPr="00CD48DF">
        <w:rPr>
          <w:highlight w:val="yellow"/>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w:t>
      </w:r>
      <w:r w:rsidRPr="00CD48DF">
        <w:rPr>
          <w:highlight w:val="yellow"/>
          <w:lang w:val="ro-MD"/>
        </w:rPr>
        <w:t>o declaraţie referitoare la utilajele, instalaţiile, echipamentele tehnice de care poate dispune operatorul economic pentru îndeplinirea corespunzătoare a contractului de lucrări</w:t>
      </w:r>
      <w:r w:rsidR="00A20F20" w:rsidRPr="00CD48DF">
        <w:rPr>
          <w:highlight w:val="yellow"/>
          <w:lang w:val="ro-MD"/>
        </w:rPr>
        <w:t xml:space="preserve"> </w:t>
      </w:r>
      <w:r w:rsidR="00BB2106" w:rsidRPr="00CD48DF">
        <w:rPr>
          <w:highlight w:val="yellow"/>
          <w:lang w:val="ro-MD"/>
        </w:rPr>
        <w:t>sau servicii de proiectare și de lucrări</w:t>
      </w:r>
      <w:r w:rsidRPr="00CD48DF">
        <w:rPr>
          <w:highlight w:val="yellow"/>
          <w:lang w:val="ro-MD"/>
        </w:rPr>
        <w:t xml:space="preserve">, </w:t>
      </w:r>
      <w:r w:rsidR="004C59A0" w:rsidRPr="00CD48DF">
        <w:rPr>
          <w:highlight w:val="yellow"/>
          <w:lang w:val="ro-MD"/>
        </w:rPr>
        <w:t>conform</w:t>
      </w:r>
      <w:r w:rsidR="00A20F20" w:rsidRPr="00CD48DF">
        <w:rPr>
          <w:highlight w:val="yellow"/>
          <w:lang w:val="ro-MD"/>
        </w:rPr>
        <w:t xml:space="preserve"> </w:t>
      </w:r>
      <w:r w:rsidR="00073FF9" w:rsidRPr="00CD48DF">
        <w:rPr>
          <w:highlight w:val="yellow"/>
          <w:lang w:val="ro-MD"/>
        </w:rPr>
        <w:t>anexei nr.</w:t>
      </w:r>
      <w:r w:rsidR="00C255B7" w:rsidRPr="00CD48DF">
        <w:rPr>
          <w:highlight w:val="yellow"/>
          <w:lang w:val="ro-MD"/>
        </w:rPr>
        <w:t xml:space="preserve"> </w:t>
      </w:r>
      <w:r w:rsidR="00073FF9" w:rsidRPr="00CD48DF">
        <w:rPr>
          <w:highlight w:val="yellow"/>
          <w:lang w:val="ro-MD"/>
        </w:rPr>
        <w:t>1</w:t>
      </w:r>
      <w:r w:rsidR="00CB71A4" w:rsidRPr="00CD48DF">
        <w:rPr>
          <w:highlight w:val="yellow"/>
          <w:lang w:val="ro-MD"/>
        </w:rPr>
        <w:t>4</w:t>
      </w:r>
      <w:r w:rsidRPr="00CD48DF">
        <w:rPr>
          <w:highlight w:val="yellow"/>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w:t>
      </w:r>
      <w:r w:rsidR="007167E4" w:rsidRPr="00FF430B">
        <w:rPr>
          <w:lang w:val="ro-MD"/>
        </w:rPr>
        <w:lastRenderedPageBreak/>
        <w:t>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lastRenderedPageBreak/>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lastRenderedPageBreak/>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lastRenderedPageBreak/>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1" w:name="_Toc392180165"/>
      <w:bookmarkStart w:id="42" w:name="_Toc449539055"/>
    </w:p>
    <w:bookmarkEnd w:id="41"/>
    <w:bookmarkEnd w:id="42"/>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lastRenderedPageBreak/>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 xml:space="preserve">de către Agenția Achiziții </w:t>
      </w:r>
      <w:r w:rsidR="005A7A29" w:rsidRPr="00FF430B">
        <w:rPr>
          <w:lang w:val="ro-MD" w:eastAsia="en-GB"/>
        </w:rPr>
        <w:lastRenderedPageBreak/>
        <w:t>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3" w:name="_Hlk65836894"/>
      <w:r w:rsidR="00C97B51" w:rsidRPr="00FF430B">
        <w:rPr>
          <w:lang w:val="ro-MD"/>
        </w:rPr>
        <w:t>obligațiile</w:t>
      </w:r>
      <w:bookmarkEnd w:id="43"/>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lastRenderedPageBreak/>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40488F">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40488F">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40488F">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lastRenderedPageBreak/>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40488F">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40488F">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40488F">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40488F">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40488F">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40488F">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40488F">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40488F">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40488F">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40488F">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5AFF96A2" w:rsidR="005B235E" w:rsidRDefault="005B235E" w:rsidP="00A26B23">
      <w:pPr>
        <w:pStyle w:val="Style3"/>
        <w:tabs>
          <w:tab w:val="left" w:pos="567"/>
        </w:tabs>
        <w:spacing w:before="0" w:beforeAutospacing="0" w:after="0"/>
        <w:ind w:left="0" w:firstLine="0"/>
        <w:rPr>
          <w:rFonts w:eastAsia="PMingLiU"/>
          <w:lang w:val="ro-MD" w:eastAsia="zh-CN"/>
        </w:rPr>
      </w:pPr>
    </w:p>
    <w:p w14:paraId="1A42A9A2" w14:textId="5EDD5AA9" w:rsidR="00106633" w:rsidRDefault="00106633" w:rsidP="00A26B23">
      <w:pPr>
        <w:pStyle w:val="Style3"/>
        <w:tabs>
          <w:tab w:val="left" w:pos="567"/>
        </w:tabs>
        <w:spacing w:before="0" w:beforeAutospacing="0" w:after="0"/>
        <w:ind w:left="0" w:firstLine="0"/>
        <w:rPr>
          <w:rFonts w:eastAsia="PMingLiU"/>
          <w:lang w:val="ro-MD" w:eastAsia="zh-CN"/>
        </w:rPr>
      </w:pPr>
    </w:p>
    <w:p w14:paraId="6CEBE813" w14:textId="31330336" w:rsidR="00106633" w:rsidRDefault="00106633" w:rsidP="00A26B23">
      <w:pPr>
        <w:pStyle w:val="Style3"/>
        <w:tabs>
          <w:tab w:val="left" w:pos="567"/>
        </w:tabs>
        <w:spacing w:before="0" w:beforeAutospacing="0" w:after="0"/>
        <w:ind w:left="0" w:firstLine="0"/>
        <w:rPr>
          <w:rFonts w:eastAsia="PMingLiU"/>
          <w:lang w:val="ro-MD" w:eastAsia="zh-CN"/>
        </w:rPr>
      </w:pPr>
    </w:p>
    <w:p w14:paraId="0D0EEE16" w14:textId="77777777" w:rsidR="00106633" w:rsidRPr="00FF430B" w:rsidRDefault="00106633"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40488F">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40488F">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40488F">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40488F">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40488F">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40488F">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40488F">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4"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5" w:name="_Toc449692096"/>
      <w:bookmarkEnd w:id="44"/>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5"/>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6"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6"/>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7"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7"/>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8"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8"/>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49"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49"/>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0" w:name="_Toc449632664"/>
      <w:bookmarkStart w:id="51" w:name="_Toc449633156"/>
      <w:bookmarkStart w:id="52" w:name="_Toc449692111"/>
      <w:r w:rsidRPr="00FF430B">
        <w:rPr>
          <w:rFonts w:eastAsia="PMingLiU"/>
          <w:b/>
          <w:bCs/>
          <w:iCs/>
          <w:lang w:val="ro-MD" w:eastAsia="zh-CN"/>
        </w:rPr>
        <w:t>DECLARAŢIE</w:t>
      </w:r>
      <w:bookmarkEnd w:id="50"/>
      <w:bookmarkEnd w:id="51"/>
      <w:bookmarkEnd w:id="52"/>
    </w:p>
    <w:p w14:paraId="65E0A4FA" w14:textId="77777777" w:rsidR="00AA1372" w:rsidRPr="00FF430B" w:rsidRDefault="00A227F2" w:rsidP="00284ED0">
      <w:pPr>
        <w:tabs>
          <w:tab w:val="left" w:pos="720"/>
        </w:tabs>
        <w:jc w:val="center"/>
        <w:outlineLvl w:val="1"/>
        <w:rPr>
          <w:rFonts w:eastAsia="PMingLiU"/>
          <w:b/>
          <w:lang w:val="ro-MD" w:eastAsia="zh-CN"/>
        </w:rPr>
      </w:pPr>
      <w:bookmarkStart w:id="53" w:name="_Toc449632665"/>
      <w:bookmarkStart w:id="54" w:name="_Toc449633157"/>
      <w:bookmarkStart w:id="55"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3"/>
      <w:bookmarkEnd w:id="54"/>
      <w:bookmarkEnd w:id="55"/>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6"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6"/>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7"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7"/>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8"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8"/>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40488F">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59" w:name="_Toc449692118"/>
      <w:bookmarkStart w:id="60" w:name="_Toc390252621"/>
      <w:r w:rsidRPr="00FF430B">
        <w:rPr>
          <w:rFonts w:ascii="Times New Roman" w:hAnsi="Times New Roman" w:cs="Times New Roman"/>
          <w:bCs w:val="0"/>
          <w:color w:val="auto"/>
          <w:sz w:val="24"/>
          <w:szCs w:val="24"/>
          <w:lang w:val="ro-MD"/>
        </w:rPr>
        <w:t>CAIET DE SARCINI</w:t>
      </w:r>
      <w:bookmarkEnd w:id="59"/>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0"/>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2B077737"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67F98DE8"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3348DA" w:rsidRPr="003348DA">
              <w:rPr>
                <w:highlight w:val="yellow"/>
                <w:lang w:val="ro-MD"/>
              </w:rPr>
              <w:t>__________</w:t>
            </w:r>
            <w:r w:rsidR="005D4B79" w:rsidRPr="003348DA">
              <w:rPr>
                <w:highlight w:val="yellow"/>
                <w:lang w:val="ro-MD"/>
              </w:rPr>
              <w:t xml:space="preserve"> </w:t>
            </w:r>
            <w:r w:rsidR="00EB65F6" w:rsidRPr="003348DA">
              <w:rPr>
                <w:highlight w:val="yellow"/>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62871466"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3348DA">
              <w:rPr>
                <w:b/>
                <w:noProof w:val="0"/>
                <w:highlight w:val="yellow"/>
                <w:lang w:val="ro-MD" w:eastAsia="ru-RU"/>
              </w:rPr>
              <w:t>_</w:t>
            </w:r>
            <w:r w:rsidR="003348DA" w:rsidRPr="003348DA">
              <w:rPr>
                <w:b/>
                <w:noProof w:val="0"/>
                <w:highlight w:val="yellow"/>
                <w:lang w:val="ro-MD" w:eastAsia="ru-RU"/>
              </w:rPr>
              <w:t>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54B0888D"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w:t>
            </w:r>
            <w:r w:rsidR="003348DA" w:rsidRPr="003348DA">
              <w:rPr>
                <w:highlight w:val="yellow"/>
                <w:lang w:val="ro-MD"/>
              </w:rPr>
              <w:t>_____________________</w:t>
            </w:r>
            <w:r w:rsidR="00EA64B0" w:rsidRPr="00FF430B">
              <w:rPr>
                <w:lang w:val="ro-MD"/>
              </w:rPr>
              <w:t xml:space="preserve">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40488F">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40488F">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40488F">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40488F">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40488F">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43B9CD4A" w:rsidR="00460653" w:rsidRPr="00FF430B" w:rsidRDefault="00D05A94" w:rsidP="0040488F">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w:t>
            </w:r>
            <w:r w:rsidR="003348DA">
              <w:rPr>
                <w:lang w:val="ro-MD"/>
              </w:rPr>
              <w:t>______________________</w:t>
            </w:r>
            <w:r w:rsidR="00460653" w:rsidRPr="00FF430B">
              <w:rPr>
                <w:lang w:val="ro-MD"/>
              </w:rPr>
              <w:t xml:space="preserv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40488F">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7FC5855" w:rsidR="00460653" w:rsidRPr="00FF430B" w:rsidRDefault="00D83EE1" w:rsidP="0040488F">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w:t>
            </w:r>
            <w:r w:rsidR="003348DA">
              <w:rPr>
                <w:lang w:val="ro-MD"/>
              </w:rPr>
              <w:t>__________________</w:t>
            </w:r>
            <w:r w:rsidR="00460653" w:rsidRPr="00FF430B">
              <w:rPr>
                <w:lang w:val="ro-MD"/>
              </w:rPr>
              <w:t xml:space="preserve"> </w:t>
            </w:r>
          </w:p>
          <w:p w14:paraId="1CEFAD7D" w14:textId="77777777" w:rsidR="00460653" w:rsidRPr="00FF430B" w:rsidRDefault="00D83EE1" w:rsidP="0040488F">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40488F">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40488F">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40488F">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40488F">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40488F">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40488F">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40488F">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40488F">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40488F">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40488F">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40488F">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40488F">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40488F">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40488F">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40488F">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40488F">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40488F">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40488F">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40488F">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40488F">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40488F">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40488F">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40488F">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40488F">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40488F">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40488F">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40488F">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307"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085"/>
            </w:tblGrid>
            <w:tr w:rsidR="007E709D" w:rsidRPr="00EC30C2" w14:paraId="49F0A33E" w14:textId="77777777" w:rsidTr="00616319">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08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61631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616319">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08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616319">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046"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616319">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494"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616319">
              <w:trPr>
                <w:trHeight w:val="276"/>
              </w:trPr>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5642638F" w14:textId="32593982" w:rsidR="005C3D95" w:rsidRPr="00FF430B" w:rsidRDefault="004001DE" w:rsidP="00616319">
                  <w:pPr>
                    <w:jc w:val="both"/>
                    <w:rPr>
                      <w:b/>
                      <w:bCs/>
                      <w:noProof w:val="0"/>
                      <w:lang w:val="ro-MD"/>
                    </w:rPr>
                  </w:pPr>
                  <w:r w:rsidRPr="00FF430B">
                    <w:rPr>
                      <w:noProof w:val="0"/>
                      <w:lang w:val="ro-MD"/>
                    </w:rPr>
                    <w:t> </w:t>
                  </w:r>
                </w:p>
                <w:p w14:paraId="01FFB410" w14:textId="24F3A6F8"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6B33276" w14:textId="77777777" w:rsidR="00753976" w:rsidRPr="00FF430B" w:rsidRDefault="00753976"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lastRenderedPageBreak/>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 xml:space="preserve">Contractele ce urmează a fi atribuite au ca obiect lucrări sau servicii de proiectare prestate de către agenți autorizați în vederea achiziționării, în funcție de necesitățile concrete ale autorității </w:t>
            </w:r>
            <w:r w:rsidR="005B3BAD" w:rsidRPr="00FF430B">
              <w:rPr>
                <w:lang w:val="ro-MD"/>
              </w:rPr>
              <w:lastRenderedPageBreak/>
              <w:t>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40488F">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40488F">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40488F">
            <w:pPr>
              <w:pStyle w:val="a"/>
              <w:numPr>
                <w:ilvl w:val="0"/>
                <w:numId w:val="31"/>
              </w:numPr>
              <w:rPr>
                <w:lang w:val="ro-MD"/>
              </w:rPr>
            </w:pPr>
            <w:r w:rsidRPr="00FF430B">
              <w:rPr>
                <w:lang w:val="ro-MD"/>
              </w:rPr>
              <w:t>prin acordul de voinţă al părţilor ;</w:t>
            </w:r>
          </w:p>
          <w:p w14:paraId="0472106D" w14:textId="77777777" w:rsidR="0063773E" w:rsidRPr="00FF430B" w:rsidRDefault="0063773E" w:rsidP="0040488F">
            <w:pPr>
              <w:pStyle w:val="a"/>
              <w:numPr>
                <w:ilvl w:val="0"/>
                <w:numId w:val="31"/>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40488F">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43E1F1" w14:textId="77777777" w:rsidR="007B6E87" w:rsidRDefault="007B6E87" w:rsidP="00A20ACF">
      <w:r>
        <w:separator/>
      </w:r>
    </w:p>
  </w:endnote>
  <w:endnote w:type="continuationSeparator" w:id="0">
    <w:p w14:paraId="0B3183E8" w14:textId="77777777" w:rsidR="007B6E87" w:rsidRDefault="007B6E8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CD48DF" w:rsidRDefault="00CD48DF"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Content>
      <w:p w14:paraId="16FD1D34" w14:textId="184D957A" w:rsidR="00CD48DF" w:rsidRDefault="00CD48DF">
        <w:pPr>
          <w:pStyle w:val="a4"/>
          <w:jc w:val="right"/>
        </w:pPr>
        <w:r>
          <w:fldChar w:fldCharType="begin"/>
        </w:r>
        <w:r>
          <w:instrText xml:space="preserve"> PAGE   \* MERGEFORMAT </w:instrText>
        </w:r>
        <w:r>
          <w:fldChar w:fldCharType="separate"/>
        </w:r>
        <w:r w:rsidR="006F2803">
          <w:t>59</w:t>
        </w:r>
        <w:r>
          <w:fldChar w:fldCharType="end"/>
        </w:r>
      </w:p>
    </w:sdtContent>
  </w:sdt>
  <w:p w14:paraId="075618FA" w14:textId="77777777" w:rsidR="00CD48DF" w:rsidRDefault="00CD48D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96C38D" w14:textId="77777777" w:rsidR="007B6E87" w:rsidRDefault="007B6E87" w:rsidP="00A20ACF">
      <w:r>
        <w:separator/>
      </w:r>
    </w:p>
  </w:footnote>
  <w:footnote w:type="continuationSeparator" w:id="0">
    <w:p w14:paraId="4A6EC2F7" w14:textId="77777777" w:rsidR="007B6E87" w:rsidRDefault="007B6E8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4FB4C11"/>
    <w:multiLevelType w:val="hybridMultilevel"/>
    <w:tmpl w:val="C68C666C"/>
    <w:lvl w:ilvl="0" w:tplc="0409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15"/>
  </w:num>
  <w:num w:numId="31">
    <w:abstractNumId w:val="35"/>
  </w:num>
  <w:num w:numId="32">
    <w:abstractNumId w:val="3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1E98"/>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0E07"/>
    <w:rsid w:val="000C1F66"/>
    <w:rsid w:val="000C3C74"/>
    <w:rsid w:val="000C470A"/>
    <w:rsid w:val="000C5DFB"/>
    <w:rsid w:val="000C6960"/>
    <w:rsid w:val="000D0233"/>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63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4E8E"/>
    <w:rsid w:val="001763CD"/>
    <w:rsid w:val="0017664F"/>
    <w:rsid w:val="00177A21"/>
    <w:rsid w:val="00177E5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BCB"/>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48DA"/>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1AA"/>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88F"/>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19F1"/>
    <w:rsid w:val="00476AA4"/>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3EAF"/>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31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185"/>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0DCC"/>
    <w:rsid w:val="006C23EA"/>
    <w:rsid w:val="006C2551"/>
    <w:rsid w:val="006C2676"/>
    <w:rsid w:val="006C34D7"/>
    <w:rsid w:val="006C36CF"/>
    <w:rsid w:val="006C3DC3"/>
    <w:rsid w:val="006C4407"/>
    <w:rsid w:val="006C492E"/>
    <w:rsid w:val="006C4C0E"/>
    <w:rsid w:val="006C60AD"/>
    <w:rsid w:val="006C7008"/>
    <w:rsid w:val="006C7F79"/>
    <w:rsid w:val="006D10BA"/>
    <w:rsid w:val="006D1144"/>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03"/>
    <w:rsid w:val="006F2895"/>
    <w:rsid w:val="006F3B8E"/>
    <w:rsid w:val="006F4A02"/>
    <w:rsid w:val="006F4DC3"/>
    <w:rsid w:val="007001BE"/>
    <w:rsid w:val="00700318"/>
    <w:rsid w:val="00702D98"/>
    <w:rsid w:val="007041C8"/>
    <w:rsid w:val="00706AD6"/>
    <w:rsid w:val="00707585"/>
    <w:rsid w:val="007075E8"/>
    <w:rsid w:val="00711A07"/>
    <w:rsid w:val="00711C62"/>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DE"/>
    <w:rsid w:val="00744C5B"/>
    <w:rsid w:val="0074736A"/>
    <w:rsid w:val="0075322C"/>
    <w:rsid w:val="00753976"/>
    <w:rsid w:val="0075516D"/>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71B"/>
    <w:rsid w:val="007A1DFA"/>
    <w:rsid w:val="007A2F41"/>
    <w:rsid w:val="007A3336"/>
    <w:rsid w:val="007A3B63"/>
    <w:rsid w:val="007A3EAB"/>
    <w:rsid w:val="007A410B"/>
    <w:rsid w:val="007A6D74"/>
    <w:rsid w:val="007A75D0"/>
    <w:rsid w:val="007B0EFC"/>
    <w:rsid w:val="007B1E26"/>
    <w:rsid w:val="007B392A"/>
    <w:rsid w:val="007B53EA"/>
    <w:rsid w:val="007B66A1"/>
    <w:rsid w:val="007B6E87"/>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08DF"/>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228"/>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7FEE"/>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73B"/>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5E8A"/>
    <w:rsid w:val="00B262BA"/>
    <w:rsid w:val="00B2679B"/>
    <w:rsid w:val="00B27C25"/>
    <w:rsid w:val="00B27D8B"/>
    <w:rsid w:val="00B3029E"/>
    <w:rsid w:val="00B322B4"/>
    <w:rsid w:val="00B32A8E"/>
    <w:rsid w:val="00B332E9"/>
    <w:rsid w:val="00B34875"/>
    <w:rsid w:val="00B34B97"/>
    <w:rsid w:val="00B351D4"/>
    <w:rsid w:val="00B355C4"/>
    <w:rsid w:val="00B356D1"/>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48DF"/>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393"/>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3416"/>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181"/>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5BF4"/>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5737"/>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UnresolvedMention1">
    <w:name w:val="Unresolved Mention1"/>
    <w:basedOn w:val="a1"/>
    <w:uiPriority w:val="99"/>
    <w:semiHidden/>
    <w:unhideWhenUsed/>
    <w:rsid w:val="000C0E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5883102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05726707">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10F8A5-A639-4F02-B483-C8462FE40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59</Pages>
  <Words>21413</Words>
  <Characters>122055</Characters>
  <Application>Microsoft Office Word</Application>
  <DocSecurity>0</DocSecurity>
  <Lines>1017</Lines>
  <Paragraphs>286</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50</cp:revision>
  <cp:lastPrinted>2021-06-01T11:52:00Z</cp:lastPrinted>
  <dcterms:created xsi:type="dcterms:W3CDTF">2021-06-14T10:00:00Z</dcterms:created>
  <dcterms:modified xsi:type="dcterms:W3CDTF">2026-08-28T08:02:00Z</dcterms:modified>
</cp:coreProperties>
</file>