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BDDC84" w14:textId="465BE66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C0C3E94"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w:t>
      </w:r>
      <w:r w:rsidR="00FD38DD">
        <w:rPr>
          <w:noProof w:val="0"/>
          <w:lang w:val="ro-MD"/>
        </w:rPr>
        <w:t xml:space="preserve"> 69</w:t>
      </w:r>
    </w:p>
    <w:p w14:paraId="730FD7E5" w14:textId="2D269484" w:rsidR="00502EFF" w:rsidRPr="00FF430B" w:rsidRDefault="00502EFF" w:rsidP="00502EFF">
      <w:pPr>
        <w:jc w:val="right"/>
        <w:rPr>
          <w:noProof w:val="0"/>
          <w:lang w:val="ro-MD"/>
        </w:rPr>
      </w:pPr>
      <w:r w:rsidRPr="00FF430B">
        <w:rPr>
          <w:noProof w:val="0"/>
          <w:lang w:val="ro-MD"/>
        </w:rPr>
        <w:t>din “</w:t>
      </w:r>
      <w:r w:rsidR="00FD38DD">
        <w:rPr>
          <w:noProof w:val="0"/>
          <w:lang w:val="ro-MD"/>
        </w:rPr>
        <w:t>07</w:t>
      </w:r>
      <w:r w:rsidRPr="00FF430B">
        <w:rPr>
          <w:noProof w:val="0"/>
          <w:lang w:val="ro-MD"/>
        </w:rPr>
        <w:t xml:space="preserve">” </w:t>
      </w:r>
      <w:r w:rsidR="00FD38DD">
        <w:rPr>
          <w:noProof w:val="0"/>
          <w:lang w:val="ro-MD"/>
        </w:rPr>
        <w:t>mai</w:t>
      </w:r>
      <w:r w:rsidRPr="00FF430B">
        <w:rPr>
          <w:noProof w:val="0"/>
          <w:lang w:val="ro-MD"/>
        </w:rPr>
        <w:t xml:space="preserve"> 20</w:t>
      </w:r>
      <w:r w:rsidR="00FD38DD">
        <w:rPr>
          <w:noProof w:val="0"/>
          <w:lang w:val="ro-MD"/>
        </w:rPr>
        <w:t>19</w:t>
      </w:r>
    </w:p>
    <w:p w14:paraId="7166887D" w14:textId="77777777" w:rsidR="000E4D7D" w:rsidRPr="00FF430B" w:rsidRDefault="000E4D7D" w:rsidP="00FD38DD">
      <w:pPr>
        <w:rPr>
          <w:noProof w:val="0"/>
          <w:lang w:val="ro-MD"/>
        </w:rPr>
      </w:pPr>
    </w:p>
    <w:p w14:paraId="058F2963" w14:textId="31BEA328"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603365BF" w14:textId="77777777" w:rsidR="00BE362C" w:rsidRPr="00FF430B" w:rsidRDefault="00BE362C" w:rsidP="00BE362C">
      <w:pPr>
        <w:rPr>
          <w:noProof w:val="0"/>
          <w:sz w:val="20"/>
          <w:szCs w:val="20"/>
          <w:lang w:val="ro-MD" w:eastAsia="ru-RU"/>
        </w:rPr>
      </w:pPr>
    </w:p>
    <w:p w14:paraId="5FB5495F" w14:textId="33400592" w:rsidR="00EA4B74" w:rsidRPr="00C53B09" w:rsidRDefault="00FD38DD" w:rsidP="00C53B09">
      <w:pPr>
        <w:tabs>
          <w:tab w:val="left" w:pos="9360"/>
        </w:tabs>
        <w:spacing w:line="276" w:lineRule="auto"/>
        <w:ind w:right="-69"/>
        <w:jc w:val="center"/>
        <w:rPr>
          <w:b/>
          <w:bCs/>
          <w:noProof w:val="0"/>
          <w:lang w:eastAsia="ro-RO"/>
        </w:rPr>
      </w:pPr>
      <w:r w:rsidRPr="004B10FE">
        <w:rPr>
          <w:b/>
          <w:noProof w:val="0"/>
          <w:lang w:val="ro-MD" w:eastAsia="ru-RU"/>
        </w:rPr>
        <w:t xml:space="preserve">privind achiziţionarea </w:t>
      </w:r>
      <w:r w:rsidR="00EA4B74" w:rsidRPr="004B10FE">
        <w:rPr>
          <w:b/>
          <w:noProof w:val="0"/>
          <w:lang w:val="ro-MD" w:eastAsia="ru-RU"/>
        </w:rPr>
        <w:t xml:space="preserve">lucrărilor </w:t>
      </w:r>
      <w:r w:rsidR="00F81E42" w:rsidRPr="004B10FE">
        <w:rPr>
          <w:b/>
          <w:noProof w:val="0"/>
          <w:lang w:val="ro-MD" w:eastAsia="ru-RU"/>
        </w:rPr>
        <w:t xml:space="preserve">de reparație a </w:t>
      </w:r>
      <w:r w:rsidR="00F81E42" w:rsidRPr="004B10FE">
        <w:rPr>
          <w:b/>
          <w:bCs/>
          <w:noProof w:val="0"/>
          <w:lang w:eastAsia="ro-RO"/>
        </w:rPr>
        <w:t xml:space="preserve">încăperilor </w:t>
      </w:r>
      <w:r w:rsidR="00C53B09" w:rsidRPr="00C53B09">
        <w:rPr>
          <w:b/>
          <w:bCs/>
          <w:noProof w:val="0"/>
          <w:lang w:eastAsia="ro-RO"/>
        </w:rPr>
        <w:t>Disciplinei</w:t>
      </w:r>
      <w:r w:rsidR="00C53B09">
        <w:rPr>
          <w:b/>
          <w:bCs/>
          <w:noProof w:val="0"/>
          <w:lang w:eastAsia="ro-RO"/>
        </w:rPr>
        <w:t xml:space="preserve"> de medicina interna-semiologie</w:t>
      </w:r>
      <w:r w:rsidR="00C53B09" w:rsidRPr="00C53B09">
        <w:rPr>
          <w:b/>
          <w:bCs/>
          <w:noProof w:val="0"/>
          <w:lang w:eastAsia="ro-RO"/>
        </w:rPr>
        <w:t xml:space="preserve"> din incinta IMSP Spitalul Clinic al Ministerului Sanatatii str. Gheorghe Casu, 37 </w:t>
      </w:r>
      <w:r w:rsidR="00EA4B74" w:rsidRPr="004B10FE">
        <w:rPr>
          <w:b/>
          <w:bCs/>
          <w:noProof w:val="0"/>
          <w:lang w:eastAsia="ru-RU"/>
        </w:rPr>
        <w:t xml:space="preserve">prin intermediul </w:t>
      </w:r>
      <w:r w:rsidR="00EA4B74" w:rsidRPr="004B10FE">
        <w:rPr>
          <w:b/>
          <w:noProof w:val="0"/>
          <w:lang w:eastAsia="ru-RU"/>
        </w:rPr>
        <w:t>cererii ofertelor de preț</w:t>
      </w:r>
    </w:p>
    <w:p w14:paraId="7320FA8D" w14:textId="77777777" w:rsidR="009B78CE" w:rsidRDefault="009B78CE" w:rsidP="001126B4">
      <w:pPr>
        <w:ind w:right="567"/>
        <w:rPr>
          <w:b/>
          <w:lang w:val="ro-MD"/>
        </w:rPr>
      </w:pPr>
    </w:p>
    <w:p w14:paraId="45091CBD" w14:textId="1D1A0929" w:rsidR="009B78CE" w:rsidRPr="00615883" w:rsidRDefault="00EA4B74" w:rsidP="009B78CE">
      <w:pPr>
        <w:pStyle w:val="a"/>
        <w:numPr>
          <w:ilvl w:val="0"/>
          <w:numId w:val="3"/>
        </w:numPr>
        <w:tabs>
          <w:tab w:val="left" w:pos="284"/>
          <w:tab w:val="right" w:pos="9531"/>
        </w:tabs>
        <w:ind w:left="284" w:hanging="284"/>
        <w:rPr>
          <w:b/>
          <w:lang w:val="ro-MD"/>
        </w:rPr>
      </w:pPr>
      <w:r>
        <w:rPr>
          <w:b/>
          <w:lang w:val="ro-MD"/>
        </w:rPr>
        <w:t xml:space="preserve"> </w:t>
      </w:r>
      <w:r w:rsidR="009B78CE" w:rsidRPr="00615883">
        <w:rPr>
          <w:b/>
          <w:lang w:val="ro-MD"/>
        </w:rPr>
        <w:t xml:space="preserve">Procedura a fost inclusă în planul de achiziții publice a </w:t>
      </w:r>
      <w:r w:rsidR="009B78CE">
        <w:rPr>
          <w:b/>
          <w:lang w:val="ro-MD"/>
        </w:rPr>
        <w:t>autorității contractante</w:t>
      </w:r>
      <w:r w:rsidR="009B78CE" w:rsidRPr="00615883">
        <w:rPr>
          <w:b/>
          <w:lang w:val="ro-MD"/>
        </w:rPr>
        <w:t xml:space="preserve">: </w:t>
      </w:r>
      <w:r w:rsidR="009B78CE">
        <w:rPr>
          <w:b/>
          <w:lang w:val="ro-MD"/>
        </w:rPr>
        <w:t>Da</w:t>
      </w:r>
    </w:p>
    <w:p w14:paraId="6417AF22" w14:textId="34C0D13C" w:rsidR="00C22E91" w:rsidRPr="00C22E91" w:rsidRDefault="009B78CE" w:rsidP="00C22E91">
      <w:pPr>
        <w:pStyle w:val="a"/>
        <w:numPr>
          <w:ilvl w:val="0"/>
          <w:numId w:val="3"/>
        </w:numPr>
        <w:shd w:val="clear" w:color="auto" w:fill="FFFFFF" w:themeFill="background1"/>
        <w:tabs>
          <w:tab w:val="left" w:pos="0"/>
          <w:tab w:val="right" w:pos="426"/>
        </w:tabs>
        <w:ind w:right="567"/>
        <w:rPr>
          <w:shd w:val="clear" w:color="auto" w:fill="FFFFFF" w:themeFill="background1"/>
          <w:lang w:val="ro-MD"/>
        </w:rPr>
      </w:pPr>
      <w:r w:rsidRPr="00C22E91">
        <w:rPr>
          <w:b/>
          <w:lang w:val="ro-MD"/>
        </w:rPr>
        <w:t xml:space="preserve">Link-ul către planul de achiziții publice publicat: </w:t>
      </w:r>
      <w:hyperlink r:id="rId8" w:history="1">
        <w:r w:rsidR="00C22E91" w:rsidRPr="00C540AB">
          <w:rPr>
            <w:rStyle w:val="af3"/>
            <w:lang w:val="fr-MC"/>
          </w:rPr>
          <w:t>https://achizitii.usmf.md/sites/default/files/inline-files/plan%20de%20achitii%202026.pdf</w:t>
        </w:r>
      </w:hyperlink>
    </w:p>
    <w:p w14:paraId="0EB4B179" w14:textId="7BA6A149" w:rsidR="009B78CE" w:rsidRPr="00C22E91" w:rsidRDefault="009B78CE" w:rsidP="00C22E91">
      <w:pPr>
        <w:pStyle w:val="a"/>
        <w:numPr>
          <w:ilvl w:val="0"/>
          <w:numId w:val="3"/>
        </w:numPr>
        <w:shd w:val="clear" w:color="auto" w:fill="FFFFFF" w:themeFill="background1"/>
        <w:tabs>
          <w:tab w:val="left" w:pos="0"/>
          <w:tab w:val="right" w:pos="426"/>
        </w:tabs>
        <w:ind w:right="567"/>
        <w:rPr>
          <w:shd w:val="clear" w:color="auto" w:fill="FFFFFF" w:themeFill="background1"/>
          <w:lang w:val="ro-MD"/>
        </w:rPr>
      </w:pPr>
      <w:r w:rsidRPr="00C22E91">
        <w:rPr>
          <w:b/>
          <w:lang w:val="ro-MD"/>
        </w:rPr>
        <w:t xml:space="preserve">Denumirea autorității contractante: </w:t>
      </w:r>
      <w:r w:rsidRPr="00C22E91">
        <w:rPr>
          <w:shd w:val="clear" w:color="auto" w:fill="FFFFFF" w:themeFill="background1"/>
          <w:lang w:val="ro-MD"/>
        </w:rPr>
        <w:t>IP USMF ”Nicolae Testemițanu”</w:t>
      </w:r>
    </w:p>
    <w:p w14:paraId="13500C44" w14:textId="77777777" w:rsidR="00FD38DD" w:rsidRPr="00B638FA" w:rsidRDefault="00FD38DD" w:rsidP="00AB478B">
      <w:pPr>
        <w:numPr>
          <w:ilvl w:val="0"/>
          <w:numId w:val="3"/>
        </w:numPr>
        <w:shd w:val="clear" w:color="auto" w:fill="FFFFFF" w:themeFill="background1"/>
        <w:tabs>
          <w:tab w:val="left" w:pos="284"/>
          <w:tab w:val="right" w:pos="9531"/>
        </w:tabs>
        <w:spacing w:before="120"/>
        <w:ind w:left="284" w:hanging="284"/>
        <w:rPr>
          <w:b/>
          <w:lang w:val="ro-MD"/>
        </w:rPr>
      </w:pPr>
      <w:r w:rsidRPr="00B638FA">
        <w:rPr>
          <w:b/>
          <w:lang w:val="ro-MD"/>
        </w:rPr>
        <w:t xml:space="preserve">IDNO: </w:t>
      </w:r>
      <w:r w:rsidRPr="00B638FA">
        <w:rPr>
          <w:shd w:val="clear" w:color="auto" w:fill="FFFFFF" w:themeFill="background1"/>
          <w:lang w:val="ro-MD"/>
        </w:rPr>
        <w:t>1007600000794</w:t>
      </w:r>
    </w:p>
    <w:p w14:paraId="00F343DB" w14:textId="77777777" w:rsidR="00FD38DD" w:rsidRPr="00B638FA" w:rsidRDefault="00FD38DD" w:rsidP="00AB478B">
      <w:pPr>
        <w:numPr>
          <w:ilvl w:val="0"/>
          <w:numId w:val="3"/>
        </w:numPr>
        <w:tabs>
          <w:tab w:val="left" w:pos="284"/>
          <w:tab w:val="right" w:pos="9531"/>
        </w:tabs>
        <w:spacing w:before="120"/>
        <w:ind w:left="284" w:hanging="284"/>
        <w:rPr>
          <w:b/>
          <w:lang w:val="ro-MD"/>
        </w:rPr>
      </w:pPr>
      <w:r w:rsidRPr="00B638FA">
        <w:rPr>
          <w:b/>
          <w:lang w:val="ro-MD"/>
        </w:rPr>
        <w:t xml:space="preserve">Adresa: </w:t>
      </w:r>
      <w:r w:rsidRPr="00B638FA">
        <w:rPr>
          <w:shd w:val="clear" w:color="auto" w:fill="FFFFFF" w:themeFill="background1"/>
          <w:lang w:val="ro-MD"/>
        </w:rPr>
        <w:t>mun. Chișinău, bd. Ștefan cel Mare și Sfânt 165</w:t>
      </w:r>
    </w:p>
    <w:p w14:paraId="0F7ED00D" w14:textId="4AC2AFA3" w:rsidR="00FD38DD" w:rsidRPr="00B638FA" w:rsidRDefault="00FD38DD" w:rsidP="00AB478B">
      <w:pPr>
        <w:numPr>
          <w:ilvl w:val="0"/>
          <w:numId w:val="3"/>
        </w:numPr>
        <w:tabs>
          <w:tab w:val="left" w:pos="284"/>
          <w:tab w:val="right" w:pos="9531"/>
        </w:tabs>
        <w:spacing w:before="120"/>
        <w:ind w:left="284" w:hanging="284"/>
        <w:rPr>
          <w:b/>
          <w:lang w:val="ro-MD"/>
        </w:rPr>
      </w:pPr>
      <w:r w:rsidRPr="00B638FA">
        <w:rPr>
          <w:b/>
          <w:lang w:val="ro-MD"/>
        </w:rPr>
        <w:t xml:space="preserve">Numărul de telefon/fax: </w:t>
      </w:r>
      <w:r w:rsidR="009B78CE">
        <w:rPr>
          <w:shd w:val="clear" w:color="auto" w:fill="FFFFFF" w:themeFill="background1"/>
          <w:lang w:val="ro-MD"/>
        </w:rPr>
        <w:t>022 20-52-67</w:t>
      </w:r>
    </w:p>
    <w:p w14:paraId="354B0856" w14:textId="77777777" w:rsidR="00197824" w:rsidRPr="00197824" w:rsidRDefault="00FD38DD" w:rsidP="00CD007A">
      <w:pPr>
        <w:numPr>
          <w:ilvl w:val="0"/>
          <w:numId w:val="3"/>
        </w:numPr>
        <w:shd w:val="clear" w:color="auto" w:fill="FFFFFF" w:themeFill="background1"/>
        <w:tabs>
          <w:tab w:val="left" w:pos="284"/>
          <w:tab w:val="right" w:pos="9531"/>
        </w:tabs>
        <w:spacing w:before="120"/>
        <w:ind w:left="288" w:hanging="288"/>
        <w:jc w:val="both"/>
        <w:rPr>
          <w:rStyle w:val="af3"/>
          <w:b/>
          <w:color w:val="auto"/>
          <w:u w:val="none"/>
          <w:lang w:val="ro-MD"/>
        </w:rPr>
      </w:pPr>
      <w:r w:rsidRPr="00197824">
        <w:rPr>
          <w:b/>
          <w:lang w:val="ro-MD"/>
        </w:rPr>
        <w:t>Adresa de e-mail și de inter</w:t>
      </w:r>
      <w:r w:rsidR="00197824">
        <w:rPr>
          <w:b/>
          <w:lang w:val="ro-MD"/>
        </w:rPr>
        <w:t xml:space="preserve">net a autorității contractante: </w:t>
      </w:r>
      <w:hyperlink r:id="rId9" w:history="1">
        <w:r w:rsidR="00197824" w:rsidRPr="001D7572">
          <w:rPr>
            <w:rStyle w:val="af3"/>
            <w:shd w:val="clear" w:color="auto" w:fill="FFFFFF" w:themeFill="background1"/>
            <w:lang w:val="it-IT"/>
          </w:rPr>
          <w:t>achizitii@usmf.md</w:t>
        </w:r>
      </w:hyperlink>
      <w:r w:rsidR="00197824" w:rsidRPr="001D7572">
        <w:rPr>
          <w:shd w:val="clear" w:color="auto" w:fill="FFFFFF" w:themeFill="background1"/>
          <w:lang w:val="it-IT"/>
        </w:rPr>
        <w:t xml:space="preserve">, </w:t>
      </w:r>
      <w:hyperlink r:id="rId10" w:history="1">
        <w:r w:rsidR="00197824" w:rsidRPr="00CE425E">
          <w:rPr>
            <w:rStyle w:val="af3"/>
            <w:shd w:val="clear" w:color="auto" w:fill="FFFFFF" w:themeFill="background1"/>
            <w:lang w:val="it-IT"/>
          </w:rPr>
          <w:t>http://www.usmf.md</w:t>
        </w:r>
      </w:hyperlink>
      <w:r w:rsidR="00197824">
        <w:rPr>
          <w:rStyle w:val="af3"/>
          <w:shd w:val="clear" w:color="auto" w:fill="FFFFFF" w:themeFill="background1"/>
          <w:lang w:val="it-IT"/>
        </w:rPr>
        <w:t xml:space="preserve">  </w:t>
      </w:r>
    </w:p>
    <w:p w14:paraId="1496D1F0" w14:textId="1A8BA888" w:rsidR="00FD38DD" w:rsidRPr="00197824" w:rsidRDefault="00FD38DD" w:rsidP="00CD007A">
      <w:pPr>
        <w:numPr>
          <w:ilvl w:val="0"/>
          <w:numId w:val="3"/>
        </w:numPr>
        <w:shd w:val="clear" w:color="auto" w:fill="FFFFFF" w:themeFill="background1"/>
        <w:tabs>
          <w:tab w:val="left" w:pos="284"/>
          <w:tab w:val="right" w:pos="9531"/>
        </w:tabs>
        <w:spacing w:before="120"/>
        <w:ind w:left="288" w:hanging="288"/>
        <w:jc w:val="both"/>
        <w:rPr>
          <w:b/>
          <w:lang w:val="ro-MD"/>
        </w:rPr>
      </w:pPr>
      <w:r w:rsidRPr="00197824">
        <w:rPr>
          <w:b/>
          <w:lang w:val="ro-MD"/>
        </w:rPr>
        <w:t xml:space="preserve">Adresa de e-mail sau de internet de la care se va putea obține accesul la documentația de atribuire: </w:t>
      </w:r>
      <w:r w:rsidRPr="00197824">
        <w:rPr>
          <w:lang w:val="ro-MD"/>
        </w:rPr>
        <w:t>documentația de atribuire este anexată în cadrul procedurii în SIA ”RSAP”</w:t>
      </w:r>
      <w:r w:rsidRPr="00197824">
        <w:rPr>
          <w:b/>
          <w:lang w:val="ro-MD"/>
        </w:rPr>
        <w:t xml:space="preserve">. </w:t>
      </w:r>
    </w:p>
    <w:p w14:paraId="7900AB7B" w14:textId="04BCA1E2" w:rsidR="00FD38DD" w:rsidRPr="00B638FA" w:rsidRDefault="00FD38DD" w:rsidP="00AB478B">
      <w:pPr>
        <w:numPr>
          <w:ilvl w:val="0"/>
          <w:numId w:val="3"/>
        </w:numPr>
        <w:tabs>
          <w:tab w:val="left" w:pos="284"/>
          <w:tab w:val="right" w:pos="9531"/>
        </w:tabs>
        <w:spacing w:before="120"/>
        <w:ind w:left="288" w:hanging="288"/>
        <w:jc w:val="both"/>
        <w:rPr>
          <w:b/>
          <w:lang w:val="ro-MD"/>
        </w:rPr>
      </w:pPr>
      <w:r w:rsidRPr="00B638FA">
        <w:rPr>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638FA">
        <w:rPr>
          <w:lang w:val="ro-MD"/>
        </w:rPr>
        <w:t>nu se aplică</w:t>
      </w:r>
      <w:r w:rsidR="00F52011">
        <w:rPr>
          <w:lang w:val="ro-MD"/>
        </w:rPr>
        <w:t>.</w:t>
      </w:r>
    </w:p>
    <w:p w14:paraId="29BF743A" w14:textId="77777777" w:rsidR="00FD38DD" w:rsidRPr="00B638FA" w:rsidRDefault="00FD38DD" w:rsidP="00AB478B">
      <w:pPr>
        <w:numPr>
          <w:ilvl w:val="0"/>
          <w:numId w:val="3"/>
        </w:numPr>
        <w:tabs>
          <w:tab w:val="left" w:pos="284"/>
          <w:tab w:val="right" w:pos="426"/>
        </w:tabs>
        <w:spacing w:before="120"/>
        <w:ind w:left="284" w:hanging="284"/>
        <w:jc w:val="both"/>
        <w:rPr>
          <w:b/>
          <w:lang w:val="ro-MD"/>
        </w:rPr>
      </w:pPr>
      <w:r w:rsidRPr="00B638FA">
        <w:rPr>
          <w:b/>
          <w:lang w:val="ro-MD"/>
        </w:rPr>
        <w:t>Cumpărătorul invită operatorii economici interesați, care îi pot satisface necesitățile, să participe la procedura de achiziție privind executarea următoarelor lucrări:</w:t>
      </w:r>
    </w:p>
    <w:p w14:paraId="30DA8B8B" w14:textId="77777777" w:rsidR="00FD38DD" w:rsidRPr="00B638FA" w:rsidRDefault="00FD38DD" w:rsidP="00FD38DD">
      <w:pPr>
        <w:tabs>
          <w:tab w:val="left" w:pos="284"/>
          <w:tab w:val="right" w:pos="426"/>
        </w:tabs>
        <w:spacing w:before="120"/>
        <w:ind w:left="284"/>
        <w:rPr>
          <w:b/>
          <w:lang w:val="ro-MD"/>
        </w:rPr>
      </w:pPr>
    </w:p>
    <w:tbl>
      <w:tblPr>
        <w:tblW w:w="9625" w:type="dxa"/>
        <w:tblInd w:w="-5" w:type="dxa"/>
        <w:tblLayout w:type="fixed"/>
        <w:tblLook w:val="04A0" w:firstRow="1" w:lastRow="0" w:firstColumn="1" w:lastColumn="0" w:noHBand="0" w:noVBand="1"/>
      </w:tblPr>
      <w:tblGrid>
        <w:gridCol w:w="567"/>
        <w:gridCol w:w="851"/>
        <w:gridCol w:w="2977"/>
        <w:gridCol w:w="1134"/>
        <w:gridCol w:w="992"/>
        <w:gridCol w:w="1843"/>
        <w:gridCol w:w="1261"/>
      </w:tblGrid>
      <w:tr w:rsidR="00FD38DD" w:rsidRPr="00E677BA" w14:paraId="226D802B" w14:textId="77777777" w:rsidTr="00111C7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82F5C" w14:textId="77777777" w:rsidR="00FD38DD" w:rsidRPr="00E677BA" w:rsidRDefault="00FD38DD" w:rsidP="00AA2A69">
            <w:pPr>
              <w:spacing w:before="120"/>
              <w:jc w:val="center"/>
              <w:rPr>
                <w:b/>
                <w:lang w:val="ro-MD"/>
              </w:rPr>
            </w:pPr>
            <w:r w:rsidRPr="00E677BA">
              <w:rPr>
                <w:b/>
                <w:lang w:val="ro-MD"/>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ADAA6C" w14:textId="77777777" w:rsidR="00FD38DD" w:rsidRPr="00E677BA" w:rsidRDefault="00FD38DD" w:rsidP="00AA2A69">
            <w:pPr>
              <w:spacing w:before="120"/>
              <w:jc w:val="center"/>
              <w:rPr>
                <w:b/>
                <w:lang w:val="ro-MD"/>
              </w:rPr>
            </w:pPr>
            <w:r w:rsidRPr="00E677BA">
              <w:rPr>
                <w:b/>
                <w:lang w:val="ro-MD"/>
              </w:rPr>
              <w:t>Cod CPV</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6FCE72" w14:textId="77777777" w:rsidR="00FD38DD" w:rsidRPr="00E677BA" w:rsidRDefault="00FD38DD" w:rsidP="00AA2A69">
            <w:pPr>
              <w:spacing w:before="120"/>
              <w:jc w:val="center"/>
              <w:rPr>
                <w:b/>
                <w:lang w:val="ro-MD"/>
              </w:rPr>
            </w:pPr>
            <w:r w:rsidRPr="00E677BA">
              <w:rPr>
                <w:b/>
                <w:lang w:val="ro-MD"/>
              </w:rPr>
              <w:t>Denumirea 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4FC3C0" w14:textId="77777777" w:rsidR="00FD38DD" w:rsidRPr="00E677BA" w:rsidRDefault="00FD38DD" w:rsidP="00AA2A69">
            <w:pPr>
              <w:spacing w:before="120"/>
              <w:jc w:val="center"/>
              <w:rPr>
                <w:b/>
                <w:lang w:val="ro-MD"/>
              </w:rPr>
            </w:pPr>
            <w:r w:rsidRPr="00E677BA">
              <w:rPr>
                <w:b/>
                <w:lang w:val="ro-MD"/>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15A2DF" w14:textId="77777777" w:rsidR="00FD38DD" w:rsidRPr="00E677BA" w:rsidRDefault="00FD38DD" w:rsidP="00AA2A69">
            <w:pPr>
              <w:spacing w:before="120"/>
              <w:jc w:val="center"/>
              <w:rPr>
                <w:b/>
                <w:lang w:val="ro-MD"/>
              </w:rPr>
            </w:pPr>
            <w:r w:rsidRPr="00E677BA">
              <w:rPr>
                <w:b/>
                <w:lang w:val="ro-MD"/>
              </w:rPr>
              <w:t>Cantita-tea</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16243F" w14:textId="77777777" w:rsidR="00FD38DD" w:rsidRPr="00E677BA" w:rsidRDefault="00FD38DD" w:rsidP="00AA2A69">
            <w:pPr>
              <w:spacing w:before="120"/>
              <w:jc w:val="center"/>
              <w:rPr>
                <w:b/>
                <w:lang w:val="ro-MD"/>
              </w:rPr>
            </w:pPr>
            <w:r w:rsidRPr="00E677BA">
              <w:rPr>
                <w:b/>
                <w:lang w:val="ro-MD"/>
              </w:rPr>
              <w:t>Specificarea tehnică deplină solicitată, Standarde de referință</w:t>
            </w:r>
          </w:p>
        </w:tc>
        <w:tc>
          <w:tcPr>
            <w:tcW w:w="1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14AA6D" w14:textId="77777777" w:rsidR="00FD38DD" w:rsidRDefault="00FD38DD" w:rsidP="00AA2A69">
            <w:pPr>
              <w:spacing w:before="120"/>
              <w:jc w:val="center"/>
              <w:rPr>
                <w:b/>
                <w:lang w:val="ro-MD"/>
              </w:rPr>
            </w:pPr>
            <w:r w:rsidRPr="00E677BA">
              <w:rPr>
                <w:b/>
                <w:lang w:val="ro-MD"/>
              </w:rPr>
              <w:t>Valoarea estimată, fără TVA</w:t>
            </w:r>
          </w:p>
          <w:p w14:paraId="3879598E" w14:textId="5449C236" w:rsidR="009B78CE" w:rsidRPr="00E677BA" w:rsidRDefault="009B78CE" w:rsidP="00AA2A69">
            <w:pPr>
              <w:spacing w:before="120"/>
              <w:jc w:val="center"/>
              <w:rPr>
                <w:b/>
                <w:lang w:val="ro-MD"/>
              </w:rPr>
            </w:pPr>
            <w:r>
              <w:rPr>
                <w:b/>
                <w:lang w:val="ro-MD"/>
              </w:rPr>
              <w:t>(lei)</w:t>
            </w:r>
          </w:p>
        </w:tc>
      </w:tr>
      <w:tr w:rsidR="00FD38DD" w:rsidRPr="00E677BA" w14:paraId="322C38E6" w14:textId="77777777" w:rsidTr="00111C79">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AB475" w14:textId="77777777" w:rsidR="00FD38DD" w:rsidRPr="00E677BA" w:rsidRDefault="00FD38DD" w:rsidP="00AA2A69">
            <w:pPr>
              <w:jc w:val="center"/>
              <w:rPr>
                <w:lang w:val="ro-MD"/>
              </w:rPr>
            </w:pPr>
            <w:r w:rsidRPr="00E677BA">
              <w:rPr>
                <w:lang w:val="ro-MD"/>
              </w:rPr>
              <w:t>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A49C73E" w14:textId="721FD412" w:rsidR="00FD38DD" w:rsidRPr="00E677BA" w:rsidRDefault="00197824" w:rsidP="00197824">
            <w:pPr>
              <w:ind w:left="113" w:right="113"/>
              <w:jc w:val="center"/>
              <w:rPr>
                <w:lang w:val="ro-MD"/>
              </w:rPr>
            </w:pPr>
            <w:r w:rsidRPr="005857F1">
              <w:rPr>
                <w:color w:val="333333"/>
                <w:sz w:val="20"/>
                <w:szCs w:val="20"/>
                <w:shd w:val="clear" w:color="auto" w:fill="FFFFFF"/>
              </w:rPr>
              <w:t>45453000-7</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A23EB4" w14:textId="77777777" w:rsidR="0001356A" w:rsidRPr="0001356A" w:rsidRDefault="00197824" w:rsidP="00111C79">
            <w:pPr>
              <w:rPr>
                <w:bCs/>
                <w:noProof w:val="0"/>
                <w:lang w:eastAsia="ro-RO"/>
              </w:rPr>
            </w:pPr>
            <w:r>
              <w:rPr>
                <w:noProof w:val="0"/>
                <w:lang w:val="ro-MD" w:eastAsia="ru-RU"/>
              </w:rPr>
              <w:t>Lucrări</w:t>
            </w:r>
            <w:r w:rsidRPr="00197824">
              <w:rPr>
                <w:noProof w:val="0"/>
                <w:lang w:val="ro-MD" w:eastAsia="ru-RU"/>
              </w:rPr>
              <w:t xml:space="preserve"> de reparație a </w:t>
            </w:r>
            <w:r w:rsidRPr="00197824">
              <w:rPr>
                <w:bCs/>
                <w:noProof w:val="0"/>
                <w:lang w:eastAsia="ro-RO"/>
              </w:rPr>
              <w:t xml:space="preserve">încăperilor </w:t>
            </w:r>
            <w:r w:rsidR="0001356A" w:rsidRPr="0001356A">
              <w:rPr>
                <w:bCs/>
                <w:noProof w:val="0"/>
                <w:lang w:eastAsia="ro-RO"/>
              </w:rPr>
              <w:t>Disciplinei de medicina interna-semiologie</w:t>
            </w:r>
          </w:p>
          <w:p w14:paraId="6B6D6E16" w14:textId="634C594E" w:rsidR="00FD38DD" w:rsidRPr="004019E1" w:rsidRDefault="0001356A" w:rsidP="00111C79">
            <w:pPr>
              <w:rPr>
                <w:lang w:val="ro-MD"/>
              </w:rPr>
            </w:pPr>
            <w:r w:rsidRPr="0001356A">
              <w:rPr>
                <w:bCs/>
                <w:noProof w:val="0"/>
                <w:lang w:eastAsia="ro-RO"/>
              </w:rPr>
              <w:t xml:space="preserve"> din incinta IMSP Spitalul Clinic al Ministerului Sanatatii str. Gheorghe Casu, 37</w:t>
            </w:r>
            <w:r w:rsidR="00197824" w:rsidRPr="00197824">
              <w:rPr>
                <w:bCs/>
                <w:noProof w:val="0"/>
                <w:lang w:eastAsia="ro-RO"/>
              </w:rPr>
              <w: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2536A7" w14:textId="77777777" w:rsidR="00FD38DD" w:rsidRPr="00E677BA" w:rsidRDefault="00FD38DD" w:rsidP="00AA2A69">
            <w:pPr>
              <w:jc w:val="center"/>
              <w:rPr>
                <w:lang w:val="ro-MD"/>
              </w:rPr>
            </w:pPr>
            <w:r w:rsidRPr="00E677BA">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AE9DD5" w14:textId="77777777" w:rsidR="00FD38DD" w:rsidRPr="00E677BA" w:rsidRDefault="00FD38DD" w:rsidP="00AA2A69">
            <w:pPr>
              <w:jc w:val="center"/>
              <w:rPr>
                <w:lang w:val="ro-MD"/>
              </w:rPr>
            </w:pPr>
            <w:r w:rsidRPr="00E677BA">
              <w:rPr>
                <w:lang w:val="ro-MD"/>
              </w:rPr>
              <w:t>1</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E99CD7" w14:textId="77777777" w:rsidR="00FD38DD" w:rsidRPr="00E677BA" w:rsidRDefault="00FD38DD" w:rsidP="00AA2A69">
            <w:pPr>
              <w:jc w:val="center"/>
              <w:rPr>
                <w:lang w:val="ro-MD"/>
              </w:rPr>
            </w:pPr>
            <w:r w:rsidRPr="00E677BA">
              <w:rPr>
                <w:lang w:val="ro-MD"/>
              </w:rPr>
              <w:t>Conform Caietului de sarcini</w:t>
            </w:r>
          </w:p>
        </w:tc>
        <w:tc>
          <w:tcPr>
            <w:tcW w:w="1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32C13E" w14:textId="090E78A7" w:rsidR="00FD38DD" w:rsidRPr="00E677BA" w:rsidRDefault="004C7E45" w:rsidP="00AA2A69">
            <w:pPr>
              <w:ind w:left="-108" w:right="-122"/>
              <w:jc w:val="center"/>
              <w:rPr>
                <w:lang w:val="ro-MD"/>
              </w:rPr>
            </w:pPr>
            <w:r>
              <w:rPr>
                <w:lang w:val="ro-MD"/>
              </w:rPr>
              <w:t>1880000,00</w:t>
            </w:r>
          </w:p>
        </w:tc>
      </w:tr>
    </w:tbl>
    <w:p w14:paraId="3D38E887" w14:textId="40FEA995" w:rsidR="004C499F" w:rsidRPr="00FF430B" w:rsidRDefault="00816026" w:rsidP="00AB478B">
      <w:pPr>
        <w:numPr>
          <w:ilvl w:val="0"/>
          <w:numId w:val="3"/>
        </w:numPr>
        <w:shd w:val="clear" w:color="auto" w:fill="FFFFFF" w:themeFill="background1"/>
        <w:tabs>
          <w:tab w:val="right" w:pos="426"/>
        </w:tabs>
        <w:spacing w:before="120"/>
        <w:jc w:val="both"/>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w:t>
      </w:r>
      <w:bookmarkStart w:id="0" w:name="_GoBack"/>
      <w:bookmarkEnd w:id="0"/>
      <w:r w:rsidRPr="00FF430B">
        <w:rPr>
          <w:b/>
          <w:noProof w:val="0"/>
          <w:lang w:val="ro-MD" w:eastAsia="ru-RU"/>
        </w:rPr>
        <w:t xml:space="preserve"> indică numărul minim al candidaţilor şi, dacă este cazul, numărul maxim al acestora</w:t>
      </w:r>
      <w:r w:rsidR="00FD38DD">
        <w:rPr>
          <w:b/>
          <w:noProof w:val="0"/>
          <w:lang w:val="ro-MD" w:eastAsia="ru-RU"/>
        </w:rPr>
        <w:t xml:space="preserve">: </w:t>
      </w:r>
      <w:r w:rsidR="00FD38DD" w:rsidRPr="00F52011">
        <w:rPr>
          <w:bCs/>
          <w:noProof w:val="0"/>
          <w:lang w:val="ro-MD" w:eastAsia="ru-RU"/>
        </w:rPr>
        <w:t>nu se aplică</w:t>
      </w:r>
      <w:r w:rsidR="00F52011">
        <w:rPr>
          <w:bCs/>
          <w:noProof w:val="0"/>
          <w:lang w:val="ro-MD" w:eastAsia="ru-RU"/>
        </w:rPr>
        <w:t>.</w:t>
      </w:r>
    </w:p>
    <w:p w14:paraId="0C045D12" w14:textId="0F36B65C" w:rsidR="00BE362C" w:rsidRPr="00F52011" w:rsidRDefault="00BE362C" w:rsidP="00AB478B">
      <w:pPr>
        <w:numPr>
          <w:ilvl w:val="0"/>
          <w:numId w:val="3"/>
        </w:numPr>
        <w:shd w:val="clear" w:color="auto" w:fill="FFFFFF" w:themeFill="background1"/>
        <w:tabs>
          <w:tab w:val="right" w:pos="426"/>
        </w:tabs>
        <w:ind w:left="357"/>
        <w:jc w:val="both"/>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r w:rsidRPr="00F52011">
        <w:rPr>
          <w:b/>
          <w:noProof w:val="0"/>
          <w:lang w:val="ro-MD" w:eastAsia="ru-RU"/>
        </w:rPr>
        <w:t>oferta (se va selecta):</w:t>
      </w:r>
      <w:r w:rsidR="00FD38DD" w:rsidRPr="00F52011">
        <w:rPr>
          <w:b/>
          <w:noProof w:val="0"/>
          <w:lang w:val="ro-MD" w:eastAsia="ru-RU"/>
        </w:rPr>
        <w:t xml:space="preserve"> </w:t>
      </w:r>
      <w:r w:rsidR="00FD38DD" w:rsidRPr="00F52011">
        <w:rPr>
          <w:bCs/>
          <w:noProof w:val="0"/>
          <w:lang w:val="ro-MD" w:eastAsia="ru-RU"/>
        </w:rPr>
        <w:t>nu se aplică</w:t>
      </w:r>
      <w:r w:rsidR="00F52011">
        <w:rPr>
          <w:bCs/>
          <w:noProof w:val="0"/>
          <w:lang w:val="ro-MD" w:eastAsia="ru-RU"/>
        </w:rPr>
        <w:t>.</w:t>
      </w:r>
    </w:p>
    <w:p w14:paraId="1E73316A" w14:textId="77777777" w:rsidR="00BE362C" w:rsidRPr="005862D6" w:rsidRDefault="00BE362C" w:rsidP="00AB478B">
      <w:pPr>
        <w:numPr>
          <w:ilvl w:val="0"/>
          <w:numId w:val="4"/>
        </w:numPr>
        <w:shd w:val="clear" w:color="auto" w:fill="FFFFFF" w:themeFill="background1"/>
        <w:tabs>
          <w:tab w:val="right" w:pos="426"/>
        </w:tabs>
        <w:jc w:val="both"/>
        <w:rPr>
          <w:b/>
          <w:i/>
          <w:noProof w:val="0"/>
          <w:lang w:val="ro-MD" w:eastAsia="ru-RU"/>
        </w:rPr>
      </w:pPr>
      <w:r w:rsidRPr="005862D6">
        <w:rPr>
          <w:b/>
          <w:i/>
          <w:noProof w:val="0"/>
          <w:lang w:val="ro-MD" w:eastAsia="ru-RU"/>
        </w:rPr>
        <w:t>Pentru un singur lot;</w:t>
      </w:r>
    </w:p>
    <w:p w14:paraId="443B79FD" w14:textId="77777777" w:rsidR="00BE362C" w:rsidRPr="00FF430B" w:rsidRDefault="00BE362C" w:rsidP="00AB478B">
      <w:pPr>
        <w:numPr>
          <w:ilvl w:val="0"/>
          <w:numId w:val="4"/>
        </w:numPr>
        <w:shd w:val="clear" w:color="auto" w:fill="FFFFFF" w:themeFill="background1"/>
        <w:tabs>
          <w:tab w:val="right" w:pos="426"/>
        </w:tabs>
        <w:jc w:val="both"/>
        <w:rPr>
          <w:noProof w:val="0"/>
          <w:lang w:val="ro-MD" w:eastAsia="ru-RU"/>
        </w:rPr>
      </w:pPr>
      <w:r w:rsidRPr="00FF430B">
        <w:rPr>
          <w:noProof w:val="0"/>
          <w:lang w:val="ro-MD" w:eastAsia="ru-RU"/>
        </w:rPr>
        <w:t>Pentru mai multe loturi;</w:t>
      </w:r>
    </w:p>
    <w:p w14:paraId="38C3A784" w14:textId="77777777" w:rsidR="00BE362C" w:rsidRPr="00FF430B" w:rsidRDefault="00BE362C" w:rsidP="00AB478B">
      <w:pPr>
        <w:numPr>
          <w:ilvl w:val="0"/>
          <w:numId w:val="4"/>
        </w:numPr>
        <w:shd w:val="clear" w:color="auto" w:fill="FFFFFF" w:themeFill="background1"/>
        <w:tabs>
          <w:tab w:val="right" w:pos="426"/>
        </w:tabs>
        <w:jc w:val="both"/>
        <w:rPr>
          <w:noProof w:val="0"/>
          <w:lang w:val="ro-MD" w:eastAsia="ru-RU"/>
        </w:rPr>
      </w:pPr>
      <w:r w:rsidRPr="00FF430B">
        <w:rPr>
          <w:noProof w:val="0"/>
          <w:lang w:val="ro-MD" w:eastAsia="ru-RU"/>
        </w:rPr>
        <w:t>Pentru toate loturile;</w:t>
      </w:r>
    </w:p>
    <w:p w14:paraId="44FE4D2B" w14:textId="4F7342DD" w:rsidR="00BE362C" w:rsidRPr="00FF430B" w:rsidRDefault="00BE362C" w:rsidP="00AB478B">
      <w:pPr>
        <w:numPr>
          <w:ilvl w:val="0"/>
          <w:numId w:val="4"/>
        </w:numPr>
        <w:shd w:val="clear" w:color="auto" w:fill="FFFFFF" w:themeFill="background1"/>
        <w:tabs>
          <w:tab w:val="right" w:pos="426"/>
        </w:tabs>
        <w:jc w:val="both"/>
        <w:rPr>
          <w:noProof w:val="0"/>
          <w:lang w:val="ro-MD" w:eastAsia="ru-RU"/>
        </w:rPr>
      </w:pPr>
      <w:r w:rsidRPr="00FF430B">
        <w:rPr>
          <w:noProof w:val="0"/>
          <w:lang w:val="ro-MD" w:eastAsia="ru-RU"/>
        </w:rPr>
        <w:t>Alte limitări privind numărul de loturi care pot fi atribuite aceluiași ofertant</w:t>
      </w:r>
      <w:r w:rsidR="00FD38DD">
        <w:rPr>
          <w:noProof w:val="0"/>
          <w:lang w:val="ro-MD" w:eastAsia="ru-RU"/>
        </w:rPr>
        <w:t xml:space="preserve"> _____</w:t>
      </w:r>
    </w:p>
    <w:p w14:paraId="2A05C8B7" w14:textId="506A0B0C" w:rsidR="00BE362C" w:rsidRPr="00FF430B" w:rsidRDefault="00BE362C" w:rsidP="00AB478B">
      <w:pPr>
        <w:numPr>
          <w:ilvl w:val="0"/>
          <w:numId w:val="3"/>
        </w:numPr>
        <w:shd w:val="clear" w:color="auto" w:fill="FFFFFF" w:themeFill="background1"/>
        <w:tabs>
          <w:tab w:val="right" w:pos="426"/>
        </w:tabs>
        <w:spacing w:before="120"/>
        <w:ind w:left="0" w:firstLine="0"/>
        <w:jc w:val="both"/>
        <w:rPr>
          <w:noProof w:val="0"/>
          <w:sz w:val="20"/>
          <w:lang w:val="ro-MD" w:eastAsia="ru-RU"/>
        </w:rPr>
      </w:pPr>
      <w:r w:rsidRPr="00FF430B">
        <w:rPr>
          <w:b/>
          <w:noProof w:val="0"/>
          <w:lang w:val="ro-MD" w:eastAsia="ru-RU"/>
        </w:rPr>
        <w:t xml:space="preserve">Admiterea sau interzicerea ofertelor alternative: </w:t>
      </w:r>
      <w:r w:rsidR="00FD38DD" w:rsidRPr="00F52011">
        <w:rPr>
          <w:bCs/>
          <w:noProof w:val="0"/>
          <w:lang w:val="ro-MD" w:eastAsia="ru-RU"/>
        </w:rPr>
        <w:t>nu se admite</w:t>
      </w:r>
      <w:r w:rsidR="00F52011">
        <w:rPr>
          <w:bCs/>
          <w:noProof w:val="0"/>
          <w:lang w:val="ro-MD" w:eastAsia="ru-RU"/>
        </w:rPr>
        <w:t>.</w:t>
      </w:r>
    </w:p>
    <w:p w14:paraId="3AF1E4BB" w14:textId="1C7CA254" w:rsidR="00BE362C" w:rsidRPr="00CF18AB" w:rsidRDefault="00BE362C" w:rsidP="00AB478B">
      <w:pPr>
        <w:numPr>
          <w:ilvl w:val="0"/>
          <w:numId w:val="3"/>
        </w:numPr>
        <w:tabs>
          <w:tab w:val="left" w:pos="0"/>
          <w:tab w:val="left" w:pos="284"/>
          <w:tab w:val="left" w:pos="426"/>
        </w:tabs>
        <w:spacing w:before="120"/>
        <w:ind w:left="284" w:hanging="284"/>
        <w:jc w:val="both"/>
        <w:rPr>
          <w:noProof w:val="0"/>
          <w:u w:val="single"/>
          <w:lang w:val="ro-MD" w:eastAsia="ru-RU"/>
        </w:rPr>
      </w:pPr>
      <w:r w:rsidRPr="00CF18AB">
        <w:rPr>
          <w:b/>
          <w:noProof w:val="0"/>
          <w:u w:val="single"/>
          <w:lang w:val="ro-MD" w:eastAsia="ru-RU"/>
        </w:rPr>
        <w:t>T</w:t>
      </w:r>
      <w:r w:rsidR="00093AE5" w:rsidRPr="00CF18AB">
        <w:rPr>
          <w:b/>
          <w:noProof w:val="0"/>
          <w:u w:val="single"/>
          <w:lang w:val="ro-MD" w:eastAsia="ru-RU"/>
        </w:rPr>
        <w:t xml:space="preserve">ermenii și condițiile de </w:t>
      </w:r>
      <w:r w:rsidRPr="00CF18AB">
        <w:rPr>
          <w:b/>
          <w:noProof w:val="0"/>
          <w:u w:val="single"/>
          <w:lang w:val="ro-MD" w:eastAsia="ru-RU"/>
        </w:rPr>
        <w:t xml:space="preserve">executare solicitați: </w:t>
      </w:r>
      <w:r w:rsidR="00FD38DD" w:rsidRPr="00CF18AB">
        <w:rPr>
          <w:noProof w:val="0"/>
          <w:u w:val="single"/>
          <w:lang w:val="ro-MD" w:eastAsia="ru-RU"/>
        </w:rPr>
        <w:t xml:space="preserve">maxim </w:t>
      </w:r>
      <w:r w:rsidR="00CF18AB" w:rsidRPr="00CF18AB">
        <w:rPr>
          <w:noProof w:val="0"/>
          <w:u w:val="single"/>
          <w:lang w:val="ro-MD" w:eastAsia="ru-RU"/>
        </w:rPr>
        <w:t>3</w:t>
      </w:r>
      <w:r w:rsidR="00686BB6" w:rsidRPr="00CF18AB">
        <w:rPr>
          <w:noProof w:val="0"/>
          <w:u w:val="single"/>
          <w:lang w:val="ro-MD" w:eastAsia="ru-RU"/>
        </w:rPr>
        <w:t xml:space="preserve"> luni</w:t>
      </w:r>
      <w:r w:rsidR="00740747" w:rsidRPr="00CF18AB">
        <w:rPr>
          <w:noProof w:val="0"/>
          <w:u w:val="single"/>
          <w:lang w:val="ro-MD" w:eastAsia="ru-RU"/>
        </w:rPr>
        <w:t xml:space="preserve"> </w:t>
      </w:r>
      <w:r w:rsidR="009B78CE" w:rsidRPr="00CF18AB">
        <w:rPr>
          <w:u w:val="single"/>
        </w:rPr>
        <w:t xml:space="preserve">după primirea </w:t>
      </w:r>
      <w:r w:rsidR="00FD38DD" w:rsidRPr="00CF18AB">
        <w:rPr>
          <w:u w:val="single"/>
        </w:rPr>
        <w:t>ordinului de începere a execuției</w:t>
      </w:r>
      <w:r w:rsidR="00F52011" w:rsidRPr="00CF18AB">
        <w:rPr>
          <w:u w:val="single"/>
        </w:rPr>
        <w:t>.</w:t>
      </w:r>
    </w:p>
    <w:p w14:paraId="6CE0A203" w14:textId="4986CE8D" w:rsidR="00BE362C" w:rsidRPr="00FD38DD" w:rsidRDefault="00BE362C" w:rsidP="00AB478B">
      <w:pPr>
        <w:numPr>
          <w:ilvl w:val="0"/>
          <w:numId w:val="3"/>
        </w:numPr>
        <w:tabs>
          <w:tab w:val="left" w:pos="0"/>
          <w:tab w:val="left" w:pos="284"/>
          <w:tab w:val="left" w:pos="426"/>
        </w:tabs>
        <w:spacing w:before="120"/>
        <w:ind w:left="284" w:hanging="284"/>
        <w:jc w:val="both"/>
        <w:rPr>
          <w:noProof w:val="0"/>
          <w:lang w:val="ro-MD" w:eastAsia="ru-RU"/>
        </w:rPr>
      </w:pPr>
      <w:r w:rsidRPr="00FF430B">
        <w:rPr>
          <w:b/>
          <w:noProof w:val="0"/>
          <w:lang w:val="ro-MD" w:eastAsia="ru-RU"/>
        </w:rPr>
        <w:lastRenderedPageBreak/>
        <w:t>Termenul de valabilitate a contractului</w:t>
      </w:r>
      <w:r w:rsidR="001A1A16" w:rsidRPr="00FF430B">
        <w:rPr>
          <w:b/>
          <w:noProof w:val="0"/>
          <w:lang w:val="ro-MD" w:eastAsia="ru-RU"/>
        </w:rPr>
        <w:t>:</w:t>
      </w:r>
      <w:r w:rsidR="00FD38DD">
        <w:rPr>
          <w:b/>
          <w:noProof w:val="0"/>
          <w:lang w:val="ro-MD" w:eastAsia="ru-RU"/>
        </w:rPr>
        <w:t xml:space="preserve"> </w:t>
      </w:r>
      <w:r w:rsidR="00FD38DD" w:rsidRPr="00FD38DD">
        <w:rPr>
          <w:noProof w:val="0"/>
          <w:shd w:val="clear" w:color="auto" w:fill="FFFFFF"/>
          <w:lang w:val="ro-MD" w:eastAsia="ru-RU"/>
        </w:rPr>
        <w:t>până la recepția finală a lucrărilor.</w:t>
      </w:r>
    </w:p>
    <w:p w14:paraId="1E84D953" w14:textId="5EAD8833" w:rsidR="00BE362C" w:rsidRPr="00FF430B" w:rsidRDefault="00BE362C" w:rsidP="00AB478B">
      <w:pPr>
        <w:numPr>
          <w:ilvl w:val="0"/>
          <w:numId w:val="3"/>
        </w:numPr>
        <w:tabs>
          <w:tab w:val="right" w:pos="426"/>
        </w:tabs>
        <w:spacing w:before="120"/>
        <w:rPr>
          <w:noProof w:val="0"/>
          <w:sz w:val="2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005862D6" w:rsidRPr="00F52011">
        <w:rPr>
          <w:bCs/>
          <w:noProof w:val="0"/>
          <w:lang w:val="ro-MD" w:eastAsia="ru-RU"/>
        </w:rPr>
        <w:t>nu se aplică</w:t>
      </w:r>
      <w:r w:rsidR="005862D6">
        <w:rPr>
          <w:bCs/>
          <w:noProof w:val="0"/>
          <w:lang w:val="ro-MD" w:eastAsia="ru-RU"/>
        </w:rPr>
        <w:t>.</w:t>
      </w:r>
    </w:p>
    <w:p w14:paraId="69920E48" w14:textId="4FC1A766" w:rsidR="00BE362C" w:rsidRPr="00FF430B" w:rsidRDefault="00BE362C" w:rsidP="00AB478B">
      <w:pPr>
        <w:numPr>
          <w:ilvl w:val="0"/>
          <w:numId w:val="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00981713">
        <w:rPr>
          <w:b/>
          <w:noProof w:val="0"/>
          <w:lang w:val="ro-MD" w:eastAsia="ru-RU"/>
        </w:rPr>
        <w:t xml:space="preserve"> </w:t>
      </w:r>
      <w:r w:rsidRPr="00FF430B">
        <w:rPr>
          <w:b/>
          <w:noProof w:val="0"/>
          <w:lang w:val="ro-MD" w:eastAsia="ru-RU"/>
        </w:rPr>
        <w:t>sau al unor acte administrative (după caz):</w:t>
      </w:r>
      <w:r w:rsidR="00981713">
        <w:rPr>
          <w:b/>
          <w:noProof w:val="0"/>
          <w:lang w:val="ro-MD" w:eastAsia="ru-RU"/>
        </w:rPr>
        <w:t xml:space="preserve"> </w:t>
      </w:r>
      <w:r w:rsidR="005862D6" w:rsidRPr="00F52011">
        <w:rPr>
          <w:bCs/>
          <w:noProof w:val="0"/>
          <w:lang w:val="ro-MD" w:eastAsia="ru-RU"/>
        </w:rPr>
        <w:t>nu se aplică</w:t>
      </w:r>
      <w:r w:rsidR="005862D6">
        <w:rPr>
          <w:bCs/>
          <w:noProof w:val="0"/>
          <w:lang w:val="ro-MD" w:eastAsia="ru-RU"/>
        </w:rPr>
        <w:t>.</w:t>
      </w:r>
    </w:p>
    <w:p w14:paraId="5A1BE06C" w14:textId="506C4D13" w:rsidR="00981713" w:rsidRDefault="00BE362C" w:rsidP="008768D7">
      <w:pPr>
        <w:numPr>
          <w:ilvl w:val="0"/>
          <w:numId w:val="3"/>
        </w:numPr>
        <w:shd w:val="clear" w:color="auto" w:fill="FFFFFF" w:themeFill="background1"/>
        <w:tabs>
          <w:tab w:val="right" w:pos="426"/>
        </w:tabs>
        <w:spacing w:before="120"/>
        <w:jc w:val="both"/>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nivelul minim (nivelurile minime) al (ale) cerințelor eventual impuse; se menționeazăinformațiile solicitate (DUAE, documentație)</w:t>
      </w:r>
      <w:r w:rsidR="00981713">
        <w:rPr>
          <w:b/>
          <w:noProof w:val="0"/>
          <w:lang w:val="ro-MD" w:eastAsia="ru-RU"/>
        </w:rPr>
        <w:t xml:space="preserve">, </w:t>
      </w:r>
      <w:r w:rsidR="00981713" w:rsidRPr="00981713">
        <w:rPr>
          <w:b/>
          <w:noProof w:val="0"/>
          <w:lang w:val="ro-MD" w:eastAsia="ru-RU"/>
        </w:rPr>
        <w:t>respectiv, documentele obligatorii ce vor constitui oferta depusă pe platforma electronică, iar lipsa sau completarea defectuoasă a acestora va servi drept temei de descalificare:</w:t>
      </w:r>
    </w:p>
    <w:tbl>
      <w:tblPr>
        <w:tblStyle w:val="26"/>
        <w:tblW w:w="9967" w:type="dxa"/>
        <w:jc w:val="center"/>
        <w:tblLook w:val="04A0" w:firstRow="1" w:lastRow="0" w:firstColumn="1" w:lastColumn="0" w:noHBand="0" w:noVBand="1"/>
      </w:tblPr>
      <w:tblGrid>
        <w:gridCol w:w="576"/>
        <w:gridCol w:w="2538"/>
        <w:gridCol w:w="5103"/>
        <w:gridCol w:w="1750"/>
      </w:tblGrid>
      <w:tr w:rsidR="005751E6" w:rsidRPr="00DB03A3" w14:paraId="10B16DF5" w14:textId="77777777" w:rsidTr="00AF75F6">
        <w:trPr>
          <w:jc w:val="center"/>
        </w:trPr>
        <w:tc>
          <w:tcPr>
            <w:tcW w:w="576" w:type="dxa"/>
            <w:shd w:val="clear" w:color="auto" w:fill="D9D9D9"/>
          </w:tcPr>
          <w:p w14:paraId="0488A8D9" w14:textId="77777777" w:rsidR="005751E6" w:rsidRPr="00DB03A3" w:rsidRDefault="005751E6" w:rsidP="00AF75F6">
            <w:pPr>
              <w:tabs>
                <w:tab w:val="left" w:pos="612"/>
              </w:tabs>
              <w:jc w:val="center"/>
              <w:rPr>
                <w:b/>
                <w:iCs/>
                <w:noProof w:val="0"/>
                <w:lang w:val="ro-MD" w:eastAsia="ru-RU"/>
              </w:rPr>
            </w:pPr>
            <w:r w:rsidRPr="00DB03A3">
              <w:rPr>
                <w:b/>
                <w:iCs/>
                <w:noProof w:val="0"/>
                <w:lang w:val="ro-MD" w:eastAsia="ru-RU"/>
              </w:rPr>
              <w:t>Nr. d/o</w:t>
            </w:r>
          </w:p>
        </w:tc>
        <w:tc>
          <w:tcPr>
            <w:tcW w:w="2538" w:type="dxa"/>
            <w:shd w:val="clear" w:color="auto" w:fill="D9D9D9"/>
          </w:tcPr>
          <w:p w14:paraId="09C24974" w14:textId="77777777" w:rsidR="005751E6" w:rsidRPr="00DB03A3" w:rsidRDefault="005751E6" w:rsidP="00AF75F6">
            <w:pPr>
              <w:tabs>
                <w:tab w:val="left" w:pos="612"/>
              </w:tabs>
              <w:jc w:val="center"/>
              <w:rPr>
                <w:b/>
                <w:iCs/>
                <w:noProof w:val="0"/>
                <w:lang w:val="ro-MD" w:eastAsia="ru-RU"/>
              </w:rPr>
            </w:pPr>
            <w:r w:rsidRPr="00DB03A3">
              <w:rPr>
                <w:b/>
                <w:iCs/>
                <w:noProof w:val="0"/>
                <w:lang w:val="ro-MD" w:eastAsia="ru-RU"/>
              </w:rPr>
              <w:t>Descrierea criteriului/cerinței</w:t>
            </w:r>
          </w:p>
        </w:tc>
        <w:tc>
          <w:tcPr>
            <w:tcW w:w="5103" w:type="dxa"/>
            <w:shd w:val="clear" w:color="auto" w:fill="D9D9D9"/>
          </w:tcPr>
          <w:p w14:paraId="7D889897" w14:textId="77777777" w:rsidR="005751E6" w:rsidRPr="00DB03A3" w:rsidRDefault="005751E6" w:rsidP="00AF75F6">
            <w:pPr>
              <w:tabs>
                <w:tab w:val="left" w:pos="612"/>
              </w:tabs>
              <w:jc w:val="center"/>
              <w:rPr>
                <w:b/>
                <w:iCs/>
                <w:noProof w:val="0"/>
                <w:lang w:val="ro-MD" w:eastAsia="ru-RU"/>
              </w:rPr>
            </w:pPr>
            <w:r w:rsidRPr="00DB03A3">
              <w:rPr>
                <w:b/>
                <w:iCs/>
                <w:noProof w:val="0"/>
                <w:lang w:val="ro-MD" w:eastAsia="ru-RU"/>
              </w:rPr>
              <w:t>Mod de demonstrare a îndeplinirii criteriului/cerinței:</w:t>
            </w:r>
          </w:p>
        </w:tc>
        <w:tc>
          <w:tcPr>
            <w:tcW w:w="1750" w:type="dxa"/>
            <w:shd w:val="clear" w:color="auto" w:fill="D9D9D9"/>
          </w:tcPr>
          <w:p w14:paraId="7C52D48F" w14:textId="77777777" w:rsidR="005751E6" w:rsidRPr="00DB03A3" w:rsidRDefault="005751E6" w:rsidP="00AF75F6">
            <w:pPr>
              <w:tabs>
                <w:tab w:val="left" w:pos="612"/>
              </w:tabs>
              <w:jc w:val="center"/>
              <w:rPr>
                <w:b/>
                <w:iCs/>
                <w:noProof w:val="0"/>
                <w:lang w:val="ro-MD" w:eastAsia="ru-RU"/>
              </w:rPr>
            </w:pPr>
            <w:r w:rsidRPr="00DB03A3">
              <w:rPr>
                <w:b/>
                <w:iCs/>
                <w:noProof w:val="0"/>
                <w:lang w:val="ro-MD" w:eastAsia="ru-RU"/>
              </w:rPr>
              <w:t>Nivelul minim/</w:t>
            </w:r>
            <w:r w:rsidRPr="00DB03A3">
              <w:rPr>
                <w:b/>
                <w:iCs/>
                <w:noProof w:val="0"/>
                <w:lang w:val="ro-MD" w:eastAsia="ru-RU"/>
              </w:rPr>
              <w:br/>
              <w:t>Obligativitatea</w:t>
            </w:r>
          </w:p>
        </w:tc>
      </w:tr>
      <w:tr w:rsidR="005751E6" w:rsidRPr="00DB03A3" w14:paraId="767714BE" w14:textId="77777777" w:rsidTr="00AF75F6">
        <w:trPr>
          <w:jc w:val="center"/>
        </w:trPr>
        <w:tc>
          <w:tcPr>
            <w:tcW w:w="576" w:type="dxa"/>
          </w:tcPr>
          <w:p w14:paraId="01D41B29" w14:textId="77777777" w:rsidR="005751E6" w:rsidRPr="00DB03A3" w:rsidRDefault="005751E6" w:rsidP="00AF75F6">
            <w:pPr>
              <w:rPr>
                <w:noProof w:val="0"/>
                <w:lang w:eastAsia="ru-RU"/>
              </w:rPr>
            </w:pPr>
            <w:r w:rsidRPr="00DB03A3">
              <w:rPr>
                <w:noProof w:val="0"/>
                <w:lang w:eastAsia="ru-RU"/>
              </w:rPr>
              <w:t>1.</w:t>
            </w:r>
          </w:p>
        </w:tc>
        <w:tc>
          <w:tcPr>
            <w:tcW w:w="2538" w:type="dxa"/>
          </w:tcPr>
          <w:p w14:paraId="4122AE7D" w14:textId="77777777" w:rsidR="005751E6" w:rsidRPr="000E3DF5" w:rsidRDefault="005751E6" w:rsidP="00AF75F6">
            <w:pPr>
              <w:pStyle w:val="aff2"/>
              <w:rPr>
                <w:lang w:val="ro-MD" w:eastAsia="ru-RU"/>
              </w:rPr>
            </w:pPr>
            <w:r w:rsidRPr="000E3DF5">
              <w:rPr>
                <w:lang w:val="ro-MD"/>
              </w:rPr>
              <w:t xml:space="preserve">Cerere de participare </w:t>
            </w:r>
          </w:p>
          <w:p w14:paraId="6A8CCCE6" w14:textId="77777777" w:rsidR="005751E6" w:rsidRPr="000E3DF5" w:rsidRDefault="005751E6" w:rsidP="00AF75F6">
            <w:pPr>
              <w:rPr>
                <w:noProof w:val="0"/>
                <w:lang w:eastAsia="ru-RU"/>
              </w:rPr>
            </w:pPr>
          </w:p>
        </w:tc>
        <w:tc>
          <w:tcPr>
            <w:tcW w:w="5103" w:type="dxa"/>
          </w:tcPr>
          <w:p w14:paraId="369D7C15" w14:textId="77777777" w:rsidR="005751E6" w:rsidRPr="00360FF4" w:rsidRDefault="005751E6" w:rsidP="00AF75F6">
            <w:pPr>
              <w:rPr>
                <w:noProof w:val="0"/>
                <w:lang w:val="en-US" w:eastAsia="ru-RU"/>
              </w:rPr>
            </w:pPr>
            <w:r w:rsidRPr="00360FF4">
              <w:rPr>
                <w:lang w:val="ro-MD" w:eastAsia="ru-RU"/>
              </w:rPr>
              <w:t xml:space="preserve">conform </w:t>
            </w:r>
            <w:r w:rsidRPr="00360FF4">
              <w:rPr>
                <w:lang w:val="ro-MD"/>
              </w:rPr>
              <w:t xml:space="preserve">Anexei nr. 7, </w:t>
            </w:r>
            <w:proofErr w:type="spellStart"/>
            <w:r w:rsidRPr="00360FF4">
              <w:rPr>
                <w:noProof w:val="0"/>
                <w:lang w:val="en-US" w:eastAsia="ru-RU"/>
              </w:rPr>
              <w:t>semnată</w:t>
            </w:r>
            <w:proofErr w:type="spellEnd"/>
            <w:r w:rsidRPr="00360FF4">
              <w:rPr>
                <w:noProof w:val="0"/>
                <w:lang w:val="en-US" w:eastAsia="ru-RU"/>
              </w:rPr>
              <w:t xml:space="preserve"> electronic de </w:t>
            </w:r>
            <w:proofErr w:type="spellStart"/>
            <w:r w:rsidRPr="00360FF4">
              <w:rPr>
                <w:noProof w:val="0"/>
                <w:lang w:val="en-US" w:eastAsia="ru-RU"/>
              </w:rPr>
              <w:t>către</w:t>
            </w:r>
            <w:proofErr w:type="spellEnd"/>
            <w:r w:rsidRPr="00360FF4">
              <w:rPr>
                <w:noProof w:val="0"/>
                <w:lang w:val="en-US" w:eastAsia="ru-RU"/>
              </w:rPr>
              <w:t xml:space="preserve"> </w:t>
            </w:r>
            <w:proofErr w:type="spellStart"/>
            <w:r w:rsidRPr="00360FF4">
              <w:rPr>
                <w:noProof w:val="0"/>
                <w:lang w:val="en-US" w:eastAsia="ru-RU"/>
              </w:rPr>
              <w:t>operatorul</w:t>
            </w:r>
            <w:proofErr w:type="spellEnd"/>
            <w:r w:rsidRPr="00360FF4">
              <w:rPr>
                <w:noProof w:val="0"/>
                <w:lang w:val="en-US" w:eastAsia="ru-RU"/>
              </w:rPr>
              <w:t xml:space="preserve"> economic</w:t>
            </w:r>
          </w:p>
        </w:tc>
        <w:tc>
          <w:tcPr>
            <w:tcW w:w="1750" w:type="dxa"/>
            <w:shd w:val="clear" w:color="auto" w:fill="FFFFFF"/>
          </w:tcPr>
          <w:p w14:paraId="52ADF404" w14:textId="77777777" w:rsidR="005751E6" w:rsidRPr="00360FF4" w:rsidRDefault="005751E6" w:rsidP="00AF75F6">
            <w:pPr>
              <w:tabs>
                <w:tab w:val="left" w:pos="612"/>
              </w:tabs>
              <w:jc w:val="center"/>
              <w:rPr>
                <w:iCs/>
                <w:noProof w:val="0"/>
                <w:lang w:val="en-US" w:eastAsia="ru-RU"/>
              </w:rPr>
            </w:pPr>
            <w:r w:rsidRPr="00453F92">
              <w:rPr>
                <w:lang w:val="ro-MD" w:eastAsia="ru-RU"/>
              </w:rPr>
              <w:t>Obligatoriu</w:t>
            </w:r>
          </w:p>
        </w:tc>
      </w:tr>
      <w:tr w:rsidR="005751E6" w:rsidRPr="00DB03A3" w14:paraId="41227670" w14:textId="77777777" w:rsidTr="00AF75F6">
        <w:trPr>
          <w:jc w:val="center"/>
        </w:trPr>
        <w:tc>
          <w:tcPr>
            <w:tcW w:w="576" w:type="dxa"/>
          </w:tcPr>
          <w:p w14:paraId="5163AE50" w14:textId="77777777" w:rsidR="005751E6" w:rsidRPr="00DB03A3" w:rsidRDefault="005751E6" w:rsidP="00AF75F6">
            <w:pPr>
              <w:rPr>
                <w:noProof w:val="0"/>
                <w:lang w:eastAsia="ru-RU"/>
              </w:rPr>
            </w:pPr>
            <w:r w:rsidRPr="00DB03A3">
              <w:rPr>
                <w:noProof w:val="0"/>
                <w:lang w:eastAsia="ru-RU"/>
              </w:rPr>
              <w:t>2.</w:t>
            </w:r>
          </w:p>
        </w:tc>
        <w:tc>
          <w:tcPr>
            <w:tcW w:w="2538" w:type="dxa"/>
          </w:tcPr>
          <w:p w14:paraId="7823257A" w14:textId="77777777" w:rsidR="005751E6" w:rsidRPr="000E3DF5" w:rsidRDefault="005751E6" w:rsidP="00AF75F6">
            <w:pPr>
              <w:rPr>
                <w:noProof w:val="0"/>
                <w:lang w:eastAsia="ru-RU"/>
              </w:rPr>
            </w:pPr>
            <w:r w:rsidRPr="000E3DF5">
              <w:rPr>
                <w:noProof w:val="0"/>
                <w:lang w:eastAsia="ru-RU"/>
              </w:rPr>
              <w:t xml:space="preserve">Propunerea tehnică </w:t>
            </w:r>
          </w:p>
        </w:tc>
        <w:tc>
          <w:tcPr>
            <w:tcW w:w="5103" w:type="dxa"/>
          </w:tcPr>
          <w:p w14:paraId="7761A12B" w14:textId="77777777" w:rsidR="005751E6" w:rsidRPr="00360FF4" w:rsidRDefault="005751E6" w:rsidP="00AF75F6">
            <w:pPr>
              <w:rPr>
                <w:noProof w:val="0"/>
                <w:lang w:eastAsia="ru-RU"/>
              </w:rPr>
            </w:pPr>
            <w:r w:rsidRPr="00360FF4">
              <w:rPr>
                <w:noProof w:val="0"/>
                <w:lang w:eastAsia="ru-RU"/>
              </w:rPr>
              <w:t xml:space="preserve">Propunerea tehnică va cuprinde: </w:t>
            </w:r>
            <w:r w:rsidRPr="00DD75ED">
              <w:rPr>
                <w:noProof w:val="0"/>
                <w:lang w:eastAsia="ru-RU"/>
              </w:rPr>
              <w:t xml:space="preserve">a) </w:t>
            </w:r>
            <w:proofErr w:type="spellStart"/>
            <w:r w:rsidRPr="005751E6">
              <w:rPr>
                <w:noProof w:val="0"/>
                <w:lang w:val="fr-MC" w:eastAsia="ru-RU"/>
              </w:rPr>
              <w:t>Graficul</w:t>
            </w:r>
            <w:proofErr w:type="spellEnd"/>
            <w:r w:rsidRPr="005751E6">
              <w:rPr>
                <w:noProof w:val="0"/>
                <w:lang w:val="fr-MC" w:eastAsia="ru-RU"/>
              </w:rPr>
              <w:t xml:space="preserve"> de </w:t>
            </w:r>
            <w:proofErr w:type="spellStart"/>
            <w:r w:rsidRPr="005751E6">
              <w:rPr>
                <w:noProof w:val="0"/>
                <w:lang w:val="fr-MC" w:eastAsia="ru-RU"/>
              </w:rPr>
              <w:t>executare</w:t>
            </w:r>
            <w:proofErr w:type="spellEnd"/>
            <w:r w:rsidRPr="005751E6">
              <w:rPr>
                <w:noProof w:val="0"/>
                <w:lang w:val="fr-MC" w:eastAsia="ru-RU"/>
              </w:rPr>
              <w:t xml:space="preserve"> a </w:t>
            </w:r>
            <w:proofErr w:type="spellStart"/>
            <w:r w:rsidRPr="005751E6">
              <w:rPr>
                <w:noProof w:val="0"/>
                <w:lang w:val="fr-MC" w:eastAsia="ru-RU"/>
              </w:rPr>
              <w:t>lucrărilor</w:t>
            </w:r>
            <w:proofErr w:type="spellEnd"/>
            <w:r w:rsidRPr="005751E6">
              <w:rPr>
                <w:noProof w:val="0"/>
                <w:lang w:val="fr-MC" w:eastAsia="ru-RU"/>
              </w:rPr>
              <w:t xml:space="preserve"> (</w:t>
            </w:r>
            <w:proofErr w:type="spellStart"/>
            <w:r w:rsidRPr="005751E6">
              <w:rPr>
                <w:noProof w:val="0"/>
                <w:lang w:val="fr-MC" w:eastAsia="ru-RU"/>
              </w:rPr>
              <w:t>conform</w:t>
            </w:r>
            <w:proofErr w:type="spellEnd"/>
            <w:r w:rsidRPr="005751E6">
              <w:rPr>
                <w:noProof w:val="0"/>
                <w:lang w:val="fr-MC" w:eastAsia="ru-RU"/>
              </w:rPr>
              <w:t xml:space="preserve"> </w:t>
            </w:r>
            <w:proofErr w:type="spellStart"/>
            <w:r w:rsidRPr="005751E6">
              <w:rPr>
                <w:noProof w:val="0"/>
                <w:lang w:val="fr-MC" w:eastAsia="ru-RU"/>
              </w:rPr>
              <w:t>Anexei</w:t>
            </w:r>
            <w:proofErr w:type="spellEnd"/>
            <w:r w:rsidRPr="005751E6">
              <w:rPr>
                <w:noProof w:val="0"/>
                <w:lang w:val="fr-MC" w:eastAsia="ru-RU"/>
              </w:rPr>
              <w:t xml:space="preserve"> nr. 10), b) </w:t>
            </w:r>
            <w:proofErr w:type="spellStart"/>
            <w:r w:rsidRPr="005751E6">
              <w:rPr>
                <w:noProof w:val="0"/>
                <w:lang w:val="fr-MC" w:eastAsia="ru-RU"/>
              </w:rPr>
              <w:t>Documentația</w:t>
            </w:r>
            <w:proofErr w:type="spellEnd"/>
            <w:r w:rsidRPr="005751E6">
              <w:rPr>
                <w:noProof w:val="0"/>
                <w:lang w:val="fr-MC" w:eastAsia="ru-RU"/>
              </w:rPr>
              <w:t xml:space="preserve"> de </w:t>
            </w:r>
            <w:proofErr w:type="spellStart"/>
            <w:r w:rsidRPr="005751E6">
              <w:rPr>
                <w:noProof w:val="0"/>
                <w:lang w:val="fr-MC" w:eastAsia="ru-RU"/>
              </w:rPr>
              <w:t>deviz</w:t>
            </w:r>
            <w:proofErr w:type="spellEnd"/>
            <w:r w:rsidRPr="005751E6">
              <w:rPr>
                <w:noProof w:val="0"/>
                <w:lang w:val="fr-MC" w:eastAsia="ru-RU"/>
              </w:rPr>
              <w:t xml:space="preserve"> (</w:t>
            </w:r>
            <w:proofErr w:type="spellStart"/>
            <w:r w:rsidRPr="005751E6">
              <w:rPr>
                <w:noProof w:val="0"/>
                <w:lang w:val="fr-MC" w:eastAsia="ru-RU"/>
              </w:rPr>
              <w:t>Formularul</w:t>
            </w:r>
            <w:proofErr w:type="spellEnd"/>
            <w:r w:rsidRPr="005751E6">
              <w:rPr>
                <w:noProof w:val="0"/>
                <w:lang w:val="fr-MC" w:eastAsia="ru-RU"/>
              </w:rPr>
              <w:t xml:space="preserve"> nr. 3, 5, 7), </w:t>
            </w:r>
            <w:proofErr w:type="spellStart"/>
            <w:r w:rsidRPr="005751E6">
              <w:rPr>
                <w:noProof w:val="0"/>
                <w:lang w:val="fr-MC" w:eastAsia="ru-RU"/>
              </w:rPr>
              <w:t>semnat</w:t>
            </w:r>
            <w:proofErr w:type="spellEnd"/>
            <w:r w:rsidRPr="005751E6">
              <w:rPr>
                <w:noProof w:val="0"/>
                <w:lang w:val="fr-MC" w:eastAsia="ru-RU"/>
              </w:rPr>
              <w:t xml:space="preserve"> </w:t>
            </w:r>
            <w:proofErr w:type="spellStart"/>
            <w:r w:rsidRPr="005751E6">
              <w:rPr>
                <w:noProof w:val="0"/>
                <w:lang w:val="fr-MC" w:eastAsia="ru-RU"/>
              </w:rPr>
              <w:t>electronic</w:t>
            </w:r>
            <w:proofErr w:type="spellEnd"/>
            <w:r w:rsidRPr="005751E6">
              <w:rPr>
                <w:noProof w:val="0"/>
                <w:lang w:val="fr-MC" w:eastAsia="ru-RU"/>
              </w:rPr>
              <w:t xml:space="preserve"> de </w:t>
            </w:r>
            <w:proofErr w:type="spellStart"/>
            <w:r w:rsidRPr="005751E6">
              <w:rPr>
                <w:noProof w:val="0"/>
                <w:lang w:val="fr-MC" w:eastAsia="ru-RU"/>
              </w:rPr>
              <w:t>către</w:t>
            </w:r>
            <w:proofErr w:type="spellEnd"/>
            <w:r w:rsidRPr="005751E6">
              <w:rPr>
                <w:noProof w:val="0"/>
                <w:lang w:val="fr-MC" w:eastAsia="ru-RU"/>
              </w:rPr>
              <w:t xml:space="preserve"> </w:t>
            </w:r>
            <w:proofErr w:type="spellStart"/>
            <w:r w:rsidRPr="005751E6">
              <w:rPr>
                <w:noProof w:val="0"/>
                <w:lang w:val="fr-MC" w:eastAsia="ru-RU"/>
              </w:rPr>
              <w:t>operatorul</w:t>
            </w:r>
            <w:proofErr w:type="spellEnd"/>
            <w:r w:rsidRPr="005751E6">
              <w:rPr>
                <w:noProof w:val="0"/>
                <w:lang w:val="fr-MC" w:eastAsia="ru-RU"/>
              </w:rPr>
              <w:t xml:space="preserve"> </w:t>
            </w:r>
            <w:proofErr w:type="spellStart"/>
            <w:r w:rsidRPr="005751E6">
              <w:rPr>
                <w:noProof w:val="0"/>
                <w:lang w:val="fr-MC" w:eastAsia="ru-RU"/>
              </w:rPr>
              <w:t>economic</w:t>
            </w:r>
            <w:proofErr w:type="spellEnd"/>
          </w:p>
        </w:tc>
        <w:tc>
          <w:tcPr>
            <w:tcW w:w="1750" w:type="dxa"/>
            <w:shd w:val="clear" w:color="auto" w:fill="FFFFFF"/>
          </w:tcPr>
          <w:p w14:paraId="7770E587" w14:textId="77777777" w:rsidR="005751E6" w:rsidRPr="00360FF4" w:rsidRDefault="005751E6" w:rsidP="00AF75F6">
            <w:pPr>
              <w:tabs>
                <w:tab w:val="left" w:pos="612"/>
              </w:tabs>
              <w:jc w:val="center"/>
              <w:rPr>
                <w:iCs/>
                <w:noProof w:val="0"/>
                <w:lang w:val="en-US" w:eastAsia="ru-RU"/>
              </w:rPr>
            </w:pPr>
            <w:r w:rsidRPr="00360FF4">
              <w:rPr>
                <w:iCs/>
                <w:noProof w:val="0"/>
                <w:lang w:val="en-US" w:eastAsia="ru-RU"/>
              </w:rPr>
              <w:t>Obligatoriu</w:t>
            </w:r>
          </w:p>
        </w:tc>
      </w:tr>
      <w:tr w:rsidR="005751E6" w:rsidRPr="00DB03A3" w14:paraId="205B414C" w14:textId="77777777" w:rsidTr="00AF75F6">
        <w:trPr>
          <w:jc w:val="center"/>
        </w:trPr>
        <w:tc>
          <w:tcPr>
            <w:tcW w:w="576" w:type="dxa"/>
          </w:tcPr>
          <w:p w14:paraId="62266D0B" w14:textId="77777777" w:rsidR="005751E6" w:rsidRPr="00DB03A3" w:rsidRDefault="005751E6" w:rsidP="00AF75F6">
            <w:pPr>
              <w:rPr>
                <w:noProof w:val="0"/>
                <w:lang w:eastAsia="ru-RU"/>
              </w:rPr>
            </w:pPr>
            <w:r w:rsidRPr="00DB03A3">
              <w:rPr>
                <w:noProof w:val="0"/>
                <w:lang w:eastAsia="ru-RU"/>
              </w:rPr>
              <w:t>3.</w:t>
            </w:r>
          </w:p>
        </w:tc>
        <w:tc>
          <w:tcPr>
            <w:tcW w:w="2538" w:type="dxa"/>
          </w:tcPr>
          <w:p w14:paraId="77322E56" w14:textId="77777777" w:rsidR="005751E6" w:rsidRPr="005751E6" w:rsidRDefault="005751E6" w:rsidP="00AF75F6">
            <w:pPr>
              <w:rPr>
                <w:noProof w:val="0"/>
                <w:lang w:eastAsia="ru-RU"/>
              </w:rPr>
            </w:pPr>
            <w:r w:rsidRPr="00CB5A2E">
              <w:rPr>
                <w:noProof w:val="0"/>
                <w:lang w:eastAsia="ru-RU"/>
              </w:rPr>
              <w:t>Garanția pentru ofertă</w:t>
            </w:r>
            <w:r w:rsidRPr="00CB5A2E">
              <w:t xml:space="preserve">, </w:t>
            </w:r>
            <w:r w:rsidRPr="00CB5A2E">
              <w:rPr>
                <w:noProof w:val="0"/>
                <w:lang w:eastAsia="ru-RU"/>
              </w:rPr>
              <w:t>în cuantum 2 % din valoarea ofertei fără TVA.</w:t>
            </w:r>
          </w:p>
        </w:tc>
        <w:tc>
          <w:tcPr>
            <w:tcW w:w="5103" w:type="dxa"/>
            <w:tcBorders>
              <w:top w:val="single" w:sz="4" w:space="0" w:color="auto"/>
              <w:left w:val="single" w:sz="4" w:space="0" w:color="auto"/>
              <w:bottom w:val="single" w:sz="4" w:space="0" w:color="auto"/>
              <w:right w:val="single" w:sz="4" w:space="0" w:color="auto"/>
            </w:tcBorders>
            <w:vAlign w:val="center"/>
          </w:tcPr>
          <w:p w14:paraId="5B28964C" w14:textId="77777777" w:rsidR="005751E6" w:rsidRPr="005751E6" w:rsidRDefault="005751E6" w:rsidP="005751E6">
            <w:pPr>
              <w:pStyle w:val="a"/>
              <w:numPr>
                <w:ilvl w:val="0"/>
                <w:numId w:val="9"/>
              </w:numPr>
              <w:tabs>
                <w:tab w:val="left" w:pos="372"/>
              </w:tabs>
              <w:suppressAutoHyphens/>
              <w:ind w:left="0" w:firstLine="0"/>
              <w:rPr>
                <w:lang w:val="fr-MC"/>
              </w:rPr>
            </w:pPr>
            <w:proofErr w:type="spellStart"/>
            <w:r w:rsidRPr="005751E6">
              <w:rPr>
                <w:sz w:val="22"/>
                <w:szCs w:val="22"/>
                <w:lang w:val="fr-MC"/>
              </w:rPr>
              <w:t>Garanţia</w:t>
            </w:r>
            <w:proofErr w:type="spellEnd"/>
            <w:r w:rsidRPr="005751E6">
              <w:rPr>
                <w:sz w:val="22"/>
                <w:szCs w:val="22"/>
                <w:lang w:val="fr-MC"/>
              </w:rPr>
              <w:t xml:space="preserve"> </w:t>
            </w:r>
            <w:proofErr w:type="spellStart"/>
            <w:r w:rsidRPr="005751E6">
              <w:rPr>
                <w:sz w:val="22"/>
                <w:szCs w:val="22"/>
                <w:lang w:val="fr-MC"/>
              </w:rPr>
              <w:t>pentru</w:t>
            </w:r>
            <w:proofErr w:type="spellEnd"/>
            <w:r w:rsidRPr="005751E6">
              <w:rPr>
                <w:sz w:val="22"/>
                <w:szCs w:val="22"/>
                <w:lang w:val="fr-MC"/>
              </w:rPr>
              <w:t xml:space="preserve"> </w:t>
            </w:r>
            <w:proofErr w:type="spellStart"/>
            <w:r w:rsidRPr="005751E6">
              <w:rPr>
                <w:sz w:val="22"/>
                <w:szCs w:val="22"/>
                <w:lang w:val="fr-MC"/>
              </w:rPr>
              <w:t>ofertă</w:t>
            </w:r>
            <w:proofErr w:type="spellEnd"/>
            <w:r w:rsidRPr="005751E6">
              <w:rPr>
                <w:sz w:val="22"/>
                <w:szCs w:val="22"/>
                <w:lang w:val="fr-MC"/>
              </w:rPr>
              <w:t xml:space="preserve"> </w:t>
            </w:r>
            <w:proofErr w:type="spellStart"/>
            <w:r w:rsidRPr="005751E6">
              <w:rPr>
                <w:sz w:val="22"/>
                <w:szCs w:val="22"/>
                <w:lang w:val="fr-MC"/>
              </w:rPr>
              <w:t>prin</w:t>
            </w:r>
            <w:proofErr w:type="spellEnd"/>
            <w:r w:rsidRPr="005751E6">
              <w:rPr>
                <w:sz w:val="22"/>
                <w:szCs w:val="22"/>
                <w:lang w:val="fr-MC"/>
              </w:rPr>
              <w:t xml:space="preserve"> </w:t>
            </w:r>
            <w:proofErr w:type="spellStart"/>
            <w:r w:rsidRPr="005751E6">
              <w:rPr>
                <w:sz w:val="22"/>
                <w:szCs w:val="22"/>
                <w:lang w:val="fr-MC"/>
              </w:rPr>
              <w:t>transfer</w:t>
            </w:r>
            <w:proofErr w:type="spellEnd"/>
            <w:r w:rsidRPr="005751E6">
              <w:rPr>
                <w:sz w:val="22"/>
                <w:szCs w:val="22"/>
                <w:lang w:val="fr-MC"/>
              </w:rPr>
              <w:t xml:space="preserve"> la </w:t>
            </w:r>
            <w:proofErr w:type="spellStart"/>
            <w:r w:rsidRPr="005751E6">
              <w:rPr>
                <w:sz w:val="22"/>
                <w:szCs w:val="22"/>
                <w:lang w:val="fr-MC"/>
              </w:rPr>
              <w:t>contul</w:t>
            </w:r>
            <w:proofErr w:type="spellEnd"/>
            <w:r w:rsidRPr="005751E6">
              <w:rPr>
                <w:sz w:val="22"/>
                <w:szCs w:val="22"/>
                <w:lang w:val="fr-MC"/>
              </w:rPr>
              <w:t xml:space="preserve"> </w:t>
            </w:r>
            <w:proofErr w:type="spellStart"/>
            <w:r w:rsidRPr="005751E6">
              <w:rPr>
                <w:sz w:val="22"/>
                <w:szCs w:val="22"/>
                <w:lang w:val="fr-MC"/>
              </w:rPr>
              <w:t>autorităţii</w:t>
            </w:r>
            <w:proofErr w:type="spellEnd"/>
            <w:r w:rsidRPr="005751E6">
              <w:rPr>
                <w:sz w:val="22"/>
                <w:szCs w:val="22"/>
                <w:lang w:val="fr-MC"/>
              </w:rPr>
              <w:t xml:space="preserve"> contractante, </w:t>
            </w:r>
            <w:proofErr w:type="spellStart"/>
            <w:r w:rsidRPr="005751E6">
              <w:rPr>
                <w:i/>
                <w:sz w:val="22"/>
                <w:szCs w:val="22"/>
                <w:lang w:val="fr-MC"/>
              </w:rPr>
              <w:t>cu</w:t>
            </w:r>
            <w:proofErr w:type="spellEnd"/>
            <w:r w:rsidRPr="005751E6">
              <w:rPr>
                <w:i/>
                <w:sz w:val="22"/>
                <w:szCs w:val="22"/>
                <w:lang w:val="fr-MC"/>
              </w:rPr>
              <w:t xml:space="preserve"> </w:t>
            </w:r>
            <w:proofErr w:type="spellStart"/>
            <w:r w:rsidRPr="005751E6">
              <w:rPr>
                <w:i/>
                <w:sz w:val="22"/>
                <w:szCs w:val="22"/>
                <w:lang w:val="fr-MC"/>
              </w:rPr>
              <w:t>prezentarea</w:t>
            </w:r>
            <w:proofErr w:type="spellEnd"/>
            <w:r w:rsidRPr="005751E6">
              <w:rPr>
                <w:i/>
                <w:sz w:val="22"/>
                <w:szCs w:val="22"/>
                <w:lang w:val="fr-MC"/>
              </w:rPr>
              <w:t xml:space="preserve"> </w:t>
            </w:r>
            <w:proofErr w:type="spellStart"/>
            <w:r w:rsidRPr="005751E6">
              <w:rPr>
                <w:i/>
                <w:sz w:val="22"/>
                <w:szCs w:val="22"/>
                <w:lang w:val="fr-MC"/>
              </w:rPr>
              <w:t>ordinului</w:t>
            </w:r>
            <w:proofErr w:type="spellEnd"/>
            <w:r w:rsidRPr="005751E6">
              <w:rPr>
                <w:i/>
                <w:sz w:val="22"/>
                <w:szCs w:val="22"/>
                <w:lang w:val="fr-MC"/>
              </w:rPr>
              <w:t xml:space="preserve"> de </w:t>
            </w:r>
            <w:proofErr w:type="spellStart"/>
            <w:r w:rsidRPr="005751E6">
              <w:rPr>
                <w:i/>
                <w:sz w:val="22"/>
                <w:szCs w:val="22"/>
                <w:lang w:val="fr-MC"/>
              </w:rPr>
              <w:t>plată</w:t>
            </w:r>
            <w:proofErr w:type="spellEnd"/>
            <w:r w:rsidRPr="005751E6">
              <w:rPr>
                <w:sz w:val="22"/>
                <w:szCs w:val="22"/>
                <w:lang w:val="fr-MC"/>
              </w:rPr>
              <w:t xml:space="preserve">, </w:t>
            </w:r>
            <w:proofErr w:type="spellStart"/>
            <w:r w:rsidRPr="005751E6">
              <w:rPr>
                <w:sz w:val="22"/>
                <w:szCs w:val="22"/>
                <w:lang w:val="fr-MC"/>
              </w:rPr>
              <w:t>conform</w:t>
            </w:r>
            <w:proofErr w:type="spellEnd"/>
            <w:r w:rsidRPr="005751E6">
              <w:rPr>
                <w:sz w:val="22"/>
                <w:szCs w:val="22"/>
                <w:lang w:val="fr-MC"/>
              </w:rPr>
              <w:t xml:space="preserve"> </w:t>
            </w:r>
            <w:proofErr w:type="spellStart"/>
            <w:r w:rsidRPr="005751E6">
              <w:rPr>
                <w:sz w:val="22"/>
                <w:szCs w:val="22"/>
                <w:lang w:val="fr-MC"/>
              </w:rPr>
              <w:t>următoarelor</w:t>
            </w:r>
            <w:proofErr w:type="spellEnd"/>
            <w:r w:rsidRPr="005751E6">
              <w:rPr>
                <w:sz w:val="22"/>
                <w:szCs w:val="22"/>
                <w:lang w:val="fr-MC"/>
              </w:rPr>
              <w:t xml:space="preserve"> date </w:t>
            </w:r>
            <w:proofErr w:type="spellStart"/>
            <w:r w:rsidRPr="005751E6">
              <w:rPr>
                <w:sz w:val="22"/>
                <w:szCs w:val="22"/>
                <w:lang w:val="fr-MC"/>
              </w:rPr>
              <w:t>bancare</w:t>
            </w:r>
            <w:proofErr w:type="spellEnd"/>
            <w:r w:rsidRPr="005751E6">
              <w:rPr>
                <w:sz w:val="22"/>
                <w:szCs w:val="22"/>
                <w:lang w:val="fr-MC"/>
              </w:rPr>
              <w:t>:</w:t>
            </w:r>
          </w:p>
          <w:p w14:paraId="3F1AC198" w14:textId="77777777" w:rsidR="005751E6" w:rsidRPr="00360FF4" w:rsidRDefault="005751E6" w:rsidP="00AF75F6">
            <w:pPr>
              <w:ind w:left="599"/>
              <w:rPr>
                <w:i/>
                <w:sz w:val="22"/>
                <w:szCs w:val="22"/>
              </w:rPr>
            </w:pPr>
            <w:r w:rsidRPr="00360FF4">
              <w:rPr>
                <w:i/>
                <w:sz w:val="22"/>
                <w:szCs w:val="22"/>
              </w:rPr>
              <w:t>Beneficiarul plăţii:IP USMF ”Nicolae Testemițanu”</w:t>
            </w:r>
          </w:p>
          <w:p w14:paraId="0081B1D9" w14:textId="77777777" w:rsidR="005751E6" w:rsidRPr="00360FF4" w:rsidRDefault="005751E6" w:rsidP="00AF75F6">
            <w:pPr>
              <w:ind w:left="599"/>
              <w:rPr>
                <w:i/>
                <w:sz w:val="22"/>
                <w:szCs w:val="22"/>
              </w:rPr>
            </w:pPr>
            <w:r w:rsidRPr="00360FF4">
              <w:rPr>
                <w:i/>
                <w:sz w:val="22"/>
                <w:szCs w:val="22"/>
              </w:rPr>
              <w:t>Denumirea Băncii: BC ”Moldova Agroindbank”SA</w:t>
            </w:r>
          </w:p>
          <w:p w14:paraId="0A908C34" w14:textId="77777777" w:rsidR="005751E6" w:rsidRPr="00360FF4" w:rsidRDefault="005751E6" w:rsidP="00AF75F6">
            <w:pPr>
              <w:ind w:left="599"/>
              <w:rPr>
                <w:i/>
                <w:sz w:val="22"/>
                <w:szCs w:val="22"/>
              </w:rPr>
            </w:pPr>
            <w:r w:rsidRPr="00360FF4">
              <w:rPr>
                <w:i/>
                <w:sz w:val="22"/>
                <w:szCs w:val="22"/>
              </w:rPr>
              <w:t>Codul fiscal: 1007600000794</w:t>
            </w:r>
          </w:p>
          <w:p w14:paraId="665F6D79" w14:textId="77777777" w:rsidR="005751E6" w:rsidRPr="00360FF4" w:rsidRDefault="005751E6" w:rsidP="00AF75F6">
            <w:pPr>
              <w:ind w:left="599"/>
              <w:rPr>
                <w:i/>
                <w:sz w:val="22"/>
                <w:szCs w:val="22"/>
              </w:rPr>
            </w:pPr>
            <w:r w:rsidRPr="00360FF4">
              <w:rPr>
                <w:i/>
                <w:sz w:val="22"/>
                <w:szCs w:val="22"/>
              </w:rPr>
              <w:t>Contul de decontare: MD19AG000000022512015544</w:t>
            </w:r>
          </w:p>
          <w:p w14:paraId="75F7A457" w14:textId="77777777" w:rsidR="005751E6" w:rsidRPr="00360FF4" w:rsidRDefault="005751E6" w:rsidP="00AF75F6">
            <w:pPr>
              <w:tabs>
                <w:tab w:val="left" w:pos="1152"/>
              </w:tabs>
              <w:suppressAutoHyphens/>
              <w:spacing w:before="120"/>
              <w:ind w:firstLine="372"/>
            </w:pPr>
            <w:r w:rsidRPr="00360FF4">
              <w:rPr>
                <w:i/>
                <w:sz w:val="22"/>
                <w:szCs w:val="22"/>
              </w:rPr>
              <w:t>Contul bancar: AGRNMD2X</w:t>
            </w:r>
            <w:r>
              <w:rPr>
                <w:i/>
                <w:sz w:val="22"/>
                <w:szCs w:val="22"/>
              </w:rPr>
              <w:t>522</w:t>
            </w:r>
            <w:r w:rsidRPr="00360FF4">
              <w:rPr>
                <w:i/>
                <w:sz w:val="22"/>
                <w:szCs w:val="22"/>
              </w:rPr>
              <w:t>,</w:t>
            </w:r>
            <w:r w:rsidRPr="00360FF4">
              <w:rPr>
                <w:sz w:val="22"/>
                <w:szCs w:val="22"/>
              </w:rPr>
              <w:t xml:space="preserve"> cu nota “Pentru garanţia pentru ofertă la procedura de achiziție publică nr. ____ din _______”. </w:t>
            </w:r>
          </w:p>
        </w:tc>
        <w:tc>
          <w:tcPr>
            <w:tcW w:w="1750" w:type="dxa"/>
            <w:shd w:val="clear" w:color="auto" w:fill="FFFFFF"/>
          </w:tcPr>
          <w:p w14:paraId="38689CFC" w14:textId="77777777" w:rsidR="005751E6" w:rsidRPr="00360FF4" w:rsidRDefault="005751E6" w:rsidP="00AF75F6">
            <w:pPr>
              <w:jc w:val="center"/>
              <w:rPr>
                <w:noProof w:val="0"/>
                <w:lang w:eastAsia="ru-RU"/>
              </w:rPr>
            </w:pPr>
            <w:r w:rsidRPr="00360FF4">
              <w:rPr>
                <w:iCs/>
                <w:noProof w:val="0"/>
                <w:lang w:val="en-US" w:eastAsia="ru-RU"/>
              </w:rPr>
              <w:t>Obligatoriu</w:t>
            </w:r>
          </w:p>
        </w:tc>
      </w:tr>
      <w:tr w:rsidR="005751E6" w:rsidRPr="00DB03A3" w14:paraId="54E95FC3" w14:textId="77777777" w:rsidTr="00AF75F6">
        <w:trPr>
          <w:jc w:val="center"/>
        </w:trPr>
        <w:tc>
          <w:tcPr>
            <w:tcW w:w="576" w:type="dxa"/>
          </w:tcPr>
          <w:p w14:paraId="67E4BA9A" w14:textId="77777777" w:rsidR="005751E6" w:rsidRPr="00DB03A3" w:rsidRDefault="005751E6" w:rsidP="00AF75F6">
            <w:pPr>
              <w:rPr>
                <w:noProof w:val="0"/>
                <w:lang w:eastAsia="ru-RU"/>
              </w:rPr>
            </w:pPr>
            <w:r>
              <w:rPr>
                <w:noProof w:val="0"/>
                <w:lang w:eastAsia="ru-RU"/>
              </w:rPr>
              <w:t>4.</w:t>
            </w:r>
          </w:p>
        </w:tc>
        <w:tc>
          <w:tcPr>
            <w:tcW w:w="2538" w:type="dxa"/>
          </w:tcPr>
          <w:p w14:paraId="4CD7966A" w14:textId="77777777" w:rsidR="005751E6" w:rsidRPr="00CB5A2E" w:rsidRDefault="005751E6" w:rsidP="00AF75F6">
            <w:pPr>
              <w:rPr>
                <w:noProof w:val="0"/>
                <w:lang w:eastAsia="ru-RU"/>
              </w:rPr>
            </w:pPr>
            <w:r w:rsidRPr="00CB5A2E">
              <w:rPr>
                <w:noProof w:val="0"/>
                <w:lang w:eastAsia="ru-RU"/>
              </w:rPr>
              <w:t>DUAE</w:t>
            </w:r>
          </w:p>
        </w:tc>
        <w:tc>
          <w:tcPr>
            <w:tcW w:w="5103" w:type="dxa"/>
          </w:tcPr>
          <w:p w14:paraId="05B22CA4" w14:textId="77777777" w:rsidR="005751E6" w:rsidRPr="00360FF4" w:rsidRDefault="005751E6" w:rsidP="00AF75F6">
            <w:pPr>
              <w:jc w:val="both"/>
              <w:rPr>
                <w:i/>
                <w:noProof w:val="0"/>
                <w:lang w:eastAsia="ru-RU"/>
              </w:rPr>
            </w:pPr>
            <w:proofErr w:type="spellStart"/>
            <w:r w:rsidRPr="00360FF4">
              <w:rPr>
                <w:noProof w:val="0"/>
                <w:lang w:val="en-US" w:eastAsia="ru-RU"/>
              </w:rPr>
              <w:t>Completat</w:t>
            </w:r>
            <w:proofErr w:type="spellEnd"/>
            <w:r w:rsidRPr="00360FF4">
              <w:rPr>
                <w:noProof w:val="0"/>
                <w:lang w:val="en-US" w:eastAsia="ru-RU"/>
              </w:rPr>
              <w:t xml:space="preserve"> integral, </w:t>
            </w:r>
            <w:proofErr w:type="spellStart"/>
            <w:r w:rsidRPr="00360FF4">
              <w:rPr>
                <w:noProof w:val="0"/>
                <w:lang w:val="en-US" w:eastAsia="ru-RU"/>
              </w:rPr>
              <w:t>semnat</w:t>
            </w:r>
            <w:proofErr w:type="spellEnd"/>
            <w:r w:rsidRPr="00360FF4">
              <w:rPr>
                <w:noProof w:val="0"/>
                <w:lang w:val="en-US" w:eastAsia="ru-RU"/>
              </w:rPr>
              <w:t xml:space="preserve"> electronic de </w:t>
            </w:r>
            <w:proofErr w:type="spellStart"/>
            <w:r w:rsidRPr="00360FF4">
              <w:rPr>
                <w:noProof w:val="0"/>
                <w:lang w:val="en-US" w:eastAsia="ru-RU"/>
              </w:rPr>
              <w:t>către</w:t>
            </w:r>
            <w:proofErr w:type="spellEnd"/>
            <w:r w:rsidRPr="00360FF4">
              <w:rPr>
                <w:noProof w:val="0"/>
                <w:lang w:val="en-US" w:eastAsia="ru-RU"/>
              </w:rPr>
              <w:t xml:space="preserve"> </w:t>
            </w:r>
            <w:proofErr w:type="spellStart"/>
            <w:r w:rsidRPr="00360FF4">
              <w:rPr>
                <w:noProof w:val="0"/>
                <w:lang w:val="en-US" w:eastAsia="ru-RU"/>
              </w:rPr>
              <w:t>operatorul</w:t>
            </w:r>
            <w:proofErr w:type="spellEnd"/>
            <w:r w:rsidRPr="00360FF4">
              <w:rPr>
                <w:noProof w:val="0"/>
                <w:lang w:val="en-US" w:eastAsia="ru-RU"/>
              </w:rPr>
              <w:t xml:space="preserve"> economic.</w:t>
            </w:r>
            <w:r w:rsidRPr="000E3DF5">
              <w:rPr>
                <w:noProof w:val="0"/>
                <w:lang w:val="en-US" w:eastAsia="ru-RU"/>
              </w:rPr>
              <w:t xml:space="preserve"> </w:t>
            </w:r>
            <w:proofErr w:type="spellStart"/>
            <w:r w:rsidRPr="000E3DF5">
              <w:rPr>
                <w:i/>
                <w:noProof w:val="0"/>
                <w:lang w:val="en-US" w:eastAsia="ru-RU"/>
              </w:rPr>
              <w:t>Notă</w:t>
            </w:r>
            <w:proofErr w:type="spellEnd"/>
            <w:r w:rsidRPr="000E3DF5">
              <w:rPr>
                <w:i/>
                <w:noProof w:val="0"/>
                <w:lang w:val="en-US" w:eastAsia="ru-RU"/>
              </w:rPr>
              <w:t xml:space="preserve">: </w:t>
            </w:r>
            <w:proofErr w:type="spellStart"/>
            <w:r w:rsidRPr="000E3DF5">
              <w:rPr>
                <w:i/>
                <w:noProof w:val="0"/>
                <w:lang w:val="en-US" w:eastAsia="ru-RU"/>
              </w:rPr>
              <w:t>prezentarea</w:t>
            </w:r>
            <w:proofErr w:type="spellEnd"/>
            <w:r w:rsidRPr="000E3DF5">
              <w:rPr>
                <w:i/>
                <w:noProof w:val="0"/>
                <w:lang w:val="en-US" w:eastAsia="ru-RU"/>
              </w:rPr>
              <w:t xml:space="preserve"> </w:t>
            </w:r>
            <w:proofErr w:type="spellStart"/>
            <w:r w:rsidRPr="000E3DF5">
              <w:rPr>
                <w:i/>
                <w:noProof w:val="0"/>
                <w:lang w:val="en-US" w:eastAsia="ru-RU"/>
              </w:rPr>
              <w:t>oricărui</w:t>
            </w:r>
            <w:proofErr w:type="spellEnd"/>
            <w:r w:rsidRPr="000E3DF5">
              <w:rPr>
                <w:i/>
                <w:noProof w:val="0"/>
                <w:lang w:val="en-US" w:eastAsia="ru-RU"/>
              </w:rPr>
              <w:t xml:space="preserve"> alt </w:t>
            </w:r>
            <w:proofErr w:type="spellStart"/>
            <w:r w:rsidRPr="000E3DF5">
              <w:rPr>
                <w:i/>
                <w:noProof w:val="0"/>
                <w:lang w:val="en-US" w:eastAsia="ru-RU"/>
              </w:rPr>
              <w:t>formular</w:t>
            </w:r>
            <w:proofErr w:type="spellEnd"/>
            <w:r w:rsidRPr="000E3DF5">
              <w:rPr>
                <w:i/>
                <w:noProof w:val="0"/>
                <w:lang w:val="en-US" w:eastAsia="ru-RU"/>
              </w:rPr>
              <w:t xml:space="preserve"> de DUAE </w:t>
            </w:r>
            <w:proofErr w:type="spellStart"/>
            <w:r w:rsidRPr="000E3DF5">
              <w:rPr>
                <w:i/>
                <w:noProof w:val="0"/>
                <w:lang w:val="en-US" w:eastAsia="ru-RU"/>
              </w:rPr>
              <w:t>decît</w:t>
            </w:r>
            <w:proofErr w:type="spellEnd"/>
            <w:r w:rsidRPr="000E3DF5">
              <w:rPr>
                <w:i/>
                <w:noProof w:val="0"/>
                <w:lang w:val="en-US" w:eastAsia="ru-RU"/>
              </w:rPr>
              <w:t xml:space="preserve"> </w:t>
            </w:r>
            <w:proofErr w:type="spellStart"/>
            <w:r w:rsidRPr="000E3DF5">
              <w:rPr>
                <w:i/>
                <w:noProof w:val="0"/>
                <w:lang w:val="en-US" w:eastAsia="ru-RU"/>
              </w:rPr>
              <w:t>cel</w:t>
            </w:r>
            <w:proofErr w:type="spellEnd"/>
            <w:r w:rsidRPr="000E3DF5">
              <w:rPr>
                <w:i/>
                <w:noProof w:val="0"/>
                <w:lang w:val="en-US" w:eastAsia="ru-RU"/>
              </w:rPr>
              <w:t xml:space="preserve"> </w:t>
            </w:r>
            <w:proofErr w:type="spellStart"/>
            <w:r w:rsidRPr="000E3DF5">
              <w:rPr>
                <w:i/>
                <w:noProof w:val="0"/>
                <w:lang w:val="en-US" w:eastAsia="ru-RU"/>
              </w:rPr>
              <w:t>atașat</w:t>
            </w:r>
            <w:proofErr w:type="spellEnd"/>
            <w:r w:rsidRPr="000E3DF5">
              <w:rPr>
                <w:i/>
                <w:noProof w:val="0"/>
                <w:lang w:val="en-US" w:eastAsia="ru-RU"/>
              </w:rPr>
              <w:t xml:space="preserve"> la </w:t>
            </w:r>
            <w:proofErr w:type="spellStart"/>
            <w:r w:rsidRPr="000E3DF5">
              <w:rPr>
                <w:i/>
                <w:noProof w:val="0"/>
                <w:lang w:val="en-US" w:eastAsia="ru-RU"/>
              </w:rPr>
              <w:t>procedură</w:t>
            </w:r>
            <w:proofErr w:type="spellEnd"/>
            <w:r w:rsidRPr="000E3DF5">
              <w:rPr>
                <w:i/>
                <w:noProof w:val="0"/>
                <w:lang w:val="en-US" w:eastAsia="ru-RU"/>
              </w:rPr>
              <w:t xml:space="preserve"> </w:t>
            </w:r>
            <w:proofErr w:type="spellStart"/>
            <w:r w:rsidRPr="000E3DF5">
              <w:rPr>
                <w:i/>
                <w:noProof w:val="0"/>
                <w:lang w:val="en-US" w:eastAsia="ru-RU"/>
              </w:rPr>
              <w:t>constituie</w:t>
            </w:r>
            <w:proofErr w:type="spellEnd"/>
            <w:r w:rsidRPr="000E3DF5">
              <w:rPr>
                <w:i/>
                <w:noProof w:val="0"/>
                <w:lang w:val="en-US" w:eastAsia="ru-RU"/>
              </w:rPr>
              <w:t xml:space="preserve"> </w:t>
            </w:r>
            <w:proofErr w:type="spellStart"/>
            <w:r w:rsidRPr="000E3DF5">
              <w:rPr>
                <w:i/>
                <w:noProof w:val="0"/>
                <w:lang w:val="en-US" w:eastAsia="ru-RU"/>
              </w:rPr>
              <w:t>temei</w:t>
            </w:r>
            <w:proofErr w:type="spellEnd"/>
            <w:r w:rsidRPr="000E3DF5">
              <w:rPr>
                <w:i/>
                <w:noProof w:val="0"/>
                <w:lang w:val="en-US" w:eastAsia="ru-RU"/>
              </w:rPr>
              <w:t xml:space="preserve"> de </w:t>
            </w:r>
            <w:proofErr w:type="spellStart"/>
            <w:r w:rsidRPr="000E3DF5">
              <w:rPr>
                <w:i/>
                <w:noProof w:val="0"/>
                <w:lang w:val="en-US" w:eastAsia="ru-RU"/>
              </w:rPr>
              <w:t>descalificare</w:t>
            </w:r>
            <w:proofErr w:type="spellEnd"/>
            <w:r w:rsidRPr="000E3DF5">
              <w:rPr>
                <w:i/>
                <w:noProof w:val="0"/>
                <w:lang w:val="en-US" w:eastAsia="ru-RU"/>
              </w:rPr>
              <w:t xml:space="preserve"> </w:t>
            </w:r>
            <w:proofErr w:type="gramStart"/>
            <w:r w:rsidRPr="000E3DF5">
              <w:rPr>
                <w:i/>
                <w:noProof w:val="0"/>
                <w:lang w:val="en-US" w:eastAsia="ru-RU"/>
              </w:rPr>
              <w:t>a</w:t>
            </w:r>
            <w:proofErr w:type="gramEnd"/>
            <w:r w:rsidRPr="000E3DF5">
              <w:rPr>
                <w:i/>
                <w:noProof w:val="0"/>
                <w:lang w:val="en-US" w:eastAsia="ru-RU"/>
              </w:rPr>
              <w:t xml:space="preserve"> </w:t>
            </w:r>
            <w:proofErr w:type="spellStart"/>
            <w:r w:rsidRPr="000E3DF5">
              <w:rPr>
                <w:i/>
                <w:noProof w:val="0"/>
                <w:lang w:val="en-US" w:eastAsia="ru-RU"/>
              </w:rPr>
              <w:t>operatorilor</w:t>
            </w:r>
            <w:proofErr w:type="spellEnd"/>
            <w:r w:rsidRPr="000E3DF5">
              <w:rPr>
                <w:i/>
                <w:noProof w:val="0"/>
                <w:lang w:val="en-US" w:eastAsia="ru-RU"/>
              </w:rPr>
              <w:t xml:space="preserve"> </w:t>
            </w:r>
            <w:proofErr w:type="spellStart"/>
            <w:r w:rsidRPr="000E3DF5">
              <w:rPr>
                <w:i/>
                <w:noProof w:val="0"/>
                <w:lang w:val="en-US" w:eastAsia="ru-RU"/>
              </w:rPr>
              <w:t>economici</w:t>
            </w:r>
            <w:proofErr w:type="spellEnd"/>
            <w:r w:rsidRPr="000E3DF5">
              <w:rPr>
                <w:i/>
                <w:noProof w:val="0"/>
                <w:lang w:val="en-US" w:eastAsia="ru-RU"/>
              </w:rPr>
              <w:t>.</w:t>
            </w:r>
          </w:p>
        </w:tc>
        <w:tc>
          <w:tcPr>
            <w:tcW w:w="1750" w:type="dxa"/>
            <w:shd w:val="clear" w:color="auto" w:fill="FFFFFF"/>
          </w:tcPr>
          <w:p w14:paraId="1F6731AC" w14:textId="77777777" w:rsidR="005751E6" w:rsidRPr="00360FF4" w:rsidRDefault="005751E6" w:rsidP="00AF75F6">
            <w:pPr>
              <w:jc w:val="center"/>
              <w:rPr>
                <w:noProof w:val="0"/>
                <w:lang w:eastAsia="ru-RU"/>
              </w:rPr>
            </w:pPr>
            <w:r w:rsidRPr="00360FF4">
              <w:rPr>
                <w:iCs/>
                <w:noProof w:val="0"/>
                <w:lang w:val="en-US" w:eastAsia="ru-RU"/>
              </w:rPr>
              <w:t>Obligatoriu</w:t>
            </w:r>
          </w:p>
        </w:tc>
      </w:tr>
    </w:tbl>
    <w:p w14:paraId="6521CDD2" w14:textId="77777777" w:rsidR="005751E6" w:rsidRPr="008768D7" w:rsidRDefault="005751E6" w:rsidP="005751E6">
      <w:pPr>
        <w:shd w:val="clear" w:color="auto" w:fill="FFFFFF" w:themeFill="background1"/>
        <w:tabs>
          <w:tab w:val="right" w:pos="426"/>
        </w:tabs>
        <w:spacing w:before="120"/>
        <w:jc w:val="both"/>
        <w:rPr>
          <w:b/>
          <w:noProof w:val="0"/>
          <w:lang w:val="ro-MD" w:eastAsia="ru-RU"/>
        </w:rPr>
      </w:pPr>
    </w:p>
    <w:p w14:paraId="0521EEEE" w14:textId="1567C45C" w:rsidR="00397E13" w:rsidRDefault="00397E13" w:rsidP="00AB478B">
      <w:pPr>
        <w:pStyle w:val="a"/>
        <w:numPr>
          <w:ilvl w:val="0"/>
          <w:numId w:val="3"/>
        </w:numPr>
        <w:tabs>
          <w:tab w:val="clear" w:pos="1134"/>
          <w:tab w:val="right" w:pos="426"/>
        </w:tabs>
        <w:spacing w:before="120"/>
        <w:ind w:left="502"/>
        <w:contextualSpacing/>
        <w:rPr>
          <w:b/>
          <w:lang w:val="it-IT"/>
        </w:rPr>
      </w:pPr>
      <w:r w:rsidRPr="00540BA2">
        <w:rPr>
          <w:b/>
          <w:lang w:val="it-IT"/>
        </w:rPr>
        <w:t>Informații și documente justificative aferente DUAE, care vor fi prezentate ulterior la solicitarea autorității contractante:</w:t>
      </w:r>
    </w:p>
    <w:tbl>
      <w:tblPr>
        <w:tblStyle w:val="110"/>
        <w:tblW w:w="9634" w:type="dxa"/>
        <w:tblLayout w:type="fixed"/>
        <w:tblLook w:val="04A0" w:firstRow="1" w:lastRow="0" w:firstColumn="1" w:lastColumn="0" w:noHBand="0" w:noVBand="1"/>
      </w:tblPr>
      <w:tblGrid>
        <w:gridCol w:w="562"/>
        <w:gridCol w:w="2410"/>
        <w:gridCol w:w="4961"/>
        <w:gridCol w:w="1701"/>
      </w:tblGrid>
      <w:tr w:rsidR="004019E1" w:rsidRPr="00397E13" w14:paraId="537091BE" w14:textId="77777777" w:rsidTr="001126B4">
        <w:trPr>
          <w:trHeight w:val="573"/>
        </w:trPr>
        <w:tc>
          <w:tcPr>
            <w:tcW w:w="562" w:type="dxa"/>
            <w:shd w:val="clear" w:color="auto" w:fill="D9D9D9"/>
          </w:tcPr>
          <w:p w14:paraId="23BA40BC" w14:textId="77777777" w:rsidR="004019E1" w:rsidRPr="00397E13" w:rsidRDefault="004019E1" w:rsidP="00141B71">
            <w:pPr>
              <w:tabs>
                <w:tab w:val="left" w:pos="612"/>
              </w:tabs>
              <w:jc w:val="center"/>
              <w:rPr>
                <w:b/>
                <w:iCs/>
                <w:noProof w:val="0"/>
                <w:lang w:val="ro-MD"/>
              </w:rPr>
            </w:pPr>
            <w:r w:rsidRPr="00397E13">
              <w:rPr>
                <w:b/>
                <w:iCs/>
                <w:noProof w:val="0"/>
                <w:lang w:val="ro-MD"/>
              </w:rPr>
              <w:t>Nr. d/o</w:t>
            </w:r>
          </w:p>
        </w:tc>
        <w:tc>
          <w:tcPr>
            <w:tcW w:w="2410" w:type="dxa"/>
            <w:shd w:val="clear" w:color="auto" w:fill="D9D9D9"/>
          </w:tcPr>
          <w:p w14:paraId="3B522325" w14:textId="77777777" w:rsidR="004019E1" w:rsidRPr="00397E13" w:rsidRDefault="004019E1" w:rsidP="00141B71">
            <w:pPr>
              <w:tabs>
                <w:tab w:val="left" w:pos="612"/>
              </w:tabs>
              <w:jc w:val="center"/>
              <w:rPr>
                <w:b/>
                <w:iCs/>
                <w:noProof w:val="0"/>
                <w:lang w:val="ro-MD"/>
              </w:rPr>
            </w:pPr>
            <w:r w:rsidRPr="00397E13">
              <w:rPr>
                <w:b/>
                <w:iCs/>
                <w:noProof w:val="0"/>
                <w:lang w:val="ro-MD"/>
              </w:rPr>
              <w:t>Descrierea criteriului/cerinței</w:t>
            </w:r>
          </w:p>
        </w:tc>
        <w:tc>
          <w:tcPr>
            <w:tcW w:w="4961" w:type="dxa"/>
            <w:shd w:val="clear" w:color="auto" w:fill="D9D9D9"/>
          </w:tcPr>
          <w:p w14:paraId="591B2648" w14:textId="77777777" w:rsidR="004019E1" w:rsidRPr="00397E13" w:rsidRDefault="004019E1" w:rsidP="00141B71">
            <w:pPr>
              <w:tabs>
                <w:tab w:val="left" w:pos="612"/>
              </w:tabs>
              <w:jc w:val="center"/>
              <w:rPr>
                <w:b/>
                <w:iCs/>
                <w:noProof w:val="0"/>
                <w:lang w:val="ro-MD"/>
              </w:rPr>
            </w:pPr>
            <w:r w:rsidRPr="00397E13">
              <w:rPr>
                <w:b/>
                <w:iCs/>
                <w:noProof w:val="0"/>
                <w:lang w:val="ro-MD"/>
              </w:rPr>
              <w:t>Mod de demonstrare a îndeplinirii criteriului/cerinței:</w:t>
            </w:r>
          </w:p>
        </w:tc>
        <w:tc>
          <w:tcPr>
            <w:tcW w:w="1701" w:type="dxa"/>
            <w:shd w:val="clear" w:color="auto" w:fill="D9D9D9"/>
          </w:tcPr>
          <w:p w14:paraId="0198869B" w14:textId="77777777" w:rsidR="004019E1" w:rsidRPr="00397E13" w:rsidRDefault="004019E1" w:rsidP="00141B71">
            <w:pPr>
              <w:tabs>
                <w:tab w:val="left" w:pos="612"/>
              </w:tabs>
              <w:ind w:left="-108" w:right="-108"/>
              <w:jc w:val="center"/>
              <w:rPr>
                <w:b/>
                <w:iCs/>
                <w:noProof w:val="0"/>
                <w:lang w:val="ro-MD"/>
              </w:rPr>
            </w:pPr>
            <w:r w:rsidRPr="00397E13">
              <w:rPr>
                <w:b/>
                <w:iCs/>
                <w:noProof w:val="0"/>
                <w:lang w:val="ro-MD"/>
              </w:rPr>
              <w:t>Nivelul minim/</w:t>
            </w:r>
            <w:r w:rsidRPr="00397E13">
              <w:rPr>
                <w:b/>
                <w:iCs/>
                <w:noProof w:val="0"/>
                <w:lang w:val="ro-MD"/>
              </w:rPr>
              <w:br/>
              <w:t>Obligativitatea</w:t>
            </w:r>
          </w:p>
        </w:tc>
      </w:tr>
      <w:tr w:rsidR="004019E1" w:rsidRPr="00397E13" w14:paraId="4DB99384" w14:textId="77777777" w:rsidTr="001126B4">
        <w:tc>
          <w:tcPr>
            <w:tcW w:w="562" w:type="dxa"/>
          </w:tcPr>
          <w:p w14:paraId="20941106" w14:textId="77777777" w:rsidR="004019E1" w:rsidRPr="00397E13" w:rsidRDefault="004019E1" w:rsidP="00141B71">
            <w:r>
              <w:t>1</w:t>
            </w:r>
            <w:r w:rsidRPr="00397E13">
              <w:t>.</w:t>
            </w:r>
          </w:p>
        </w:tc>
        <w:tc>
          <w:tcPr>
            <w:tcW w:w="2410" w:type="dxa"/>
          </w:tcPr>
          <w:p w14:paraId="6B5DE0CE" w14:textId="77777777" w:rsidR="004019E1" w:rsidRPr="008768D7" w:rsidRDefault="004019E1" w:rsidP="004019E1">
            <w:pPr>
              <w:jc w:val="both"/>
              <w:rPr>
                <w:sz w:val="22"/>
                <w:szCs w:val="22"/>
              </w:rPr>
            </w:pPr>
            <w:r w:rsidRPr="008768D7">
              <w:rPr>
                <w:sz w:val="22"/>
                <w:szCs w:val="22"/>
              </w:rPr>
              <w:t>Extrasul din Registrul de Stat al persoanelor juridice</w:t>
            </w:r>
          </w:p>
        </w:tc>
        <w:tc>
          <w:tcPr>
            <w:tcW w:w="4961" w:type="dxa"/>
          </w:tcPr>
          <w:p w14:paraId="0B861F92" w14:textId="77777777" w:rsidR="004019E1" w:rsidRPr="008768D7" w:rsidRDefault="004019E1" w:rsidP="004019E1">
            <w:pPr>
              <w:jc w:val="both"/>
              <w:rPr>
                <w:sz w:val="22"/>
                <w:szCs w:val="22"/>
              </w:rPr>
            </w:pPr>
            <w:r w:rsidRPr="008768D7">
              <w:rPr>
                <w:sz w:val="22"/>
                <w:szCs w:val="22"/>
              </w:rPr>
              <w:t>semnat electronic de către operatorul economic;</w:t>
            </w:r>
          </w:p>
        </w:tc>
        <w:tc>
          <w:tcPr>
            <w:tcW w:w="1701" w:type="dxa"/>
            <w:shd w:val="clear" w:color="auto" w:fill="FFFFFF"/>
          </w:tcPr>
          <w:p w14:paraId="3375EAB3" w14:textId="77777777" w:rsidR="004019E1" w:rsidRPr="008768D7" w:rsidRDefault="004019E1" w:rsidP="00141B71">
            <w:pPr>
              <w:tabs>
                <w:tab w:val="left" w:pos="612"/>
              </w:tabs>
              <w:jc w:val="center"/>
              <w:rPr>
                <w:iCs/>
                <w:noProof w:val="0"/>
                <w:sz w:val="22"/>
                <w:szCs w:val="22"/>
                <w:lang w:val="en-US"/>
              </w:rPr>
            </w:pPr>
            <w:r w:rsidRPr="008768D7">
              <w:rPr>
                <w:iCs/>
                <w:noProof w:val="0"/>
                <w:sz w:val="22"/>
                <w:szCs w:val="22"/>
                <w:lang w:val="en-US"/>
              </w:rPr>
              <w:t>Obligatoriu</w:t>
            </w:r>
          </w:p>
        </w:tc>
      </w:tr>
      <w:tr w:rsidR="004019E1" w:rsidRPr="00397E13" w14:paraId="2DC47BAE" w14:textId="77777777" w:rsidTr="001126B4">
        <w:tc>
          <w:tcPr>
            <w:tcW w:w="562" w:type="dxa"/>
          </w:tcPr>
          <w:p w14:paraId="635D1B86" w14:textId="77777777" w:rsidR="004019E1" w:rsidRPr="00397E13" w:rsidRDefault="004019E1" w:rsidP="00141B71">
            <w:r>
              <w:t>2</w:t>
            </w:r>
            <w:r w:rsidRPr="00397E13">
              <w:t>.</w:t>
            </w:r>
          </w:p>
        </w:tc>
        <w:tc>
          <w:tcPr>
            <w:tcW w:w="2410" w:type="dxa"/>
          </w:tcPr>
          <w:p w14:paraId="05F5C517" w14:textId="77777777" w:rsidR="004019E1" w:rsidRPr="008768D7" w:rsidRDefault="004019E1" w:rsidP="004019E1">
            <w:pPr>
              <w:jc w:val="both"/>
              <w:rPr>
                <w:sz w:val="22"/>
                <w:szCs w:val="22"/>
              </w:rPr>
            </w:pPr>
            <w:r w:rsidRPr="008768D7">
              <w:rPr>
                <w:sz w:val="22"/>
                <w:szCs w:val="22"/>
              </w:rPr>
              <w:t>Certificat de atribuire a contului bancar</w:t>
            </w:r>
          </w:p>
        </w:tc>
        <w:tc>
          <w:tcPr>
            <w:tcW w:w="4961" w:type="dxa"/>
          </w:tcPr>
          <w:p w14:paraId="4096BBED" w14:textId="77777777" w:rsidR="004019E1" w:rsidRPr="008768D7" w:rsidRDefault="004019E1" w:rsidP="004019E1">
            <w:pPr>
              <w:jc w:val="both"/>
              <w:rPr>
                <w:sz w:val="22"/>
                <w:szCs w:val="22"/>
              </w:rPr>
            </w:pPr>
            <w:r w:rsidRPr="008768D7">
              <w:rPr>
                <w:sz w:val="22"/>
                <w:szCs w:val="22"/>
              </w:rPr>
              <w:t>semnat electronic de către operatorul economic;</w:t>
            </w:r>
          </w:p>
        </w:tc>
        <w:tc>
          <w:tcPr>
            <w:tcW w:w="1701" w:type="dxa"/>
            <w:shd w:val="clear" w:color="auto" w:fill="FFFFFF"/>
          </w:tcPr>
          <w:p w14:paraId="71B45241" w14:textId="77777777" w:rsidR="004019E1" w:rsidRPr="008768D7" w:rsidRDefault="004019E1" w:rsidP="00141B71">
            <w:pPr>
              <w:tabs>
                <w:tab w:val="left" w:pos="612"/>
              </w:tabs>
              <w:jc w:val="center"/>
              <w:rPr>
                <w:iCs/>
                <w:noProof w:val="0"/>
                <w:sz w:val="22"/>
                <w:szCs w:val="22"/>
                <w:lang w:val="en-US"/>
              </w:rPr>
            </w:pPr>
            <w:r w:rsidRPr="008768D7">
              <w:rPr>
                <w:iCs/>
                <w:noProof w:val="0"/>
                <w:sz w:val="22"/>
                <w:szCs w:val="22"/>
                <w:lang w:val="en-US"/>
              </w:rPr>
              <w:t>Obligatoriu</w:t>
            </w:r>
          </w:p>
        </w:tc>
      </w:tr>
      <w:tr w:rsidR="004019E1" w:rsidRPr="00397E13" w14:paraId="417E2F6E" w14:textId="77777777" w:rsidTr="001126B4">
        <w:tc>
          <w:tcPr>
            <w:tcW w:w="562" w:type="dxa"/>
          </w:tcPr>
          <w:p w14:paraId="65C9839F" w14:textId="77777777" w:rsidR="004019E1" w:rsidRPr="00397E13" w:rsidRDefault="004019E1" w:rsidP="00141B71">
            <w:r>
              <w:t>3</w:t>
            </w:r>
            <w:r w:rsidRPr="00397E13">
              <w:t>.</w:t>
            </w:r>
          </w:p>
        </w:tc>
        <w:tc>
          <w:tcPr>
            <w:tcW w:w="2410" w:type="dxa"/>
          </w:tcPr>
          <w:p w14:paraId="5A5DD3B9" w14:textId="45CCC79C" w:rsidR="004019E1" w:rsidRPr="008768D7" w:rsidRDefault="00D64760" w:rsidP="004019E1">
            <w:pPr>
              <w:jc w:val="both"/>
              <w:rPr>
                <w:sz w:val="22"/>
                <w:szCs w:val="22"/>
              </w:rPr>
            </w:pPr>
            <w:r w:rsidRPr="008768D7">
              <w:rPr>
                <w:sz w:val="22"/>
                <w:szCs w:val="22"/>
                <w:lang w:val="it-IT"/>
              </w:rPr>
              <w:t>Lipsa restanțelor față de buget</w:t>
            </w:r>
          </w:p>
        </w:tc>
        <w:tc>
          <w:tcPr>
            <w:tcW w:w="4961" w:type="dxa"/>
          </w:tcPr>
          <w:p w14:paraId="5C904DD3" w14:textId="413C8E1F" w:rsidR="004019E1" w:rsidRPr="008768D7" w:rsidRDefault="00D64760" w:rsidP="006D6443">
            <w:pPr>
              <w:widowControl w:val="0"/>
              <w:autoSpaceDE w:val="0"/>
              <w:autoSpaceDN w:val="0"/>
              <w:ind w:left="31"/>
              <w:jc w:val="both"/>
              <w:rPr>
                <w:sz w:val="22"/>
                <w:szCs w:val="22"/>
              </w:rPr>
            </w:pPr>
            <w:r w:rsidRPr="008768D7">
              <w:rPr>
                <w:sz w:val="22"/>
                <w:szCs w:val="22"/>
              </w:rPr>
              <w:t xml:space="preserve">verificarea de către autoritatea contractantă prin accesarea link-ului </w:t>
            </w:r>
            <w:hyperlink r:id="rId11" w:history="1">
              <w:r w:rsidRPr="008768D7">
                <w:rPr>
                  <w:rStyle w:val="af3"/>
                  <w:sz w:val="22"/>
                  <w:szCs w:val="22"/>
                </w:rPr>
                <w:t>https://sfs.md/ro/services-online/route.taxpayer_information</w:t>
              </w:r>
            </w:hyperlink>
            <w:r w:rsidRPr="008768D7">
              <w:rPr>
                <w:sz w:val="22"/>
                <w:szCs w:val="22"/>
              </w:rPr>
              <w:t xml:space="preserve"> </w:t>
            </w:r>
            <w:r w:rsidR="006D6443" w:rsidRPr="008768D7">
              <w:rPr>
                <w:sz w:val="22"/>
                <w:szCs w:val="22"/>
              </w:rPr>
              <w:t>/</w:t>
            </w:r>
            <w:r w:rsidR="006D6443" w:rsidRPr="008768D7">
              <w:rPr>
                <w:rFonts w:ascii="Helvetica" w:hAnsi="Helvetica"/>
                <w:color w:val="333333"/>
                <w:sz w:val="22"/>
                <w:szCs w:val="22"/>
                <w:shd w:val="clear" w:color="auto" w:fill="FFFFFF"/>
              </w:rPr>
              <w:t xml:space="preserve"> link: </w:t>
            </w:r>
            <w:hyperlink r:id="rId12" w:history="1">
              <w:r w:rsidR="006D6443" w:rsidRPr="008768D7">
                <w:rPr>
                  <w:rStyle w:val="af3"/>
                  <w:rFonts w:ascii="Helvetica" w:hAnsi="Helvetica"/>
                  <w:sz w:val="22"/>
                  <w:szCs w:val="22"/>
                  <w:shd w:val="clear" w:color="auto" w:fill="FFFFFF"/>
                </w:rPr>
                <w:t>https://date.gov.md/open/company-details</w:t>
              </w:r>
            </w:hyperlink>
            <w:r w:rsidR="006D6443" w:rsidRPr="008768D7">
              <w:rPr>
                <w:rFonts w:ascii="Helvetica" w:hAnsi="Helvetica"/>
                <w:color w:val="333333"/>
                <w:sz w:val="22"/>
                <w:szCs w:val="22"/>
                <w:shd w:val="clear" w:color="auto" w:fill="FFFFFF"/>
              </w:rPr>
              <w:t xml:space="preserve"> </w:t>
            </w:r>
            <w:r w:rsidRPr="008768D7">
              <w:rPr>
                <w:sz w:val="22"/>
                <w:szCs w:val="22"/>
              </w:rPr>
              <w:t xml:space="preserve">la momentul deschiderii ofertelor. </w:t>
            </w:r>
            <w:r w:rsidRPr="008768D7">
              <w:rPr>
                <w:b/>
                <w:sz w:val="22"/>
                <w:szCs w:val="22"/>
              </w:rPr>
              <w:t xml:space="preserve">În cazul în care în urma accesării link-ului, va fi generată informația conform căreia operatorul economic înregistrează </w:t>
            </w:r>
            <w:r w:rsidRPr="008768D7">
              <w:rPr>
                <w:b/>
                <w:sz w:val="22"/>
                <w:szCs w:val="22"/>
              </w:rPr>
              <w:lastRenderedPageBreak/>
              <w:t>restanță față de buget, oferta acestuia va fi respinsă;</w:t>
            </w:r>
          </w:p>
        </w:tc>
        <w:tc>
          <w:tcPr>
            <w:tcW w:w="1701" w:type="dxa"/>
            <w:shd w:val="clear" w:color="auto" w:fill="FFFFFF"/>
          </w:tcPr>
          <w:p w14:paraId="27068DE4" w14:textId="77777777" w:rsidR="004019E1" w:rsidRPr="008768D7" w:rsidRDefault="004019E1" w:rsidP="00141B71">
            <w:pPr>
              <w:tabs>
                <w:tab w:val="left" w:pos="612"/>
              </w:tabs>
              <w:jc w:val="center"/>
              <w:rPr>
                <w:iCs/>
                <w:noProof w:val="0"/>
                <w:sz w:val="22"/>
                <w:szCs w:val="22"/>
                <w:lang w:val="en-US"/>
              </w:rPr>
            </w:pPr>
            <w:r w:rsidRPr="008768D7">
              <w:rPr>
                <w:iCs/>
                <w:noProof w:val="0"/>
                <w:sz w:val="22"/>
                <w:szCs w:val="22"/>
                <w:lang w:val="en-US"/>
              </w:rPr>
              <w:lastRenderedPageBreak/>
              <w:t>Obligatoriu</w:t>
            </w:r>
          </w:p>
        </w:tc>
      </w:tr>
      <w:tr w:rsidR="004019E1" w:rsidRPr="00397E13" w14:paraId="4DDEB7D5" w14:textId="77777777" w:rsidTr="001126B4">
        <w:tc>
          <w:tcPr>
            <w:tcW w:w="562" w:type="dxa"/>
          </w:tcPr>
          <w:p w14:paraId="20EE735E" w14:textId="77777777" w:rsidR="004019E1" w:rsidRPr="00397E13" w:rsidRDefault="004019E1" w:rsidP="00141B71">
            <w:r>
              <w:t>4</w:t>
            </w:r>
            <w:r w:rsidRPr="00397E13">
              <w:t>.</w:t>
            </w:r>
          </w:p>
        </w:tc>
        <w:tc>
          <w:tcPr>
            <w:tcW w:w="2410" w:type="dxa"/>
          </w:tcPr>
          <w:p w14:paraId="76CC9FE8" w14:textId="77777777" w:rsidR="004019E1" w:rsidRPr="008768D7" w:rsidRDefault="004019E1" w:rsidP="004019E1">
            <w:pPr>
              <w:jc w:val="both"/>
              <w:rPr>
                <w:sz w:val="22"/>
                <w:szCs w:val="22"/>
              </w:rPr>
            </w:pPr>
            <w:r w:rsidRPr="008768D7">
              <w:rPr>
                <w:sz w:val="22"/>
                <w:szCs w:val="22"/>
              </w:rPr>
              <w:t>Situațiile financiare</w:t>
            </w:r>
          </w:p>
        </w:tc>
        <w:tc>
          <w:tcPr>
            <w:tcW w:w="4961" w:type="dxa"/>
            <w:shd w:val="clear" w:color="auto" w:fill="FFFFFF"/>
          </w:tcPr>
          <w:p w14:paraId="231F816B" w14:textId="7ABA3E7E" w:rsidR="004019E1" w:rsidRPr="00EA4B74" w:rsidRDefault="004019E1" w:rsidP="00F946BB">
            <w:pPr>
              <w:pStyle w:val="a"/>
              <w:widowControl w:val="0"/>
              <w:numPr>
                <w:ilvl w:val="0"/>
                <w:numId w:val="8"/>
              </w:numPr>
              <w:autoSpaceDE w:val="0"/>
              <w:autoSpaceDN w:val="0"/>
              <w:rPr>
                <w:sz w:val="22"/>
                <w:szCs w:val="22"/>
                <w:lang w:val="ro-RO"/>
              </w:rPr>
            </w:pPr>
            <w:r w:rsidRPr="00EA4B74">
              <w:rPr>
                <w:sz w:val="22"/>
                <w:szCs w:val="22"/>
                <w:lang w:val="ro-RO"/>
              </w:rPr>
              <w:t>pentru perioada de gestiune anterioară, aprobate de către Direcția Generală pentru Statistică sau însoțite de recipisa de primire de către Direcția Generală pentru Statistică, în cazul prezentării Situațiilor financiare online, semnat electronic de către operatorul economic;</w:t>
            </w:r>
          </w:p>
        </w:tc>
        <w:tc>
          <w:tcPr>
            <w:tcW w:w="1701" w:type="dxa"/>
            <w:shd w:val="clear" w:color="auto" w:fill="FFFFFF"/>
          </w:tcPr>
          <w:p w14:paraId="0AB49C59" w14:textId="77777777" w:rsidR="004019E1" w:rsidRPr="008768D7" w:rsidRDefault="004019E1" w:rsidP="00141B71">
            <w:pPr>
              <w:tabs>
                <w:tab w:val="left" w:pos="612"/>
              </w:tabs>
              <w:jc w:val="center"/>
              <w:rPr>
                <w:iCs/>
                <w:noProof w:val="0"/>
                <w:sz w:val="22"/>
                <w:szCs w:val="22"/>
                <w:lang w:val="en-US"/>
              </w:rPr>
            </w:pPr>
            <w:r w:rsidRPr="008768D7">
              <w:rPr>
                <w:iCs/>
                <w:noProof w:val="0"/>
                <w:sz w:val="22"/>
                <w:szCs w:val="22"/>
                <w:lang w:val="en-US"/>
              </w:rPr>
              <w:t>Obligatoriu</w:t>
            </w:r>
          </w:p>
        </w:tc>
      </w:tr>
      <w:tr w:rsidR="004019E1" w:rsidRPr="00397E13" w14:paraId="4689581D" w14:textId="77777777" w:rsidTr="001126B4">
        <w:tc>
          <w:tcPr>
            <w:tcW w:w="562" w:type="dxa"/>
          </w:tcPr>
          <w:p w14:paraId="743F3460" w14:textId="77777777" w:rsidR="004019E1" w:rsidRPr="00397E13" w:rsidRDefault="004019E1" w:rsidP="00141B71">
            <w:r>
              <w:t>5</w:t>
            </w:r>
            <w:r w:rsidRPr="00397E13">
              <w:t>.</w:t>
            </w:r>
          </w:p>
        </w:tc>
        <w:tc>
          <w:tcPr>
            <w:tcW w:w="2410" w:type="dxa"/>
          </w:tcPr>
          <w:p w14:paraId="37C94A73" w14:textId="77777777" w:rsidR="004019E1" w:rsidRPr="008768D7" w:rsidRDefault="004019E1" w:rsidP="00141B71">
            <w:pPr>
              <w:rPr>
                <w:sz w:val="22"/>
                <w:szCs w:val="22"/>
              </w:rPr>
            </w:pPr>
            <w:r w:rsidRPr="008768D7">
              <w:rPr>
                <w:sz w:val="22"/>
                <w:szCs w:val="22"/>
              </w:rPr>
              <w:t>Declaraţie privind valabilitatea ofertei</w:t>
            </w:r>
          </w:p>
        </w:tc>
        <w:tc>
          <w:tcPr>
            <w:tcW w:w="4961" w:type="dxa"/>
          </w:tcPr>
          <w:p w14:paraId="4039F61E" w14:textId="77777777" w:rsidR="004019E1" w:rsidRPr="008768D7" w:rsidRDefault="004019E1" w:rsidP="00141B71">
            <w:pPr>
              <w:rPr>
                <w:sz w:val="22"/>
                <w:szCs w:val="22"/>
              </w:rPr>
            </w:pPr>
            <w:r w:rsidRPr="008768D7">
              <w:rPr>
                <w:sz w:val="22"/>
                <w:szCs w:val="22"/>
              </w:rPr>
              <w:t>conform Anexei nr. 8, semnată electronic de către operatorul economic;</w:t>
            </w:r>
          </w:p>
        </w:tc>
        <w:tc>
          <w:tcPr>
            <w:tcW w:w="1701" w:type="dxa"/>
            <w:shd w:val="clear" w:color="auto" w:fill="FFFFFF"/>
          </w:tcPr>
          <w:p w14:paraId="0AA3BCA9" w14:textId="77777777" w:rsidR="004019E1" w:rsidRPr="008768D7" w:rsidRDefault="004019E1" w:rsidP="00141B71">
            <w:pPr>
              <w:tabs>
                <w:tab w:val="left" w:pos="612"/>
              </w:tabs>
              <w:jc w:val="center"/>
              <w:rPr>
                <w:iCs/>
                <w:noProof w:val="0"/>
                <w:sz w:val="22"/>
                <w:szCs w:val="22"/>
                <w:lang w:val="en-US"/>
              </w:rPr>
            </w:pPr>
            <w:r w:rsidRPr="008768D7">
              <w:rPr>
                <w:iCs/>
                <w:noProof w:val="0"/>
                <w:sz w:val="22"/>
                <w:szCs w:val="22"/>
                <w:lang w:val="en-US"/>
              </w:rPr>
              <w:t>Obligatoriu</w:t>
            </w:r>
          </w:p>
        </w:tc>
      </w:tr>
      <w:tr w:rsidR="004019E1" w:rsidRPr="00397E13" w14:paraId="68A5AEC4" w14:textId="77777777" w:rsidTr="001126B4">
        <w:tc>
          <w:tcPr>
            <w:tcW w:w="562" w:type="dxa"/>
          </w:tcPr>
          <w:p w14:paraId="1E063DA2" w14:textId="77777777" w:rsidR="004019E1" w:rsidRPr="00397E13" w:rsidRDefault="004019E1" w:rsidP="00141B71">
            <w:r>
              <w:t>6</w:t>
            </w:r>
            <w:r w:rsidRPr="00397E13">
              <w:t>.</w:t>
            </w:r>
          </w:p>
        </w:tc>
        <w:tc>
          <w:tcPr>
            <w:tcW w:w="2410" w:type="dxa"/>
          </w:tcPr>
          <w:p w14:paraId="7077354F" w14:textId="77777777" w:rsidR="004019E1" w:rsidRPr="008768D7" w:rsidRDefault="004019E1" w:rsidP="004019E1">
            <w:pPr>
              <w:tabs>
                <w:tab w:val="left" w:pos="612"/>
              </w:tabs>
              <w:jc w:val="both"/>
              <w:rPr>
                <w:noProof w:val="0"/>
                <w:sz w:val="22"/>
                <w:szCs w:val="22"/>
                <w:lang w:val="en-US"/>
              </w:rPr>
            </w:pPr>
            <w:proofErr w:type="spellStart"/>
            <w:r w:rsidRPr="008768D7">
              <w:rPr>
                <w:noProof w:val="0"/>
                <w:sz w:val="22"/>
                <w:szCs w:val="22"/>
                <w:lang w:val="en-US"/>
              </w:rPr>
              <w:t>Declarație</w:t>
            </w:r>
            <w:proofErr w:type="spellEnd"/>
            <w:r w:rsidRPr="008768D7">
              <w:rPr>
                <w:noProof w:val="0"/>
                <w:sz w:val="22"/>
                <w:szCs w:val="22"/>
                <w:lang w:val="en-US"/>
              </w:rPr>
              <w:t xml:space="preserve"> </w:t>
            </w:r>
            <w:proofErr w:type="spellStart"/>
            <w:r w:rsidRPr="008768D7">
              <w:rPr>
                <w:noProof w:val="0"/>
                <w:sz w:val="22"/>
                <w:szCs w:val="22"/>
                <w:lang w:val="en-US"/>
              </w:rPr>
              <w:t>privind</w:t>
            </w:r>
            <w:proofErr w:type="spellEnd"/>
            <w:r w:rsidRPr="008768D7">
              <w:rPr>
                <w:noProof w:val="0"/>
                <w:sz w:val="22"/>
                <w:szCs w:val="22"/>
                <w:lang w:val="en-US"/>
              </w:rPr>
              <w:t xml:space="preserve"> </w:t>
            </w:r>
            <w:proofErr w:type="spellStart"/>
            <w:r w:rsidRPr="008768D7">
              <w:rPr>
                <w:noProof w:val="0"/>
                <w:sz w:val="22"/>
                <w:szCs w:val="22"/>
                <w:lang w:val="en-US"/>
              </w:rPr>
              <w:t>experienţa</w:t>
            </w:r>
            <w:proofErr w:type="spellEnd"/>
            <w:r w:rsidRPr="008768D7">
              <w:rPr>
                <w:noProof w:val="0"/>
                <w:sz w:val="22"/>
                <w:szCs w:val="22"/>
                <w:lang w:val="en-US"/>
              </w:rPr>
              <w:t xml:space="preserve"> </w:t>
            </w:r>
            <w:proofErr w:type="spellStart"/>
            <w:r w:rsidRPr="008768D7">
              <w:rPr>
                <w:noProof w:val="0"/>
                <w:sz w:val="22"/>
                <w:szCs w:val="22"/>
                <w:lang w:val="en-US"/>
              </w:rPr>
              <w:t>similară</w:t>
            </w:r>
            <w:proofErr w:type="spellEnd"/>
            <w:r w:rsidRPr="008768D7">
              <w:rPr>
                <w:noProof w:val="0"/>
                <w:sz w:val="22"/>
                <w:szCs w:val="22"/>
                <w:lang w:val="en-US"/>
              </w:rPr>
              <w:t xml:space="preserve"> </w:t>
            </w:r>
            <w:proofErr w:type="spellStart"/>
            <w:r w:rsidRPr="008768D7">
              <w:rPr>
                <w:b/>
                <w:bCs/>
                <w:noProof w:val="0"/>
                <w:sz w:val="22"/>
                <w:szCs w:val="22"/>
                <w:lang w:val="en-US"/>
              </w:rPr>
              <w:t>sau</w:t>
            </w:r>
            <w:proofErr w:type="spellEnd"/>
            <w:r w:rsidRPr="008768D7">
              <w:rPr>
                <w:noProof w:val="0"/>
                <w:sz w:val="22"/>
                <w:szCs w:val="22"/>
                <w:lang w:val="en-US"/>
              </w:rPr>
              <w:t xml:space="preserve"> </w:t>
            </w:r>
            <w:proofErr w:type="spellStart"/>
            <w:r w:rsidRPr="008768D7">
              <w:rPr>
                <w:noProof w:val="0"/>
                <w:sz w:val="22"/>
                <w:szCs w:val="22"/>
                <w:lang w:val="en-US"/>
              </w:rPr>
              <w:t>Declarație</w:t>
            </w:r>
            <w:proofErr w:type="spellEnd"/>
            <w:r w:rsidRPr="008768D7">
              <w:rPr>
                <w:noProof w:val="0"/>
                <w:sz w:val="22"/>
                <w:szCs w:val="22"/>
                <w:lang w:val="en-US"/>
              </w:rPr>
              <w:t xml:space="preserve"> </w:t>
            </w:r>
            <w:proofErr w:type="spellStart"/>
            <w:r w:rsidRPr="008768D7">
              <w:rPr>
                <w:noProof w:val="0"/>
                <w:sz w:val="22"/>
                <w:szCs w:val="22"/>
                <w:lang w:val="en-US"/>
              </w:rPr>
              <w:t>privind</w:t>
            </w:r>
            <w:proofErr w:type="spellEnd"/>
            <w:r w:rsidRPr="008768D7">
              <w:rPr>
                <w:noProof w:val="0"/>
                <w:sz w:val="22"/>
                <w:szCs w:val="22"/>
                <w:lang w:val="en-US"/>
              </w:rPr>
              <w:t xml:space="preserve"> </w:t>
            </w:r>
            <w:proofErr w:type="spellStart"/>
            <w:r w:rsidRPr="008768D7">
              <w:rPr>
                <w:noProof w:val="0"/>
                <w:sz w:val="22"/>
                <w:szCs w:val="22"/>
                <w:lang w:val="en-US"/>
              </w:rPr>
              <w:t>lista</w:t>
            </w:r>
            <w:proofErr w:type="spellEnd"/>
            <w:r w:rsidRPr="008768D7">
              <w:rPr>
                <w:noProof w:val="0"/>
                <w:sz w:val="22"/>
                <w:szCs w:val="22"/>
                <w:lang w:val="en-US"/>
              </w:rPr>
              <w:t xml:space="preserve"> </w:t>
            </w:r>
            <w:proofErr w:type="spellStart"/>
            <w:r w:rsidRPr="008768D7">
              <w:rPr>
                <w:noProof w:val="0"/>
                <w:sz w:val="22"/>
                <w:szCs w:val="22"/>
                <w:lang w:val="en-US"/>
              </w:rPr>
              <w:t>principalelor</w:t>
            </w:r>
            <w:proofErr w:type="spellEnd"/>
            <w:r w:rsidRPr="008768D7">
              <w:rPr>
                <w:noProof w:val="0"/>
                <w:sz w:val="22"/>
                <w:szCs w:val="22"/>
                <w:lang w:val="en-US"/>
              </w:rPr>
              <w:t xml:space="preserve"> </w:t>
            </w:r>
            <w:proofErr w:type="spellStart"/>
            <w:r w:rsidRPr="008768D7">
              <w:rPr>
                <w:noProof w:val="0"/>
                <w:sz w:val="22"/>
                <w:szCs w:val="22"/>
                <w:lang w:val="en-US"/>
              </w:rPr>
              <w:t>lucrări</w:t>
            </w:r>
            <w:proofErr w:type="spellEnd"/>
            <w:r w:rsidRPr="008768D7">
              <w:rPr>
                <w:noProof w:val="0"/>
                <w:sz w:val="22"/>
                <w:szCs w:val="22"/>
                <w:lang w:val="en-US"/>
              </w:rPr>
              <w:t xml:space="preserve"> </w:t>
            </w:r>
            <w:proofErr w:type="spellStart"/>
            <w:r w:rsidRPr="008768D7">
              <w:rPr>
                <w:noProof w:val="0"/>
                <w:sz w:val="22"/>
                <w:szCs w:val="22"/>
                <w:lang w:val="en-US"/>
              </w:rPr>
              <w:t>executate</w:t>
            </w:r>
            <w:proofErr w:type="spellEnd"/>
            <w:r w:rsidRPr="008768D7">
              <w:rPr>
                <w:noProof w:val="0"/>
                <w:sz w:val="22"/>
                <w:szCs w:val="22"/>
                <w:lang w:val="en-US"/>
              </w:rPr>
              <w:t xml:space="preserve"> </w:t>
            </w:r>
            <w:proofErr w:type="spellStart"/>
            <w:r w:rsidRPr="008768D7">
              <w:rPr>
                <w:noProof w:val="0"/>
                <w:sz w:val="22"/>
                <w:szCs w:val="22"/>
                <w:lang w:val="en-US"/>
              </w:rPr>
              <w:t>în</w:t>
            </w:r>
            <w:proofErr w:type="spellEnd"/>
            <w:r w:rsidRPr="008768D7">
              <w:rPr>
                <w:noProof w:val="0"/>
                <w:sz w:val="22"/>
                <w:szCs w:val="22"/>
                <w:lang w:val="en-US"/>
              </w:rPr>
              <w:t xml:space="preserve"> </w:t>
            </w:r>
            <w:proofErr w:type="spellStart"/>
            <w:r w:rsidRPr="008768D7">
              <w:rPr>
                <w:noProof w:val="0"/>
                <w:sz w:val="22"/>
                <w:szCs w:val="22"/>
                <w:lang w:val="en-US"/>
              </w:rPr>
              <w:t>ultimul</w:t>
            </w:r>
            <w:proofErr w:type="spellEnd"/>
            <w:r w:rsidRPr="008768D7">
              <w:rPr>
                <w:noProof w:val="0"/>
                <w:sz w:val="22"/>
                <w:szCs w:val="22"/>
                <w:lang w:val="en-US"/>
              </w:rPr>
              <w:t xml:space="preserve"> an de </w:t>
            </w:r>
            <w:proofErr w:type="spellStart"/>
            <w:r w:rsidRPr="008768D7">
              <w:rPr>
                <w:noProof w:val="0"/>
                <w:sz w:val="22"/>
                <w:szCs w:val="22"/>
                <w:lang w:val="en-US"/>
              </w:rPr>
              <w:t>activitate</w:t>
            </w:r>
            <w:proofErr w:type="spellEnd"/>
          </w:p>
        </w:tc>
        <w:tc>
          <w:tcPr>
            <w:tcW w:w="4961" w:type="dxa"/>
          </w:tcPr>
          <w:p w14:paraId="77673C04" w14:textId="04532B61" w:rsidR="001126B4" w:rsidRPr="001126B4" w:rsidRDefault="001126B4" w:rsidP="001126B4">
            <w:pPr>
              <w:jc w:val="both"/>
              <w:rPr>
                <w:sz w:val="22"/>
                <w:szCs w:val="22"/>
              </w:rPr>
            </w:pPr>
            <w:r w:rsidRPr="001126B4">
              <w:rPr>
                <w:sz w:val="22"/>
                <w:szCs w:val="22"/>
              </w:rPr>
              <w:t>conform Anexei nr. 12, confirmat prin prezentarea contractului de antrepriză sau suba</w:t>
            </w:r>
            <w:r>
              <w:rPr>
                <w:sz w:val="22"/>
                <w:szCs w:val="22"/>
              </w:rPr>
              <w:t>ntrepriză, executat în ultimii 5</w:t>
            </w:r>
            <w:r w:rsidRPr="001126B4">
              <w:rPr>
                <w:sz w:val="22"/>
                <w:szCs w:val="22"/>
              </w:rPr>
              <w:t xml:space="preserve"> ani (calculați pînă la data limită de depunere a ofertelor) cu o valoare egală sau mai mare din valoarea viitorului contract și procesul-verbal de recepţie la terminarea lucrărilor (întocmit conform Anexei nr. 12 și procesului verbal de recepție finală conform Anexei nr.13 la Codul Urbanismului și Construcțiilor), </w:t>
            </w:r>
          </w:p>
          <w:p w14:paraId="7A2393BC" w14:textId="4E765ACA" w:rsidR="004019E1" w:rsidRPr="008768D7" w:rsidRDefault="001126B4" w:rsidP="001126B4">
            <w:pPr>
              <w:jc w:val="both"/>
              <w:rPr>
                <w:sz w:val="22"/>
                <w:szCs w:val="22"/>
              </w:rPr>
            </w:pPr>
            <w:r w:rsidRPr="001126B4">
              <w:rPr>
                <w:sz w:val="22"/>
                <w:szCs w:val="22"/>
              </w:rPr>
              <w:t>semnate electronic de către operatorul economic.</w:t>
            </w:r>
          </w:p>
        </w:tc>
        <w:tc>
          <w:tcPr>
            <w:tcW w:w="1701" w:type="dxa"/>
            <w:shd w:val="clear" w:color="auto" w:fill="FFFFFF"/>
          </w:tcPr>
          <w:p w14:paraId="41E77CA5" w14:textId="77777777" w:rsidR="004019E1" w:rsidRPr="008768D7" w:rsidRDefault="004019E1" w:rsidP="00141B71">
            <w:pPr>
              <w:tabs>
                <w:tab w:val="left" w:pos="612"/>
              </w:tabs>
              <w:jc w:val="center"/>
              <w:rPr>
                <w:iCs/>
                <w:noProof w:val="0"/>
                <w:sz w:val="22"/>
                <w:szCs w:val="22"/>
                <w:lang w:val="en-US"/>
              </w:rPr>
            </w:pPr>
            <w:r w:rsidRPr="008768D7">
              <w:rPr>
                <w:iCs/>
                <w:noProof w:val="0"/>
                <w:sz w:val="22"/>
                <w:szCs w:val="22"/>
                <w:lang w:val="en-US"/>
              </w:rPr>
              <w:t>Obligatoriu</w:t>
            </w:r>
          </w:p>
        </w:tc>
      </w:tr>
      <w:tr w:rsidR="004019E1" w:rsidRPr="00397E13" w14:paraId="51DC0686" w14:textId="77777777" w:rsidTr="001126B4">
        <w:tc>
          <w:tcPr>
            <w:tcW w:w="562" w:type="dxa"/>
          </w:tcPr>
          <w:p w14:paraId="372E7377" w14:textId="77777777" w:rsidR="004019E1" w:rsidRPr="00397E13" w:rsidRDefault="004019E1" w:rsidP="00141B71">
            <w:r>
              <w:t>7</w:t>
            </w:r>
            <w:r w:rsidRPr="00397E13">
              <w:t>.</w:t>
            </w:r>
          </w:p>
        </w:tc>
        <w:tc>
          <w:tcPr>
            <w:tcW w:w="2410" w:type="dxa"/>
          </w:tcPr>
          <w:p w14:paraId="0C10630B" w14:textId="77777777" w:rsidR="004019E1" w:rsidRPr="00F81C76" w:rsidRDefault="004019E1" w:rsidP="00141B71">
            <w:pPr>
              <w:rPr>
                <w:sz w:val="22"/>
                <w:szCs w:val="22"/>
              </w:rPr>
            </w:pPr>
            <w:proofErr w:type="spellStart"/>
            <w:r w:rsidRPr="00F81C76">
              <w:rPr>
                <w:noProof w:val="0"/>
                <w:sz w:val="22"/>
                <w:szCs w:val="22"/>
                <w:lang w:val="en-US"/>
              </w:rPr>
              <w:t>Declaraţie</w:t>
            </w:r>
            <w:proofErr w:type="spellEnd"/>
            <w:r w:rsidRPr="00F81C76">
              <w:rPr>
                <w:noProof w:val="0"/>
                <w:sz w:val="22"/>
                <w:szCs w:val="22"/>
                <w:lang w:val="en-US"/>
              </w:rPr>
              <w:t xml:space="preserve"> </w:t>
            </w:r>
            <w:proofErr w:type="spellStart"/>
            <w:r w:rsidRPr="00F81C76">
              <w:rPr>
                <w:noProof w:val="0"/>
                <w:sz w:val="22"/>
                <w:szCs w:val="22"/>
                <w:lang w:val="en-US"/>
              </w:rPr>
              <w:t>privind</w:t>
            </w:r>
            <w:proofErr w:type="spellEnd"/>
            <w:r w:rsidRPr="00F81C76">
              <w:rPr>
                <w:noProof w:val="0"/>
                <w:sz w:val="22"/>
                <w:szCs w:val="22"/>
                <w:lang w:val="en-US"/>
              </w:rPr>
              <w:t xml:space="preserve"> </w:t>
            </w:r>
            <w:proofErr w:type="spellStart"/>
            <w:r w:rsidRPr="00F81C76">
              <w:rPr>
                <w:noProof w:val="0"/>
                <w:sz w:val="22"/>
                <w:szCs w:val="22"/>
                <w:lang w:val="en-US"/>
              </w:rPr>
              <w:t>dotările</w:t>
            </w:r>
            <w:proofErr w:type="spellEnd"/>
            <w:r w:rsidRPr="00F81C76">
              <w:rPr>
                <w:noProof w:val="0"/>
                <w:sz w:val="22"/>
                <w:szCs w:val="22"/>
                <w:lang w:val="en-US"/>
              </w:rPr>
              <w:t xml:space="preserve"> </w:t>
            </w:r>
            <w:proofErr w:type="spellStart"/>
            <w:r w:rsidRPr="00F81C76">
              <w:rPr>
                <w:noProof w:val="0"/>
                <w:sz w:val="22"/>
                <w:szCs w:val="22"/>
                <w:lang w:val="en-US"/>
              </w:rPr>
              <w:t>specifice</w:t>
            </w:r>
            <w:proofErr w:type="spellEnd"/>
            <w:r w:rsidRPr="00F81C76">
              <w:rPr>
                <w:noProof w:val="0"/>
                <w:sz w:val="22"/>
                <w:szCs w:val="22"/>
                <w:lang w:val="en-US"/>
              </w:rPr>
              <w:t xml:space="preserve">, </w:t>
            </w:r>
            <w:proofErr w:type="spellStart"/>
            <w:r w:rsidRPr="00F81C76">
              <w:rPr>
                <w:noProof w:val="0"/>
                <w:sz w:val="22"/>
                <w:szCs w:val="22"/>
                <w:lang w:val="en-US"/>
              </w:rPr>
              <w:t>utilajul</w:t>
            </w:r>
            <w:proofErr w:type="spellEnd"/>
            <w:r w:rsidRPr="00F81C76">
              <w:rPr>
                <w:noProof w:val="0"/>
                <w:sz w:val="22"/>
                <w:szCs w:val="22"/>
                <w:lang w:val="en-US"/>
              </w:rPr>
              <w:t xml:space="preserve"> </w:t>
            </w:r>
            <w:proofErr w:type="spellStart"/>
            <w:r w:rsidRPr="00F81C76">
              <w:rPr>
                <w:noProof w:val="0"/>
                <w:sz w:val="22"/>
                <w:szCs w:val="22"/>
                <w:lang w:val="en-US"/>
              </w:rPr>
              <w:t>şi</w:t>
            </w:r>
            <w:proofErr w:type="spellEnd"/>
            <w:r w:rsidRPr="00F81C76">
              <w:rPr>
                <w:noProof w:val="0"/>
                <w:sz w:val="22"/>
                <w:szCs w:val="22"/>
                <w:lang w:val="en-US"/>
              </w:rPr>
              <w:t xml:space="preserve"> </w:t>
            </w:r>
            <w:proofErr w:type="spellStart"/>
            <w:r w:rsidRPr="00F81C76">
              <w:rPr>
                <w:noProof w:val="0"/>
                <w:sz w:val="22"/>
                <w:szCs w:val="22"/>
                <w:lang w:val="en-US"/>
              </w:rPr>
              <w:t>echipamentul</w:t>
            </w:r>
            <w:proofErr w:type="spellEnd"/>
            <w:r w:rsidRPr="00F81C76">
              <w:rPr>
                <w:noProof w:val="0"/>
                <w:sz w:val="22"/>
                <w:szCs w:val="22"/>
                <w:lang w:val="en-US"/>
              </w:rPr>
              <w:t xml:space="preserve"> </w:t>
            </w:r>
            <w:proofErr w:type="spellStart"/>
            <w:r w:rsidRPr="00F81C76">
              <w:rPr>
                <w:noProof w:val="0"/>
                <w:sz w:val="22"/>
                <w:szCs w:val="22"/>
                <w:lang w:val="en-US"/>
              </w:rPr>
              <w:t>necesar</w:t>
            </w:r>
            <w:proofErr w:type="spellEnd"/>
            <w:r w:rsidRPr="00F81C76">
              <w:rPr>
                <w:noProof w:val="0"/>
                <w:sz w:val="22"/>
                <w:szCs w:val="22"/>
                <w:lang w:val="en-US"/>
              </w:rPr>
              <w:t xml:space="preserve"> </w:t>
            </w:r>
            <w:proofErr w:type="spellStart"/>
            <w:r w:rsidRPr="00F81C76">
              <w:rPr>
                <w:noProof w:val="0"/>
                <w:sz w:val="22"/>
                <w:szCs w:val="22"/>
                <w:lang w:val="en-US"/>
              </w:rPr>
              <w:t>pentru</w:t>
            </w:r>
            <w:proofErr w:type="spellEnd"/>
            <w:r w:rsidRPr="00F81C76">
              <w:rPr>
                <w:noProof w:val="0"/>
                <w:sz w:val="22"/>
                <w:szCs w:val="22"/>
                <w:lang w:val="en-US"/>
              </w:rPr>
              <w:t xml:space="preserve"> </w:t>
            </w:r>
            <w:proofErr w:type="spellStart"/>
            <w:r w:rsidRPr="00F81C76">
              <w:rPr>
                <w:noProof w:val="0"/>
                <w:sz w:val="22"/>
                <w:szCs w:val="22"/>
                <w:lang w:val="en-US"/>
              </w:rPr>
              <w:t>îndeplinirea</w:t>
            </w:r>
            <w:proofErr w:type="spellEnd"/>
            <w:r w:rsidRPr="00F81C76">
              <w:rPr>
                <w:noProof w:val="0"/>
                <w:sz w:val="22"/>
                <w:szCs w:val="22"/>
                <w:lang w:val="en-US"/>
              </w:rPr>
              <w:t xml:space="preserve"> </w:t>
            </w:r>
            <w:proofErr w:type="spellStart"/>
            <w:r w:rsidRPr="00F81C76">
              <w:rPr>
                <w:noProof w:val="0"/>
                <w:sz w:val="22"/>
                <w:szCs w:val="22"/>
                <w:lang w:val="en-US"/>
              </w:rPr>
              <w:t>corespunzătoare</w:t>
            </w:r>
            <w:proofErr w:type="spellEnd"/>
            <w:r w:rsidRPr="00F81C76">
              <w:rPr>
                <w:noProof w:val="0"/>
                <w:sz w:val="22"/>
                <w:szCs w:val="22"/>
                <w:lang w:val="en-US"/>
              </w:rPr>
              <w:t xml:space="preserve"> a </w:t>
            </w:r>
            <w:proofErr w:type="spellStart"/>
            <w:r w:rsidRPr="00F81C76">
              <w:rPr>
                <w:noProof w:val="0"/>
                <w:sz w:val="22"/>
                <w:szCs w:val="22"/>
                <w:lang w:val="en-US"/>
              </w:rPr>
              <w:t>contractului</w:t>
            </w:r>
            <w:proofErr w:type="spellEnd"/>
          </w:p>
        </w:tc>
        <w:tc>
          <w:tcPr>
            <w:tcW w:w="4961" w:type="dxa"/>
          </w:tcPr>
          <w:p w14:paraId="6BB4430F" w14:textId="77777777" w:rsidR="004019E1" w:rsidRPr="00F81C76" w:rsidRDefault="004019E1" w:rsidP="00141B71">
            <w:pPr>
              <w:rPr>
                <w:sz w:val="22"/>
                <w:szCs w:val="22"/>
              </w:rPr>
            </w:pPr>
            <w:r w:rsidRPr="00F81C76">
              <w:rPr>
                <w:sz w:val="22"/>
                <w:szCs w:val="22"/>
              </w:rPr>
              <w:t>conform Anexei nr. 14, semnată electronic de către operatorul economic;</w:t>
            </w:r>
          </w:p>
        </w:tc>
        <w:tc>
          <w:tcPr>
            <w:tcW w:w="1701" w:type="dxa"/>
            <w:shd w:val="clear" w:color="auto" w:fill="FFFFFF"/>
          </w:tcPr>
          <w:p w14:paraId="7D7D7AC6" w14:textId="77777777" w:rsidR="004019E1" w:rsidRPr="00F81C76" w:rsidRDefault="004019E1" w:rsidP="00141B71">
            <w:pPr>
              <w:tabs>
                <w:tab w:val="left" w:pos="612"/>
              </w:tabs>
              <w:jc w:val="center"/>
              <w:rPr>
                <w:iCs/>
                <w:noProof w:val="0"/>
                <w:sz w:val="22"/>
                <w:szCs w:val="22"/>
                <w:lang w:val="en-US"/>
              </w:rPr>
            </w:pPr>
            <w:r w:rsidRPr="00F81C76">
              <w:rPr>
                <w:iCs/>
                <w:noProof w:val="0"/>
                <w:sz w:val="22"/>
                <w:szCs w:val="22"/>
                <w:lang w:val="en-US"/>
              </w:rPr>
              <w:t>Obligatoriu</w:t>
            </w:r>
          </w:p>
        </w:tc>
      </w:tr>
      <w:tr w:rsidR="004019E1" w:rsidRPr="00397E13" w14:paraId="46DA8B7C" w14:textId="77777777" w:rsidTr="001126B4">
        <w:tc>
          <w:tcPr>
            <w:tcW w:w="562" w:type="dxa"/>
          </w:tcPr>
          <w:p w14:paraId="00F3219E" w14:textId="77777777" w:rsidR="004019E1" w:rsidRPr="00397E13" w:rsidRDefault="004019E1" w:rsidP="00141B71">
            <w:r>
              <w:t>8</w:t>
            </w:r>
            <w:r w:rsidRPr="00397E13">
              <w:t>.</w:t>
            </w:r>
          </w:p>
        </w:tc>
        <w:tc>
          <w:tcPr>
            <w:tcW w:w="2410" w:type="dxa"/>
          </w:tcPr>
          <w:p w14:paraId="0A5D6333" w14:textId="77777777" w:rsidR="004019E1" w:rsidRPr="00F81C76" w:rsidRDefault="004019E1" w:rsidP="00141B71">
            <w:pPr>
              <w:ind w:right="-108"/>
              <w:rPr>
                <w:sz w:val="22"/>
                <w:szCs w:val="22"/>
              </w:rPr>
            </w:pPr>
            <w:proofErr w:type="spellStart"/>
            <w:r w:rsidRPr="00F81C76">
              <w:rPr>
                <w:noProof w:val="0"/>
                <w:sz w:val="22"/>
                <w:szCs w:val="22"/>
                <w:lang w:val="en-US"/>
              </w:rPr>
              <w:t>Declaraţie</w:t>
            </w:r>
            <w:proofErr w:type="spellEnd"/>
            <w:r w:rsidRPr="00F81C76">
              <w:rPr>
                <w:noProof w:val="0"/>
                <w:sz w:val="22"/>
                <w:szCs w:val="22"/>
                <w:lang w:val="en-US"/>
              </w:rPr>
              <w:t xml:space="preserve"> </w:t>
            </w:r>
            <w:proofErr w:type="spellStart"/>
            <w:r w:rsidRPr="00F81C76">
              <w:rPr>
                <w:noProof w:val="0"/>
                <w:sz w:val="22"/>
                <w:szCs w:val="22"/>
                <w:lang w:val="en-US"/>
              </w:rPr>
              <w:t>privind</w:t>
            </w:r>
            <w:proofErr w:type="spellEnd"/>
            <w:r w:rsidRPr="00F81C76">
              <w:rPr>
                <w:noProof w:val="0"/>
                <w:sz w:val="22"/>
                <w:szCs w:val="22"/>
                <w:lang w:val="en-US"/>
              </w:rPr>
              <w:t xml:space="preserve"> </w:t>
            </w:r>
            <w:proofErr w:type="spellStart"/>
            <w:r w:rsidRPr="00F81C76">
              <w:rPr>
                <w:noProof w:val="0"/>
                <w:sz w:val="22"/>
                <w:szCs w:val="22"/>
                <w:lang w:val="en-US"/>
              </w:rPr>
              <w:t>personalul</w:t>
            </w:r>
            <w:proofErr w:type="spellEnd"/>
            <w:r w:rsidRPr="00F81C76">
              <w:rPr>
                <w:noProof w:val="0"/>
                <w:sz w:val="22"/>
                <w:szCs w:val="22"/>
                <w:lang w:val="en-US"/>
              </w:rPr>
              <w:t xml:space="preserve"> de </w:t>
            </w:r>
            <w:proofErr w:type="spellStart"/>
            <w:r w:rsidRPr="00F81C76">
              <w:rPr>
                <w:noProof w:val="0"/>
                <w:sz w:val="22"/>
                <w:szCs w:val="22"/>
                <w:lang w:val="en-US"/>
              </w:rPr>
              <w:t>specialitate</w:t>
            </w:r>
            <w:proofErr w:type="spellEnd"/>
            <w:r w:rsidRPr="00F81C76">
              <w:rPr>
                <w:noProof w:val="0"/>
                <w:sz w:val="22"/>
                <w:szCs w:val="22"/>
                <w:lang w:val="en-US"/>
              </w:rPr>
              <w:t xml:space="preserve"> </w:t>
            </w:r>
            <w:proofErr w:type="spellStart"/>
            <w:r w:rsidRPr="00F81C76">
              <w:rPr>
                <w:noProof w:val="0"/>
                <w:sz w:val="22"/>
                <w:szCs w:val="22"/>
                <w:lang w:val="en-US"/>
              </w:rPr>
              <w:t>propus</w:t>
            </w:r>
            <w:proofErr w:type="spellEnd"/>
            <w:r w:rsidRPr="00F81C76">
              <w:rPr>
                <w:noProof w:val="0"/>
                <w:sz w:val="22"/>
                <w:szCs w:val="22"/>
                <w:lang w:val="en-US"/>
              </w:rPr>
              <w:t xml:space="preserve"> </w:t>
            </w:r>
            <w:proofErr w:type="spellStart"/>
            <w:r w:rsidRPr="00F81C76">
              <w:rPr>
                <w:noProof w:val="0"/>
                <w:sz w:val="22"/>
                <w:szCs w:val="22"/>
                <w:lang w:val="en-US"/>
              </w:rPr>
              <w:t>pentru</w:t>
            </w:r>
            <w:proofErr w:type="spellEnd"/>
            <w:r w:rsidRPr="00F81C76">
              <w:rPr>
                <w:noProof w:val="0"/>
                <w:sz w:val="22"/>
                <w:szCs w:val="22"/>
                <w:lang w:val="en-US"/>
              </w:rPr>
              <w:t xml:space="preserve"> </w:t>
            </w:r>
            <w:proofErr w:type="spellStart"/>
            <w:r w:rsidRPr="00F81C76">
              <w:rPr>
                <w:noProof w:val="0"/>
                <w:sz w:val="22"/>
                <w:szCs w:val="22"/>
                <w:lang w:val="en-US"/>
              </w:rPr>
              <w:t>implementarea</w:t>
            </w:r>
            <w:proofErr w:type="spellEnd"/>
            <w:r w:rsidRPr="00F81C76">
              <w:rPr>
                <w:noProof w:val="0"/>
                <w:sz w:val="22"/>
                <w:szCs w:val="22"/>
                <w:lang w:val="en-US"/>
              </w:rPr>
              <w:t xml:space="preserve"> </w:t>
            </w:r>
            <w:proofErr w:type="spellStart"/>
            <w:r w:rsidRPr="00F81C76">
              <w:rPr>
                <w:noProof w:val="0"/>
                <w:sz w:val="22"/>
                <w:szCs w:val="22"/>
                <w:lang w:val="en-US"/>
              </w:rPr>
              <w:t>contractului</w:t>
            </w:r>
            <w:proofErr w:type="spellEnd"/>
          </w:p>
        </w:tc>
        <w:tc>
          <w:tcPr>
            <w:tcW w:w="4961" w:type="dxa"/>
          </w:tcPr>
          <w:p w14:paraId="3BB342DE" w14:textId="77777777" w:rsidR="004019E1" w:rsidRPr="00F81C76" w:rsidRDefault="004019E1" w:rsidP="00141B71">
            <w:pPr>
              <w:rPr>
                <w:sz w:val="22"/>
                <w:szCs w:val="22"/>
              </w:rPr>
            </w:pPr>
            <w:r w:rsidRPr="00F81C76">
              <w:rPr>
                <w:sz w:val="22"/>
                <w:szCs w:val="22"/>
              </w:rPr>
              <w:t>conform Anexei nr. 15, semnată electronic de către operatorul economic;</w:t>
            </w:r>
          </w:p>
        </w:tc>
        <w:tc>
          <w:tcPr>
            <w:tcW w:w="1701" w:type="dxa"/>
            <w:shd w:val="clear" w:color="auto" w:fill="FFFFFF"/>
          </w:tcPr>
          <w:p w14:paraId="67190B7C" w14:textId="77777777" w:rsidR="004019E1" w:rsidRPr="00F81C76" w:rsidRDefault="004019E1" w:rsidP="00141B71">
            <w:pPr>
              <w:tabs>
                <w:tab w:val="left" w:pos="612"/>
              </w:tabs>
              <w:jc w:val="center"/>
              <w:rPr>
                <w:iCs/>
                <w:noProof w:val="0"/>
                <w:sz w:val="22"/>
                <w:szCs w:val="22"/>
                <w:lang w:val="en-US"/>
              </w:rPr>
            </w:pPr>
            <w:r w:rsidRPr="00F81C76">
              <w:rPr>
                <w:iCs/>
                <w:noProof w:val="0"/>
                <w:sz w:val="22"/>
                <w:szCs w:val="22"/>
                <w:lang w:val="en-US"/>
              </w:rPr>
              <w:t>Obligatoriu</w:t>
            </w:r>
          </w:p>
        </w:tc>
      </w:tr>
      <w:tr w:rsidR="004019E1" w:rsidRPr="00397E13" w14:paraId="6759A033" w14:textId="77777777" w:rsidTr="001126B4">
        <w:tc>
          <w:tcPr>
            <w:tcW w:w="562" w:type="dxa"/>
          </w:tcPr>
          <w:p w14:paraId="4925DC0D" w14:textId="77777777" w:rsidR="004019E1" w:rsidRPr="004B1A27" w:rsidRDefault="004019E1" w:rsidP="00141B71">
            <w:r w:rsidRPr="004B1A27">
              <w:t>9.</w:t>
            </w:r>
          </w:p>
        </w:tc>
        <w:tc>
          <w:tcPr>
            <w:tcW w:w="2410" w:type="dxa"/>
          </w:tcPr>
          <w:p w14:paraId="4C77CDEA" w14:textId="77777777" w:rsidR="004019E1" w:rsidRPr="00F81C76" w:rsidRDefault="004019E1" w:rsidP="00141B71">
            <w:pPr>
              <w:ind w:right="-108"/>
              <w:rPr>
                <w:noProof w:val="0"/>
                <w:sz w:val="22"/>
                <w:szCs w:val="22"/>
                <w:lang w:val="en-US"/>
              </w:rPr>
            </w:pPr>
            <w:r w:rsidRPr="00F81C76">
              <w:rPr>
                <w:sz w:val="22"/>
                <w:szCs w:val="22"/>
                <w:lang w:val="en-US"/>
              </w:rPr>
              <w:t>Declarație privind asigurarea perioadei de garanție asupra lucrărilor achiziționate</w:t>
            </w:r>
          </w:p>
        </w:tc>
        <w:tc>
          <w:tcPr>
            <w:tcW w:w="4961" w:type="dxa"/>
          </w:tcPr>
          <w:p w14:paraId="2B237921" w14:textId="00BF19D2" w:rsidR="004019E1" w:rsidRPr="00F81C76" w:rsidRDefault="00BA268A" w:rsidP="00141B71">
            <w:pPr>
              <w:rPr>
                <w:sz w:val="22"/>
                <w:szCs w:val="22"/>
              </w:rPr>
            </w:pPr>
            <w:r>
              <w:rPr>
                <w:sz w:val="22"/>
                <w:szCs w:val="22"/>
              </w:rPr>
              <w:t>minim 5</w:t>
            </w:r>
            <w:r w:rsidR="004019E1" w:rsidRPr="00F81C76">
              <w:rPr>
                <w:sz w:val="22"/>
                <w:szCs w:val="22"/>
              </w:rPr>
              <w:t xml:space="preserve"> ani, semnată electronic de către operatorul economic;</w:t>
            </w:r>
          </w:p>
        </w:tc>
        <w:tc>
          <w:tcPr>
            <w:tcW w:w="1701" w:type="dxa"/>
            <w:shd w:val="clear" w:color="auto" w:fill="FFFFFF"/>
          </w:tcPr>
          <w:p w14:paraId="0AEAA8C7" w14:textId="77777777" w:rsidR="004019E1" w:rsidRPr="00F81C76" w:rsidRDefault="004019E1" w:rsidP="00141B71">
            <w:pPr>
              <w:tabs>
                <w:tab w:val="left" w:pos="612"/>
              </w:tabs>
              <w:jc w:val="center"/>
              <w:rPr>
                <w:iCs/>
                <w:noProof w:val="0"/>
                <w:sz w:val="22"/>
                <w:szCs w:val="22"/>
                <w:lang w:val="en-US"/>
              </w:rPr>
            </w:pPr>
            <w:r w:rsidRPr="00F81C76">
              <w:rPr>
                <w:iCs/>
                <w:noProof w:val="0"/>
                <w:sz w:val="22"/>
                <w:szCs w:val="22"/>
                <w:lang w:val="en-US"/>
              </w:rPr>
              <w:t>Obligatoriu</w:t>
            </w:r>
          </w:p>
        </w:tc>
      </w:tr>
      <w:tr w:rsidR="004019E1" w:rsidRPr="00397E13" w14:paraId="30D19543" w14:textId="77777777" w:rsidTr="001126B4">
        <w:tc>
          <w:tcPr>
            <w:tcW w:w="562" w:type="dxa"/>
          </w:tcPr>
          <w:p w14:paraId="7463B06C" w14:textId="77777777" w:rsidR="004019E1" w:rsidRPr="00397E13" w:rsidRDefault="004019E1" w:rsidP="00141B71">
            <w:r>
              <w:t>10.</w:t>
            </w:r>
          </w:p>
        </w:tc>
        <w:tc>
          <w:tcPr>
            <w:tcW w:w="2410" w:type="dxa"/>
          </w:tcPr>
          <w:p w14:paraId="2F740EA7" w14:textId="77777777" w:rsidR="004019E1" w:rsidRPr="00F81C76" w:rsidRDefault="004019E1" w:rsidP="00141B71">
            <w:pPr>
              <w:ind w:right="-108"/>
              <w:rPr>
                <w:noProof w:val="0"/>
                <w:sz w:val="22"/>
                <w:szCs w:val="22"/>
                <w:lang w:val="en-US"/>
              </w:rPr>
            </w:pPr>
            <w:r w:rsidRPr="00F81C76">
              <w:rPr>
                <w:sz w:val="22"/>
                <w:szCs w:val="22"/>
              </w:rPr>
              <w:t>Declarație privind dispunerea unei lichidități generale</w:t>
            </w:r>
          </w:p>
        </w:tc>
        <w:tc>
          <w:tcPr>
            <w:tcW w:w="4961" w:type="dxa"/>
          </w:tcPr>
          <w:p w14:paraId="1262FA68" w14:textId="77777777" w:rsidR="004019E1" w:rsidRPr="00F81C76" w:rsidRDefault="004019E1" w:rsidP="00141B71">
            <w:pPr>
              <w:rPr>
                <w:sz w:val="22"/>
                <w:szCs w:val="22"/>
              </w:rPr>
            </w:pPr>
            <w:r w:rsidRPr="00F81C76">
              <w:rPr>
                <w:sz w:val="22"/>
                <w:szCs w:val="22"/>
              </w:rPr>
              <w:t>de minim 100 %, semnată electronic de către operatorul economic;</w:t>
            </w:r>
          </w:p>
        </w:tc>
        <w:tc>
          <w:tcPr>
            <w:tcW w:w="1701" w:type="dxa"/>
            <w:shd w:val="clear" w:color="auto" w:fill="FFFFFF"/>
          </w:tcPr>
          <w:p w14:paraId="7A2D242C" w14:textId="77777777" w:rsidR="004019E1" w:rsidRPr="00F81C76" w:rsidRDefault="004019E1" w:rsidP="00141B71">
            <w:pPr>
              <w:tabs>
                <w:tab w:val="left" w:pos="612"/>
              </w:tabs>
              <w:jc w:val="center"/>
              <w:rPr>
                <w:iCs/>
                <w:noProof w:val="0"/>
                <w:sz w:val="22"/>
                <w:szCs w:val="22"/>
                <w:lang w:val="en-US"/>
              </w:rPr>
            </w:pPr>
            <w:r w:rsidRPr="00F81C76">
              <w:rPr>
                <w:iCs/>
                <w:noProof w:val="0"/>
                <w:sz w:val="22"/>
                <w:szCs w:val="22"/>
                <w:lang w:val="en-US"/>
              </w:rPr>
              <w:t>Obligatoriu</w:t>
            </w:r>
          </w:p>
        </w:tc>
      </w:tr>
      <w:tr w:rsidR="004019E1" w:rsidRPr="00397E13" w14:paraId="3EF07B71" w14:textId="77777777" w:rsidTr="001126B4">
        <w:tc>
          <w:tcPr>
            <w:tcW w:w="562" w:type="dxa"/>
          </w:tcPr>
          <w:p w14:paraId="7357E6C1" w14:textId="77777777" w:rsidR="004019E1" w:rsidRPr="00397E13" w:rsidRDefault="004019E1" w:rsidP="00141B71">
            <w:r>
              <w:t>11.</w:t>
            </w:r>
          </w:p>
        </w:tc>
        <w:tc>
          <w:tcPr>
            <w:tcW w:w="2410" w:type="dxa"/>
          </w:tcPr>
          <w:p w14:paraId="0E3C7BE4" w14:textId="77777777" w:rsidR="004019E1" w:rsidRPr="00F81C76" w:rsidRDefault="004019E1" w:rsidP="00141B71">
            <w:pPr>
              <w:rPr>
                <w:noProof w:val="0"/>
                <w:sz w:val="22"/>
                <w:szCs w:val="22"/>
                <w:lang w:val="en-US"/>
              </w:rPr>
            </w:pPr>
            <w:r w:rsidRPr="00F81C76">
              <w:rPr>
                <w:sz w:val="22"/>
                <w:szCs w:val="22"/>
              </w:rPr>
              <w:t xml:space="preserve">Declarație privind realizarea unei cifre medii anuale de afaceri în ultimii 3 ani </w:t>
            </w:r>
          </w:p>
        </w:tc>
        <w:tc>
          <w:tcPr>
            <w:tcW w:w="4961" w:type="dxa"/>
          </w:tcPr>
          <w:p w14:paraId="4169A462" w14:textId="252FA43E" w:rsidR="004019E1" w:rsidRPr="00F81C76" w:rsidRDefault="004019E1" w:rsidP="00D8798C">
            <w:pPr>
              <w:jc w:val="both"/>
              <w:rPr>
                <w:sz w:val="22"/>
                <w:szCs w:val="22"/>
              </w:rPr>
            </w:pPr>
            <w:r w:rsidRPr="00F81C76">
              <w:rPr>
                <w:sz w:val="22"/>
                <w:szCs w:val="22"/>
              </w:rPr>
              <w:t xml:space="preserve">egală sau mai mare decât </w:t>
            </w:r>
            <w:r w:rsidR="001126B4">
              <w:rPr>
                <w:i/>
                <w:sz w:val="22"/>
                <w:szCs w:val="22"/>
              </w:rPr>
              <w:t>376</w:t>
            </w:r>
            <w:r w:rsidR="00D8798C">
              <w:rPr>
                <w:i/>
                <w:sz w:val="22"/>
                <w:szCs w:val="22"/>
              </w:rPr>
              <w:t>0000,00</w:t>
            </w:r>
            <w:r w:rsidRPr="00BA268A">
              <w:rPr>
                <w:i/>
                <w:sz w:val="22"/>
                <w:szCs w:val="22"/>
                <w:lang w:val="ro-MD"/>
              </w:rPr>
              <w:t xml:space="preserve"> </w:t>
            </w:r>
            <w:r w:rsidRPr="00BA268A">
              <w:rPr>
                <w:i/>
                <w:sz w:val="22"/>
                <w:szCs w:val="22"/>
              </w:rPr>
              <w:t>lei</w:t>
            </w:r>
            <w:r w:rsidRPr="00F81C76">
              <w:rPr>
                <w:sz w:val="22"/>
                <w:szCs w:val="22"/>
              </w:rPr>
              <w:t>, semnată electronic de către operatorul economic;</w:t>
            </w:r>
          </w:p>
        </w:tc>
        <w:tc>
          <w:tcPr>
            <w:tcW w:w="1701" w:type="dxa"/>
            <w:shd w:val="clear" w:color="auto" w:fill="FFFFFF"/>
          </w:tcPr>
          <w:p w14:paraId="0CD4132E" w14:textId="77777777" w:rsidR="004019E1" w:rsidRPr="00F81C76" w:rsidRDefault="004019E1" w:rsidP="00141B71">
            <w:pPr>
              <w:tabs>
                <w:tab w:val="left" w:pos="612"/>
              </w:tabs>
              <w:jc w:val="center"/>
              <w:rPr>
                <w:iCs/>
                <w:noProof w:val="0"/>
                <w:sz w:val="22"/>
                <w:szCs w:val="22"/>
              </w:rPr>
            </w:pPr>
            <w:r w:rsidRPr="00F81C76">
              <w:rPr>
                <w:iCs/>
                <w:noProof w:val="0"/>
                <w:sz w:val="22"/>
                <w:szCs w:val="22"/>
                <w:lang w:val="en-US"/>
              </w:rPr>
              <w:t>Obligatoriu</w:t>
            </w:r>
          </w:p>
        </w:tc>
      </w:tr>
      <w:tr w:rsidR="004019E1" w:rsidRPr="00397E13" w14:paraId="3E0FE31F" w14:textId="77777777" w:rsidTr="001126B4">
        <w:tc>
          <w:tcPr>
            <w:tcW w:w="562" w:type="dxa"/>
            <w:shd w:val="clear" w:color="auto" w:fill="FFFFFF" w:themeFill="background1"/>
          </w:tcPr>
          <w:p w14:paraId="2ABC6C94" w14:textId="77777777" w:rsidR="004019E1" w:rsidRPr="00397E13" w:rsidRDefault="004019E1" w:rsidP="00141B71">
            <w:r>
              <w:t>12.</w:t>
            </w:r>
          </w:p>
        </w:tc>
        <w:tc>
          <w:tcPr>
            <w:tcW w:w="2410" w:type="dxa"/>
            <w:shd w:val="clear" w:color="auto" w:fill="FFFFFF" w:themeFill="background1"/>
          </w:tcPr>
          <w:p w14:paraId="199E2B08" w14:textId="1ABEA921" w:rsidR="004019E1" w:rsidRPr="00F81C76" w:rsidRDefault="001126B4" w:rsidP="00141B71">
            <w:pPr>
              <w:rPr>
                <w:noProof w:val="0"/>
                <w:sz w:val="22"/>
                <w:szCs w:val="22"/>
                <w:lang w:val="en-US"/>
              </w:rPr>
            </w:pPr>
            <w:proofErr w:type="spellStart"/>
            <w:r>
              <w:rPr>
                <w:noProof w:val="0"/>
                <w:sz w:val="22"/>
                <w:szCs w:val="22"/>
                <w:lang w:val="en-US"/>
              </w:rPr>
              <w:t>Lista</w:t>
            </w:r>
            <w:proofErr w:type="spellEnd"/>
            <w:r>
              <w:rPr>
                <w:noProof w:val="0"/>
                <w:sz w:val="22"/>
                <w:szCs w:val="22"/>
                <w:lang w:val="en-US"/>
              </w:rPr>
              <w:t xml:space="preserve"> </w:t>
            </w:r>
            <w:proofErr w:type="spellStart"/>
            <w:r w:rsidR="004019E1" w:rsidRPr="00F81C76">
              <w:rPr>
                <w:noProof w:val="0"/>
                <w:sz w:val="22"/>
                <w:szCs w:val="22"/>
                <w:lang w:val="en-US"/>
              </w:rPr>
              <w:t>subcontractanților</w:t>
            </w:r>
            <w:proofErr w:type="spellEnd"/>
            <w:r w:rsidR="004019E1" w:rsidRPr="00F81C76">
              <w:rPr>
                <w:noProof w:val="0"/>
                <w:sz w:val="22"/>
                <w:szCs w:val="22"/>
                <w:lang w:val="en-US"/>
              </w:rPr>
              <w:t xml:space="preserve"> </w:t>
            </w:r>
            <w:proofErr w:type="spellStart"/>
            <w:r w:rsidR="004019E1" w:rsidRPr="00F81C76">
              <w:rPr>
                <w:noProof w:val="0"/>
                <w:sz w:val="22"/>
                <w:szCs w:val="22"/>
                <w:lang w:val="en-US"/>
              </w:rPr>
              <w:t>şi</w:t>
            </w:r>
            <w:proofErr w:type="spellEnd"/>
            <w:r w:rsidR="004019E1" w:rsidRPr="00F81C76">
              <w:rPr>
                <w:noProof w:val="0"/>
                <w:sz w:val="22"/>
                <w:szCs w:val="22"/>
                <w:lang w:val="en-US"/>
              </w:rPr>
              <w:t xml:space="preserve"> </w:t>
            </w:r>
            <w:proofErr w:type="spellStart"/>
            <w:r w:rsidR="004019E1" w:rsidRPr="00F81C76">
              <w:rPr>
                <w:noProof w:val="0"/>
                <w:sz w:val="22"/>
                <w:szCs w:val="22"/>
                <w:lang w:val="en-US"/>
              </w:rPr>
              <w:t>partea</w:t>
            </w:r>
            <w:proofErr w:type="spellEnd"/>
            <w:r w:rsidR="004019E1" w:rsidRPr="00F81C76">
              <w:rPr>
                <w:noProof w:val="0"/>
                <w:sz w:val="22"/>
                <w:szCs w:val="22"/>
                <w:lang w:val="en-US"/>
              </w:rPr>
              <w:t>/</w:t>
            </w:r>
            <w:proofErr w:type="spellStart"/>
            <w:r w:rsidR="004019E1" w:rsidRPr="00F81C76">
              <w:rPr>
                <w:noProof w:val="0"/>
                <w:sz w:val="22"/>
                <w:szCs w:val="22"/>
                <w:lang w:val="en-US"/>
              </w:rPr>
              <w:t>părţile</w:t>
            </w:r>
            <w:proofErr w:type="spellEnd"/>
            <w:r w:rsidR="004019E1" w:rsidRPr="00F81C76">
              <w:rPr>
                <w:noProof w:val="0"/>
                <w:sz w:val="22"/>
                <w:szCs w:val="22"/>
                <w:lang w:val="en-US"/>
              </w:rPr>
              <w:t xml:space="preserve"> din contract care </w:t>
            </w:r>
            <w:proofErr w:type="spellStart"/>
            <w:r w:rsidR="004019E1" w:rsidRPr="00F81C76">
              <w:rPr>
                <w:noProof w:val="0"/>
                <w:sz w:val="22"/>
                <w:szCs w:val="22"/>
                <w:lang w:val="en-US"/>
              </w:rPr>
              <w:t>sunt</w:t>
            </w:r>
            <w:proofErr w:type="spellEnd"/>
            <w:r w:rsidR="004019E1" w:rsidRPr="00F81C76">
              <w:rPr>
                <w:noProof w:val="0"/>
                <w:sz w:val="22"/>
                <w:szCs w:val="22"/>
                <w:lang w:val="en-US"/>
              </w:rPr>
              <w:t xml:space="preserve"> </w:t>
            </w:r>
            <w:proofErr w:type="spellStart"/>
            <w:r w:rsidR="004019E1" w:rsidRPr="00F81C76">
              <w:rPr>
                <w:noProof w:val="0"/>
                <w:sz w:val="22"/>
                <w:szCs w:val="22"/>
                <w:lang w:val="en-US"/>
              </w:rPr>
              <w:t>îndeplinite</w:t>
            </w:r>
            <w:proofErr w:type="spellEnd"/>
            <w:r w:rsidR="004019E1" w:rsidRPr="00F81C76">
              <w:rPr>
                <w:noProof w:val="0"/>
                <w:sz w:val="22"/>
                <w:szCs w:val="22"/>
                <w:lang w:val="en-US"/>
              </w:rPr>
              <w:t xml:space="preserve"> de </w:t>
            </w:r>
            <w:proofErr w:type="spellStart"/>
            <w:r w:rsidR="004019E1" w:rsidRPr="00F81C76">
              <w:rPr>
                <w:noProof w:val="0"/>
                <w:sz w:val="22"/>
                <w:szCs w:val="22"/>
                <w:lang w:val="en-US"/>
              </w:rPr>
              <w:t>aceştia</w:t>
            </w:r>
            <w:proofErr w:type="spellEnd"/>
          </w:p>
        </w:tc>
        <w:tc>
          <w:tcPr>
            <w:tcW w:w="4961" w:type="dxa"/>
            <w:shd w:val="clear" w:color="auto" w:fill="FFFFFF" w:themeFill="background1"/>
          </w:tcPr>
          <w:p w14:paraId="63E58D66" w14:textId="77777777" w:rsidR="004019E1" w:rsidRPr="00F81C76" w:rsidRDefault="004019E1" w:rsidP="00141B71">
            <w:pPr>
              <w:rPr>
                <w:sz w:val="22"/>
                <w:szCs w:val="22"/>
              </w:rPr>
            </w:pPr>
            <w:r w:rsidRPr="00F81C76">
              <w:rPr>
                <w:sz w:val="22"/>
                <w:szCs w:val="22"/>
              </w:rPr>
              <w:t>conform Anexei nr. 16, semnată electronic de către operatorul economic;</w:t>
            </w:r>
          </w:p>
        </w:tc>
        <w:tc>
          <w:tcPr>
            <w:tcW w:w="1701" w:type="dxa"/>
            <w:shd w:val="clear" w:color="auto" w:fill="FFFFFF" w:themeFill="background1"/>
          </w:tcPr>
          <w:p w14:paraId="786E646F" w14:textId="77777777" w:rsidR="004019E1" w:rsidRPr="00F81C76" w:rsidRDefault="004019E1" w:rsidP="00141B71">
            <w:pPr>
              <w:tabs>
                <w:tab w:val="left" w:pos="612"/>
              </w:tabs>
              <w:jc w:val="center"/>
              <w:rPr>
                <w:iCs/>
                <w:noProof w:val="0"/>
                <w:sz w:val="22"/>
                <w:szCs w:val="22"/>
                <w:lang w:val="en-US"/>
              </w:rPr>
            </w:pPr>
            <w:r w:rsidRPr="00F81C76">
              <w:rPr>
                <w:iCs/>
                <w:noProof w:val="0"/>
                <w:sz w:val="22"/>
                <w:szCs w:val="22"/>
                <w:lang w:val="en-US"/>
              </w:rPr>
              <w:t>Obligatoriu (</w:t>
            </w:r>
            <w:proofErr w:type="spellStart"/>
            <w:r w:rsidRPr="00F81C76">
              <w:rPr>
                <w:iCs/>
                <w:noProof w:val="0"/>
                <w:sz w:val="22"/>
                <w:szCs w:val="22"/>
                <w:lang w:val="en-US"/>
              </w:rPr>
              <w:t>după</w:t>
            </w:r>
            <w:proofErr w:type="spellEnd"/>
            <w:r w:rsidRPr="00F81C76">
              <w:rPr>
                <w:iCs/>
                <w:noProof w:val="0"/>
                <w:sz w:val="22"/>
                <w:szCs w:val="22"/>
                <w:lang w:val="en-US"/>
              </w:rPr>
              <w:t xml:space="preserve"> </w:t>
            </w:r>
            <w:proofErr w:type="spellStart"/>
            <w:r w:rsidRPr="00F81C76">
              <w:rPr>
                <w:iCs/>
                <w:noProof w:val="0"/>
                <w:sz w:val="22"/>
                <w:szCs w:val="22"/>
                <w:lang w:val="en-US"/>
              </w:rPr>
              <w:t>caz</w:t>
            </w:r>
            <w:proofErr w:type="spellEnd"/>
            <w:r w:rsidRPr="00F81C76">
              <w:rPr>
                <w:iCs/>
                <w:noProof w:val="0"/>
                <w:sz w:val="22"/>
                <w:szCs w:val="22"/>
                <w:lang w:val="en-US"/>
              </w:rPr>
              <w:t>)</w:t>
            </w:r>
          </w:p>
        </w:tc>
      </w:tr>
      <w:tr w:rsidR="004019E1" w:rsidRPr="00397E13" w14:paraId="25ED1B84" w14:textId="77777777" w:rsidTr="001126B4">
        <w:trPr>
          <w:trHeight w:val="561"/>
        </w:trPr>
        <w:tc>
          <w:tcPr>
            <w:tcW w:w="562" w:type="dxa"/>
            <w:shd w:val="clear" w:color="auto" w:fill="FFFFFF" w:themeFill="background1"/>
          </w:tcPr>
          <w:p w14:paraId="0288EC37" w14:textId="77777777" w:rsidR="004019E1" w:rsidRPr="00397E13" w:rsidRDefault="004019E1" w:rsidP="00141B71">
            <w:r>
              <w:t>13.</w:t>
            </w:r>
          </w:p>
        </w:tc>
        <w:tc>
          <w:tcPr>
            <w:tcW w:w="2410" w:type="dxa"/>
            <w:shd w:val="clear" w:color="auto" w:fill="FFFFFF" w:themeFill="background1"/>
          </w:tcPr>
          <w:p w14:paraId="59DAA630" w14:textId="77777777" w:rsidR="004019E1" w:rsidRPr="00F81C76" w:rsidRDefault="004019E1" w:rsidP="00141B71">
            <w:pPr>
              <w:keepNext/>
              <w:spacing w:after="60"/>
              <w:outlineLvl w:val="1"/>
              <w:rPr>
                <w:rFonts w:eastAsia="PMingLiU"/>
                <w:bCs/>
                <w:iCs/>
                <w:sz w:val="22"/>
                <w:szCs w:val="22"/>
                <w:lang w:eastAsia="zh-CN"/>
              </w:rPr>
            </w:pPr>
            <w:r w:rsidRPr="00F81C76">
              <w:rPr>
                <w:rFonts w:eastAsia="PMingLiU"/>
                <w:bCs/>
                <w:iCs/>
                <w:sz w:val="22"/>
                <w:szCs w:val="22"/>
                <w:lang w:eastAsia="zh-CN"/>
              </w:rPr>
              <w:t>Informaţii privind asocierea</w:t>
            </w:r>
          </w:p>
        </w:tc>
        <w:tc>
          <w:tcPr>
            <w:tcW w:w="4961" w:type="dxa"/>
            <w:shd w:val="clear" w:color="auto" w:fill="FFFFFF" w:themeFill="background1"/>
          </w:tcPr>
          <w:p w14:paraId="34265FB9" w14:textId="77777777" w:rsidR="004019E1" w:rsidRPr="00F81C76" w:rsidRDefault="004019E1" w:rsidP="00141B71">
            <w:pPr>
              <w:tabs>
                <w:tab w:val="left" w:pos="318"/>
              </w:tabs>
              <w:rPr>
                <w:noProof w:val="0"/>
                <w:sz w:val="22"/>
                <w:szCs w:val="22"/>
                <w:lang w:val="en-US"/>
              </w:rPr>
            </w:pPr>
            <w:proofErr w:type="gramStart"/>
            <w:r w:rsidRPr="00F81C76">
              <w:rPr>
                <w:noProof w:val="0"/>
                <w:sz w:val="22"/>
                <w:szCs w:val="22"/>
                <w:lang w:val="en-US"/>
              </w:rPr>
              <w:t>conform</w:t>
            </w:r>
            <w:proofErr w:type="gramEnd"/>
            <w:r w:rsidRPr="00F81C76">
              <w:rPr>
                <w:noProof w:val="0"/>
                <w:sz w:val="22"/>
                <w:szCs w:val="22"/>
                <w:lang w:val="en-US"/>
              </w:rPr>
              <w:t xml:space="preserve"> </w:t>
            </w:r>
            <w:proofErr w:type="spellStart"/>
            <w:r w:rsidRPr="00F81C76">
              <w:rPr>
                <w:noProof w:val="0"/>
                <w:sz w:val="22"/>
                <w:szCs w:val="22"/>
                <w:lang w:val="en-US"/>
              </w:rPr>
              <w:t>Anexei</w:t>
            </w:r>
            <w:proofErr w:type="spellEnd"/>
            <w:r w:rsidRPr="00F81C76">
              <w:rPr>
                <w:noProof w:val="0"/>
                <w:sz w:val="22"/>
                <w:szCs w:val="22"/>
                <w:lang w:val="en-US"/>
              </w:rPr>
              <w:t xml:space="preserve"> </w:t>
            </w:r>
            <w:proofErr w:type="spellStart"/>
            <w:r w:rsidRPr="00F81C76">
              <w:rPr>
                <w:noProof w:val="0"/>
                <w:sz w:val="22"/>
                <w:szCs w:val="22"/>
                <w:lang w:val="en-US"/>
              </w:rPr>
              <w:t>nr</w:t>
            </w:r>
            <w:proofErr w:type="spellEnd"/>
            <w:r w:rsidRPr="00F81C76">
              <w:rPr>
                <w:noProof w:val="0"/>
                <w:sz w:val="22"/>
                <w:szCs w:val="22"/>
                <w:lang w:val="en-US"/>
              </w:rPr>
              <w:t xml:space="preserve">. 17, </w:t>
            </w:r>
            <w:proofErr w:type="spellStart"/>
            <w:r w:rsidRPr="00F81C76">
              <w:rPr>
                <w:noProof w:val="0"/>
                <w:sz w:val="22"/>
                <w:szCs w:val="22"/>
                <w:lang w:val="en-US"/>
              </w:rPr>
              <w:t>semnată</w:t>
            </w:r>
            <w:proofErr w:type="spellEnd"/>
            <w:r w:rsidRPr="00F81C76">
              <w:rPr>
                <w:noProof w:val="0"/>
                <w:sz w:val="22"/>
                <w:szCs w:val="22"/>
                <w:lang w:val="en-US"/>
              </w:rPr>
              <w:t xml:space="preserve"> electronic de </w:t>
            </w:r>
            <w:proofErr w:type="spellStart"/>
            <w:r w:rsidRPr="00F81C76">
              <w:rPr>
                <w:noProof w:val="0"/>
                <w:sz w:val="22"/>
                <w:szCs w:val="22"/>
                <w:lang w:val="en-US"/>
              </w:rPr>
              <w:t>către</w:t>
            </w:r>
            <w:proofErr w:type="spellEnd"/>
            <w:r w:rsidRPr="00F81C76">
              <w:rPr>
                <w:noProof w:val="0"/>
                <w:sz w:val="22"/>
                <w:szCs w:val="22"/>
                <w:lang w:val="en-US"/>
              </w:rPr>
              <w:t xml:space="preserve"> </w:t>
            </w:r>
            <w:proofErr w:type="spellStart"/>
            <w:r w:rsidRPr="00F81C76">
              <w:rPr>
                <w:noProof w:val="0"/>
                <w:sz w:val="22"/>
                <w:szCs w:val="22"/>
                <w:lang w:val="en-US"/>
              </w:rPr>
              <w:t>operatorul</w:t>
            </w:r>
            <w:proofErr w:type="spellEnd"/>
            <w:r w:rsidRPr="00F81C76">
              <w:rPr>
                <w:noProof w:val="0"/>
                <w:sz w:val="22"/>
                <w:szCs w:val="22"/>
                <w:lang w:val="en-US"/>
              </w:rPr>
              <w:t xml:space="preserve"> economic;</w:t>
            </w:r>
          </w:p>
        </w:tc>
        <w:tc>
          <w:tcPr>
            <w:tcW w:w="1701" w:type="dxa"/>
            <w:shd w:val="clear" w:color="auto" w:fill="FFFFFF" w:themeFill="background1"/>
          </w:tcPr>
          <w:p w14:paraId="3F331659" w14:textId="77777777" w:rsidR="004019E1" w:rsidRPr="00F81C76" w:rsidRDefault="004019E1" w:rsidP="00141B71">
            <w:pPr>
              <w:tabs>
                <w:tab w:val="left" w:pos="612"/>
              </w:tabs>
              <w:jc w:val="center"/>
              <w:rPr>
                <w:iCs/>
                <w:noProof w:val="0"/>
                <w:sz w:val="22"/>
                <w:szCs w:val="22"/>
                <w:lang w:val="en-US"/>
              </w:rPr>
            </w:pPr>
            <w:r w:rsidRPr="00F81C76">
              <w:rPr>
                <w:iCs/>
                <w:noProof w:val="0"/>
                <w:sz w:val="22"/>
                <w:szCs w:val="22"/>
                <w:lang w:val="en-US"/>
              </w:rPr>
              <w:t>Obligatoriu (</w:t>
            </w:r>
            <w:proofErr w:type="spellStart"/>
            <w:r w:rsidRPr="00F81C76">
              <w:rPr>
                <w:iCs/>
                <w:noProof w:val="0"/>
                <w:sz w:val="22"/>
                <w:szCs w:val="22"/>
                <w:lang w:val="en-US"/>
              </w:rPr>
              <w:t>după</w:t>
            </w:r>
            <w:proofErr w:type="spellEnd"/>
            <w:r w:rsidRPr="00F81C76">
              <w:rPr>
                <w:iCs/>
                <w:noProof w:val="0"/>
                <w:sz w:val="22"/>
                <w:szCs w:val="22"/>
                <w:lang w:val="en-US"/>
              </w:rPr>
              <w:t xml:space="preserve"> </w:t>
            </w:r>
            <w:proofErr w:type="spellStart"/>
            <w:r w:rsidRPr="00F81C76">
              <w:rPr>
                <w:iCs/>
                <w:noProof w:val="0"/>
                <w:sz w:val="22"/>
                <w:szCs w:val="22"/>
                <w:lang w:val="en-US"/>
              </w:rPr>
              <w:t>caz</w:t>
            </w:r>
            <w:proofErr w:type="spellEnd"/>
            <w:r w:rsidRPr="00F81C76">
              <w:rPr>
                <w:iCs/>
                <w:noProof w:val="0"/>
                <w:sz w:val="22"/>
                <w:szCs w:val="22"/>
                <w:lang w:val="en-US"/>
              </w:rPr>
              <w:t>)</w:t>
            </w:r>
          </w:p>
        </w:tc>
      </w:tr>
      <w:tr w:rsidR="004019E1" w:rsidRPr="00397E13" w14:paraId="4A48F009" w14:textId="77777777" w:rsidTr="001126B4">
        <w:trPr>
          <w:trHeight w:val="546"/>
        </w:trPr>
        <w:tc>
          <w:tcPr>
            <w:tcW w:w="562" w:type="dxa"/>
            <w:shd w:val="clear" w:color="auto" w:fill="FFFFFF" w:themeFill="background1"/>
          </w:tcPr>
          <w:p w14:paraId="14455FDD" w14:textId="77777777" w:rsidR="004019E1" w:rsidRPr="00397E13" w:rsidRDefault="004019E1" w:rsidP="00141B71">
            <w:r>
              <w:t>14.</w:t>
            </w:r>
          </w:p>
        </w:tc>
        <w:tc>
          <w:tcPr>
            <w:tcW w:w="2410" w:type="dxa"/>
            <w:shd w:val="clear" w:color="auto" w:fill="FFFFFF" w:themeFill="background1"/>
          </w:tcPr>
          <w:p w14:paraId="447B4AA5" w14:textId="77777777" w:rsidR="004019E1" w:rsidRPr="00F81C76" w:rsidRDefault="004019E1" w:rsidP="00141B71">
            <w:pPr>
              <w:keepNext/>
              <w:spacing w:after="60"/>
              <w:outlineLvl w:val="1"/>
              <w:rPr>
                <w:rFonts w:eastAsia="PMingLiU"/>
                <w:bCs/>
                <w:iCs/>
                <w:sz w:val="22"/>
                <w:szCs w:val="22"/>
                <w:lang w:eastAsia="zh-CN"/>
              </w:rPr>
            </w:pPr>
            <w:r w:rsidRPr="00F81C76">
              <w:rPr>
                <w:rFonts w:eastAsia="PMingLiU"/>
                <w:bCs/>
                <w:iCs/>
                <w:sz w:val="22"/>
                <w:szCs w:val="22"/>
                <w:lang w:eastAsia="zh-CN"/>
              </w:rPr>
              <w:t>Angajament terţ susţinător financiar</w:t>
            </w:r>
          </w:p>
        </w:tc>
        <w:tc>
          <w:tcPr>
            <w:tcW w:w="4961" w:type="dxa"/>
            <w:shd w:val="clear" w:color="auto" w:fill="FFFFFF" w:themeFill="background1"/>
          </w:tcPr>
          <w:p w14:paraId="48EB7FF8" w14:textId="77777777" w:rsidR="004019E1" w:rsidRPr="00F81C76" w:rsidRDefault="004019E1" w:rsidP="00141B71">
            <w:pPr>
              <w:tabs>
                <w:tab w:val="left" w:pos="318"/>
              </w:tabs>
              <w:rPr>
                <w:noProof w:val="0"/>
                <w:sz w:val="22"/>
                <w:szCs w:val="22"/>
                <w:lang w:val="en-US"/>
              </w:rPr>
            </w:pPr>
            <w:proofErr w:type="gramStart"/>
            <w:r w:rsidRPr="00F81C76">
              <w:rPr>
                <w:noProof w:val="0"/>
                <w:sz w:val="22"/>
                <w:szCs w:val="22"/>
                <w:lang w:val="en-US"/>
              </w:rPr>
              <w:t>conform</w:t>
            </w:r>
            <w:proofErr w:type="gramEnd"/>
            <w:r w:rsidRPr="00F81C76">
              <w:rPr>
                <w:noProof w:val="0"/>
                <w:sz w:val="22"/>
                <w:szCs w:val="22"/>
                <w:lang w:val="en-US"/>
              </w:rPr>
              <w:t xml:space="preserve"> </w:t>
            </w:r>
            <w:proofErr w:type="spellStart"/>
            <w:r w:rsidRPr="00F81C76">
              <w:rPr>
                <w:noProof w:val="0"/>
                <w:sz w:val="22"/>
                <w:szCs w:val="22"/>
                <w:lang w:val="en-US"/>
              </w:rPr>
              <w:t>Anexei</w:t>
            </w:r>
            <w:proofErr w:type="spellEnd"/>
            <w:r w:rsidRPr="00F81C76">
              <w:rPr>
                <w:noProof w:val="0"/>
                <w:sz w:val="22"/>
                <w:szCs w:val="22"/>
                <w:lang w:val="en-US"/>
              </w:rPr>
              <w:t xml:space="preserve"> </w:t>
            </w:r>
            <w:proofErr w:type="spellStart"/>
            <w:r w:rsidRPr="00F81C76">
              <w:rPr>
                <w:noProof w:val="0"/>
                <w:sz w:val="22"/>
                <w:szCs w:val="22"/>
                <w:lang w:val="en-US"/>
              </w:rPr>
              <w:t>nr</w:t>
            </w:r>
            <w:proofErr w:type="spellEnd"/>
            <w:r w:rsidRPr="00F81C76">
              <w:rPr>
                <w:noProof w:val="0"/>
                <w:sz w:val="22"/>
                <w:szCs w:val="22"/>
                <w:lang w:val="en-US"/>
              </w:rPr>
              <w:t xml:space="preserve">. 18, </w:t>
            </w:r>
            <w:proofErr w:type="spellStart"/>
            <w:r w:rsidRPr="00F81C76">
              <w:rPr>
                <w:noProof w:val="0"/>
                <w:sz w:val="22"/>
                <w:szCs w:val="22"/>
                <w:lang w:val="en-US"/>
              </w:rPr>
              <w:t>semnată</w:t>
            </w:r>
            <w:proofErr w:type="spellEnd"/>
            <w:r w:rsidRPr="00F81C76">
              <w:rPr>
                <w:noProof w:val="0"/>
                <w:sz w:val="22"/>
                <w:szCs w:val="22"/>
                <w:lang w:val="en-US"/>
              </w:rPr>
              <w:t xml:space="preserve"> electronic de </w:t>
            </w:r>
            <w:proofErr w:type="spellStart"/>
            <w:r w:rsidRPr="00F81C76">
              <w:rPr>
                <w:noProof w:val="0"/>
                <w:sz w:val="22"/>
                <w:szCs w:val="22"/>
                <w:lang w:val="en-US"/>
              </w:rPr>
              <w:t>către</w:t>
            </w:r>
            <w:proofErr w:type="spellEnd"/>
            <w:r w:rsidRPr="00F81C76">
              <w:rPr>
                <w:noProof w:val="0"/>
                <w:sz w:val="22"/>
                <w:szCs w:val="22"/>
                <w:lang w:val="en-US"/>
              </w:rPr>
              <w:t xml:space="preserve"> </w:t>
            </w:r>
            <w:proofErr w:type="spellStart"/>
            <w:r w:rsidRPr="00F81C76">
              <w:rPr>
                <w:noProof w:val="0"/>
                <w:sz w:val="22"/>
                <w:szCs w:val="22"/>
                <w:lang w:val="en-US"/>
              </w:rPr>
              <w:t>operatorul</w:t>
            </w:r>
            <w:proofErr w:type="spellEnd"/>
            <w:r w:rsidRPr="00F81C76">
              <w:rPr>
                <w:noProof w:val="0"/>
                <w:sz w:val="22"/>
                <w:szCs w:val="22"/>
                <w:lang w:val="en-US"/>
              </w:rPr>
              <w:t xml:space="preserve"> economic;</w:t>
            </w:r>
          </w:p>
        </w:tc>
        <w:tc>
          <w:tcPr>
            <w:tcW w:w="1701" w:type="dxa"/>
            <w:shd w:val="clear" w:color="auto" w:fill="FFFFFF" w:themeFill="background1"/>
          </w:tcPr>
          <w:p w14:paraId="0D9939BE" w14:textId="77777777" w:rsidR="004019E1" w:rsidRPr="00F81C76" w:rsidRDefault="004019E1" w:rsidP="00141B71">
            <w:pPr>
              <w:tabs>
                <w:tab w:val="left" w:pos="612"/>
              </w:tabs>
              <w:jc w:val="center"/>
              <w:rPr>
                <w:iCs/>
                <w:noProof w:val="0"/>
                <w:sz w:val="22"/>
                <w:szCs w:val="22"/>
                <w:lang w:val="en-US"/>
              </w:rPr>
            </w:pPr>
            <w:r w:rsidRPr="00F81C76">
              <w:rPr>
                <w:iCs/>
                <w:noProof w:val="0"/>
                <w:sz w:val="22"/>
                <w:szCs w:val="22"/>
                <w:lang w:val="en-US"/>
              </w:rPr>
              <w:t>Obligatoriu (</w:t>
            </w:r>
            <w:proofErr w:type="spellStart"/>
            <w:r w:rsidRPr="00F81C76">
              <w:rPr>
                <w:iCs/>
                <w:noProof w:val="0"/>
                <w:sz w:val="22"/>
                <w:szCs w:val="22"/>
                <w:lang w:val="en-US"/>
              </w:rPr>
              <w:t>după</w:t>
            </w:r>
            <w:proofErr w:type="spellEnd"/>
            <w:r w:rsidRPr="00F81C76">
              <w:rPr>
                <w:iCs/>
                <w:noProof w:val="0"/>
                <w:sz w:val="22"/>
                <w:szCs w:val="22"/>
                <w:lang w:val="en-US"/>
              </w:rPr>
              <w:t xml:space="preserve"> </w:t>
            </w:r>
            <w:proofErr w:type="spellStart"/>
            <w:r w:rsidRPr="00F81C76">
              <w:rPr>
                <w:iCs/>
                <w:noProof w:val="0"/>
                <w:sz w:val="22"/>
                <w:szCs w:val="22"/>
                <w:lang w:val="en-US"/>
              </w:rPr>
              <w:t>caz</w:t>
            </w:r>
            <w:proofErr w:type="spellEnd"/>
            <w:r w:rsidRPr="00F81C76">
              <w:rPr>
                <w:iCs/>
                <w:noProof w:val="0"/>
                <w:sz w:val="22"/>
                <w:szCs w:val="22"/>
                <w:lang w:val="en-US"/>
              </w:rPr>
              <w:t>)</w:t>
            </w:r>
          </w:p>
        </w:tc>
      </w:tr>
      <w:tr w:rsidR="004019E1" w:rsidRPr="00397E13" w14:paraId="3933D63F" w14:textId="77777777" w:rsidTr="001126B4">
        <w:trPr>
          <w:trHeight w:val="557"/>
        </w:trPr>
        <w:tc>
          <w:tcPr>
            <w:tcW w:w="562" w:type="dxa"/>
            <w:shd w:val="clear" w:color="auto" w:fill="FFFFFF" w:themeFill="background1"/>
          </w:tcPr>
          <w:p w14:paraId="6B2D6415" w14:textId="77777777" w:rsidR="004019E1" w:rsidRPr="00397E13" w:rsidRDefault="004019E1" w:rsidP="00141B71">
            <w:r>
              <w:t>15.</w:t>
            </w:r>
          </w:p>
        </w:tc>
        <w:tc>
          <w:tcPr>
            <w:tcW w:w="2410" w:type="dxa"/>
            <w:shd w:val="clear" w:color="auto" w:fill="FFFFFF" w:themeFill="background1"/>
          </w:tcPr>
          <w:p w14:paraId="4765592A" w14:textId="77777777" w:rsidR="004019E1" w:rsidRPr="00F81C76" w:rsidRDefault="004019E1" w:rsidP="00141B71">
            <w:pPr>
              <w:keepNext/>
              <w:spacing w:after="60"/>
              <w:outlineLvl w:val="1"/>
              <w:rPr>
                <w:rFonts w:eastAsia="PMingLiU"/>
                <w:bCs/>
                <w:iCs/>
                <w:sz w:val="22"/>
                <w:szCs w:val="22"/>
                <w:lang w:eastAsia="zh-CN"/>
              </w:rPr>
            </w:pPr>
            <w:r w:rsidRPr="00F81C76">
              <w:rPr>
                <w:rFonts w:eastAsia="PMingLiU"/>
                <w:bCs/>
                <w:iCs/>
                <w:sz w:val="22"/>
                <w:szCs w:val="22"/>
                <w:lang w:eastAsia="zh-CN"/>
              </w:rPr>
              <w:t>Angajament privind susţinerea tehnică și profesională a ofertantului/ grupului de operatori economici</w:t>
            </w:r>
          </w:p>
        </w:tc>
        <w:tc>
          <w:tcPr>
            <w:tcW w:w="4961" w:type="dxa"/>
            <w:shd w:val="clear" w:color="auto" w:fill="FFFFFF" w:themeFill="background1"/>
          </w:tcPr>
          <w:p w14:paraId="161A6A84" w14:textId="77777777" w:rsidR="004019E1" w:rsidRPr="00F81C76" w:rsidRDefault="004019E1" w:rsidP="00141B71">
            <w:pPr>
              <w:tabs>
                <w:tab w:val="left" w:pos="318"/>
              </w:tabs>
              <w:rPr>
                <w:noProof w:val="0"/>
                <w:sz w:val="22"/>
                <w:szCs w:val="22"/>
                <w:lang w:val="en-US"/>
              </w:rPr>
            </w:pPr>
            <w:proofErr w:type="gramStart"/>
            <w:r w:rsidRPr="00F81C76">
              <w:rPr>
                <w:noProof w:val="0"/>
                <w:sz w:val="22"/>
                <w:szCs w:val="22"/>
                <w:lang w:val="en-US"/>
              </w:rPr>
              <w:t>conform</w:t>
            </w:r>
            <w:proofErr w:type="gramEnd"/>
            <w:r w:rsidRPr="00F81C76">
              <w:rPr>
                <w:noProof w:val="0"/>
                <w:sz w:val="22"/>
                <w:szCs w:val="22"/>
                <w:lang w:val="en-US"/>
              </w:rPr>
              <w:t xml:space="preserve"> </w:t>
            </w:r>
            <w:proofErr w:type="spellStart"/>
            <w:r w:rsidRPr="00F81C76">
              <w:rPr>
                <w:noProof w:val="0"/>
                <w:sz w:val="22"/>
                <w:szCs w:val="22"/>
                <w:lang w:val="en-US"/>
              </w:rPr>
              <w:t>Anexei</w:t>
            </w:r>
            <w:proofErr w:type="spellEnd"/>
            <w:r w:rsidRPr="00F81C76">
              <w:rPr>
                <w:noProof w:val="0"/>
                <w:sz w:val="22"/>
                <w:szCs w:val="22"/>
                <w:lang w:val="en-US"/>
              </w:rPr>
              <w:t xml:space="preserve"> </w:t>
            </w:r>
            <w:proofErr w:type="spellStart"/>
            <w:r w:rsidRPr="00F81C76">
              <w:rPr>
                <w:noProof w:val="0"/>
                <w:sz w:val="22"/>
                <w:szCs w:val="22"/>
                <w:lang w:val="en-US"/>
              </w:rPr>
              <w:t>nr</w:t>
            </w:r>
            <w:proofErr w:type="spellEnd"/>
            <w:r w:rsidRPr="00F81C76">
              <w:rPr>
                <w:noProof w:val="0"/>
                <w:sz w:val="22"/>
                <w:szCs w:val="22"/>
                <w:lang w:val="en-US"/>
              </w:rPr>
              <w:t xml:space="preserve">. 19, </w:t>
            </w:r>
            <w:proofErr w:type="spellStart"/>
            <w:r w:rsidRPr="00F81C76">
              <w:rPr>
                <w:noProof w:val="0"/>
                <w:sz w:val="22"/>
                <w:szCs w:val="22"/>
                <w:lang w:val="en-US"/>
              </w:rPr>
              <w:t>semnată</w:t>
            </w:r>
            <w:proofErr w:type="spellEnd"/>
            <w:r w:rsidRPr="00F81C76">
              <w:rPr>
                <w:noProof w:val="0"/>
                <w:sz w:val="22"/>
                <w:szCs w:val="22"/>
                <w:lang w:val="en-US"/>
              </w:rPr>
              <w:t xml:space="preserve"> electronic de </w:t>
            </w:r>
            <w:proofErr w:type="spellStart"/>
            <w:r w:rsidRPr="00F81C76">
              <w:rPr>
                <w:noProof w:val="0"/>
                <w:sz w:val="22"/>
                <w:szCs w:val="22"/>
                <w:lang w:val="en-US"/>
              </w:rPr>
              <w:t>către</w:t>
            </w:r>
            <w:proofErr w:type="spellEnd"/>
            <w:r w:rsidRPr="00F81C76">
              <w:rPr>
                <w:noProof w:val="0"/>
                <w:sz w:val="22"/>
                <w:szCs w:val="22"/>
                <w:lang w:val="en-US"/>
              </w:rPr>
              <w:t xml:space="preserve"> </w:t>
            </w:r>
            <w:proofErr w:type="spellStart"/>
            <w:r w:rsidRPr="00F81C76">
              <w:rPr>
                <w:noProof w:val="0"/>
                <w:sz w:val="22"/>
                <w:szCs w:val="22"/>
                <w:lang w:val="en-US"/>
              </w:rPr>
              <w:t>operatorul</w:t>
            </w:r>
            <w:proofErr w:type="spellEnd"/>
            <w:r w:rsidRPr="00F81C76">
              <w:rPr>
                <w:noProof w:val="0"/>
                <w:sz w:val="22"/>
                <w:szCs w:val="22"/>
                <w:lang w:val="en-US"/>
              </w:rPr>
              <w:t xml:space="preserve"> economic;</w:t>
            </w:r>
          </w:p>
        </w:tc>
        <w:tc>
          <w:tcPr>
            <w:tcW w:w="1701" w:type="dxa"/>
            <w:shd w:val="clear" w:color="auto" w:fill="FFFFFF" w:themeFill="background1"/>
          </w:tcPr>
          <w:p w14:paraId="0E74FDA8" w14:textId="77777777" w:rsidR="004019E1" w:rsidRPr="00F81C76" w:rsidRDefault="004019E1" w:rsidP="00141B71">
            <w:pPr>
              <w:tabs>
                <w:tab w:val="left" w:pos="612"/>
              </w:tabs>
              <w:jc w:val="center"/>
              <w:rPr>
                <w:iCs/>
                <w:noProof w:val="0"/>
                <w:sz w:val="22"/>
                <w:szCs w:val="22"/>
                <w:lang w:val="en-US"/>
              </w:rPr>
            </w:pPr>
            <w:r w:rsidRPr="00F81C76">
              <w:rPr>
                <w:iCs/>
                <w:noProof w:val="0"/>
                <w:sz w:val="22"/>
                <w:szCs w:val="22"/>
                <w:lang w:val="en-US"/>
              </w:rPr>
              <w:t>Obligatoriu (</w:t>
            </w:r>
            <w:proofErr w:type="spellStart"/>
            <w:r w:rsidRPr="00F81C76">
              <w:rPr>
                <w:iCs/>
                <w:noProof w:val="0"/>
                <w:sz w:val="22"/>
                <w:szCs w:val="22"/>
                <w:lang w:val="en-US"/>
              </w:rPr>
              <w:t>după</w:t>
            </w:r>
            <w:proofErr w:type="spellEnd"/>
            <w:r w:rsidRPr="00F81C76">
              <w:rPr>
                <w:iCs/>
                <w:noProof w:val="0"/>
                <w:sz w:val="22"/>
                <w:szCs w:val="22"/>
                <w:lang w:val="en-US"/>
              </w:rPr>
              <w:t xml:space="preserve"> </w:t>
            </w:r>
            <w:proofErr w:type="spellStart"/>
            <w:r w:rsidRPr="00F81C76">
              <w:rPr>
                <w:iCs/>
                <w:noProof w:val="0"/>
                <w:sz w:val="22"/>
                <w:szCs w:val="22"/>
                <w:lang w:val="en-US"/>
              </w:rPr>
              <w:t>caz</w:t>
            </w:r>
            <w:proofErr w:type="spellEnd"/>
            <w:r w:rsidRPr="00F81C76">
              <w:rPr>
                <w:iCs/>
                <w:noProof w:val="0"/>
                <w:sz w:val="22"/>
                <w:szCs w:val="22"/>
                <w:lang w:val="en-US"/>
              </w:rPr>
              <w:t>)</w:t>
            </w:r>
          </w:p>
        </w:tc>
      </w:tr>
      <w:tr w:rsidR="004019E1" w:rsidRPr="00397E13" w14:paraId="668D6873" w14:textId="77777777" w:rsidTr="001126B4">
        <w:trPr>
          <w:trHeight w:val="527"/>
        </w:trPr>
        <w:tc>
          <w:tcPr>
            <w:tcW w:w="562" w:type="dxa"/>
            <w:shd w:val="clear" w:color="auto" w:fill="FFFFFF" w:themeFill="background1"/>
          </w:tcPr>
          <w:p w14:paraId="14AEFBEA" w14:textId="77777777" w:rsidR="004019E1" w:rsidRPr="00397E13" w:rsidRDefault="004019E1" w:rsidP="00141B71">
            <w:r>
              <w:t>16.</w:t>
            </w:r>
          </w:p>
        </w:tc>
        <w:tc>
          <w:tcPr>
            <w:tcW w:w="2410" w:type="dxa"/>
            <w:shd w:val="clear" w:color="auto" w:fill="FFFFFF" w:themeFill="background1"/>
          </w:tcPr>
          <w:p w14:paraId="18030F5C" w14:textId="77777777" w:rsidR="004019E1" w:rsidRPr="00F81C76" w:rsidRDefault="004019E1" w:rsidP="00141B71">
            <w:pPr>
              <w:keepNext/>
              <w:spacing w:after="60"/>
              <w:outlineLvl w:val="1"/>
              <w:rPr>
                <w:rFonts w:eastAsia="PMingLiU"/>
                <w:bCs/>
                <w:iCs/>
                <w:sz w:val="22"/>
                <w:szCs w:val="22"/>
                <w:lang w:eastAsia="zh-CN"/>
              </w:rPr>
            </w:pPr>
            <w:r w:rsidRPr="00F81C76">
              <w:rPr>
                <w:rFonts w:eastAsia="PMingLiU"/>
                <w:bCs/>
                <w:iCs/>
                <w:sz w:val="22"/>
                <w:szCs w:val="22"/>
                <w:lang w:eastAsia="zh-CN"/>
              </w:rPr>
              <w:t>Declaraţie terţ susţinător tehnic</w:t>
            </w:r>
          </w:p>
        </w:tc>
        <w:tc>
          <w:tcPr>
            <w:tcW w:w="4961" w:type="dxa"/>
            <w:shd w:val="clear" w:color="auto" w:fill="FFFFFF" w:themeFill="background1"/>
          </w:tcPr>
          <w:p w14:paraId="4870FD9C" w14:textId="77777777" w:rsidR="004019E1" w:rsidRPr="00F81C76" w:rsidRDefault="004019E1" w:rsidP="00141B71">
            <w:pPr>
              <w:tabs>
                <w:tab w:val="left" w:pos="318"/>
              </w:tabs>
              <w:rPr>
                <w:noProof w:val="0"/>
                <w:sz w:val="22"/>
                <w:szCs w:val="22"/>
                <w:lang w:val="en-US"/>
              </w:rPr>
            </w:pPr>
            <w:proofErr w:type="gramStart"/>
            <w:r w:rsidRPr="00F81C76">
              <w:rPr>
                <w:noProof w:val="0"/>
                <w:sz w:val="22"/>
                <w:szCs w:val="22"/>
                <w:lang w:val="en-US"/>
              </w:rPr>
              <w:t>conform</w:t>
            </w:r>
            <w:proofErr w:type="gramEnd"/>
            <w:r w:rsidRPr="00F81C76">
              <w:rPr>
                <w:noProof w:val="0"/>
                <w:sz w:val="22"/>
                <w:szCs w:val="22"/>
                <w:lang w:val="en-US"/>
              </w:rPr>
              <w:t xml:space="preserve"> </w:t>
            </w:r>
            <w:proofErr w:type="spellStart"/>
            <w:r w:rsidRPr="00F81C76">
              <w:rPr>
                <w:noProof w:val="0"/>
                <w:sz w:val="22"/>
                <w:szCs w:val="22"/>
                <w:lang w:val="en-US"/>
              </w:rPr>
              <w:t>Anexei</w:t>
            </w:r>
            <w:proofErr w:type="spellEnd"/>
            <w:r w:rsidRPr="00F81C76">
              <w:rPr>
                <w:noProof w:val="0"/>
                <w:sz w:val="22"/>
                <w:szCs w:val="22"/>
                <w:lang w:val="en-US"/>
              </w:rPr>
              <w:t xml:space="preserve"> </w:t>
            </w:r>
            <w:proofErr w:type="spellStart"/>
            <w:r w:rsidRPr="00F81C76">
              <w:rPr>
                <w:noProof w:val="0"/>
                <w:sz w:val="22"/>
                <w:szCs w:val="22"/>
                <w:lang w:val="en-US"/>
              </w:rPr>
              <w:t>nr</w:t>
            </w:r>
            <w:proofErr w:type="spellEnd"/>
            <w:r w:rsidRPr="00F81C76">
              <w:rPr>
                <w:noProof w:val="0"/>
                <w:sz w:val="22"/>
                <w:szCs w:val="22"/>
                <w:lang w:val="en-US"/>
              </w:rPr>
              <w:t xml:space="preserve">. 20, </w:t>
            </w:r>
            <w:proofErr w:type="spellStart"/>
            <w:r w:rsidRPr="00F81C76">
              <w:rPr>
                <w:noProof w:val="0"/>
                <w:sz w:val="22"/>
                <w:szCs w:val="22"/>
                <w:lang w:val="en-US"/>
              </w:rPr>
              <w:t>semnată</w:t>
            </w:r>
            <w:proofErr w:type="spellEnd"/>
            <w:r w:rsidRPr="00F81C76">
              <w:rPr>
                <w:noProof w:val="0"/>
                <w:sz w:val="22"/>
                <w:szCs w:val="22"/>
                <w:lang w:val="en-US"/>
              </w:rPr>
              <w:t xml:space="preserve"> electronic de </w:t>
            </w:r>
            <w:proofErr w:type="spellStart"/>
            <w:r w:rsidRPr="00F81C76">
              <w:rPr>
                <w:noProof w:val="0"/>
                <w:sz w:val="22"/>
                <w:szCs w:val="22"/>
                <w:lang w:val="en-US"/>
              </w:rPr>
              <w:t>către</w:t>
            </w:r>
            <w:proofErr w:type="spellEnd"/>
            <w:r w:rsidRPr="00F81C76">
              <w:rPr>
                <w:noProof w:val="0"/>
                <w:sz w:val="22"/>
                <w:szCs w:val="22"/>
                <w:lang w:val="en-US"/>
              </w:rPr>
              <w:t xml:space="preserve"> </w:t>
            </w:r>
            <w:proofErr w:type="spellStart"/>
            <w:r w:rsidRPr="00F81C76">
              <w:rPr>
                <w:noProof w:val="0"/>
                <w:sz w:val="22"/>
                <w:szCs w:val="22"/>
                <w:lang w:val="en-US"/>
              </w:rPr>
              <w:t>operatorul</w:t>
            </w:r>
            <w:proofErr w:type="spellEnd"/>
            <w:r w:rsidRPr="00F81C76">
              <w:rPr>
                <w:noProof w:val="0"/>
                <w:sz w:val="22"/>
                <w:szCs w:val="22"/>
                <w:lang w:val="en-US"/>
              </w:rPr>
              <w:t xml:space="preserve"> economic;</w:t>
            </w:r>
          </w:p>
        </w:tc>
        <w:tc>
          <w:tcPr>
            <w:tcW w:w="1701" w:type="dxa"/>
            <w:shd w:val="clear" w:color="auto" w:fill="FFFFFF" w:themeFill="background1"/>
          </w:tcPr>
          <w:p w14:paraId="31BE2490" w14:textId="77777777" w:rsidR="004019E1" w:rsidRPr="00F81C76" w:rsidRDefault="004019E1" w:rsidP="00141B71">
            <w:pPr>
              <w:tabs>
                <w:tab w:val="left" w:pos="612"/>
              </w:tabs>
              <w:jc w:val="center"/>
              <w:rPr>
                <w:iCs/>
                <w:noProof w:val="0"/>
                <w:sz w:val="22"/>
                <w:szCs w:val="22"/>
                <w:lang w:val="en-US"/>
              </w:rPr>
            </w:pPr>
            <w:r w:rsidRPr="00F81C76">
              <w:rPr>
                <w:iCs/>
                <w:noProof w:val="0"/>
                <w:sz w:val="22"/>
                <w:szCs w:val="22"/>
                <w:lang w:val="en-US"/>
              </w:rPr>
              <w:t>Obligatoriu (</w:t>
            </w:r>
            <w:proofErr w:type="spellStart"/>
            <w:r w:rsidRPr="00F81C76">
              <w:rPr>
                <w:iCs/>
                <w:noProof w:val="0"/>
                <w:sz w:val="22"/>
                <w:szCs w:val="22"/>
                <w:lang w:val="en-US"/>
              </w:rPr>
              <w:t>după</w:t>
            </w:r>
            <w:proofErr w:type="spellEnd"/>
            <w:r w:rsidRPr="00F81C76">
              <w:rPr>
                <w:iCs/>
                <w:noProof w:val="0"/>
                <w:sz w:val="22"/>
                <w:szCs w:val="22"/>
                <w:lang w:val="en-US"/>
              </w:rPr>
              <w:t xml:space="preserve"> </w:t>
            </w:r>
            <w:proofErr w:type="spellStart"/>
            <w:r w:rsidRPr="00F81C76">
              <w:rPr>
                <w:iCs/>
                <w:noProof w:val="0"/>
                <w:sz w:val="22"/>
                <w:szCs w:val="22"/>
                <w:lang w:val="en-US"/>
              </w:rPr>
              <w:t>caz</w:t>
            </w:r>
            <w:proofErr w:type="spellEnd"/>
            <w:r w:rsidRPr="00F81C76">
              <w:rPr>
                <w:iCs/>
                <w:noProof w:val="0"/>
                <w:sz w:val="22"/>
                <w:szCs w:val="22"/>
                <w:lang w:val="en-US"/>
              </w:rPr>
              <w:t>)</w:t>
            </w:r>
          </w:p>
        </w:tc>
      </w:tr>
      <w:tr w:rsidR="004019E1" w:rsidRPr="00397E13" w14:paraId="16735213" w14:textId="77777777" w:rsidTr="001126B4">
        <w:trPr>
          <w:trHeight w:val="465"/>
        </w:trPr>
        <w:tc>
          <w:tcPr>
            <w:tcW w:w="562" w:type="dxa"/>
            <w:shd w:val="clear" w:color="auto" w:fill="FFFFFF" w:themeFill="background1"/>
          </w:tcPr>
          <w:p w14:paraId="59ECF033" w14:textId="77777777" w:rsidR="004019E1" w:rsidRPr="00397E13" w:rsidRDefault="004019E1" w:rsidP="00141B71">
            <w:r>
              <w:lastRenderedPageBreak/>
              <w:t>17.</w:t>
            </w:r>
          </w:p>
        </w:tc>
        <w:tc>
          <w:tcPr>
            <w:tcW w:w="2410" w:type="dxa"/>
            <w:shd w:val="clear" w:color="auto" w:fill="FFFFFF" w:themeFill="background1"/>
          </w:tcPr>
          <w:p w14:paraId="71C7A7FF" w14:textId="77777777" w:rsidR="004019E1" w:rsidRPr="00F81C76" w:rsidRDefault="004019E1" w:rsidP="00141B71">
            <w:pPr>
              <w:keepNext/>
              <w:spacing w:after="60"/>
              <w:outlineLvl w:val="1"/>
              <w:rPr>
                <w:rFonts w:eastAsia="PMingLiU"/>
                <w:bCs/>
                <w:iCs/>
                <w:sz w:val="22"/>
                <w:szCs w:val="22"/>
                <w:lang w:eastAsia="zh-CN"/>
              </w:rPr>
            </w:pPr>
            <w:r w:rsidRPr="00F81C76">
              <w:rPr>
                <w:rFonts w:eastAsia="PMingLiU"/>
                <w:bCs/>
                <w:iCs/>
                <w:sz w:val="22"/>
                <w:szCs w:val="22"/>
                <w:lang w:eastAsia="zh-CN"/>
              </w:rPr>
              <w:t>Declaraţie terţ susţinător profesional</w:t>
            </w:r>
          </w:p>
        </w:tc>
        <w:tc>
          <w:tcPr>
            <w:tcW w:w="4961" w:type="dxa"/>
            <w:shd w:val="clear" w:color="auto" w:fill="FFFFFF" w:themeFill="background1"/>
          </w:tcPr>
          <w:p w14:paraId="1384C8D1" w14:textId="77777777" w:rsidR="004019E1" w:rsidRPr="00F81C76" w:rsidRDefault="004019E1" w:rsidP="00141B71">
            <w:pPr>
              <w:tabs>
                <w:tab w:val="left" w:pos="318"/>
              </w:tabs>
              <w:rPr>
                <w:noProof w:val="0"/>
                <w:sz w:val="22"/>
                <w:szCs w:val="22"/>
                <w:lang w:val="en-US"/>
              </w:rPr>
            </w:pPr>
            <w:proofErr w:type="gramStart"/>
            <w:r w:rsidRPr="00F81C76">
              <w:rPr>
                <w:noProof w:val="0"/>
                <w:sz w:val="22"/>
                <w:szCs w:val="22"/>
                <w:lang w:val="en-US"/>
              </w:rPr>
              <w:t>conform</w:t>
            </w:r>
            <w:proofErr w:type="gramEnd"/>
            <w:r w:rsidRPr="00F81C76">
              <w:rPr>
                <w:noProof w:val="0"/>
                <w:sz w:val="22"/>
                <w:szCs w:val="22"/>
                <w:lang w:val="en-US"/>
              </w:rPr>
              <w:t xml:space="preserve"> </w:t>
            </w:r>
            <w:proofErr w:type="spellStart"/>
            <w:r w:rsidRPr="00F81C76">
              <w:rPr>
                <w:noProof w:val="0"/>
                <w:sz w:val="22"/>
                <w:szCs w:val="22"/>
                <w:lang w:val="en-US"/>
              </w:rPr>
              <w:t>Anexei</w:t>
            </w:r>
            <w:proofErr w:type="spellEnd"/>
            <w:r w:rsidRPr="00F81C76">
              <w:rPr>
                <w:noProof w:val="0"/>
                <w:sz w:val="22"/>
                <w:szCs w:val="22"/>
                <w:lang w:val="en-US"/>
              </w:rPr>
              <w:t xml:space="preserve"> </w:t>
            </w:r>
            <w:proofErr w:type="spellStart"/>
            <w:r w:rsidRPr="00F81C76">
              <w:rPr>
                <w:noProof w:val="0"/>
                <w:sz w:val="22"/>
                <w:szCs w:val="22"/>
                <w:lang w:val="en-US"/>
              </w:rPr>
              <w:t>nr</w:t>
            </w:r>
            <w:proofErr w:type="spellEnd"/>
            <w:r w:rsidRPr="00F81C76">
              <w:rPr>
                <w:noProof w:val="0"/>
                <w:sz w:val="22"/>
                <w:szCs w:val="22"/>
                <w:lang w:val="en-US"/>
              </w:rPr>
              <w:t xml:space="preserve">. 21, </w:t>
            </w:r>
            <w:proofErr w:type="spellStart"/>
            <w:r w:rsidRPr="00F81C76">
              <w:rPr>
                <w:noProof w:val="0"/>
                <w:sz w:val="22"/>
                <w:szCs w:val="22"/>
                <w:lang w:val="en-US"/>
              </w:rPr>
              <w:t>semnată</w:t>
            </w:r>
            <w:proofErr w:type="spellEnd"/>
            <w:r w:rsidRPr="00F81C76">
              <w:rPr>
                <w:noProof w:val="0"/>
                <w:sz w:val="22"/>
                <w:szCs w:val="22"/>
                <w:lang w:val="en-US"/>
              </w:rPr>
              <w:t xml:space="preserve"> electronic de </w:t>
            </w:r>
            <w:proofErr w:type="spellStart"/>
            <w:r w:rsidRPr="00F81C76">
              <w:rPr>
                <w:noProof w:val="0"/>
                <w:sz w:val="22"/>
                <w:szCs w:val="22"/>
                <w:lang w:val="en-US"/>
              </w:rPr>
              <w:t>către</w:t>
            </w:r>
            <w:proofErr w:type="spellEnd"/>
            <w:r w:rsidRPr="00F81C76">
              <w:rPr>
                <w:noProof w:val="0"/>
                <w:sz w:val="22"/>
                <w:szCs w:val="22"/>
                <w:lang w:val="en-US"/>
              </w:rPr>
              <w:t xml:space="preserve"> </w:t>
            </w:r>
            <w:proofErr w:type="spellStart"/>
            <w:r w:rsidRPr="00F81C76">
              <w:rPr>
                <w:noProof w:val="0"/>
                <w:sz w:val="22"/>
                <w:szCs w:val="22"/>
                <w:lang w:val="en-US"/>
              </w:rPr>
              <w:t>operatorul</w:t>
            </w:r>
            <w:proofErr w:type="spellEnd"/>
            <w:r w:rsidRPr="00F81C76">
              <w:rPr>
                <w:noProof w:val="0"/>
                <w:sz w:val="22"/>
                <w:szCs w:val="22"/>
                <w:lang w:val="en-US"/>
              </w:rPr>
              <w:t xml:space="preserve"> economic;</w:t>
            </w:r>
          </w:p>
        </w:tc>
        <w:tc>
          <w:tcPr>
            <w:tcW w:w="1701" w:type="dxa"/>
            <w:shd w:val="clear" w:color="auto" w:fill="FFFFFF" w:themeFill="background1"/>
          </w:tcPr>
          <w:p w14:paraId="6818B20C" w14:textId="77777777" w:rsidR="004019E1" w:rsidRPr="00F81C76" w:rsidRDefault="004019E1" w:rsidP="00141B71">
            <w:pPr>
              <w:tabs>
                <w:tab w:val="left" w:pos="612"/>
              </w:tabs>
              <w:jc w:val="center"/>
              <w:rPr>
                <w:iCs/>
                <w:noProof w:val="0"/>
                <w:sz w:val="22"/>
                <w:szCs w:val="22"/>
                <w:lang w:val="en-US"/>
              </w:rPr>
            </w:pPr>
            <w:r w:rsidRPr="00F81C76">
              <w:rPr>
                <w:iCs/>
                <w:noProof w:val="0"/>
                <w:sz w:val="22"/>
                <w:szCs w:val="22"/>
                <w:lang w:val="en-US"/>
              </w:rPr>
              <w:t>Obligatoriu (</w:t>
            </w:r>
            <w:proofErr w:type="spellStart"/>
            <w:r w:rsidRPr="00F81C76">
              <w:rPr>
                <w:iCs/>
                <w:noProof w:val="0"/>
                <w:sz w:val="22"/>
                <w:szCs w:val="22"/>
                <w:lang w:val="en-US"/>
              </w:rPr>
              <w:t>după</w:t>
            </w:r>
            <w:proofErr w:type="spellEnd"/>
            <w:r w:rsidRPr="00F81C76">
              <w:rPr>
                <w:iCs/>
                <w:noProof w:val="0"/>
                <w:sz w:val="22"/>
                <w:szCs w:val="22"/>
                <w:lang w:val="en-US"/>
              </w:rPr>
              <w:t xml:space="preserve"> </w:t>
            </w:r>
            <w:proofErr w:type="spellStart"/>
            <w:r w:rsidRPr="00F81C76">
              <w:rPr>
                <w:iCs/>
                <w:noProof w:val="0"/>
                <w:sz w:val="22"/>
                <w:szCs w:val="22"/>
                <w:lang w:val="en-US"/>
              </w:rPr>
              <w:t>caz</w:t>
            </w:r>
            <w:proofErr w:type="spellEnd"/>
            <w:r w:rsidRPr="00F81C76">
              <w:rPr>
                <w:iCs/>
                <w:noProof w:val="0"/>
                <w:sz w:val="22"/>
                <w:szCs w:val="22"/>
                <w:lang w:val="en-US"/>
              </w:rPr>
              <w:t>)</w:t>
            </w:r>
          </w:p>
        </w:tc>
      </w:tr>
      <w:tr w:rsidR="009B11F6" w:rsidRPr="00397E13" w14:paraId="1E4D972E" w14:textId="77777777" w:rsidTr="001126B4">
        <w:trPr>
          <w:trHeight w:val="465"/>
        </w:trPr>
        <w:tc>
          <w:tcPr>
            <w:tcW w:w="562" w:type="dxa"/>
          </w:tcPr>
          <w:p w14:paraId="7948574C" w14:textId="21AD79A2" w:rsidR="009B11F6" w:rsidRDefault="009B11F6" w:rsidP="00141B71">
            <w:r>
              <w:t>18</w:t>
            </w:r>
          </w:p>
        </w:tc>
        <w:tc>
          <w:tcPr>
            <w:tcW w:w="2410" w:type="dxa"/>
          </w:tcPr>
          <w:p w14:paraId="6749F226" w14:textId="22FA87BB" w:rsidR="009B11F6" w:rsidRPr="00F81C76" w:rsidRDefault="009B11F6" w:rsidP="00141B71">
            <w:pPr>
              <w:keepNext/>
              <w:spacing w:after="60"/>
              <w:outlineLvl w:val="1"/>
              <w:rPr>
                <w:rFonts w:eastAsia="PMingLiU"/>
                <w:bCs/>
                <w:iCs/>
                <w:sz w:val="22"/>
                <w:szCs w:val="22"/>
                <w:lang w:eastAsia="zh-CN"/>
              </w:rPr>
            </w:pPr>
            <w:r w:rsidRPr="00F81C76">
              <w:rPr>
                <w:bCs/>
                <w:sz w:val="22"/>
                <w:szCs w:val="22"/>
                <w:lang w:eastAsia="ro-RO"/>
              </w:rPr>
              <w:t>Certificat ISO 9001</w:t>
            </w:r>
          </w:p>
        </w:tc>
        <w:tc>
          <w:tcPr>
            <w:tcW w:w="4961" w:type="dxa"/>
          </w:tcPr>
          <w:p w14:paraId="1ADB793E" w14:textId="30DE000E" w:rsidR="009B11F6" w:rsidRPr="00F81C76" w:rsidRDefault="009B11F6" w:rsidP="00141B71">
            <w:pPr>
              <w:tabs>
                <w:tab w:val="left" w:pos="318"/>
              </w:tabs>
              <w:rPr>
                <w:noProof w:val="0"/>
                <w:sz w:val="22"/>
                <w:szCs w:val="22"/>
                <w:lang w:val="fr-MC"/>
              </w:rPr>
            </w:pPr>
            <w:r w:rsidRPr="00F81C76">
              <w:rPr>
                <w:sz w:val="22"/>
                <w:szCs w:val="22"/>
              </w:rPr>
              <w:t>al participantului la procedura de achiziție, semnat electronic de către operatorul economic.</w:t>
            </w:r>
          </w:p>
        </w:tc>
        <w:tc>
          <w:tcPr>
            <w:tcW w:w="1701" w:type="dxa"/>
            <w:shd w:val="clear" w:color="auto" w:fill="FFFFFF"/>
          </w:tcPr>
          <w:p w14:paraId="70C70667" w14:textId="1B5C191D" w:rsidR="009B11F6" w:rsidRPr="00F81C76" w:rsidRDefault="009B11F6" w:rsidP="00141B71">
            <w:pPr>
              <w:tabs>
                <w:tab w:val="left" w:pos="612"/>
              </w:tabs>
              <w:jc w:val="center"/>
              <w:rPr>
                <w:iCs/>
                <w:noProof w:val="0"/>
                <w:sz w:val="22"/>
                <w:szCs w:val="22"/>
                <w:lang w:val="fr-MC"/>
              </w:rPr>
            </w:pPr>
            <w:r w:rsidRPr="00F81C76">
              <w:rPr>
                <w:iCs/>
                <w:noProof w:val="0"/>
                <w:sz w:val="22"/>
                <w:szCs w:val="22"/>
                <w:lang w:val="en-US"/>
              </w:rPr>
              <w:t>Obligatoriu</w:t>
            </w:r>
          </w:p>
        </w:tc>
      </w:tr>
      <w:tr w:rsidR="004019E1" w:rsidRPr="00397E13" w14:paraId="5CA930E1" w14:textId="77777777" w:rsidTr="001126B4">
        <w:trPr>
          <w:trHeight w:val="987"/>
        </w:trPr>
        <w:tc>
          <w:tcPr>
            <w:tcW w:w="562" w:type="dxa"/>
          </w:tcPr>
          <w:p w14:paraId="612062F7" w14:textId="4CC0ECFA" w:rsidR="004019E1" w:rsidRPr="004B1A27" w:rsidRDefault="009B11F6" w:rsidP="00141B71">
            <w:bookmarkStart w:id="1" w:name="_Hlk99704608"/>
            <w:r>
              <w:t>19</w:t>
            </w:r>
          </w:p>
        </w:tc>
        <w:tc>
          <w:tcPr>
            <w:tcW w:w="2410" w:type="dxa"/>
          </w:tcPr>
          <w:p w14:paraId="3281832F" w14:textId="77777777" w:rsidR="004019E1" w:rsidRPr="00F81C76" w:rsidRDefault="004019E1" w:rsidP="004019E1">
            <w:pPr>
              <w:keepNext/>
              <w:spacing w:after="60"/>
              <w:jc w:val="both"/>
              <w:outlineLvl w:val="1"/>
              <w:rPr>
                <w:rFonts w:eastAsia="PMingLiU"/>
                <w:bCs/>
                <w:iCs/>
                <w:sz w:val="22"/>
                <w:szCs w:val="22"/>
                <w:lang w:eastAsia="zh-CN"/>
              </w:rPr>
            </w:pPr>
            <w:r w:rsidRPr="00F81C76">
              <w:rPr>
                <w:rFonts w:eastAsia="PMingLiU"/>
                <w:bCs/>
                <w:iCs/>
                <w:sz w:val="22"/>
                <w:szCs w:val="22"/>
                <w:lang w:eastAsia="zh-CN"/>
              </w:rPr>
              <w:t>Declarație privind prezentarea mostrelor la solicitarea autorității contractante</w:t>
            </w:r>
          </w:p>
        </w:tc>
        <w:tc>
          <w:tcPr>
            <w:tcW w:w="4961" w:type="dxa"/>
          </w:tcPr>
          <w:p w14:paraId="2D9279AB" w14:textId="77777777" w:rsidR="004019E1" w:rsidRPr="00F81C76" w:rsidRDefault="004019E1" w:rsidP="004019E1">
            <w:pPr>
              <w:pStyle w:val="a"/>
              <w:numPr>
                <w:ilvl w:val="0"/>
                <w:numId w:val="0"/>
              </w:numPr>
              <w:tabs>
                <w:tab w:val="left" w:pos="34"/>
                <w:tab w:val="left" w:pos="317"/>
              </w:tabs>
              <w:contextualSpacing/>
              <w:rPr>
                <w:sz w:val="22"/>
                <w:szCs w:val="22"/>
                <w:lang w:val="ro-RO"/>
              </w:rPr>
            </w:pPr>
            <w:r w:rsidRPr="00F81C76">
              <w:rPr>
                <w:sz w:val="22"/>
                <w:szCs w:val="22"/>
                <w:lang w:val="ro-RO"/>
              </w:rPr>
              <w:t>în termen de 2 zile lucrătoare, la pozițiile pentru care la evaluarea tehnică a ofertei, autoritatea contractantă va întâmpina neclarități, semnată electronic de către operatorul economic;</w:t>
            </w:r>
          </w:p>
        </w:tc>
        <w:tc>
          <w:tcPr>
            <w:tcW w:w="1701" w:type="dxa"/>
            <w:shd w:val="clear" w:color="auto" w:fill="FFFFFF"/>
          </w:tcPr>
          <w:p w14:paraId="6752558F" w14:textId="77777777" w:rsidR="004019E1" w:rsidRPr="00F81C76" w:rsidRDefault="004019E1" w:rsidP="00141B71">
            <w:pPr>
              <w:tabs>
                <w:tab w:val="left" w:pos="612"/>
              </w:tabs>
              <w:jc w:val="center"/>
              <w:rPr>
                <w:iCs/>
                <w:noProof w:val="0"/>
                <w:sz w:val="22"/>
                <w:szCs w:val="22"/>
                <w:lang w:val="en-US"/>
              </w:rPr>
            </w:pPr>
            <w:r w:rsidRPr="00F81C76">
              <w:rPr>
                <w:iCs/>
                <w:noProof w:val="0"/>
                <w:sz w:val="22"/>
                <w:szCs w:val="22"/>
                <w:lang w:val="en-US"/>
              </w:rPr>
              <w:t>Obligatoriu</w:t>
            </w:r>
          </w:p>
        </w:tc>
      </w:tr>
      <w:bookmarkEnd w:id="1"/>
      <w:tr w:rsidR="004019E1" w:rsidRPr="00397E13" w14:paraId="6E5B49E8" w14:textId="77777777" w:rsidTr="001126B4">
        <w:trPr>
          <w:trHeight w:val="699"/>
        </w:trPr>
        <w:tc>
          <w:tcPr>
            <w:tcW w:w="562" w:type="dxa"/>
          </w:tcPr>
          <w:p w14:paraId="61C51116" w14:textId="5442D537" w:rsidR="004019E1" w:rsidRPr="00397E13" w:rsidRDefault="009B11F6" w:rsidP="00141B71">
            <w:r>
              <w:t>20</w:t>
            </w:r>
            <w:r w:rsidR="004019E1" w:rsidRPr="00397E13">
              <w:t xml:space="preserve"> </w:t>
            </w:r>
          </w:p>
        </w:tc>
        <w:tc>
          <w:tcPr>
            <w:tcW w:w="2410" w:type="dxa"/>
            <w:shd w:val="clear" w:color="auto" w:fill="FFFFFF"/>
          </w:tcPr>
          <w:p w14:paraId="602D61AA" w14:textId="77777777" w:rsidR="004019E1" w:rsidRPr="00F81C76" w:rsidRDefault="004019E1" w:rsidP="004019E1">
            <w:pPr>
              <w:jc w:val="both"/>
              <w:rPr>
                <w:noProof w:val="0"/>
                <w:sz w:val="22"/>
                <w:szCs w:val="22"/>
              </w:rPr>
            </w:pPr>
            <w:r w:rsidRPr="00F81C76">
              <w:rPr>
                <w:noProof w:val="0"/>
                <w:sz w:val="22"/>
                <w:szCs w:val="22"/>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961" w:type="dxa"/>
            <w:shd w:val="clear" w:color="auto" w:fill="FFFFFF"/>
          </w:tcPr>
          <w:p w14:paraId="4808AD72" w14:textId="240A1664" w:rsidR="004019E1" w:rsidRPr="006C23E7" w:rsidRDefault="006C23E7" w:rsidP="004019E1">
            <w:pPr>
              <w:jc w:val="both"/>
              <w:rPr>
                <w:noProof w:val="0"/>
                <w:sz w:val="22"/>
                <w:szCs w:val="22"/>
              </w:rPr>
            </w:pPr>
            <w:r w:rsidRPr="006C23E7">
              <w:rPr>
                <w:sz w:val="22"/>
                <w:szCs w:val="22"/>
                <w:lang w:eastAsia="ru-RU"/>
              </w:rPr>
              <w:t xml:space="preserve">semnată electronic de către operatorul economic, ce va fi prezentată de către  ofertantul/ofertantul asociat desemnat câștigător. </w:t>
            </w:r>
            <w:r w:rsidRPr="006C23E7">
              <w:rPr>
                <w:i/>
                <w:color w:val="FF0000"/>
                <w:sz w:val="22"/>
                <w:szCs w:val="22"/>
                <w:lang w:eastAsia="ru-RU"/>
              </w:rPr>
              <w:t>Notă: Se va prezenta în termen de 5 zile de la data comunicării rezultatelor procedurii de achiziție publică.</w:t>
            </w:r>
          </w:p>
        </w:tc>
        <w:tc>
          <w:tcPr>
            <w:tcW w:w="1701" w:type="dxa"/>
            <w:shd w:val="clear" w:color="auto" w:fill="FFFFFF"/>
          </w:tcPr>
          <w:p w14:paraId="0FF2BD77" w14:textId="77777777" w:rsidR="004019E1" w:rsidRPr="00F81C76" w:rsidRDefault="004019E1" w:rsidP="00141B71">
            <w:pPr>
              <w:tabs>
                <w:tab w:val="left" w:pos="612"/>
              </w:tabs>
              <w:jc w:val="center"/>
              <w:rPr>
                <w:iCs/>
                <w:noProof w:val="0"/>
                <w:sz w:val="22"/>
                <w:szCs w:val="22"/>
                <w:lang w:val="en-US"/>
              </w:rPr>
            </w:pPr>
            <w:r w:rsidRPr="00F81C76">
              <w:rPr>
                <w:iCs/>
                <w:noProof w:val="0"/>
                <w:sz w:val="22"/>
                <w:szCs w:val="22"/>
                <w:lang w:val="en-US"/>
              </w:rPr>
              <w:t>Obligatoriu</w:t>
            </w:r>
          </w:p>
        </w:tc>
      </w:tr>
      <w:tr w:rsidR="0066052E" w:rsidRPr="00397E13" w14:paraId="0F3309B4" w14:textId="77777777" w:rsidTr="001126B4">
        <w:trPr>
          <w:trHeight w:val="699"/>
        </w:trPr>
        <w:tc>
          <w:tcPr>
            <w:tcW w:w="562" w:type="dxa"/>
          </w:tcPr>
          <w:p w14:paraId="5F29FC2D" w14:textId="49DD344F" w:rsidR="0066052E" w:rsidRDefault="0066052E" w:rsidP="009B11F6">
            <w:r>
              <w:t>21</w:t>
            </w:r>
          </w:p>
        </w:tc>
        <w:tc>
          <w:tcPr>
            <w:tcW w:w="2410" w:type="dxa"/>
            <w:shd w:val="clear" w:color="auto" w:fill="auto"/>
          </w:tcPr>
          <w:p w14:paraId="68BC3365" w14:textId="116F1105" w:rsidR="0066052E" w:rsidRPr="00F81C76" w:rsidRDefault="001126B4" w:rsidP="001126B4">
            <w:pPr>
              <w:jc w:val="both"/>
              <w:rPr>
                <w:sz w:val="22"/>
                <w:szCs w:val="22"/>
                <w:lang w:eastAsia="ru-RU"/>
              </w:rPr>
            </w:pPr>
            <w:r>
              <w:rPr>
                <w:sz w:val="22"/>
                <w:szCs w:val="22"/>
                <w:lang w:eastAsia="ru-RU"/>
              </w:rPr>
              <w:t>Declarație privind</w:t>
            </w:r>
            <w:r w:rsidR="0066052E">
              <w:rPr>
                <w:sz w:val="22"/>
                <w:szCs w:val="22"/>
                <w:lang w:eastAsia="ru-RU"/>
              </w:rPr>
              <w:t xml:space="preserve"> </w:t>
            </w:r>
            <w:r>
              <w:rPr>
                <w:sz w:val="22"/>
                <w:szCs w:val="22"/>
                <w:lang w:eastAsia="ru-RU"/>
              </w:rPr>
              <w:t>precizarea formei de constituire și depunere a garanției de bună execuție.</w:t>
            </w:r>
          </w:p>
        </w:tc>
        <w:tc>
          <w:tcPr>
            <w:tcW w:w="4961" w:type="dxa"/>
            <w:shd w:val="clear" w:color="auto" w:fill="auto"/>
          </w:tcPr>
          <w:p w14:paraId="170C9CDC" w14:textId="3C2078A6" w:rsidR="0066052E" w:rsidRPr="00F81C76" w:rsidRDefault="0066052E" w:rsidP="009B11F6">
            <w:pPr>
              <w:jc w:val="both"/>
              <w:rPr>
                <w:sz w:val="22"/>
                <w:szCs w:val="22"/>
                <w:lang w:eastAsia="ru-RU"/>
              </w:rPr>
            </w:pPr>
            <w:r w:rsidRPr="0066052E">
              <w:rPr>
                <w:sz w:val="22"/>
                <w:szCs w:val="22"/>
                <w:lang w:eastAsia="ru-RU"/>
              </w:rPr>
              <w:t>semnată electronic de către operatorul economic;</w:t>
            </w:r>
          </w:p>
        </w:tc>
        <w:tc>
          <w:tcPr>
            <w:tcW w:w="1701" w:type="dxa"/>
            <w:shd w:val="clear" w:color="auto" w:fill="FFFFFF"/>
          </w:tcPr>
          <w:p w14:paraId="59EA5E5D" w14:textId="6F9D490D" w:rsidR="0066052E" w:rsidRPr="0066052E" w:rsidRDefault="0066052E" w:rsidP="009B11F6">
            <w:pPr>
              <w:tabs>
                <w:tab w:val="left" w:pos="612"/>
              </w:tabs>
              <w:jc w:val="center"/>
              <w:rPr>
                <w:iCs/>
                <w:noProof w:val="0"/>
                <w:sz w:val="22"/>
                <w:szCs w:val="22"/>
                <w:lang w:val="fr-MC"/>
              </w:rPr>
            </w:pPr>
            <w:r w:rsidRPr="0066052E">
              <w:rPr>
                <w:iCs/>
                <w:noProof w:val="0"/>
                <w:sz w:val="22"/>
                <w:szCs w:val="22"/>
                <w:lang w:val="fr-MC"/>
              </w:rPr>
              <w:t>Obligatoriu</w:t>
            </w:r>
          </w:p>
        </w:tc>
      </w:tr>
    </w:tbl>
    <w:p w14:paraId="48E4B060" w14:textId="084F3123" w:rsidR="00397E13" w:rsidRPr="004E7A4F" w:rsidRDefault="00397E13" w:rsidP="004E7A4F">
      <w:pPr>
        <w:tabs>
          <w:tab w:val="right" w:pos="426"/>
        </w:tabs>
        <w:spacing w:before="120"/>
        <w:contextualSpacing/>
        <w:rPr>
          <w:b/>
          <w:lang w:val="it-IT"/>
        </w:rPr>
      </w:pPr>
    </w:p>
    <w:p w14:paraId="6EACBC84" w14:textId="5DD98BEB" w:rsidR="00291E80" w:rsidRPr="00EC7C8D" w:rsidRDefault="00291E80" w:rsidP="00AB478B">
      <w:pPr>
        <w:pStyle w:val="a"/>
        <w:numPr>
          <w:ilvl w:val="0"/>
          <w:numId w:val="3"/>
        </w:numPr>
        <w:tabs>
          <w:tab w:val="clear" w:pos="1134"/>
          <w:tab w:val="right" w:pos="284"/>
        </w:tabs>
        <w:spacing w:before="120"/>
        <w:ind w:left="426" w:hanging="426"/>
        <w:contextualSpacing/>
        <w:rPr>
          <w:b/>
          <w:lang w:val="it-IT"/>
        </w:rPr>
      </w:pPr>
      <w:r w:rsidRPr="00540BA2">
        <w:rPr>
          <w:b/>
          <w:lang w:val="it-IT"/>
        </w:rPr>
        <w:t xml:space="preserve">Garanția pentru ofertă, cuantumul </w:t>
      </w:r>
      <w:r>
        <w:rPr>
          <w:b/>
          <w:lang w:val="it-IT"/>
        </w:rPr>
        <w:t>2</w:t>
      </w:r>
      <w:r w:rsidRPr="00540BA2">
        <w:rPr>
          <w:b/>
          <w:lang w:val="it-IT"/>
        </w:rPr>
        <w:t xml:space="preserve">% din valoarea ofertei fără TVA, </w:t>
      </w:r>
      <w:r w:rsidR="0096545E" w:rsidRPr="00EC7C8D">
        <w:rPr>
          <w:b/>
          <w:lang w:val="it-IT"/>
        </w:rPr>
        <w:t xml:space="preserve">constituită </w:t>
      </w:r>
      <w:r w:rsidRPr="00EC7C8D">
        <w:rPr>
          <w:b/>
          <w:lang w:val="it-IT"/>
        </w:rPr>
        <w:t xml:space="preserve">sub formă de transfer la contul bancar al Autorității contractante. </w:t>
      </w:r>
    </w:p>
    <w:p w14:paraId="73C90817" w14:textId="77777777" w:rsidR="00291E80" w:rsidRPr="00742E62" w:rsidRDefault="00291E80" w:rsidP="00291E80">
      <w:pPr>
        <w:pStyle w:val="a"/>
        <w:numPr>
          <w:ilvl w:val="0"/>
          <w:numId w:val="0"/>
        </w:numPr>
        <w:tabs>
          <w:tab w:val="right" w:pos="284"/>
        </w:tabs>
        <w:spacing w:before="120"/>
        <w:ind w:left="426"/>
        <w:rPr>
          <w:bCs/>
          <w:lang w:val="it-IT"/>
        </w:rPr>
      </w:pPr>
      <w:r w:rsidRPr="00742E62">
        <w:rPr>
          <w:bCs/>
          <w:lang w:val="it-IT"/>
        </w:rPr>
        <w:t>Denumirea Băncii: B.C. ”Moldova Agroindbank” S.A.</w:t>
      </w:r>
    </w:p>
    <w:p w14:paraId="0248492E" w14:textId="77777777" w:rsidR="00291E80" w:rsidRPr="00742E62" w:rsidRDefault="00291E80" w:rsidP="00291E80">
      <w:pPr>
        <w:pStyle w:val="a"/>
        <w:numPr>
          <w:ilvl w:val="0"/>
          <w:numId w:val="0"/>
        </w:numPr>
        <w:tabs>
          <w:tab w:val="right" w:pos="284"/>
        </w:tabs>
        <w:spacing w:before="120"/>
        <w:ind w:left="426"/>
        <w:rPr>
          <w:bCs/>
          <w:lang w:val="it-IT"/>
        </w:rPr>
      </w:pPr>
      <w:r w:rsidRPr="00742E62">
        <w:rPr>
          <w:bCs/>
          <w:lang w:val="it-IT"/>
        </w:rPr>
        <w:t>Codul fiscal: 1007600000794</w:t>
      </w:r>
    </w:p>
    <w:p w14:paraId="2A2C0FB4" w14:textId="77777777" w:rsidR="00291E80" w:rsidRPr="00742E62" w:rsidRDefault="00291E80" w:rsidP="00291E80">
      <w:pPr>
        <w:pStyle w:val="a"/>
        <w:numPr>
          <w:ilvl w:val="0"/>
          <w:numId w:val="0"/>
        </w:numPr>
        <w:tabs>
          <w:tab w:val="right" w:pos="284"/>
        </w:tabs>
        <w:spacing w:before="120"/>
        <w:ind w:left="426"/>
        <w:rPr>
          <w:bCs/>
          <w:lang w:val="it-IT"/>
        </w:rPr>
      </w:pPr>
      <w:r w:rsidRPr="00742E62">
        <w:rPr>
          <w:bCs/>
          <w:lang w:val="it-IT"/>
        </w:rPr>
        <w:t>Contul de decontare: MD19AG000000022512015544</w:t>
      </w:r>
    </w:p>
    <w:p w14:paraId="77632363" w14:textId="25897A52" w:rsidR="00291E80" w:rsidRPr="00742E62" w:rsidRDefault="00291E80" w:rsidP="00291E80">
      <w:pPr>
        <w:pStyle w:val="a"/>
        <w:numPr>
          <w:ilvl w:val="0"/>
          <w:numId w:val="0"/>
        </w:numPr>
        <w:tabs>
          <w:tab w:val="right" w:pos="284"/>
        </w:tabs>
        <w:spacing w:before="120"/>
        <w:ind w:left="426"/>
        <w:rPr>
          <w:bCs/>
          <w:lang w:val="it-IT"/>
        </w:rPr>
      </w:pPr>
      <w:r w:rsidRPr="00742E62">
        <w:rPr>
          <w:bCs/>
          <w:lang w:val="it-IT"/>
        </w:rPr>
        <w:t>Contul bancar: AGRNMD2X</w:t>
      </w:r>
      <w:r w:rsidR="00E94638">
        <w:rPr>
          <w:bCs/>
          <w:lang w:val="it-IT"/>
        </w:rPr>
        <w:t>522</w:t>
      </w:r>
    </w:p>
    <w:p w14:paraId="31518A3F" w14:textId="77777777" w:rsidR="00291E80" w:rsidRPr="002C2E10" w:rsidRDefault="00291E80" w:rsidP="00291E80">
      <w:pPr>
        <w:pStyle w:val="a"/>
        <w:numPr>
          <w:ilvl w:val="0"/>
          <w:numId w:val="0"/>
        </w:numPr>
        <w:tabs>
          <w:tab w:val="right" w:pos="284"/>
        </w:tabs>
        <w:spacing w:before="120"/>
        <w:ind w:left="426"/>
        <w:rPr>
          <w:bCs/>
          <w:lang w:val="it-IT"/>
        </w:rPr>
      </w:pPr>
      <w:r w:rsidRPr="002C2E10">
        <w:rPr>
          <w:bCs/>
          <w:lang w:val="it-IT"/>
        </w:rPr>
        <w:t>cu nota “Pentru garanţia pentru ofertă la procedura de achiziție publică nr. __</w:t>
      </w:r>
      <w:r>
        <w:rPr>
          <w:bCs/>
          <w:lang w:val="it-IT"/>
        </w:rPr>
        <w:t>_</w:t>
      </w:r>
      <w:r w:rsidRPr="002C2E10">
        <w:rPr>
          <w:bCs/>
          <w:lang w:val="it-IT"/>
        </w:rPr>
        <w:t xml:space="preserve"> din ____</w:t>
      </w:r>
      <w:r>
        <w:rPr>
          <w:bCs/>
          <w:lang w:val="it-IT"/>
        </w:rPr>
        <w:t>_____</w:t>
      </w:r>
      <w:r w:rsidRPr="002C2E10">
        <w:rPr>
          <w:bCs/>
          <w:lang w:val="it-IT"/>
        </w:rPr>
        <w:t>”</w:t>
      </w:r>
    </w:p>
    <w:p w14:paraId="537A3EA2" w14:textId="5E490440" w:rsidR="0015247E" w:rsidRPr="00291E80" w:rsidRDefault="00F6465C" w:rsidP="00AB478B">
      <w:pPr>
        <w:numPr>
          <w:ilvl w:val="0"/>
          <w:numId w:val="3"/>
        </w:numPr>
        <w:shd w:val="clear" w:color="auto" w:fill="FFFFFF" w:themeFill="background1"/>
        <w:tabs>
          <w:tab w:val="right" w:pos="426"/>
        </w:tabs>
        <w:spacing w:before="120"/>
        <w:rPr>
          <w:bCs/>
          <w:noProof w:val="0"/>
          <w:lang w:val="ro-MD" w:eastAsia="ru-RU"/>
        </w:rPr>
      </w:pPr>
      <w:r w:rsidRPr="00FF430B">
        <w:rPr>
          <w:b/>
          <w:noProof w:val="0"/>
          <w:lang w:val="ro-MD" w:eastAsia="ru-RU"/>
        </w:rPr>
        <w:t>Termenul de garanție a lucrărilor</w:t>
      </w:r>
      <w:r w:rsidR="00291E80">
        <w:rPr>
          <w:b/>
          <w:noProof w:val="0"/>
          <w:lang w:val="ro-MD" w:eastAsia="ru-RU"/>
        </w:rPr>
        <w:t xml:space="preserve">: </w:t>
      </w:r>
      <w:r w:rsidR="00291E80" w:rsidRPr="00291E80">
        <w:rPr>
          <w:bCs/>
          <w:noProof w:val="0"/>
          <w:lang w:val="ro-MD" w:eastAsia="ru-RU"/>
        </w:rPr>
        <w:t>minim 5 ani</w:t>
      </w:r>
      <w:r w:rsidRPr="00291E80">
        <w:rPr>
          <w:bCs/>
          <w:noProof w:val="0"/>
          <w:lang w:val="ro-MD" w:eastAsia="ru-RU"/>
        </w:rPr>
        <w:t>.</w:t>
      </w:r>
    </w:p>
    <w:p w14:paraId="779C70B3" w14:textId="6252F3A5" w:rsidR="0096545E" w:rsidRPr="00DE0F0E" w:rsidRDefault="0096545E" w:rsidP="0066052E">
      <w:pPr>
        <w:pStyle w:val="a"/>
        <w:numPr>
          <w:ilvl w:val="0"/>
          <w:numId w:val="3"/>
        </w:numPr>
        <w:tabs>
          <w:tab w:val="clear" w:pos="1134"/>
        </w:tabs>
        <w:spacing w:before="120"/>
        <w:ind w:left="426" w:hanging="426"/>
        <w:contextualSpacing/>
        <w:rPr>
          <w:bCs/>
          <w:lang w:val="it-IT"/>
        </w:rPr>
      </w:pPr>
      <w:r w:rsidRPr="00540BA2">
        <w:rPr>
          <w:b/>
          <w:lang w:val="it-IT"/>
        </w:rPr>
        <w:t>Garanția de bună execuție a contractului, cuantumul 5 % din valoarea contractului</w:t>
      </w:r>
      <w:r w:rsidR="0066052E">
        <w:rPr>
          <w:b/>
          <w:lang w:val="it-IT"/>
        </w:rPr>
        <w:t>.</w:t>
      </w:r>
    </w:p>
    <w:p w14:paraId="20865E8E" w14:textId="4E1B267A" w:rsidR="002A5F16" w:rsidRPr="004E7A4F" w:rsidRDefault="00BE362C" w:rsidP="002A5F16">
      <w:pPr>
        <w:numPr>
          <w:ilvl w:val="0"/>
          <w:numId w:val="3"/>
        </w:numPr>
        <w:shd w:val="clear" w:color="auto" w:fill="FFFFFF" w:themeFill="background1"/>
        <w:tabs>
          <w:tab w:val="right" w:pos="426"/>
        </w:tabs>
        <w:spacing w:before="12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96545E">
        <w:rPr>
          <w:b/>
          <w:noProof w:val="0"/>
          <w:lang w:val="ro-MD" w:eastAsia="ru-RU"/>
        </w:rPr>
        <w:t xml:space="preserve">: </w:t>
      </w:r>
      <w:r w:rsidR="0096545E" w:rsidRPr="00137692">
        <w:rPr>
          <w:bCs/>
          <w:i/>
          <w:noProof w:val="0"/>
          <w:lang w:val="ro-MD" w:eastAsia="ru-RU"/>
        </w:rPr>
        <w:t>nu se aplică.</w:t>
      </w:r>
    </w:p>
    <w:p w14:paraId="1984BDAD" w14:textId="1D372FAD" w:rsidR="00BE362C" w:rsidRPr="00FF430B" w:rsidRDefault="00BE362C" w:rsidP="00AB478B">
      <w:pPr>
        <w:numPr>
          <w:ilvl w:val="0"/>
          <w:numId w:val="3"/>
        </w:numPr>
        <w:shd w:val="clear" w:color="auto" w:fill="FFFFFF" w:themeFill="background1"/>
        <w:tabs>
          <w:tab w:val="right" w:pos="426"/>
        </w:tabs>
        <w:spacing w:before="12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96545E">
        <w:rPr>
          <w:b/>
          <w:noProof w:val="0"/>
          <w:lang w:val="ro-MD" w:eastAsia="ru-RU"/>
        </w:rPr>
        <w:t xml:space="preserve"> </w:t>
      </w:r>
      <w:r w:rsidR="0096545E" w:rsidRPr="00F52011">
        <w:rPr>
          <w:bCs/>
          <w:noProof w:val="0"/>
          <w:lang w:val="ro-MD" w:eastAsia="ru-RU"/>
        </w:rPr>
        <w:t>nu se aplică</w:t>
      </w:r>
      <w:r w:rsidR="00F52011">
        <w:rPr>
          <w:bCs/>
          <w:noProof w:val="0"/>
          <w:lang w:val="ro-MD" w:eastAsia="ru-RU"/>
        </w:rPr>
        <w:t>.</w:t>
      </w:r>
    </w:p>
    <w:p w14:paraId="79387AB5" w14:textId="00AD0F72" w:rsidR="00750EF9" w:rsidRPr="006C23E7" w:rsidRDefault="00BE362C" w:rsidP="00750EF9">
      <w:pPr>
        <w:numPr>
          <w:ilvl w:val="0"/>
          <w:numId w:val="3"/>
        </w:numPr>
        <w:tabs>
          <w:tab w:val="right" w:pos="426"/>
        </w:tabs>
        <w:spacing w:before="120"/>
        <w:ind w:left="0" w:firstLine="0"/>
        <w:rPr>
          <w:bCs/>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w:t>
      </w:r>
      <w:r w:rsidR="0096545E">
        <w:rPr>
          <w:b/>
          <w:noProof w:val="0"/>
          <w:lang w:val="ro-MD" w:eastAsia="ru-RU"/>
        </w:rPr>
        <w:t xml:space="preserve"> </w:t>
      </w:r>
      <w:r w:rsidR="0096545E" w:rsidRPr="00F52011">
        <w:rPr>
          <w:bCs/>
          <w:noProof w:val="0"/>
          <w:lang w:val="ro-MD" w:eastAsia="ru-RU"/>
        </w:rPr>
        <w:t>nu se aplică.</w:t>
      </w:r>
    </w:p>
    <w:p w14:paraId="3FBCA5A9" w14:textId="577458E6" w:rsidR="00EF4276" w:rsidRPr="00FF430B" w:rsidRDefault="00EF4276" w:rsidP="00AB478B">
      <w:pPr>
        <w:numPr>
          <w:ilvl w:val="0"/>
          <w:numId w:val="3"/>
        </w:numPr>
        <w:tabs>
          <w:tab w:val="right" w:pos="426"/>
        </w:tabs>
        <w:spacing w:before="120"/>
        <w:ind w:left="0" w:firstLine="0"/>
        <w:rPr>
          <w:b/>
          <w:noProof w:val="0"/>
          <w:lang w:val="ro-MD" w:eastAsia="ru-RU"/>
        </w:rPr>
      </w:pPr>
      <w:bookmarkStart w:id="2" w:name="_Hlk71621175"/>
      <w:r w:rsidRPr="00FF430B">
        <w:rPr>
          <w:b/>
          <w:noProof w:val="0"/>
          <w:lang w:val="ro-MD" w:eastAsia="ru-RU"/>
        </w:rPr>
        <w:t xml:space="preserve">Ofertele se prezintă </w:t>
      </w:r>
      <w:bookmarkEnd w:id="2"/>
      <w:r w:rsidR="0096545E" w:rsidRPr="0096545E">
        <w:rPr>
          <w:b/>
          <w:noProof w:val="0"/>
          <w:lang w:val="ro-MD" w:eastAsia="ru-RU"/>
        </w:rPr>
        <w:t>în lei moldoveneşti</w:t>
      </w:r>
      <w:r w:rsidR="0096545E">
        <w:rPr>
          <w:b/>
          <w:noProof w:val="0"/>
          <w:lang w:val="ro-MD" w:eastAsia="ru-RU"/>
        </w:rPr>
        <w:t>.</w:t>
      </w:r>
    </w:p>
    <w:p w14:paraId="6EF2B244" w14:textId="765D93E8" w:rsidR="00F81C76" w:rsidRPr="00750EF9" w:rsidRDefault="00BE362C" w:rsidP="00F81C76">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w:t>
      </w:r>
      <w:r w:rsidR="0096545E" w:rsidRPr="0096545E">
        <w:t xml:space="preserve"> </w:t>
      </w:r>
      <w:r w:rsidR="0096545E" w:rsidRPr="00F52011">
        <w:rPr>
          <w:bCs/>
          <w:noProof w:val="0"/>
          <w:lang w:val="ro-MD" w:eastAsia="ru-RU"/>
        </w:rPr>
        <w:t>prețul cel mai scăzut.</w:t>
      </w:r>
    </w:p>
    <w:p w14:paraId="234841EF" w14:textId="684B0186" w:rsidR="00701C73" w:rsidRPr="002A5F16" w:rsidRDefault="00BE362C" w:rsidP="00701C73">
      <w:pPr>
        <w:numPr>
          <w:ilvl w:val="0"/>
          <w:numId w:val="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sidR="0096545E">
        <w:rPr>
          <w:b/>
          <w:noProof w:val="0"/>
          <w:lang w:val="ro-MD" w:eastAsia="ru-RU"/>
        </w:rPr>
        <w:t xml:space="preserve"> </w:t>
      </w:r>
      <w:r w:rsidR="0096545E" w:rsidRPr="00F52011">
        <w:rPr>
          <w:bCs/>
          <w:noProof w:val="0"/>
          <w:lang w:val="ro-MD" w:eastAsia="ru-RU"/>
        </w:rPr>
        <w:t>nu se aplică</w:t>
      </w:r>
      <w:r w:rsidR="00F52011">
        <w:rPr>
          <w:bCs/>
          <w:noProof w:val="0"/>
          <w:lang w:val="ro-MD" w:eastAsia="ru-RU"/>
        </w:rPr>
        <w:t>.</w:t>
      </w:r>
    </w:p>
    <w:tbl>
      <w:tblPr>
        <w:tblStyle w:val="Grigliatabella2"/>
        <w:tblW w:w="0" w:type="auto"/>
        <w:tblLook w:val="04A0" w:firstRow="1" w:lastRow="0" w:firstColumn="1" w:lastColumn="0" w:noHBand="0" w:noVBand="1"/>
      </w:tblPr>
      <w:tblGrid>
        <w:gridCol w:w="704"/>
        <w:gridCol w:w="7121"/>
        <w:gridCol w:w="1800"/>
      </w:tblGrid>
      <w:tr w:rsidR="00BE362C" w:rsidRPr="00EC30C2" w14:paraId="5894E2AC" w14:textId="77777777" w:rsidTr="00750EF9">
        <w:trPr>
          <w:trHeight w:val="307"/>
        </w:trPr>
        <w:tc>
          <w:tcPr>
            <w:tcW w:w="704"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121"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750EF9">
        <w:trPr>
          <w:trHeight w:val="130"/>
        </w:trPr>
        <w:tc>
          <w:tcPr>
            <w:tcW w:w="704"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121"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219B33E9" w14:textId="77777777" w:rsidR="001126B4" w:rsidRDefault="001126B4" w:rsidP="001126B4">
      <w:pPr>
        <w:shd w:val="clear" w:color="auto" w:fill="FFFFFF" w:themeFill="background1"/>
        <w:tabs>
          <w:tab w:val="right" w:pos="426"/>
        </w:tabs>
        <w:spacing w:before="120"/>
        <w:rPr>
          <w:b/>
          <w:noProof w:val="0"/>
          <w:lang w:val="ro-MD" w:eastAsia="ru-RU"/>
        </w:rPr>
      </w:pPr>
    </w:p>
    <w:p w14:paraId="56F393EE" w14:textId="77777777" w:rsidR="00BE362C" w:rsidRPr="00FF430B" w:rsidRDefault="00BE362C" w:rsidP="00AB478B">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Termenul limită de depunere/deschidere a ofertelor:</w:t>
      </w:r>
    </w:p>
    <w:p w14:paraId="739565AF" w14:textId="4D34D70C" w:rsidR="0096545E" w:rsidRPr="00F52011" w:rsidRDefault="0096545E" w:rsidP="00AB478B">
      <w:pPr>
        <w:pStyle w:val="a"/>
        <w:numPr>
          <w:ilvl w:val="0"/>
          <w:numId w:val="5"/>
        </w:numPr>
        <w:rPr>
          <w:bCs/>
          <w:lang w:val="ro-MD" w:eastAsia="ru-RU"/>
        </w:rPr>
      </w:pPr>
      <w:r w:rsidRPr="00F52011">
        <w:rPr>
          <w:bCs/>
          <w:lang w:val="ro-MD" w:eastAsia="ru-RU"/>
        </w:rPr>
        <w:t>conform SIA ”RSAP”</w:t>
      </w:r>
    </w:p>
    <w:p w14:paraId="3626F6C6" w14:textId="77777777" w:rsidR="00BE362C" w:rsidRPr="00FF430B" w:rsidRDefault="00BE362C" w:rsidP="00AB478B">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0ECCF01E" w:rsidR="00BE362C" w:rsidRPr="00FF430B" w:rsidRDefault="00BE362C" w:rsidP="00AB478B">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96545E" w:rsidRPr="00F52011">
        <w:rPr>
          <w:bCs/>
          <w:noProof w:val="0"/>
          <w:lang w:val="ro-MD" w:eastAsia="ru-RU"/>
        </w:rPr>
        <w:t>60 zile</w:t>
      </w:r>
    </w:p>
    <w:p w14:paraId="4FF9FC2D" w14:textId="3D5E8F8D" w:rsidR="0096545E" w:rsidRPr="0096545E" w:rsidRDefault="00BE362C" w:rsidP="00AB478B">
      <w:pPr>
        <w:numPr>
          <w:ilvl w:val="0"/>
          <w:numId w:val="3"/>
        </w:numPr>
        <w:tabs>
          <w:tab w:val="right" w:pos="426"/>
        </w:tabs>
        <w:spacing w:before="120"/>
        <w:ind w:left="0" w:firstLine="0"/>
        <w:rPr>
          <w:b/>
          <w:i/>
          <w:noProof w:val="0"/>
          <w:lang w:val="ro-MD" w:eastAsia="ru-RU"/>
        </w:rPr>
      </w:pPr>
      <w:r w:rsidRPr="00FF430B">
        <w:rPr>
          <w:b/>
          <w:noProof w:val="0"/>
          <w:lang w:val="ro-MD" w:eastAsia="ru-RU"/>
        </w:rPr>
        <w:t xml:space="preserve">Locul deschiderii ofertelor: </w:t>
      </w:r>
      <w:r w:rsidR="0096545E" w:rsidRPr="00F52011">
        <w:rPr>
          <w:bCs/>
          <w:noProof w:val="0"/>
          <w:lang w:val="ro-MD" w:eastAsia="ru-RU"/>
        </w:rPr>
        <w:t>SIA ”RSAP”</w:t>
      </w:r>
      <w:r w:rsidR="0096545E" w:rsidRPr="0096545E">
        <w:rPr>
          <w:b/>
          <w:noProof w:val="0"/>
          <w:lang w:val="ro-MD" w:eastAsia="ru-RU"/>
        </w:rPr>
        <w:t xml:space="preserve"> </w:t>
      </w:r>
    </w:p>
    <w:p w14:paraId="75C39C79" w14:textId="598B265C" w:rsidR="00BE362C" w:rsidRPr="00F52011" w:rsidRDefault="0096545E" w:rsidP="0096545E">
      <w:pPr>
        <w:tabs>
          <w:tab w:val="right" w:pos="426"/>
        </w:tabs>
        <w:spacing w:before="120"/>
        <w:rPr>
          <w:bCs/>
          <w:i/>
          <w:noProof w:val="0"/>
          <w:lang w:val="ro-MD" w:eastAsia="ru-RU"/>
        </w:rPr>
      </w:pPr>
      <w:r>
        <w:rPr>
          <w:b/>
          <w:noProof w:val="0"/>
          <w:lang w:val="ro-MD" w:eastAsia="ru-RU"/>
        </w:rPr>
        <w:tab/>
        <w:t xml:space="preserve">       </w:t>
      </w:r>
      <w:r w:rsidR="00BE362C" w:rsidRPr="00F52011">
        <w:rPr>
          <w:bCs/>
          <w:i/>
          <w:noProof w:val="0"/>
          <w:lang w:val="ro-MD" w:eastAsia="ru-RU"/>
        </w:rPr>
        <w:t>Ofertele înt</w:t>
      </w:r>
      <w:r w:rsidR="00AD62DE" w:rsidRPr="00F52011">
        <w:rPr>
          <w:bCs/>
          <w:i/>
          <w:noProof w:val="0"/>
          <w:lang w:val="ro-MD" w:eastAsia="ru-RU"/>
        </w:rPr>
        <w:t>â</w:t>
      </w:r>
      <w:r w:rsidR="00BE362C" w:rsidRPr="00F52011">
        <w:rPr>
          <w:bCs/>
          <w:i/>
          <w:noProof w:val="0"/>
          <w:lang w:val="ro-MD" w:eastAsia="ru-RU"/>
        </w:rPr>
        <w:t xml:space="preserve">rziate vor fi respinse. </w:t>
      </w:r>
    </w:p>
    <w:p w14:paraId="6C56D6B3" w14:textId="74E10334" w:rsidR="00BE362C" w:rsidRPr="00F52011" w:rsidRDefault="00BE362C" w:rsidP="00AB478B">
      <w:pPr>
        <w:numPr>
          <w:ilvl w:val="0"/>
          <w:numId w:val="3"/>
        </w:numPr>
        <w:shd w:val="clear" w:color="auto" w:fill="FFFFFF" w:themeFill="background1"/>
        <w:tabs>
          <w:tab w:val="right" w:pos="426"/>
        </w:tabs>
        <w:spacing w:before="120"/>
        <w:ind w:left="450" w:hanging="450"/>
        <w:rPr>
          <w:bCs/>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52011">
        <w:rPr>
          <w:bCs/>
          <w:i/>
          <w:noProof w:val="0"/>
          <w:lang w:val="ro-MD" w:eastAsia="ru-RU"/>
        </w:rPr>
        <w:t>Ofertanții sau reprezentanții acestora au dreptul să participe la deschiderea ofertelor, cu excepția cazului c</w:t>
      </w:r>
      <w:r w:rsidR="00AD62DE" w:rsidRPr="00F52011">
        <w:rPr>
          <w:bCs/>
          <w:i/>
          <w:noProof w:val="0"/>
          <w:lang w:val="ro-MD" w:eastAsia="ru-RU"/>
        </w:rPr>
        <w:t>â</w:t>
      </w:r>
      <w:r w:rsidRPr="00F52011">
        <w:rPr>
          <w:bCs/>
          <w:i/>
          <w:noProof w:val="0"/>
          <w:lang w:val="ro-MD" w:eastAsia="ru-RU"/>
        </w:rPr>
        <w:t>nd of</w:t>
      </w:r>
      <w:r w:rsidR="00E706C1" w:rsidRPr="00F52011">
        <w:rPr>
          <w:bCs/>
          <w:i/>
          <w:noProof w:val="0"/>
          <w:lang w:val="ro-MD" w:eastAsia="ru-RU"/>
        </w:rPr>
        <w:t xml:space="preserve">ertele au fost depuse prin </w:t>
      </w:r>
      <w:r w:rsidR="00F52011">
        <w:rPr>
          <w:bCs/>
          <w:i/>
          <w:noProof w:val="0"/>
          <w:lang w:val="ro-MD" w:eastAsia="ru-RU"/>
        </w:rPr>
        <w:t>”</w:t>
      </w:r>
      <w:r w:rsidR="00E706C1" w:rsidRPr="00F52011">
        <w:rPr>
          <w:bCs/>
          <w:i/>
          <w:noProof w:val="0"/>
          <w:lang w:val="ro-MD" w:eastAsia="ru-RU"/>
        </w:rPr>
        <w:t xml:space="preserve">SIA </w:t>
      </w:r>
      <w:r w:rsidRPr="00F52011">
        <w:rPr>
          <w:bCs/>
          <w:i/>
          <w:noProof w:val="0"/>
          <w:lang w:val="ro-MD" w:eastAsia="ru-RU"/>
        </w:rPr>
        <w:t>RSAP</w:t>
      </w:r>
      <w:r w:rsidR="00F52011">
        <w:rPr>
          <w:bCs/>
          <w:i/>
          <w:noProof w:val="0"/>
          <w:lang w:val="ro-MD" w:eastAsia="ru-RU"/>
        </w:rPr>
        <w:t>”</w:t>
      </w:r>
      <w:r w:rsidRPr="00F52011">
        <w:rPr>
          <w:bCs/>
          <w:noProof w:val="0"/>
          <w:lang w:val="ro-MD" w:eastAsia="ru-RU"/>
        </w:rPr>
        <w:t>.</w:t>
      </w:r>
    </w:p>
    <w:p w14:paraId="5A777DE6" w14:textId="06D2BF30" w:rsidR="00BE362C" w:rsidRPr="0096545E" w:rsidRDefault="00BE362C" w:rsidP="00AB478B">
      <w:pPr>
        <w:numPr>
          <w:ilvl w:val="0"/>
          <w:numId w:val="3"/>
        </w:numPr>
        <w:tabs>
          <w:tab w:val="right" w:pos="426"/>
        </w:tabs>
        <w:spacing w:before="120"/>
        <w:ind w:left="450" w:hanging="450"/>
        <w:rPr>
          <w:lang w:val="it-IT"/>
        </w:rPr>
      </w:pPr>
      <w:r w:rsidRPr="00FF430B">
        <w:rPr>
          <w:b/>
          <w:noProof w:val="0"/>
          <w:lang w:val="ro-MD" w:eastAsia="ru-RU"/>
        </w:rPr>
        <w:t xml:space="preserve">Limba sau limbile în care trebuie redactate ofertele sau cererile de participare: </w:t>
      </w:r>
      <w:r w:rsidR="0096545E" w:rsidRPr="00540BA2">
        <w:rPr>
          <w:shd w:val="clear" w:color="auto" w:fill="FFFFFF" w:themeFill="background1"/>
          <w:lang w:val="it-IT"/>
        </w:rPr>
        <w:t>limba de stat</w:t>
      </w:r>
      <w:r w:rsidR="0096545E">
        <w:rPr>
          <w:lang w:val="it-IT"/>
        </w:rPr>
        <w:t>.</w:t>
      </w:r>
    </w:p>
    <w:p w14:paraId="02FF4B48" w14:textId="16F129CF" w:rsidR="00BE362C" w:rsidRPr="00FF430B" w:rsidRDefault="00BE362C" w:rsidP="00AB478B">
      <w:pPr>
        <w:numPr>
          <w:ilvl w:val="0"/>
          <w:numId w:val="3"/>
        </w:numPr>
        <w:shd w:val="clear" w:color="auto" w:fill="FFFFFF" w:themeFill="background1"/>
        <w:tabs>
          <w:tab w:val="right" w:pos="426"/>
        </w:tabs>
        <w:spacing w:before="120"/>
        <w:rPr>
          <w:noProof w:val="0"/>
          <w:sz w:val="20"/>
          <w:lang w:val="ro-MD" w:eastAsia="ru-RU"/>
        </w:rPr>
      </w:pPr>
      <w:r w:rsidRPr="00FF430B">
        <w:rPr>
          <w:b/>
          <w:noProof w:val="0"/>
          <w:lang w:val="ro-MD" w:eastAsia="ru-RU"/>
        </w:rPr>
        <w:t>Respectivul contract se referă la un proiect și/sau program finanțat din fonduri ale Uniunii Europene:</w:t>
      </w:r>
      <w:r w:rsidR="00030AA0" w:rsidRPr="00030AA0">
        <w:rPr>
          <w:i/>
          <w:noProof w:val="0"/>
          <w:lang w:val="ro-MD" w:eastAsia="ru-RU"/>
        </w:rPr>
        <w:t xml:space="preserve"> </w:t>
      </w:r>
      <w:r w:rsidR="00030AA0" w:rsidRPr="00E229D4">
        <w:rPr>
          <w:i/>
          <w:noProof w:val="0"/>
          <w:lang w:val="ro-MD" w:eastAsia="ru-RU"/>
        </w:rPr>
        <w:t>nu se aplică</w:t>
      </w:r>
    </w:p>
    <w:p w14:paraId="16F7BF55" w14:textId="77777777" w:rsidR="00BE362C" w:rsidRPr="00FF430B" w:rsidRDefault="00BE362C" w:rsidP="00AB478B">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5EF33FFC" w:rsidR="00BE362C" w:rsidRPr="00FF430B" w:rsidRDefault="00BE362C" w:rsidP="00AB478B">
      <w:pPr>
        <w:numPr>
          <w:ilvl w:val="0"/>
          <w:numId w:val="3"/>
        </w:numPr>
        <w:shd w:val="clear" w:color="auto" w:fill="FFFFFF" w:themeFill="background1"/>
        <w:tabs>
          <w:tab w:val="right" w:pos="426"/>
        </w:tabs>
        <w:spacing w:before="120"/>
        <w:rPr>
          <w:b/>
          <w:noProof w:val="0"/>
          <w:lang w:val="ro-MD" w:eastAsia="ru-RU"/>
        </w:rPr>
      </w:pPr>
      <w:r w:rsidRPr="00FF430B">
        <w:rPr>
          <w:b/>
          <w:noProof w:val="0"/>
          <w:lang w:val="ro-MD" w:eastAsia="ru-RU"/>
        </w:rPr>
        <w:t>Data (datele) și</w:t>
      </w:r>
      <w:r w:rsidR="0096545E">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anunțul respectiv (dacă este cazul):</w:t>
      </w:r>
      <w:r w:rsidR="0096545E">
        <w:rPr>
          <w:b/>
          <w:noProof w:val="0"/>
          <w:lang w:val="ro-MD" w:eastAsia="ru-RU"/>
        </w:rPr>
        <w:t xml:space="preserve"> </w:t>
      </w:r>
      <w:r w:rsidR="00030AA0" w:rsidRPr="00E229D4">
        <w:rPr>
          <w:i/>
          <w:noProof w:val="0"/>
          <w:lang w:val="ro-MD" w:eastAsia="ru-RU"/>
        </w:rPr>
        <w:t>nu se aplică</w:t>
      </w:r>
      <w:r w:rsidR="00030AA0" w:rsidRPr="00FF430B">
        <w:rPr>
          <w:b/>
          <w:noProof w:val="0"/>
          <w:lang w:val="ro-MD" w:eastAsia="ru-RU"/>
        </w:rPr>
        <w:t xml:space="preserve"> </w:t>
      </w:r>
    </w:p>
    <w:p w14:paraId="0A3E25DE" w14:textId="7744DFC4" w:rsidR="00BE362C" w:rsidRPr="00FF430B" w:rsidRDefault="00BE362C" w:rsidP="00AB478B">
      <w:pPr>
        <w:numPr>
          <w:ilvl w:val="0"/>
          <w:numId w:val="3"/>
        </w:numPr>
        <w:shd w:val="clear" w:color="auto" w:fill="FFFFFF" w:themeFill="background1"/>
        <w:tabs>
          <w:tab w:val="right" w:pos="426"/>
        </w:tabs>
        <w:spacing w:before="12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0096545E">
        <w:rPr>
          <w:b/>
          <w:noProof w:val="0"/>
          <w:shd w:val="clear" w:color="auto" w:fill="FFFFFF" w:themeFill="background1"/>
          <w:lang w:val="ro-MD" w:eastAsia="ru-RU"/>
        </w:rPr>
        <w:t xml:space="preserve"> </w:t>
      </w:r>
      <w:r w:rsidR="0096545E" w:rsidRPr="00137692">
        <w:rPr>
          <w:bCs/>
          <w:i/>
          <w:noProof w:val="0"/>
          <w:shd w:val="clear" w:color="auto" w:fill="FFFFFF" w:themeFill="background1"/>
          <w:lang w:val="ro-MD" w:eastAsia="ru-RU"/>
        </w:rPr>
        <w:t>nu se aplică</w:t>
      </w:r>
      <w:r w:rsidR="00F52011" w:rsidRPr="00137692">
        <w:rPr>
          <w:bCs/>
          <w:i/>
          <w:noProof w:val="0"/>
          <w:shd w:val="clear" w:color="auto" w:fill="FFFFFF" w:themeFill="background1"/>
          <w:lang w:val="ro-MD" w:eastAsia="ru-RU"/>
        </w:rPr>
        <w:t>.</w:t>
      </w:r>
    </w:p>
    <w:p w14:paraId="05D3ECB0" w14:textId="61D565B3" w:rsidR="00570DE3" w:rsidRPr="003856A4" w:rsidRDefault="00BE362C" w:rsidP="00570DE3">
      <w:pPr>
        <w:numPr>
          <w:ilvl w:val="0"/>
          <w:numId w:val="3"/>
        </w:numPr>
        <w:shd w:val="clear" w:color="auto" w:fill="FFFFFF" w:themeFill="background1"/>
        <w:tabs>
          <w:tab w:val="right" w:pos="426"/>
        </w:tabs>
        <w:spacing w:before="120"/>
        <w:rPr>
          <w:bCs/>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r w:rsidR="0096545E">
        <w:rPr>
          <w:b/>
          <w:noProof w:val="0"/>
          <w:shd w:val="clear" w:color="auto" w:fill="FFFFFF" w:themeFill="background1"/>
          <w:lang w:val="ro-MD" w:eastAsia="ru-RU"/>
        </w:rPr>
        <w:t xml:space="preserve"> </w:t>
      </w:r>
      <w:r w:rsidR="00F85DC1">
        <w:rPr>
          <w:bCs/>
          <w:noProof w:val="0"/>
          <w:shd w:val="clear" w:color="auto" w:fill="FFFFFF" w:themeFill="background1"/>
          <w:lang w:val="ro-MD" w:eastAsia="ru-RU"/>
        </w:rPr>
        <w:t>nu a fost publicat un astfel de anunț</w:t>
      </w:r>
      <w:r w:rsidR="00F52011">
        <w:rPr>
          <w:bCs/>
          <w:noProof w:val="0"/>
          <w:shd w:val="clear" w:color="auto" w:fill="FFFFFF" w:themeFill="background1"/>
          <w:lang w:val="ro-MD" w:eastAsia="ru-RU"/>
        </w:rPr>
        <w:t>.</w:t>
      </w:r>
    </w:p>
    <w:p w14:paraId="1AFF8ECA" w14:textId="50D8DB9C" w:rsidR="003856A4" w:rsidRPr="00030AA0" w:rsidRDefault="00BE362C" w:rsidP="00030AA0">
      <w:pPr>
        <w:numPr>
          <w:ilvl w:val="0"/>
          <w:numId w:val="3"/>
        </w:numPr>
        <w:shd w:val="clear" w:color="auto" w:fill="FFFFFF" w:themeFill="background1"/>
        <w:tabs>
          <w:tab w:val="right" w:pos="426"/>
        </w:tabs>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sidR="0096545E">
        <w:rPr>
          <w:b/>
          <w:noProof w:val="0"/>
          <w:shd w:val="clear" w:color="auto" w:fill="FFFFFF" w:themeFill="background1"/>
          <w:lang w:val="ro-MD" w:eastAsia="ru-RU"/>
        </w:rPr>
        <w:t xml:space="preserve"> </w:t>
      </w:r>
      <w:r w:rsidR="00030AA0">
        <w:rPr>
          <w:b/>
          <w:noProof w:val="0"/>
          <w:shd w:val="clear" w:color="auto" w:fill="FFFFFF" w:themeFill="background1"/>
          <w:lang w:val="ro-MD" w:eastAsia="ru-RU"/>
        </w:rPr>
        <w:t>conform SIA RSAP</w:t>
      </w:r>
    </w:p>
    <w:p w14:paraId="6654E1BE" w14:textId="37A36111" w:rsidR="00F52011" w:rsidRPr="002A5F16" w:rsidRDefault="00BE362C" w:rsidP="00F52011">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96545E" w:rsidRPr="00EC30C2" w14:paraId="6965C240" w14:textId="77777777" w:rsidTr="001A1A16">
        <w:tc>
          <w:tcPr>
            <w:tcW w:w="5305" w:type="dxa"/>
            <w:shd w:val="clear" w:color="auto" w:fill="FFFFFF" w:themeFill="background1"/>
          </w:tcPr>
          <w:p w14:paraId="7715F972" w14:textId="77777777" w:rsidR="0096545E" w:rsidRPr="00FF430B" w:rsidRDefault="0096545E" w:rsidP="0096545E">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57EE23D9" w:rsidR="0096545E" w:rsidRPr="00FF430B" w:rsidRDefault="0096545E" w:rsidP="0096545E">
            <w:pPr>
              <w:shd w:val="clear" w:color="auto" w:fill="FFFFFF" w:themeFill="background1"/>
              <w:tabs>
                <w:tab w:val="right" w:pos="426"/>
              </w:tabs>
              <w:rPr>
                <w:noProof w:val="0"/>
                <w:lang w:val="ro-MD" w:eastAsia="ru-RU"/>
              </w:rPr>
            </w:pPr>
            <w:r w:rsidRPr="00540BA2">
              <w:t>Se acceptă</w:t>
            </w:r>
          </w:p>
        </w:tc>
      </w:tr>
      <w:tr w:rsidR="0096545E" w:rsidRPr="00EC30C2" w14:paraId="33FEFD82" w14:textId="77777777" w:rsidTr="001A1A16">
        <w:tc>
          <w:tcPr>
            <w:tcW w:w="5305" w:type="dxa"/>
            <w:shd w:val="clear" w:color="auto" w:fill="FFFFFF" w:themeFill="background1"/>
          </w:tcPr>
          <w:p w14:paraId="7FDA04C9" w14:textId="77777777" w:rsidR="0096545E" w:rsidRPr="00FF430B" w:rsidRDefault="0096545E" w:rsidP="0096545E">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65E22016" w:rsidR="0096545E" w:rsidRPr="00FF430B" w:rsidRDefault="0096545E" w:rsidP="0096545E">
            <w:pPr>
              <w:shd w:val="clear" w:color="auto" w:fill="FFFFFF" w:themeFill="background1"/>
              <w:tabs>
                <w:tab w:val="right" w:pos="426"/>
              </w:tabs>
              <w:rPr>
                <w:noProof w:val="0"/>
                <w:lang w:val="ro-MD" w:eastAsia="ru-RU"/>
              </w:rPr>
            </w:pPr>
            <w:r w:rsidRPr="00540BA2">
              <w:t>Nu se acceptă</w:t>
            </w:r>
          </w:p>
        </w:tc>
      </w:tr>
      <w:tr w:rsidR="0096545E" w:rsidRPr="00EC30C2" w14:paraId="67B17268" w14:textId="77777777" w:rsidTr="001A1A16">
        <w:tc>
          <w:tcPr>
            <w:tcW w:w="5305" w:type="dxa"/>
            <w:shd w:val="clear" w:color="auto" w:fill="FFFFFF" w:themeFill="background1"/>
          </w:tcPr>
          <w:p w14:paraId="58502078" w14:textId="77777777" w:rsidR="0096545E" w:rsidRPr="00FF430B" w:rsidRDefault="0096545E" w:rsidP="0096545E">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2EF5DE2F" w:rsidR="0096545E" w:rsidRPr="00FF430B" w:rsidRDefault="0096545E" w:rsidP="0096545E">
            <w:pPr>
              <w:shd w:val="clear" w:color="auto" w:fill="FFFFFF" w:themeFill="background1"/>
              <w:tabs>
                <w:tab w:val="right" w:pos="426"/>
              </w:tabs>
              <w:rPr>
                <w:noProof w:val="0"/>
                <w:lang w:val="ro-MD" w:eastAsia="ru-RU"/>
              </w:rPr>
            </w:pPr>
            <w:r w:rsidRPr="00540BA2">
              <w:t>Se acceptă</w:t>
            </w:r>
          </w:p>
        </w:tc>
      </w:tr>
      <w:tr w:rsidR="0096545E" w:rsidRPr="00EC30C2" w14:paraId="57FEAAB3" w14:textId="77777777" w:rsidTr="001A1A16">
        <w:trPr>
          <w:trHeight w:val="77"/>
        </w:trPr>
        <w:tc>
          <w:tcPr>
            <w:tcW w:w="5305" w:type="dxa"/>
            <w:shd w:val="clear" w:color="auto" w:fill="FFFFFF" w:themeFill="background1"/>
          </w:tcPr>
          <w:p w14:paraId="1D7EF9D8" w14:textId="77777777" w:rsidR="0096545E" w:rsidRPr="00FF430B" w:rsidRDefault="0096545E" w:rsidP="0096545E">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29598406" w:rsidR="0096545E" w:rsidRPr="00FF430B" w:rsidRDefault="0096545E" w:rsidP="0096545E">
            <w:pPr>
              <w:shd w:val="clear" w:color="auto" w:fill="FFFFFF" w:themeFill="background1"/>
              <w:tabs>
                <w:tab w:val="right" w:pos="426"/>
              </w:tabs>
              <w:rPr>
                <w:noProof w:val="0"/>
                <w:lang w:val="ro-MD" w:eastAsia="ru-RU"/>
              </w:rPr>
            </w:pPr>
            <w:r w:rsidRPr="00540BA2">
              <w:t>Se acceptă</w:t>
            </w:r>
          </w:p>
        </w:tc>
      </w:tr>
      <w:tr w:rsidR="00750EF9" w:rsidRPr="00EC30C2" w14:paraId="05C0A0BC" w14:textId="77777777" w:rsidTr="001A1A16">
        <w:trPr>
          <w:trHeight w:val="77"/>
        </w:trPr>
        <w:tc>
          <w:tcPr>
            <w:tcW w:w="5305" w:type="dxa"/>
            <w:shd w:val="clear" w:color="auto" w:fill="FFFFFF" w:themeFill="background1"/>
          </w:tcPr>
          <w:p w14:paraId="49E30192" w14:textId="77777777" w:rsidR="00750EF9" w:rsidRDefault="00750EF9" w:rsidP="0096545E">
            <w:pPr>
              <w:shd w:val="clear" w:color="auto" w:fill="FFFFFF" w:themeFill="background1"/>
              <w:tabs>
                <w:tab w:val="right" w:pos="426"/>
              </w:tabs>
              <w:rPr>
                <w:noProof w:val="0"/>
                <w:lang w:val="ro-MD" w:eastAsia="ru-RU"/>
              </w:rPr>
            </w:pPr>
          </w:p>
          <w:p w14:paraId="17BD3030" w14:textId="77777777" w:rsidR="00750EF9" w:rsidRPr="00FF430B" w:rsidRDefault="00750EF9" w:rsidP="0096545E">
            <w:pPr>
              <w:shd w:val="clear" w:color="auto" w:fill="FFFFFF" w:themeFill="background1"/>
              <w:tabs>
                <w:tab w:val="right" w:pos="426"/>
              </w:tabs>
              <w:rPr>
                <w:noProof w:val="0"/>
                <w:lang w:val="ro-MD" w:eastAsia="ru-RU"/>
              </w:rPr>
            </w:pPr>
          </w:p>
        </w:tc>
        <w:tc>
          <w:tcPr>
            <w:tcW w:w="3785" w:type="dxa"/>
            <w:shd w:val="clear" w:color="auto" w:fill="FFFFFF" w:themeFill="background1"/>
          </w:tcPr>
          <w:p w14:paraId="4FEE585C" w14:textId="77777777" w:rsidR="00750EF9" w:rsidRPr="00540BA2" w:rsidRDefault="00750EF9" w:rsidP="0096545E">
            <w:pPr>
              <w:shd w:val="clear" w:color="auto" w:fill="FFFFFF" w:themeFill="background1"/>
              <w:tabs>
                <w:tab w:val="right" w:pos="426"/>
              </w:tabs>
            </w:pPr>
          </w:p>
        </w:tc>
      </w:tr>
    </w:tbl>
    <w:p w14:paraId="4BFCB32D" w14:textId="79BFF95C" w:rsidR="00BE362C" w:rsidRPr="00FF430B" w:rsidRDefault="00BE362C" w:rsidP="00AB478B">
      <w:pPr>
        <w:numPr>
          <w:ilvl w:val="0"/>
          <w:numId w:val="3"/>
        </w:numPr>
        <w:shd w:val="clear" w:color="auto" w:fill="FFFFFF" w:themeFill="background1"/>
        <w:tabs>
          <w:tab w:val="right" w:pos="426"/>
        </w:tabs>
        <w:spacing w:before="120"/>
        <w:rPr>
          <w:noProof w:val="0"/>
          <w:sz w:val="20"/>
          <w:lang w:val="ro-MD" w:eastAsia="ru-RU"/>
        </w:rPr>
      </w:pPr>
      <w:r w:rsidRPr="00FF430B">
        <w:rPr>
          <w:b/>
          <w:noProof w:val="0"/>
          <w:lang w:val="ro-MD" w:eastAsia="ru-RU"/>
        </w:rPr>
        <w:t>Contractul intră sub incidența Acordului privind achizițiile guvernamentale al</w:t>
      </w:r>
      <w:r w:rsidR="00F52011">
        <w:rPr>
          <w:b/>
          <w:noProof w:val="0"/>
          <w:lang w:val="ro-MD" w:eastAsia="ru-RU"/>
        </w:rPr>
        <w:t xml:space="preserve"> </w:t>
      </w:r>
      <w:r w:rsidRPr="00FF430B">
        <w:rPr>
          <w:b/>
          <w:noProof w:val="0"/>
          <w:lang w:val="ro-MD" w:eastAsia="ru-RU"/>
        </w:rPr>
        <w:t xml:space="preserve">Organizației Mondiale a Comerțului (numai în cazul anunțurilor transmise spre publicare în Jurnalul Oficial al Uniunii Europene): </w:t>
      </w:r>
      <w:r w:rsidR="00030AA0" w:rsidRPr="00E229D4">
        <w:rPr>
          <w:i/>
          <w:noProof w:val="0"/>
          <w:lang w:val="ro-MD" w:eastAsia="ru-RU"/>
        </w:rPr>
        <w:t>nu se aplică</w:t>
      </w:r>
    </w:p>
    <w:p w14:paraId="45548D62" w14:textId="26EA58DF" w:rsidR="00BE362C" w:rsidRPr="004E7A4F" w:rsidRDefault="00BE362C" w:rsidP="004E7A4F">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07602F71" w14:textId="77777777" w:rsidR="004E7A4F" w:rsidRDefault="004E7A4F" w:rsidP="0096545E">
      <w:pPr>
        <w:spacing w:before="120" w:after="120"/>
        <w:rPr>
          <w:b/>
          <w:noProof w:val="0"/>
          <w:lang w:val="ro-MD" w:eastAsia="ru-RU"/>
        </w:rPr>
      </w:pPr>
    </w:p>
    <w:p w14:paraId="2F8F7986" w14:textId="17C0C158" w:rsidR="00B65C93" w:rsidRPr="0034596D" w:rsidRDefault="00BE362C" w:rsidP="0034596D">
      <w:pPr>
        <w:spacing w:before="120" w:after="120"/>
        <w:rPr>
          <w:b/>
          <w:noProof w:val="0"/>
          <w:lang w:val="it-IT" w:eastAsia="ru-RU"/>
        </w:rPr>
      </w:pPr>
      <w:r w:rsidRPr="00FF430B">
        <w:rPr>
          <w:b/>
          <w:noProof w:val="0"/>
          <w:lang w:val="ro-MD" w:eastAsia="ru-RU"/>
        </w:rPr>
        <w:t xml:space="preserve">Conducătorul grupului de lucru:  </w:t>
      </w:r>
      <w:r w:rsidR="00030AA0">
        <w:rPr>
          <w:b/>
          <w:noProof w:val="0"/>
          <w:lang w:val="ro-MD" w:eastAsia="ru-RU"/>
        </w:rPr>
        <w:t>Valentina Șpac</w:t>
      </w:r>
      <w:r w:rsidR="0096545E" w:rsidRPr="0096545E">
        <w:rPr>
          <w:b/>
          <w:noProof w:val="0"/>
          <w:lang w:val="it-IT" w:eastAsia="ru-RU"/>
        </w:rPr>
        <w:t>_____________________</w:t>
      </w:r>
      <w:r w:rsidR="004E7A4F" w:rsidRPr="004E7A4F">
        <w:rPr>
          <w:b/>
          <w:noProof w:val="0"/>
          <w:lang w:val="fr-MC" w:eastAsia="ru-RU"/>
        </w:rPr>
        <w:t xml:space="preserve"> L.Ș.</w:t>
      </w:r>
      <w:r w:rsidR="0096545E" w:rsidRPr="0096545E">
        <w:rPr>
          <w:b/>
          <w:noProof w:val="0"/>
          <w:lang w:eastAsia="ru-RU"/>
        </w:rPr>
        <w:t xml:space="preserve">                                                                                              </w:t>
      </w:r>
    </w:p>
    <w:p w14:paraId="52311484" w14:textId="77777777" w:rsidR="00B65C93" w:rsidRPr="00FF430B" w:rsidRDefault="00B65C93" w:rsidP="00B24E2D">
      <w:pPr>
        <w:pStyle w:val="Style3"/>
        <w:tabs>
          <w:tab w:val="left" w:pos="567"/>
        </w:tabs>
        <w:spacing w:before="0" w:beforeAutospacing="0" w:after="0"/>
        <w:ind w:left="0" w:firstLine="0"/>
        <w:rPr>
          <w:rFonts w:eastAsia="PMingLiU"/>
          <w:lang w:val="ro-MD" w:eastAsia="zh-CN"/>
        </w:rPr>
      </w:pPr>
    </w:p>
    <w:sectPr w:rsidR="00B65C93" w:rsidRPr="00FF430B" w:rsidSect="00FD38DD">
      <w:footerReference w:type="default" r:id="rId13"/>
      <w:pgSz w:w="11906" w:h="16838" w:code="9"/>
      <w:pgMar w:top="567" w:right="567" w:bottom="567" w:left="1701"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32D4E1" w14:textId="77777777" w:rsidR="00A568E1" w:rsidRDefault="00A568E1" w:rsidP="00A20ACF">
      <w:r>
        <w:separator/>
      </w:r>
    </w:p>
  </w:endnote>
  <w:endnote w:type="continuationSeparator" w:id="0">
    <w:p w14:paraId="475D4CDE" w14:textId="77777777" w:rsidR="00A568E1" w:rsidRDefault="00A568E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111C79">
          <w:t>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C89B6C" w14:textId="77777777" w:rsidR="00A568E1" w:rsidRDefault="00A568E1" w:rsidP="00A20ACF">
      <w:r>
        <w:separator/>
      </w:r>
    </w:p>
  </w:footnote>
  <w:footnote w:type="continuationSeparator" w:id="0">
    <w:p w14:paraId="5D7E0719" w14:textId="77777777" w:rsidR="00A568E1" w:rsidRDefault="00A568E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EC67CAF"/>
    <w:multiLevelType w:val="hybridMultilevel"/>
    <w:tmpl w:val="3704F3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3316D5"/>
    <w:multiLevelType w:val="hybridMultilevel"/>
    <w:tmpl w:val="8062BB10"/>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3E3D6768"/>
    <w:multiLevelType w:val="hybridMultilevel"/>
    <w:tmpl w:val="8854A558"/>
    <w:lvl w:ilvl="0" w:tplc="C0E81804">
      <w:start w:val="1"/>
      <w:numFmt w:val="decimal"/>
      <w:lvlText w:val="%1."/>
      <w:lvlJc w:val="left"/>
      <w:pPr>
        <w:ind w:left="360" w:hanging="360"/>
      </w:pPr>
      <w:rPr>
        <w:rFonts w:ascii="Times New Roman" w:eastAsia="Times New Roman" w:hAnsi="Times New Roman" w:cs="Times New Roman"/>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FB5013"/>
    <w:multiLevelType w:val="hybridMultilevel"/>
    <w:tmpl w:val="4370856A"/>
    <w:lvl w:ilvl="0" w:tplc="C61241CA">
      <w:start w:val="19"/>
      <w:numFmt w:val="bullet"/>
      <w:lvlText w:val="-"/>
      <w:lvlJc w:val="left"/>
      <w:pPr>
        <w:ind w:left="391" w:hanging="360"/>
      </w:pPr>
      <w:rPr>
        <w:rFonts w:ascii="Times New Roman" w:eastAsia="Times New Roman" w:hAnsi="Times New Roman" w:cs="Times New Roman" w:hint="default"/>
      </w:rPr>
    </w:lvl>
    <w:lvl w:ilvl="1" w:tplc="04190003" w:tentative="1">
      <w:start w:val="1"/>
      <w:numFmt w:val="bullet"/>
      <w:lvlText w:val="o"/>
      <w:lvlJc w:val="left"/>
      <w:pPr>
        <w:ind w:left="1111" w:hanging="360"/>
      </w:pPr>
      <w:rPr>
        <w:rFonts w:ascii="Courier New" w:hAnsi="Courier New" w:cs="Courier New" w:hint="default"/>
      </w:rPr>
    </w:lvl>
    <w:lvl w:ilvl="2" w:tplc="04190005" w:tentative="1">
      <w:start w:val="1"/>
      <w:numFmt w:val="bullet"/>
      <w:lvlText w:val=""/>
      <w:lvlJc w:val="left"/>
      <w:pPr>
        <w:ind w:left="1831" w:hanging="360"/>
      </w:pPr>
      <w:rPr>
        <w:rFonts w:ascii="Wingdings" w:hAnsi="Wingdings" w:hint="default"/>
      </w:rPr>
    </w:lvl>
    <w:lvl w:ilvl="3" w:tplc="04190001" w:tentative="1">
      <w:start w:val="1"/>
      <w:numFmt w:val="bullet"/>
      <w:lvlText w:val=""/>
      <w:lvlJc w:val="left"/>
      <w:pPr>
        <w:ind w:left="2551" w:hanging="360"/>
      </w:pPr>
      <w:rPr>
        <w:rFonts w:ascii="Symbol" w:hAnsi="Symbol" w:hint="default"/>
      </w:rPr>
    </w:lvl>
    <w:lvl w:ilvl="4" w:tplc="04190003" w:tentative="1">
      <w:start w:val="1"/>
      <w:numFmt w:val="bullet"/>
      <w:lvlText w:val="o"/>
      <w:lvlJc w:val="left"/>
      <w:pPr>
        <w:ind w:left="3271" w:hanging="360"/>
      </w:pPr>
      <w:rPr>
        <w:rFonts w:ascii="Courier New" w:hAnsi="Courier New" w:cs="Courier New" w:hint="default"/>
      </w:rPr>
    </w:lvl>
    <w:lvl w:ilvl="5" w:tplc="04190005" w:tentative="1">
      <w:start w:val="1"/>
      <w:numFmt w:val="bullet"/>
      <w:lvlText w:val=""/>
      <w:lvlJc w:val="left"/>
      <w:pPr>
        <w:ind w:left="3991" w:hanging="360"/>
      </w:pPr>
      <w:rPr>
        <w:rFonts w:ascii="Wingdings" w:hAnsi="Wingdings" w:hint="default"/>
      </w:rPr>
    </w:lvl>
    <w:lvl w:ilvl="6" w:tplc="04190001" w:tentative="1">
      <w:start w:val="1"/>
      <w:numFmt w:val="bullet"/>
      <w:lvlText w:val=""/>
      <w:lvlJc w:val="left"/>
      <w:pPr>
        <w:ind w:left="4711" w:hanging="360"/>
      </w:pPr>
      <w:rPr>
        <w:rFonts w:ascii="Symbol" w:hAnsi="Symbol" w:hint="default"/>
      </w:rPr>
    </w:lvl>
    <w:lvl w:ilvl="7" w:tplc="04190003" w:tentative="1">
      <w:start w:val="1"/>
      <w:numFmt w:val="bullet"/>
      <w:lvlText w:val="o"/>
      <w:lvlJc w:val="left"/>
      <w:pPr>
        <w:ind w:left="5431" w:hanging="360"/>
      </w:pPr>
      <w:rPr>
        <w:rFonts w:ascii="Courier New" w:hAnsi="Courier New" w:cs="Courier New" w:hint="default"/>
      </w:rPr>
    </w:lvl>
    <w:lvl w:ilvl="8" w:tplc="04190005" w:tentative="1">
      <w:start w:val="1"/>
      <w:numFmt w:val="bullet"/>
      <w:lvlText w:val=""/>
      <w:lvlJc w:val="left"/>
      <w:pPr>
        <w:ind w:left="6151" w:hanging="360"/>
      </w:pPr>
      <w:rPr>
        <w:rFonts w:ascii="Wingdings" w:hAnsi="Wingdings" w:hint="default"/>
      </w:r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6237097"/>
    <w:multiLevelType w:val="hybridMultilevel"/>
    <w:tmpl w:val="285A7646"/>
    <w:lvl w:ilvl="0" w:tplc="D850F944">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7FF4210"/>
    <w:multiLevelType w:val="hybridMultilevel"/>
    <w:tmpl w:val="DEA4B3F6"/>
    <w:lvl w:ilvl="0" w:tplc="A21ECE90">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3"/>
  </w:num>
  <w:num w:numId="3">
    <w:abstractNumId w:val="7"/>
  </w:num>
  <w:num w:numId="4">
    <w:abstractNumId w:val="6"/>
  </w:num>
  <w:num w:numId="5">
    <w:abstractNumId w:val="10"/>
  </w:num>
  <w:num w:numId="6">
    <w:abstractNumId w:val="12"/>
  </w:num>
  <w:num w:numId="7">
    <w:abstractNumId w:val="5"/>
  </w:num>
  <w:num w:numId="8">
    <w:abstractNumId w:val="8"/>
  </w:num>
  <w:num w:numId="9">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43A"/>
    <w:rsid w:val="0001356A"/>
    <w:rsid w:val="0002022A"/>
    <w:rsid w:val="00021BB8"/>
    <w:rsid w:val="00022311"/>
    <w:rsid w:val="00022B73"/>
    <w:rsid w:val="00022B7E"/>
    <w:rsid w:val="00026A54"/>
    <w:rsid w:val="00027875"/>
    <w:rsid w:val="00030A1C"/>
    <w:rsid w:val="00030AA0"/>
    <w:rsid w:val="00031FB5"/>
    <w:rsid w:val="00032137"/>
    <w:rsid w:val="000323EB"/>
    <w:rsid w:val="00032ECE"/>
    <w:rsid w:val="00033577"/>
    <w:rsid w:val="000345E0"/>
    <w:rsid w:val="000347CA"/>
    <w:rsid w:val="00034B21"/>
    <w:rsid w:val="00034C2A"/>
    <w:rsid w:val="0003591A"/>
    <w:rsid w:val="000378AE"/>
    <w:rsid w:val="00040E78"/>
    <w:rsid w:val="00040EA0"/>
    <w:rsid w:val="0004670D"/>
    <w:rsid w:val="00046CEA"/>
    <w:rsid w:val="00047BF4"/>
    <w:rsid w:val="00050E70"/>
    <w:rsid w:val="00051AB9"/>
    <w:rsid w:val="0005316F"/>
    <w:rsid w:val="00054AD8"/>
    <w:rsid w:val="00057F3A"/>
    <w:rsid w:val="00062756"/>
    <w:rsid w:val="00063B6A"/>
    <w:rsid w:val="00064810"/>
    <w:rsid w:val="00065C50"/>
    <w:rsid w:val="00067004"/>
    <w:rsid w:val="000673B5"/>
    <w:rsid w:val="00070491"/>
    <w:rsid w:val="00070BE9"/>
    <w:rsid w:val="0007146B"/>
    <w:rsid w:val="00071859"/>
    <w:rsid w:val="00072088"/>
    <w:rsid w:val="00072940"/>
    <w:rsid w:val="00073753"/>
    <w:rsid w:val="00073E83"/>
    <w:rsid w:val="00073EB7"/>
    <w:rsid w:val="00073FF9"/>
    <w:rsid w:val="00074305"/>
    <w:rsid w:val="00075EAB"/>
    <w:rsid w:val="00080063"/>
    <w:rsid w:val="0008191D"/>
    <w:rsid w:val="000849A8"/>
    <w:rsid w:val="00087114"/>
    <w:rsid w:val="00087859"/>
    <w:rsid w:val="00090A0D"/>
    <w:rsid w:val="00090D4D"/>
    <w:rsid w:val="000924C3"/>
    <w:rsid w:val="000928D3"/>
    <w:rsid w:val="00092953"/>
    <w:rsid w:val="00092DF2"/>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49BE"/>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2FB"/>
    <w:rsid w:val="00104432"/>
    <w:rsid w:val="00104A00"/>
    <w:rsid w:val="00106AE6"/>
    <w:rsid w:val="0011134B"/>
    <w:rsid w:val="00111546"/>
    <w:rsid w:val="00111C79"/>
    <w:rsid w:val="001126B4"/>
    <w:rsid w:val="00112F50"/>
    <w:rsid w:val="00113AB8"/>
    <w:rsid w:val="00113B5E"/>
    <w:rsid w:val="0011464D"/>
    <w:rsid w:val="00115188"/>
    <w:rsid w:val="0011540A"/>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CF3"/>
    <w:rsid w:val="0013462B"/>
    <w:rsid w:val="00135A02"/>
    <w:rsid w:val="00136841"/>
    <w:rsid w:val="00137692"/>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0F32"/>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5B24"/>
    <w:rsid w:val="0019642D"/>
    <w:rsid w:val="00196AB4"/>
    <w:rsid w:val="00197824"/>
    <w:rsid w:val="00197F51"/>
    <w:rsid w:val="001A0BDC"/>
    <w:rsid w:val="001A192A"/>
    <w:rsid w:val="001A19FD"/>
    <w:rsid w:val="001A1A16"/>
    <w:rsid w:val="001A2344"/>
    <w:rsid w:val="001A4150"/>
    <w:rsid w:val="001A4DB4"/>
    <w:rsid w:val="001A5517"/>
    <w:rsid w:val="001A58C5"/>
    <w:rsid w:val="001A6043"/>
    <w:rsid w:val="001A78E4"/>
    <w:rsid w:val="001A7959"/>
    <w:rsid w:val="001B02EA"/>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650"/>
    <w:rsid w:val="001D5966"/>
    <w:rsid w:val="001D5BBA"/>
    <w:rsid w:val="001D7219"/>
    <w:rsid w:val="001E29F8"/>
    <w:rsid w:val="001E5DDA"/>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4E1"/>
    <w:rsid w:val="00204F07"/>
    <w:rsid w:val="00205404"/>
    <w:rsid w:val="00207416"/>
    <w:rsid w:val="002076FA"/>
    <w:rsid w:val="00207FF4"/>
    <w:rsid w:val="00211C74"/>
    <w:rsid w:val="00215AC6"/>
    <w:rsid w:val="00216025"/>
    <w:rsid w:val="002201D8"/>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3D7B"/>
    <w:rsid w:val="00264637"/>
    <w:rsid w:val="002659BB"/>
    <w:rsid w:val="0026663C"/>
    <w:rsid w:val="00266795"/>
    <w:rsid w:val="00266F98"/>
    <w:rsid w:val="00267805"/>
    <w:rsid w:val="00267E8E"/>
    <w:rsid w:val="00271282"/>
    <w:rsid w:val="002722CC"/>
    <w:rsid w:val="002739A1"/>
    <w:rsid w:val="00275D82"/>
    <w:rsid w:val="00275FEB"/>
    <w:rsid w:val="002767DE"/>
    <w:rsid w:val="002768E4"/>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1E80"/>
    <w:rsid w:val="002927B7"/>
    <w:rsid w:val="00292856"/>
    <w:rsid w:val="0029594F"/>
    <w:rsid w:val="00297C1E"/>
    <w:rsid w:val="002A04D8"/>
    <w:rsid w:val="002A0588"/>
    <w:rsid w:val="002A0AE5"/>
    <w:rsid w:val="002A26B7"/>
    <w:rsid w:val="002A5F16"/>
    <w:rsid w:val="002A68CD"/>
    <w:rsid w:val="002A6E99"/>
    <w:rsid w:val="002A6F0C"/>
    <w:rsid w:val="002B1D62"/>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596D"/>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36C"/>
    <w:rsid w:val="00371806"/>
    <w:rsid w:val="003731FD"/>
    <w:rsid w:val="00373336"/>
    <w:rsid w:val="00373AF9"/>
    <w:rsid w:val="003755DB"/>
    <w:rsid w:val="00377CE0"/>
    <w:rsid w:val="0038163C"/>
    <w:rsid w:val="00381EF2"/>
    <w:rsid w:val="0038237B"/>
    <w:rsid w:val="0038240D"/>
    <w:rsid w:val="0038275D"/>
    <w:rsid w:val="00384C2A"/>
    <w:rsid w:val="003854DB"/>
    <w:rsid w:val="003856A4"/>
    <w:rsid w:val="00385891"/>
    <w:rsid w:val="00385C85"/>
    <w:rsid w:val="00387023"/>
    <w:rsid w:val="00387171"/>
    <w:rsid w:val="00390EA5"/>
    <w:rsid w:val="00392943"/>
    <w:rsid w:val="00393AC1"/>
    <w:rsid w:val="00394130"/>
    <w:rsid w:val="003943B8"/>
    <w:rsid w:val="00394DC7"/>
    <w:rsid w:val="003961E7"/>
    <w:rsid w:val="00396A4B"/>
    <w:rsid w:val="00397E13"/>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9E1"/>
    <w:rsid w:val="00401E86"/>
    <w:rsid w:val="00401E90"/>
    <w:rsid w:val="00402CD8"/>
    <w:rsid w:val="004031FD"/>
    <w:rsid w:val="00404737"/>
    <w:rsid w:val="00404C0D"/>
    <w:rsid w:val="00404DE0"/>
    <w:rsid w:val="004056FF"/>
    <w:rsid w:val="00406367"/>
    <w:rsid w:val="004063D9"/>
    <w:rsid w:val="00406C0C"/>
    <w:rsid w:val="00406F15"/>
    <w:rsid w:val="0041009B"/>
    <w:rsid w:val="00411C62"/>
    <w:rsid w:val="0041210D"/>
    <w:rsid w:val="00413058"/>
    <w:rsid w:val="00413218"/>
    <w:rsid w:val="00414D81"/>
    <w:rsid w:val="0041672A"/>
    <w:rsid w:val="00416B3E"/>
    <w:rsid w:val="00420CAA"/>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3E3"/>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87DD5"/>
    <w:rsid w:val="00491A8B"/>
    <w:rsid w:val="004967CB"/>
    <w:rsid w:val="00496AFA"/>
    <w:rsid w:val="004A1C90"/>
    <w:rsid w:val="004A2D32"/>
    <w:rsid w:val="004A40DF"/>
    <w:rsid w:val="004A463F"/>
    <w:rsid w:val="004A4AF2"/>
    <w:rsid w:val="004A4CB4"/>
    <w:rsid w:val="004A582E"/>
    <w:rsid w:val="004A5F0C"/>
    <w:rsid w:val="004A69C2"/>
    <w:rsid w:val="004A7FEE"/>
    <w:rsid w:val="004B0051"/>
    <w:rsid w:val="004B097F"/>
    <w:rsid w:val="004B0F2F"/>
    <w:rsid w:val="004B10FE"/>
    <w:rsid w:val="004B16DD"/>
    <w:rsid w:val="004B349A"/>
    <w:rsid w:val="004B36EF"/>
    <w:rsid w:val="004B3BFB"/>
    <w:rsid w:val="004B40AA"/>
    <w:rsid w:val="004C12F5"/>
    <w:rsid w:val="004C23A8"/>
    <w:rsid w:val="004C30A2"/>
    <w:rsid w:val="004C499F"/>
    <w:rsid w:val="004C59A0"/>
    <w:rsid w:val="004C7DFB"/>
    <w:rsid w:val="004C7E45"/>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7A4F"/>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569A"/>
    <w:rsid w:val="00530124"/>
    <w:rsid w:val="005309C1"/>
    <w:rsid w:val="0053238B"/>
    <w:rsid w:val="00532A46"/>
    <w:rsid w:val="00533B13"/>
    <w:rsid w:val="00536403"/>
    <w:rsid w:val="00537904"/>
    <w:rsid w:val="00541DCC"/>
    <w:rsid w:val="00543226"/>
    <w:rsid w:val="005459A4"/>
    <w:rsid w:val="00546E60"/>
    <w:rsid w:val="00551783"/>
    <w:rsid w:val="00551CEC"/>
    <w:rsid w:val="00554549"/>
    <w:rsid w:val="00554651"/>
    <w:rsid w:val="00556632"/>
    <w:rsid w:val="00556DDC"/>
    <w:rsid w:val="005605BF"/>
    <w:rsid w:val="00560712"/>
    <w:rsid w:val="00561A1F"/>
    <w:rsid w:val="0056297D"/>
    <w:rsid w:val="00563A9C"/>
    <w:rsid w:val="00563E78"/>
    <w:rsid w:val="00564463"/>
    <w:rsid w:val="00567156"/>
    <w:rsid w:val="00567800"/>
    <w:rsid w:val="00570670"/>
    <w:rsid w:val="00570DE3"/>
    <w:rsid w:val="00572339"/>
    <w:rsid w:val="0057329B"/>
    <w:rsid w:val="005751E6"/>
    <w:rsid w:val="005805E6"/>
    <w:rsid w:val="00580D91"/>
    <w:rsid w:val="005827D9"/>
    <w:rsid w:val="00582ECA"/>
    <w:rsid w:val="00584ACB"/>
    <w:rsid w:val="00585937"/>
    <w:rsid w:val="005862D6"/>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CAA"/>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4C00"/>
    <w:rsid w:val="006155E4"/>
    <w:rsid w:val="00615E49"/>
    <w:rsid w:val="00616B71"/>
    <w:rsid w:val="00616BC3"/>
    <w:rsid w:val="00621CDF"/>
    <w:rsid w:val="00621D5A"/>
    <w:rsid w:val="0062254A"/>
    <w:rsid w:val="006234A3"/>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52E"/>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6BB6"/>
    <w:rsid w:val="006901DE"/>
    <w:rsid w:val="006904AB"/>
    <w:rsid w:val="006911D3"/>
    <w:rsid w:val="00692289"/>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7"/>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443"/>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79F"/>
    <w:rsid w:val="00701C73"/>
    <w:rsid w:val="00702D98"/>
    <w:rsid w:val="007041C8"/>
    <w:rsid w:val="00706AD6"/>
    <w:rsid w:val="00707585"/>
    <w:rsid w:val="007075E8"/>
    <w:rsid w:val="00711A07"/>
    <w:rsid w:val="00712E40"/>
    <w:rsid w:val="007147B8"/>
    <w:rsid w:val="00715C8A"/>
    <w:rsid w:val="007167E4"/>
    <w:rsid w:val="00716AC6"/>
    <w:rsid w:val="00717B6E"/>
    <w:rsid w:val="007208DC"/>
    <w:rsid w:val="00720E8D"/>
    <w:rsid w:val="00721653"/>
    <w:rsid w:val="00721A9A"/>
    <w:rsid w:val="00721BB5"/>
    <w:rsid w:val="007230BF"/>
    <w:rsid w:val="00723613"/>
    <w:rsid w:val="00724856"/>
    <w:rsid w:val="007252D3"/>
    <w:rsid w:val="0072565E"/>
    <w:rsid w:val="0073094F"/>
    <w:rsid w:val="007316BD"/>
    <w:rsid w:val="007323B6"/>
    <w:rsid w:val="00734AAD"/>
    <w:rsid w:val="00736134"/>
    <w:rsid w:val="00736B8F"/>
    <w:rsid w:val="00737322"/>
    <w:rsid w:val="00740747"/>
    <w:rsid w:val="00740BE4"/>
    <w:rsid w:val="00744C5B"/>
    <w:rsid w:val="0074736A"/>
    <w:rsid w:val="00750EF9"/>
    <w:rsid w:val="007530E2"/>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5F9"/>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1B"/>
    <w:rsid w:val="00811CD9"/>
    <w:rsid w:val="00812A22"/>
    <w:rsid w:val="0081429B"/>
    <w:rsid w:val="00816026"/>
    <w:rsid w:val="00817031"/>
    <w:rsid w:val="00817E55"/>
    <w:rsid w:val="008202F4"/>
    <w:rsid w:val="00821779"/>
    <w:rsid w:val="008260DA"/>
    <w:rsid w:val="0082679F"/>
    <w:rsid w:val="0083019C"/>
    <w:rsid w:val="00835D86"/>
    <w:rsid w:val="008372AD"/>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0BD5"/>
    <w:rsid w:val="008722A8"/>
    <w:rsid w:val="008726D2"/>
    <w:rsid w:val="00873EA6"/>
    <w:rsid w:val="00873EEA"/>
    <w:rsid w:val="00875CFC"/>
    <w:rsid w:val="008768D7"/>
    <w:rsid w:val="00877B36"/>
    <w:rsid w:val="00881C9F"/>
    <w:rsid w:val="00881F14"/>
    <w:rsid w:val="00883577"/>
    <w:rsid w:val="0088742E"/>
    <w:rsid w:val="00892692"/>
    <w:rsid w:val="00892A6D"/>
    <w:rsid w:val="00893327"/>
    <w:rsid w:val="0089355B"/>
    <w:rsid w:val="00893883"/>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81F"/>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545E"/>
    <w:rsid w:val="009666F7"/>
    <w:rsid w:val="00966FD0"/>
    <w:rsid w:val="009700A7"/>
    <w:rsid w:val="0097083F"/>
    <w:rsid w:val="0097477A"/>
    <w:rsid w:val="009747E2"/>
    <w:rsid w:val="009747EF"/>
    <w:rsid w:val="00974C17"/>
    <w:rsid w:val="00977FDF"/>
    <w:rsid w:val="00980A78"/>
    <w:rsid w:val="00980FD6"/>
    <w:rsid w:val="00981529"/>
    <w:rsid w:val="00981713"/>
    <w:rsid w:val="00981C6E"/>
    <w:rsid w:val="00983C29"/>
    <w:rsid w:val="00984FA2"/>
    <w:rsid w:val="00992766"/>
    <w:rsid w:val="0099381E"/>
    <w:rsid w:val="00993F1D"/>
    <w:rsid w:val="009947AD"/>
    <w:rsid w:val="009958BD"/>
    <w:rsid w:val="00995AF6"/>
    <w:rsid w:val="009960A5"/>
    <w:rsid w:val="0099678E"/>
    <w:rsid w:val="00997198"/>
    <w:rsid w:val="009A1D27"/>
    <w:rsid w:val="009A30BE"/>
    <w:rsid w:val="009A30D6"/>
    <w:rsid w:val="009A4744"/>
    <w:rsid w:val="009A4BCA"/>
    <w:rsid w:val="009A5F8A"/>
    <w:rsid w:val="009A657B"/>
    <w:rsid w:val="009A6869"/>
    <w:rsid w:val="009A6B71"/>
    <w:rsid w:val="009A6EF9"/>
    <w:rsid w:val="009A7A2D"/>
    <w:rsid w:val="009A7C84"/>
    <w:rsid w:val="009B11F6"/>
    <w:rsid w:val="009B12EE"/>
    <w:rsid w:val="009B17F8"/>
    <w:rsid w:val="009B1A4D"/>
    <w:rsid w:val="009B36B8"/>
    <w:rsid w:val="009B3F29"/>
    <w:rsid w:val="009B5D91"/>
    <w:rsid w:val="009B78CE"/>
    <w:rsid w:val="009C11B3"/>
    <w:rsid w:val="009C1485"/>
    <w:rsid w:val="009C148D"/>
    <w:rsid w:val="009C1502"/>
    <w:rsid w:val="009C2598"/>
    <w:rsid w:val="009C2C91"/>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1F6B"/>
    <w:rsid w:val="009F3CEA"/>
    <w:rsid w:val="009F5BE7"/>
    <w:rsid w:val="009F6B02"/>
    <w:rsid w:val="009F6CFB"/>
    <w:rsid w:val="009F7ECD"/>
    <w:rsid w:val="00A01179"/>
    <w:rsid w:val="00A01A87"/>
    <w:rsid w:val="00A03C4E"/>
    <w:rsid w:val="00A05835"/>
    <w:rsid w:val="00A0641D"/>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4DB"/>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8E1"/>
    <w:rsid w:val="00A569A3"/>
    <w:rsid w:val="00A56DD7"/>
    <w:rsid w:val="00A56E57"/>
    <w:rsid w:val="00A57290"/>
    <w:rsid w:val="00A60292"/>
    <w:rsid w:val="00A605FC"/>
    <w:rsid w:val="00A60BDD"/>
    <w:rsid w:val="00A61C31"/>
    <w:rsid w:val="00A649FA"/>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AA5"/>
    <w:rsid w:val="00A93011"/>
    <w:rsid w:val="00A946E0"/>
    <w:rsid w:val="00A953D2"/>
    <w:rsid w:val="00A96BD5"/>
    <w:rsid w:val="00AA1251"/>
    <w:rsid w:val="00AA1372"/>
    <w:rsid w:val="00AA3E12"/>
    <w:rsid w:val="00AA4C46"/>
    <w:rsid w:val="00AA4DD5"/>
    <w:rsid w:val="00AA633F"/>
    <w:rsid w:val="00AA698F"/>
    <w:rsid w:val="00AA712F"/>
    <w:rsid w:val="00AA7E9A"/>
    <w:rsid w:val="00AB1EC3"/>
    <w:rsid w:val="00AB478B"/>
    <w:rsid w:val="00AB6768"/>
    <w:rsid w:val="00AB7AE2"/>
    <w:rsid w:val="00AC1F5C"/>
    <w:rsid w:val="00AC43CE"/>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4E2D"/>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1107"/>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0D62"/>
    <w:rsid w:val="00B720FE"/>
    <w:rsid w:val="00B7228A"/>
    <w:rsid w:val="00B73406"/>
    <w:rsid w:val="00B738D5"/>
    <w:rsid w:val="00B73964"/>
    <w:rsid w:val="00B75A38"/>
    <w:rsid w:val="00B76D90"/>
    <w:rsid w:val="00B77248"/>
    <w:rsid w:val="00B777DC"/>
    <w:rsid w:val="00B81043"/>
    <w:rsid w:val="00B8384B"/>
    <w:rsid w:val="00B90005"/>
    <w:rsid w:val="00B90D94"/>
    <w:rsid w:val="00B91A34"/>
    <w:rsid w:val="00B927F6"/>
    <w:rsid w:val="00B929AF"/>
    <w:rsid w:val="00B92FD0"/>
    <w:rsid w:val="00B93561"/>
    <w:rsid w:val="00B93DBE"/>
    <w:rsid w:val="00B94D54"/>
    <w:rsid w:val="00B96242"/>
    <w:rsid w:val="00B963D0"/>
    <w:rsid w:val="00B96B36"/>
    <w:rsid w:val="00BA1A8F"/>
    <w:rsid w:val="00BA1B0C"/>
    <w:rsid w:val="00BA268A"/>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0CE9"/>
    <w:rsid w:val="00BD12C3"/>
    <w:rsid w:val="00BD1516"/>
    <w:rsid w:val="00BD36A5"/>
    <w:rsid w:val="00BD463A"/>
    <w:rsid w:val="00BD6E7B"/>
    <w:rsid w:val="00BD7E15"/>
    <w:rsid w:val="00BD7FD5"/>
    <w:rsid w:val="00BE1CB3"/>
    <w:rsid w:val="00BE2C93"/>
    <w:rsid w:val="00BE32F4"/>
    <w:rsid w:val="00BE362C"/>
    <w:rsid w:val="00BE48D7"/>
    <w:rsid w:val="00BE49DD"/>
    <w:rsid w:val="00BE5129"/>
    <w:rsid w:val="00BE5425"/>
    <w:rsid w:val="00BE5A1E"/>
    <w:rsid w:val="00BE73CA"/>
    <w:rsid w:val="00BF1FB8"/>
    <w:rsid w:val="00BF2BE1"/>
    <w:rsid w:val="00BF3803"/>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2E91"/>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8AD"/>
    <w:rsid w:val="00C45975"/>
    <w:rsid w:val="00C459CA"/>
    <w:rsid w:val="00C47818"/>
    <w:rsid w:val="00C50A6A"/>
    <w:rsid w:val="00C53B09"/>
    <w:rsid w:val="00C5446F"/>
    <w:rsid w:val="00C545CD"/>
    <w:rsid w:val="00C545F2"/>
    <w:rsid w:val="00C546BD"/>
    <w:rsid w:val="00C54D89"/>
    <w:rsid w:val="00C55FC5"/>
    <w:rsid w:val="00C562C2"/>
    <w:rsid w:val="00C57430"/>
    <w:rsid w:val="00C60F8F"/>
    <w:rsid w:val="00C6170E"/>
    <w:rsid w:val="00C617B0"/>
    <w:rsid w:val="00C64611"/>
    <w:rsid w:val="00C6589F"/>
    <w:rsid w:val="00C663DF"/>
    <w:rsid w:val="00C668D6"/>
    <w:rsid w:val="00C6699A"/>
    <w:rsid w:val="00C66C71"/>
    <w:rsid w:val="00C670F2"/>
    <w:rsid w:val="00C67D95"/>
    <w:rsid w:val="00C706DD"/>
    <w:rsid w:val="00C711A2"/>
    <w:rsid w:val="00C71D7F"/>
    <w:rsid w:val="00C73C1C"/>
    <w:rsid w:val="00C762AE"/>
    <w:rsid w:val="00C76942"/>
    <w:rsid w:val="00C76B7F"/>
    <w:rsid w:val="00C77AA7"/>
    <w:rsid w:val="00C77DF2"/>
    <w:rsid w:val="00C77E35"/>
    <w:rsid w:val="00C805CC"/>
    <w:rsid w:val="00C810A8"/>
    <w:rsid w:val="00C81911"/>
    <w:rsid w:val="00C823BC"/>
    <w:rsid w:val="00C84982"/>
    <w:rsid w:val="00C84FEC"/>
    <w:rsid w:val="00C8761B"/>
    <w:rsid w:val="00C879A4"/>
    <w:rsid w:val="00C9292D"/>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5857"/>
    <w:rsid w:val="00CD74C4"/>
    <w:rsid w:val="00CE1192"/>
    <w:rsid w:val="00CE11D6"/>
    <w:rsid w:val="00CE32F1"/>
    <w:rsid w:val="00CE3D8F"/>
    <w:rsid w:val="00CE5D4B"/>
    <w:rsid w:val="00CE6337"/>
    <w:rsid w:val="00CE7128"/>
    <w:rsid w:val="00CF09D7"/>
    <w:rsid w:val="00CF18AB"/>
    <w:rsid w:val="00CF2F07"/>
    <w:rsid w:val="00CF330E"/>
    <w:rsid w:val="00CF37F3"/>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9DF"/>
    <w:rsid w:val="00D24CA8"/>
    <w:rsid w:val="00D257C8"/>
    <w:rsid w:val="00D25B11"/>
    <w:rsid w:val="00D25C36"/>
    <w:rsid w:val="00D25CC1"/>
    <w:rsid w:val="00D26B0F"/>
    <w:rsid w:val="00D30FC2"/>
    <w:rsid w:val="00D318EB"/>
    <w:rsid w:val="00D31A2C"/>
    <w:rsid w:val="00D33A91"/>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760"/>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98C"/>
    <w:rsid w:val="00D87C66"/>
    <w:rsid w:val="00D906E6"/>
    <w:rsid w:val="00D913AB"/>
    <w:rsid w:val="00D91742"/>
    <w:rsid w:val="00D91D57"/>
    <w:rsid w:val="00D925B0"/>
    <w:rsid w:val="00DA1062"/>
    <w:rsid w:val="00DA1153"/>
    <w:rsid w:val="00DA2348"/>
    <w:rsid w:val="00DA2C76"/>
    <w:rsid w:val="00DA331F"/>
    <w:rsid w:val="00DA3C87"/>
    <w:rsid w:val="00DA5198"/>
    <w:rsid w:val="00DA6115"/>
    <w:rsid w:val="00DA661D"/>
    <w:rsid w:val="00DB0EE7"/>
    <w:rsid w:val="00DB2B83"/>
    <w:rsid w:val="00DB45B1"/>
    <w:rsid w:val="00DB5DCF"/>
    <w:rsid w:val="00DC141D"/>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488"/>
    <w:rsid w:val="00E01D23"/>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74B6"/>
    <w:rsid w:val="00E80759"/>
    <w:rsid w:val="00E80C5F"/>
    <w:rsid w:val="00E81A3E"/>
    <w:rsid w:val="00E8202C"/>
    <w:rsid w:val="00E828BB"/>
    <w:rsid w:val="00E836D3"/>
    <w:rsid w:val="00E838F8"/>
    <w:rsid w:val="00E845B0"/>
    <w:rsid w:val="00E85B92"/>
    <w:rsid w:val="00E86623"/>
    <w:rsid w:val="00E92862"/>
    <w:rsid w:val="00E93A68"/>
    <w:rsid w:val="00E94638"/>
    <w:rsid w:val="00E94F3E"/>
    <w:rsid w:val="00E9530A"/>
    <w:rsid w:val="00E95E11"/>
    <w:rsid w:val="00EA3452"/>
    <w:rsid w:val="00EA3C96"/>
    <w:rsid w:val="00EA4B74"/>
    <w:rsid w:val="00EA4E56"/>
    <w:rsid w:val="00EA50A9"/>
    <w:rsid w:val="00EA64B0"/>
    <w:rsid w:val="00EA73CF"/>
    <w:rsid w:val="00EB080B"/>
    <w:rsid w:val="00EB1FF8"/>
    <w:rsid w:val="00EB3636"/>
    <w:rsid w:val="00EB65F6"/>
    <w:rsid w:val="00EB66BD"/>
    <w:rsid w:val="00EC0CE6"/>
    <w:rsid w:val="00EC11AB"/>
    <w:rsid w:val="00EC1943"/>
    <w:rsid w:val="00EC30C2"/>
    <w:rsid w:val="00EC4378"/>
    <w:rsid w:val="00EC4741"/>
    <w:rsid w:val="00EC5E5C"/>
    <w:rsid w:val="00EC6043"/>
    <w:rsid w:val="00EC6665"/>
    <w:rsid w:val="00EC6723"/>
    <w:rsid w:val="00EC6A5D"/>
    <w:rsid w:val="00EC751A"/>
    <w:rsid w:val="00EC7C8D"/>
    <w:rsid w:val="00EC7F38"/>
    <w:rsid w:val="00ED0E8A"/>
    <w:rsid w:val="00ED14CA"/>
    <w:rsid w:val="00ED2398"/>
    <w:rsid w:val="00ED23FA"/>
    <w:rsid w:val="00ED2571"/>
    <w:rsid w:val="00ED3247"/>
    <w:rsid w:val="00ED40A7"/>
    <w:rsid w:val="00ED593B"/>
    <w:rsid w:val="00ED5AA4"/>
    <w:rsid w:val="00EE204E"/>
    <w:rsid w:val="00EF08C9"/>
    <w:rsid w:val="00EF143F"/>
    <w:rsid w:val="00EF2AB7"/>
    <w:rsid w:val="00EF3B66"/>
    <w:rsid w:val="00EF40D6"/>
    <w:rsid w:val="00EF4276"/>
    <w:rsid w:val="00EF4D0E"/>
    <w:rsid w:val="00EF6B39"/>
    <w:rsid w:val="00F0107F"/>
    <w:rsid w:val="00F023B2"/>
    <w:rsid w:val="00F02902"/>
    <w:rsid w:val="00F029BB"/>
    <w:rsid w:val="00F0331D"/>
    <w:rsid w:val="00F03ED0"/>
    <w:rsid w:val="00F059B8"/>
    <w:rsid w:val="00F07EDA"/>
    <w:rsid w:val="00F12593"/>
    <w:rsid w:val="00F133B2"/>
    <w:rsid w:val="00F1442D"/>
    <w:rsid w:val="00F144A6"/>
    <w:rsid w:val="00F15AC8"/>
    <w:rsid w:val="00F168DC"/>
    <w:rsid w:val="00F22862"/>
    <w:rsid w:val="00F234F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011"/>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76258"/>
    <w:rsid w:val="00F80BB0"/>
    <w:rsid w:val="00F81C76"/>
    <w:rsid w:val="00F81E42"/>
    <w:rsid w:val="00F81E7A"/>
    <w:rsid w:val="00F82072"/>
    <w:rsid w:val="00F85248"/>
    <w:rsid w:val="00F85D06"/>
    <w:rsid w:val="00F85D58"/>
    <w:rsid w:val="00F85DC1"/>
    <w:rsid w:val="00F86700"/>
    <w:rsid w:val="00F8797B"/>
    <w:rsid w:val="00F902A7"/>
    <w:rsid w:val="00F90362"/>
    <w:rsid w:val="00F903AE"/>
    <w:rsid w:val="00F92197"/>
    <w:rsid w:val="00F92ACB"/>
    <w:rsid w:val="00F946B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A30"/>
    <w:rsid w:val="00FB6D29"/>
    <w:rsid w:val="00FC07E1"/>
    <w:rsid w:val="00FC1922"/>
    <w:rsid w:val="00FC360A"/>
    <w:rsid w:val="00FC5A05"/>
    <w:rsid w:val="00FC5B6D"/>
    <w:rsid w:val="00FC5F63"/>
    <w:rsid w:val="00FD0E2B"/>
    <w:rsid w:val="00FD1157"/>
    <w:rsid w:val="00FD2140"/>
    <w:rsid w:val="00FD2181"/>
    <w:rsid w:val="00FD225D"/>
    <w:rsid w:val="00FD38DD"/>
    <w:rsid w:val="00FD4BC2"/>
    <w:rsid w:val="00FD734E"/>
    <w:rsid w:val="00FE0037"/>
    <w:rsid w:val="00FE08CD"/>
    <w:rsid w:val="00FE09A9"/>
    <w:rsid w:val="00FE0CA0"/>
    <w:rsid w:val="00FE14A2"/>
    <w:rsid w:val="00FE1D11"/>
    <w:rsid w:val="00FE21A7"/>
    <w:rsid w:val="00FE38A6"/>
    <w:rsid w:val="00FE4AC5"/>
    <w:rsid w:val="00FE5800"/>
    <w:rsid w:val="00FE6192"/>
    <w:rsid w:val="00FE6B60"/>
    <w:rsid w:val="00FF2947"/>
    <w:rsid w:val="00FF34D3"/>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UnresolvedMention">
    <w:name w:val="Unresolved Mention"/>
    <w:basedOn w:val="a1"/>
    <w:uiPriority w:val="99"/>
    <w:semiHidden/>
    <w:unhideWhenUsed/>
    <w:rsid w:val="00FD38DD"/>
    <w:rPr>
      <w:color w:val="605E5C"/>
      <w:shd w:val="clear" w:color="auto" w:fill="E1DFDD"/>
    </w:rPr>
  </w:style>
  <w:style w:type="table" w:customStyle="1" w:styleId="12">
    <w:name w:val="Сетка таблицы1"/>
    <w:basedOn w:val="a2"/>
    <w:next w:val="af1"/>
    <w:uiPriority w:val="39"/>
    <w:rsid w:val="0098171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f1"/>
    <w:uiPriority w:val="39"/>
    <w:rsid w:val="00397E1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No Spacing"/>
    <w:uiPriority w:val="1"/>
    <w:qFormat/>
    <w:rsid w:val="004019E1"/>
    <w:pPr>
      <w:spacing w:after="0" w:line="240" w:lineRule="auto"/>
    </w:pPr>
    <w:rPr>
      <w:rFonts w:ascii="Times New Roman" w:eastAsia="Times New Roman" w:hAnsi="Times New Roman" w:cs="Times New Roman"/>
      <w:noProof/>
      <w:sz w:val="24"/>
      <w:szCs w:val="24"/>
      <w:lang w:val="ro-RO"/>
    </w:rPr>
  </w:style>
  <w:style w:type="table" w:customStyle="1" w:styleId="26">
    <w:name w:val="Сетка таблицы2"/>
    <w:basedOn w:val="a2"/>
    <w:next w:val="af1"/>
    <w:uiPriority w:val="39"/>
    <w:rsid w:val="005751E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usmf.md/sites/default/files/inline-files/plan%20de%20achitii%202026.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ate.gov.md/open/company-detail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fs.md/ro/services-online/route.taxpayer_informatio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usmf.md" TargetMode="External"/><Relationship Id="rId4" Type="http://schemas.openxmlformats.org/officeDocument/2006/relationships/settings" Target="settings.xml"/><Relationship Id="rId9" Type="http://schemas.openxmlformats.org/officeDocument/2006/relationships/hyperlink" Target="mailto:achizitii@usmf.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D2BF9-D8A8-49BD-ABFF-CF5EC7F0D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1251</TotalTime>
  <Pages>5</Pages>
  <Words>1984</Words>
  <Characters>11313</Characters>
  <Application>Microsoft Office Word</Application>
  <DocSecurity>0</DocSecurity>
  <Lines>94</Lines>
  <Paragraphs>26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cp:lastModifiedBy>
  <cp:revision>128</cp:revision>
  <cp:lastPrinted>2026-04-22T12:49:00Z</cp:lastPrinted>
  <dcterms:created xsi:type="dcterms:W3CDTF">2022-09-02T11:19:00Z</dcterms:created>
  <dcterms:modified xsi:type="dcterms:W3CDTF">2026-04-22T13:45:00Z</dcterms:modified>
</cp:coreProperties>
</file>