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Listparagraf"/>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Listparagraf"/>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Listparagraf"/>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Listparagraf"/>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Listparagraf"/>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Listparagraf"/>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Listparagraf"/>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pPr>
      <w:r w:rsidRPr="00FF430B">
        <w:lastRenderedPageBreak/>
        <w:t>Acord-cadru (anexa nr.</w:t>
      </w:r>
      <w:r w:rsidR="00E322C9" w:rsidRPr="00FF430B">
        <w:t xml:space="preserve"> </w:t>
      </w:r>
      <w:r w:rsidRPr="00FF430B">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f"/>
        <w:numPr>
          <w:ilvl w:val="0"/>
          <w:numId w:val="0"/>
        </w:numPr>
        <w:ind w:left="360"/>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f"/>
        <w:numPr>
          <w:ilvl w:val="0"/>
          <w:numId w:val="0"/>
        </w:numPr>
        <w:ind w:left="357"/>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0F60D5" w:rsidP="00F902A7">
      <w:pPr>
        <w:pStyle w:val="Listparagraf"/>
        <w:numPr>
          <w:ilvl w:val="0"/>
          <w:numId w:val="20"/>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a unei persoane şi/sau cu pierderea ori deteriorarea proprietăţii. </w:t>
      </w:r>
      <w:r w:rsidRPr="00FF430B">
        <w:lastRenderedPageBreak/>
        <w:t>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w:t>
      </w:r>
      <w:r w:rsidRPr="00FF430B">
        <w:lastRenderedPageBreak/>
        <w:t xml:space="preserve">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w:t>
      </w:r>
      <w:r w:rsidR="007167E4" w:rsidRPr="00FF430B">
        <w:lastRenderedPageBreak/>
        <w:t>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lastRenderedPageBreak/>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w:t>
      </w:r>
      <w:r w:rsidR="009B5D91" w:rsidRPr="00FF430B">
        <w:lastRenderedPageBreak/>
        <w:t xml:space="preserve">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lastRenderedPageBreak/>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lastRenderedPageBreak/>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lastRenderedPageBreak/>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lastRenderedPageBreak/>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lastRenderedPageBreak/>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6112CEDD" w14:textId="74DEDE94" w:rsidR="003274A2" w:rsidRPr="00870351" w:rsidRDefault="00F5261B" w:rsidP="003274A2">
      <w:pPr>
        <w:pStyle w:val="Corptext"/>
        <w:tabs>
          <w:tab w:val="left" w:pos="0"/>
        </w:tabs>
        <w:jc w:val="center"/>
        <w:rPr>
          <w:rFonts w:ascii="Times New Roman" w:hAnsi="Times New Roman"/>
          <w:b/>
          <w:bCs/>
          <w:szCs w:val="24"/>
          <w:highlight w:val="yellow"/>
          <w:u w:val="single"/>
        </w:rPr>
      </w:pPr>
      <w:r w:rsidRPr="00FF430B">
        <w:rPr>
          <w:rFonts w:ascii="Times New Roman" w:hAnsi="Times New Roman"/>
          <w:szCs w:val="24"/>
        </w:rPr>
        <w:t>Către</w:t>
      </w:r>
      <w:r w:rsidR="003274A2">
        <w:rPr>
          <w:rFonts w:ascii="Times New Roman" w:hAnsi="Times New Roman"/>
          <w:szCs w:val="24"/>
        </w:rPr>
        <w:t xml:space="preserve"> </w:t>
      </w:r>
      <w:r w:rsidR="00783926" w:rsidRPr="00870351">
        <w:rPr>
          <w:rFonts w:ascii="Times New Roman" w:hAnsi="Times New Roman"/>
          <w:b/>
          <w:bCs/>
          <w:szCs w:val="24"/>
          <w:highlight w:val="yellow"/>
          <w:u w:val="single"/>
        </w:rPr>
        <w:t xml:space="preserve">Primăria satului </w:t>
      </w:r>
      <w:r w:rsidR="00870351" w:rsidRPr="00870351">
        <w:rPr>
          <w:rFonts w:ascii="Times New Roman" w:hAnsi="Times New Roman"/>
          <w:b/>
          <w:bCs/>
          <w:szCs w:val="24"/>
          <w:highlight w:val="yellow"/>
          <w:u w:val="single"/>
        </w:rPr>
        <w:t>Sireți</w:t>
      </w:r>
      <w:r w:rsidR="00783926" w:rsidRPr="00870351">
        <w:rPr>
          <w:rFonts w:ascii="Times New Roman" w:hAnsi="Times New Roman"/>
          <w:b/>
          <w:bCs/>
          <w:szCs w:val="24"/>
          <w:highlight w:val="yellow"/>
          <w:u w:val="single"/>
        </w:rPr>
        <w:t xml:space="preserve">, </w:t>
      </w:r>
      <w:r w:rsidR="00870351" w:rsidRPr="00870351">
        <w:rPr>
          <w:rFonts w:ascii="Times New Roman" w:hAnsi="Times New Roman"/>
          <w:b/>
          <w:bCs/>
          <w:szCs w:val="24"/>
          <w:highlight w:val="yellow"/>
          <w:u w:val="single"/>
        </w:rPr>
        <w:t xml:space="preserve">raionul Strășeni </w:t>
      </w:r>
      <w:r w:rsidR="00783926" w:rsidRPr="00870351">
        <w:rPr>
          <w:rFonts w:ascii="Times New Roman" w:hAnsi="Times New Roman"/>
          <w:b/>
          <w:bCs/>
          <w:szCs w:val="24"/>
          <w:highlight w:val="yellow"/>
          <w:u w:val="single"/>
        </w:rPr>
        <w:t xml:space="preserve">, s. </w:t>
      </w:r>
      <w:r w:rsidR="00870351" w:rsidRPr="00870351">
        <w:rPr>
          <w:rFonts w:ascii="Times New Roman" w:hAnsi="Times New Roman"/>
          <w:b/>
          <w:bCs/>
          <w:szCs w:val="24"/>
          <w:highlight w:val="yellow"/>
          <w:u w:val="single"/>
        </w:rPr>
        <w:t>Sireți</w:t>
      </w:r>
      <w:r w:rsidR="00783926" w:rsidRPr="00870351">
        <w:rPr>
          <w:rFonts w:ascii="Times New Roman" w:hAnsi="Times New Roman"/>
          <w:b/>
          <w:bCs/>
          <w:szCs w:val="24"/>
          <w:highlight w:val="yellow"/>
          <w:u w:val="single"/>
        </w:rPr>
        <w:t xml:space="preserve">, str. </w:t>
      </w:r>
      <w:r w:rsidR="00870351" w:rsidRPr="00870351">
        <w:rPr>
          <w:rFonts w:ascii="Times New Roman" w:hAnsi="Times New Roman"/>
          <w:b/>
          <w:bCs/>
          <w:szCs w:val="24"/>
          <w:highlight w:val="yellow"/>
          <w:u w:val="single"/>
        </w:rPr>
        <w:t>Mihai Eminescu, 3</w:t>
      </w:r>
    </w:p>
    <w:p w14:paraId="5E73EA8F" w14:textId="1D13F3A8" w:rsidR="003274A2" w:rsidRDefault="00783926" w:rsidP="003274A2">
      <w:pPr>
        <w:pStyle w:val="Corptext"/>
        <w:tabs>
          <w:tab w:val="left" w:pos="0"/>
        </w:tabs>
        <w:jc w:val="center"/>
        <w:rPr>
          <w:rFonts w:ascii="Times New Roman" w:hAnsi="Times New Roman"/>
          <w:szCs w:val="24"/>
        </w:rPr>
      </w:pPr>
      <w:r w:rsidRPr="00870351">
        <w:rPr>
          <w:rFonts w:ascii="Times New Roman" w:hAnsi="Times New Roman"/>
          <w:b/>
          <w:bCs/>
          <w:szCs w:val="24"/>
          <w:highlight w:val="yellow"/>
          <w:u w:val="single"/>
        </w:rPr>
        <w:t xml:space="preserve"> MD-</w:t>
      </w:r>
      <w:r w:rsidR="00870351" w:rsidRPr="00870351">
        <w:rPr>
          <w:rFonts w:ascii="Times New Roman" w:hAnsi="Times New Roman"/>
          <w:b/>
          <w:bCs/>
          <w:szCs w:val="24"/>
          <w:highlight w:val="yellow"/>
          <w:u w:val="single"/>
        </w:rPr>
        <w:t>3731</w:t>
      </w:r>
      <w:r w:rsidR="00F5261B" w:rsidRPr="00FF430B">
        <w:rPr>
          <w:rFonts w:ascii="Times New Roman" w:hAnsi="Times New Roman"/>
          <w:szCs w:val="24"/>
        </w:rPr>
        <w:t xml:space="preserve">                                                      </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rPr>
      </w:pPr>
    </w:p>
    <w:p w14:paraId="3C86D3E0" w14:textId="77777777" w:rsidR="00280A98" w:rsidRDefault="00280A98" w:rsidP="00950D18">
      <w:pPr>
        <w:pStyle w:val="Corptext"/>
        <w:tabs>
          <w:tab w:val="left" w:pos="567"/>
        </w:tabs>
        <w:spacing w:line="360" w:lineRule="auto"/>
        <w:rPr>
          <w:rFonts w:ascii="Times New Roman" w:hAnsi="Times New Roman"/>
          <w:szCs w:val="24"/>
        </w:rPr>
      </w:pPr>
    </w:p>
    <w:p w14:paraId="5D7C7722" w14:textId="77777777" w:rsidR="003274A2" w:rsidRPr="00FF430B" w:rsidRDefault="003274A2" w:rsidP="00950D18">
      <w:pPr>
        <w:pStyle w:val="Corp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rPr>
      </w:pPr>
    </w:p>
    <w:p w14:paraId="0E1AEA4B" w14:textId="7E8F43D4" w:rsidR="00870351" w:rsidRPr="006B076B" w:rsidRDefault="00211C74" w:rsidP="006B076B">
      <w:pPr>
        <w:pStyle w:val="Corptext"/>
        <w:tabs>
          <w:tab w:val="left" w:pos="0"/>
        </w:tabs>
        <w:jc w:val="center"/>
        <w:rPr>
          <w:rFonts w:ascii="Times New Roman" w:hAnsi="Times New Roman"/>
          <w:b/>
          <w:bCs/>
          <w:szCs w:val="24"/>
          <w:highlight w:val="yellow"/>
          <w:u w:val="single"/>
        </w:rPr>
      </w:pPr>
      <w:r w:rsidRPr="00FF430B">
        <w:rPr>
          <w:rFonts w:ascii="Times New Roman" w:hAnsi="Times New Roman"/>
          <w:szCs w:val="24"/>
        </w:rPr>
        <w:t>Către</w:t>
      </w:r>
      <w:r w:rsidR="003274A2">
        <w:rPr>
          <w:rFonts w:ascii="Times New Roman" w:hAnsi="Times New Roman"/>
          <w:b/>
          <w:bCs/>
          <w:szCs w:val="24"/>
          <w:u w:val="single"/>
        </w:rPr>
        <w:t xml:space="preserve"> </w:t>
      </w:r>
      <w:r w:rsidR="00870351" w:rsidRPr="00870351">
        <w:rPr>
          <w:rFonts w:ascii="Times New Roman" w:hAnsi="Times New Roman"/>
          <w:b/>
          <w:bCs/>
          <w:szCs w:val="24"/>
          <w:highlight w:val="yellow"/>
          <w:u w:val="single"/>
        </w:rPr>
        <w:t>Primăria satului Sireți, raionul Strășeni , s.</w:t>
      </w:r>
      <w:r w:rsidR="006B076B">
        <w:rPr>
          <w:rFonts w:ascii="Times New Roman" w:hAnsi="Times New Roman"/>
          <w:b/>
          <w:bCs/>
          <w:szCs w:val="24"/>
          <w:highlight w:val="yellow"/>
          <w:u w:val="single"/>
        </w:rPr>
        <w:t xml:space="preserve"> Sireți, str. Mihai Eminescu, 3, </w:t>
      </w:r>
      <w:r w:rsidR="00870351" w:rsidRPr="00870351">
        <w:rPr>
          <w:rFonts w:ascii="Times New Roman" w:hAnsi="Times New Roman"/>
          <w:b/>
          <w:bCs/>
          <w:szCs w:val="24"/>
          <w:highlight w:val="yellow"/>
          <w:u w:val="single"/>
        </w:rPr>
        <w:t xml:space="preserve"> MD-3731</w:t>
      </w:r>
      <w:r w:rsidR="00870351" w:rsidRPr="00FF430B">
        <w:rPr>
          <w:rFonts w:ascii="Times New Roman" w:hAnsi="Times New Roman"/>
          <w:szCs w:val="24"/>
        </w:rPr>
        <w:t xml:space="preserve">                                                      </w:t>
      </w:r>
    </w:p>
    <w:p w14:paraId="1E562B7A" w14:textId="592A1B9E" w:rsidR="003274A2" w:rsidRDefault="006B076B" w:rsidP="006B076B">
      <w:pPr>
        <w:pStyle w:val="Corptext"/>
        <w:tabs>
          <w:tab w:val="left" w:pos="0"/>
          <w:tab w:val="left" w:pos="6855"/>
        </w:tabs>
        <w:rPr>
          <w:rFonts w:ascii="Times New Roman" w:hAnsi="Times New Roman"/>
          <w:szCs w:val="24"/>
        </w:rPr>
      </w:pPr>
      <w:r>
        <w:rPr>
          <w:rFonts w:ascii="Times New Roman" w:hAnsi="Times New Roman"/>
          <w:szCs w:val="24"/>
        </w:rPr>
        <w:tab/>
      </w:r>
    </w:p>
    <w:p w14:paraId="5AC79613" w14:textId="2C2124C4" w:rsidR="00211C74" w:rsidRPr="00FF430B" w:rsidRDefault="00211C74" w:rsidP="00870351">
      <w:pPr>
        <w:pStyle w:val="Corptext"/>
        <w:tabs>
          <w:tab w:val="left" w:pos="-142"/>
        </w:tabs>
        <w:spacing w:before="240"/>
        <w:jc w:val="center"/>
        <w:rPr>
          <w:rFonts w:ascii="Times New Roman" w:hAnsi="Times New Roman"/>
          <w:szCs w:val="24"/>
        </w:rPr>
      </w:pPr>
      <w:r w:rsidRPr="00FF430B">
        <w:rPr>
          <w:rFonts w:ascii="Times New Roman" w:hAnsi="Times New Roman"/>
          <w:szCs w:val="24"/>
        </w:rPr>
        <w:softHyphen/>
      </w: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rPr>
      </w:pPr>
    </w:p>
    <w:p w14:paraId="7C47E7B9" w14:textId="77777777" w:rsidR="008213BA" w:rsidRPr="008D0871" w:rsidRDefault="00211C74" w:rsidP="008D0871">
      <w:pPr>
        <w:shd w:val="clear" w:color="auto" w:fill="FFFFFF"/>
        <w:wordWrap w:val="0"/>
        <w:textAlignment w:val="baseline"/>
        <w:rPr>
          <w:highlight w:val="yellow"/>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8C3515">
        <w:rPr>
          <w:b/>
          <w:i/>
          <w:iCs/>
          <w:noProof w:val="0"/>
          <w:highlight w:val="yellow"/>
          <w:u w:val="single"/>
          <w:lang w:eastAsia="ru-RU"/>
        </w:rPr>
        <w:t xml:space="preserve">privind achiziționarea </w:t>
      </w:r>
      <w:r w:rsidR="008213BA" w:rsidRPr="008D0871">
        <w:rPr>
          <w:highlight w:val="yellow"/>
          <w:lang w:val="ro-MO"/>
        </w:rPr>
        <w:t>Lucrări</w:t>
      </w:r>
      <w:r w:rsidR="008213BA" w:rsidRPr="008D0871">
        <w:rPr>
          <w:highlight w:val="yellow"/>
        </w:rPr>
        <w:t xml:space="preserve"> de proiectare a drumului   local de acces catre s.Siret de la M5(M14), conform Planului Urbanistic General aprobat prin </w:t>
      </w:r>
    </w:p>
    <w:p w14:paraId="360BECF4" w14:textId="7B9F1B9E" w:rsidR="00211C74" w:rsidRPr="00FF430B" w:rsidRDefault="008213BA" w:rsidP="008D0871">
      <w:pPr>
        <w:shd w:val="clear" w:color="auto" w:fill="FFFFFF"/>
        <w:wordWrap w:val="0"/>
        <w:textAlignment w:val="baseline"/>
        <w:rPr>
          <w:b/>
          <w:noProof w:val="0"/>
          <w:lang w:eastAsia="ru-RU"/>
        </w:rPr>
      </w:pPr>
      <w:r w:rsidRPr="008D0871">
        <w:rPr>
          <w:highlight w:val="yellow"/>
        </w:rPr>
        <w:t>DECIZIA nr. 2/1 din 18-02-2019</w:t>
      </w:r>
      <w:r>
        <w:rPr>
          <w:noProof w:val="0"/>
          <w:sz w:val="20"/>
          <w:lang w:eastAsia="ru-RU"/>
        </w:rPr>
        <w:tab/>
      </w:r>
      <w:r w:rsidR="00211C74" w:rsidRPr="003274A2">
        <w:rPr>
          <w:noProof w:val="0"/>
          <w:sz w:val="20"/>
          <w:lang w:eastAsia="ru-RU"/>
        </w:rPr>
        <w:br/>
      </w:r>
      <w:r w:rsidR="00E706C1" w:rsidRPr="00FF430B">
        <w:rPr>
          <w:noProof w:val="0"/>
          <w:sz w:val="20"/>
          <w:lang w:eastAsia="ru-RU"/>
        </w:rPr>
        <w:t xml:space="preserve">                                                                         </w:t>
      </w:r>
      <w:r w:rsidR="00211C74" w:rsidRPr="00FF430B">
        <w:rPr>
          <w:noProof w:val="0"/>
          <w:sz w:val="20"/>
          <w:lang w:eastAsia="ru-RU"/>
        </w:rPr>
        <w:t>(se indică obiectul achiziției)</w:t>
      </w:r>
      <w:r w:rsidR="00211C74" w:rsidRPr="00FF430B">
        <w:rPr>
          <w:b/>
          <w:noProof w:val="0"/>
          <w:lang w:eastAsia="ru-RU"/>
        </w:rPr>
        <w:br/>
        <w:t>prin procedura de achiziție</w:t>
      </w:r>
      <w:r w:rsidR="00280A98">
        <w:rPr>
          <w:b/>
          <w:noProof w:val="0"/>
          <w:lang w:eastAsia="ru-RU"/>
        </w:rPr>
        <w:t xml:space="preserve"> </w:t>
      </w:r>
      <w:r>
        <w:rPr>
          <w:b/>
          <w:noProof w:val="0"/>
          <w:u w:val="single"/>
          <w:lang w:eastAsia="ru-RU"/>
        </w:rPr>
        <w:t>COP</w:t>
      </w:r>
      <w:r w:rsidR="002927B7" w:rsidRPr="00FF430B">
        <w:rPr>
          <w:b/>
          <w:noProof w:val="0"/>
          <w:lang w:eastAsia="ru-RU"/>
        </w:rPr>
        <w:t>,</w:t>
      </w:r>
      <w:r w:rsidR="00211C74" w:rsidRPr="00FF430B">
        <w:rPr>
          <w:b/>
          <w:noProof w:val="0"/>
          <w:lang w:eastAsia="ru-RU"/>
        </w:rPr>
        <w:br/>
      </w:r>
      <w:r w:rsidR="00E706C1" w:rsidRPr="00FF430B">
        <w:rPr>
          <w:noProof w:val="0"/>
          <w:sz w:val="20"/>
          <w:lang w:eastAsia="ru-RU"/>
        </w:rPr>
        <w:t xml:space="preserve">                                                                  </w:t>
      </w:r>
      <w:r w:rsidR="00211C74" w:rsidRPr="00FF430B">
        <w:rPr>
          <w:noProof w:val="0"/>
          <w:sz w:val="20"/>
          <w:lang w:eastAsia="ru-RU"/>
        </w:rPr>
        <w:t>(tipul procedurii de achiziție)</w:t>
      </w:r>
    </w:p>
    <w:p w14:paraId="14AC08B9" w14:textId="777C0537" w:rsidR="009C0D4E" w:rsidRPr="009C0D4E" w:rsidRDefault="00BB1EC7" w:rsidP="009C0D4E">
      <w:pPr>
        <w:autoSpaceDN w:val="0"/>
        <w:adjustRightInd w:val="0"/>
        <w:rPr>
          <w:rFonts w:eastAsia="Calibri"/>
        </w:rPr>
      </w:pPr>
      <w:r w:rsidRPr="00FF430B">
        <w:rPr>
          <w:rFonts w:eastAsia="Calibri"/>
        </w:rPr>
        <w:t>pentru o durat</w:t>
      </w:r>
      <w:r w:rsidR="00211C74" w:rsidRPr="00FF430B">
        <w:rPr>
          <w:rFonts w:eastAsia="Calibri"/>
        </w:rPr>
        <w:t xml:space="preserve">ă </w:t>
      </w:r>
      <w:r w:rsidR="00211C74" w:rsidRPr="00FB481A">
        <w:rPr>
          <w:rFonts w:eastAsia="Calibri"/>
          <w:highlight w:val="yellow"/>
        </w:rPr>
        <w:t xml:space="preserve">de </w:t>
      </w:r>
      <w:r w:rsidR="008C3515" w:rsidRPr="00FB481A">
        <w:rPr>
          <w:rFonts w:eastAsia="Calibri"/>
          <w:highlight w:val="yellow"/>
        </w:rPr>
        <w:t>45</w:t>
      </w:r>
      <w:r w:rsidR="00211C74" w:rsidRPr="00FB481A">
        <w:rPr>
          <w:rFonts w:eastAsia="Calibri"/>
          <w:highlight w:val="yellow"/>
        </w:rPr>
        <w:t xml:space="preserve"> zile</w:t>
      </w:r>
      <w:r w:rsidR="00280A98" w:rsidRPr="00FB481A">
        <w:rPr>
          <w:rFonts w:eastAsia="Calibri"/>
          <w:highlight w:val="yellow"/>
        </w:rPr>
        <w:t xml:space="preserve"> (</w:t>
      </w:r>
      <w:r w:rsidR="008C3515" w:rsidRPr="00FB481A">
        <w:rPr>
          <w:rFonts w:eastAsia="Calibri"/>
          <w:highlight w:val="yellow"/>
        </w:rPr>
        <w:t>patruzeci și cinci</w:t>
      </w:r>
      <w:r w:rsidR="00280A98" w:rsidRPr="00FB481A">
        <w:rPr>
          <w:rFonts w:eastAsia="Calibri"/>
          <w:highlight w:val="yellow"/>
        </w:rPr>
        <w:t xml:space="preserve"> zile)</w:t>
      </w:r>
      <w:r w:rsidR="00211C74" w:rsidRPr="00FB481A">
        <w:rPr>
          <w:rFonts w:eastAsia="Calibri"/>
          <w:highlight w:val="yellow"/>
        </w:rPr>
        <w:t>,</w:t>
      </w:r>
      <w:r w:rsidR="00211C74" w:rsidRPr="00FF430B">
        <w:rPr>
          <w:rFonts w:eastAsia="Calibri"/>
        </w:rPr>
        <w:t xml:space="preserv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2CE15A5F" w14:textId="77777777" w:rsidR="009C0D4E" w:rsidRPr="00FF430B" w:rsidRDefault="009C0D4E" w:rsidP="00950D18">
      <w:pPr>
        <w:pStyle w:val="Corptext"/>
        <w:tabs>
          <w:tab w:val="left" w:pos="567"/>
        </w:tabs>
        <w:spacing w:line="360" w:lineRule="auto"/>
        <w:rPr>
          <w:rFonts w:ascii="Times New Roman" w:hAnsi="Times New Roman"/>
          <w:szCs w:val="24"/>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rPr>
      </w:pPr>
    </w:p>
    <w:p w14:paraId="7E0B4786" w14:textId="7F210743" w:rsidR="00BE49DD" w:rsidRDefault="00BE49DD" w:rsidP="00950D18">
      <w:pPr>
        <w:pStyle w:val="Corptext"/>
        <w:tabs>
          <w:tab w:val="left" w:pos="567"/>
        </w:tabs>
        <w:spacing w:line="360" w:lineRule="auto"/>
        <w:rPr>
          <w:rFonts w:ascii="Times New Roman" w:hAnsi="Times New Roman"/>
          <w:szCs w:val="24"/>
        </w:rPr>
      </w:pPr>
    </w:p>
    <w:p w14:paraId="31208A74" w14:textId="486C5A62" w:rsidR="009C0D4E" w:rsidRDefault="009C0D4E" w:rsidP="00950D18">
      <w:pPr>
        <w:pStyle w:val="Corptext"/>
        <w:tabs>
          <w:tab w:val="left" w:pos="567"/>
        </w:tabs>
        <w:spacing w:line="360" w:lineRule="auto"/>
        <w:rPr>
          <w:rFonts w:ascii="Times New Roman" w:hAnsi="Times New Roman"/>
          <w:szCs w:val="24"/>
        </w:rPr>
      </w:pPr>
    </w:p>
    <w:p w14:paraId="7FD43E0F" w14:textId="0C5DCB33" w:rsidR="009C0D4E" w:rsidRDefault="009C0D4E" w:rsidP="00950D18">
      <w:pPr>
        <w:pStyle w:val="Corptext"/>
        <w:tabs>
          <w:tab w:val="left" w:pos="567"/>
        </w:tabs>
        <w:spacing w:line="360" w:lineRule="auto"/>
        <w:rPr>
          <w:rFonts w:ascii="Times New Roman" w:hAnsi="Times New Roman"/>
          <w:szCs w:val="24"/>
        </w:rPr>
      </w:pPr>
    </w:p>
    <w:p w14:paraId="05491FD9" w14:textId="615783C6" w:rsidR="009C0D4E" w:rsidRDefault="009C0D4E" w:rsidP="00950D18">
      <w:pPr>
        <w:pStyle w:val="Corptext"/>
        <w:tabs>
          <w:tab w:val="left" w:pos="567"/>
        </w:tabs>
        <w:spacing w:line="360" w:lineRule="auto"/>
        <w:rPr>
          <w:rFonts w:ascii="Times New Roman" w:hAnsi="Times New Roman"/>
          <w:szCs w:val="24"/>
        </w:rPr>
      </w:pPr>
    </w:p>
    <w:p w14:paraId="756728C1" w14:textId="11936E8D" w:rsidR="009C0D4E" w:rsidRDefault="009C0D4E" w:rsidP="00950D18">
      <w:pPr>
        <w:pStyle w:val="Corptext"/>
        <w:tabs>
          <w:tab w:val="left" w:pos="567"/>
        </w:tabs>
        <w:spacing w:line="360" w:lineRule="auto"/>
        <w:rPr>
          <w:rFonts w:ascii="Times New Roman" w:hAnsi="Times New Roman"/>
          <w:szCs w:val="24"/>
        </w:rPr>
      </w:pPr>
    </w:p>
    <w:p w14:paraId="6004C334" w14:textId="77777777" w:rsidR="009C0D4E" w:rsidRPr="00FF430B" w:rsidRDefault="009C0D4E" w:rsidP="00950D18">
      <w:pPr>
        <w:pStyle w:val="Corptext"/>
        <w:tabs>
          <w:tab w:val="left" w:pos="567"/>
        </w:tabs>
        <w:spacing w:line="360" w:lineRule="auto"/>
        <w:rPr>
          <w:rFonts w:ascii="Times New Roman" w:hAnsi="Times New Roman"/>
          <w:szCs w:val="24"/>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Corptext"/>
        <w:tabs>
          <w:tab w:val="left" w:pos="567"/>
        </w:tabs>
        <w:rPr>
          <w:rFonts w:ascii="Times New Roman" w:hAnsi="Times New Roman"/>
          <w:b/>
          <w:szCs w:val="24"/>
        </w:rPr>
      </w:pPr>
    </w:p>
    <w:p w14:paraId="03AD0F2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40AB8EB8"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w:t>
      </w:r>
      <w:r w:rsidR="00261C23">
        <w:rPr>
          <w:rFonts w:ascii="Times New Roman" w:hAnsi="Times New Roman"/>
          <w:b/>
          <w:bCs/>
          <w:i/>
          <w:sz w:val="22"/>
          <w:szCs w:val="22"/>
          <w:u w:val="single"/>
        </w:rPr>
        <w:t>________________________________</w:t>
      </w:r>
      <w:r w:rsidRPr="00FF430B">
        <w:rPr>
          <w:rFonts w:ascii="Times New Roman" w:hAnsi="Times New Roman"/>
          <w:szCs w:val="24"/>
        </w:rPr>
        <w:t>_</w:t>
      </w:r>
    </w:p>
    <w:p w14:paraId="67B9F63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rPr>
      </w:pPr>
    </w:p>
    <w:p w14:paraId="7A2AAB8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rPr>
      </w:pPr>
    </w:p>
    <w:p w14:paraId="5D1725F5" w14:textId="77777777" w:rsidR="00AA1372" w:rsidRPr="00FF430B" w:rsidRDefault="00AA1372" w:rsidP="00950D18">
      <w:pPr>
        <w:pStyle w:val="Corptext"/>
        <w:tabs>
          <w:tab w:val="left" w:pos="567"/>
        </w:tabs>
        <w:rPr>
          <w:rFonts w:ascii="Times New Roman" w:hAnsi="Times New Roman"/>
          <w:szCs w:val="24"/>
        </w:rPr>
      </w:pPr>
    </w:p>
    <w:p w14:paraId="5C17FDCC" w14:textId="301770F7" w:rsidR="00AA1372" w:rsidRPr="00280A98" w:rsidRDefault="00A227F2" w:rsidP="00280A98">
      <w:pPr>
        <w:pStyle w:val="Corptext"/>
        <w:tabs>
          <w:tab w:val="left" w:pos="0"/>
        </w:tabs>
        <w:rPr>
          <w:rFonts w:ascii="Times New Roman" w:hAnsi="Times New Roman"/>
          <w:b/>
          <w:bCs/>
          <w:szCs w:val="24"/>
          <w:u w:val="single"/>
        </w:rPr>
      </w:pPr>
      <w:r w:rsidRPr="00FF430B">
        <w:rPr>
          <w:rFonts w:ascii="Times New Roman" w:hAnsi="Times New Roman"/>
          <w:szCs w:val="24"/>
        </w:rPr>
        <w:t>Către</w:t>
      </w:r>
      <w:r w:rsidR="00280A98" w:rsidRPr="00280A98">
        <w:rPr>
          <w:rFonts w:ascii="Times New Roman" w:hAnsi="Times New Roman"/>
          <w:b/>
          <w:bCs/>
          <w:szCs w:val="24"/>
          <w:u w:val="single"/>
        </w:rPr>
        <w:t xml:space="preserve"> </w:t>
      </w:r>
      <w:r w:rsidR="006B076B" w:rsidRPr="00870351">
        <w:rPr>
          <w:rFonts w:ascii="Times New Roman" w:hAnsi="Times New Roman"/>
          <w:b/>
          <w:bCs/>
          <w:szCs w:val="24"/>
          <w:highlight w:val="yellow"/>
          <w:u w:val="single"/>
        </w:rPr>
        <w:t>Primăria satului Sireți, raionul Strășeni , s.</w:t>
      </w:r>
      <w:r w:rsidR="006B076B">
        <w:rPr>
          <w:rFonts w:ascii="Times New Roman" w:hAnsi="Times New Roman"/>
          <w:b/>
          <w:bCs/>
          <w:szCs w:val="24"/>
          <w:highlight w:val="yellow"/>
          <w:u w:val="single"/>
        </w:rPr>
        <w:t xml:space="preserve"> Sireți, str. Mihai Eminescu, 3, </w:t>
      </w:r>
      <w:r w:rsidR="006B076B" w:rsidRPr="00870351">
        <w:rPr>
          <w:rFonts w:ascii="Times New Roman" w:hAnsi="Times New Roman"/>
          <w:b/>
          <w:bCs/>
          <w:szCs w:val="24"/>
          <w:highlight w:val="yellow"/>
          <w:u w:val="single"/>
        </w:rPr>
        <w:t xml:space="preserve"> MD-3731</w:t>
      </w:r>
    </w:p>
    <w:p w14:paraId="1F7054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570519DE" w14:textId="7D044A2B" w:rsidR="00AA1372" w:rsidRPr="008D0871" w:rsidRDefault="00A227F2" w:rsidP="002A108F">
      <w:pPr>
        <w:jc w:val="both"/>
        <w:rPr>
          <w:b/>
          <w:sz w:val="48"/>
          <w:szCs w:val="48"/>
        </w:rPr>
      </w:pPr>
      <w:r w:rsidRPr="009C0D4E">
        <w:t xml:space="preserve">cu privire la procedura de atribuire a contractului </w:t>
      </w:r>
      <w:r w:rsidR="009C0D4E" w:rsidRPr="009C0D4E">
        <w:t xml:space="preserve">nr. </w:t>
      </w:r>
      <w:r w:rsidR="00061BE5">
        <w:t>___</w:t>
      </w:r>
      <w:r w:rsidR="009C0D4E" w:rsidRPr="009C0D4E">
        <w:t xml:space="preserve">din </w:t>
      </w:r>
      <w:r w:rsidR="006B076B">
        <w:t>_________</w:t>
      </w:r>
      <w:r w:rsidR="009C0D4E" w:rsidRPr="009C0D4E">
        <w:t xml:space="preserve"> 2021, privind </w:t>
      </w:r>
      <w:r w:rsidR="009C0D4E" w:rsidRPr="009C0D4E">
        <w:rPr>
          <w:shd w:val="clear" w:color="auto" w:fill="FFFFFF"/>
        </w:rPr>
        <w:t xml:space="preserve">Achiziționarea </w:t>
      </w:r>
      <w:r w:rsidR="008D0871" w:rsidRPr="008D0871">
        <w:rPr>
          <w:highlight w:val="yellow"/>
          <w:lang w:val="ro-MO"/>
        </w:rPr>
        <w:t>Lucrări</w:t>
      </w:r>
      <w:r w:rsidR="008D0871" w:rsidRPr="008D0871">
        <w:rPr>
          <w:highlight w:val="yellow"/>
        </w:rPr>
        <w:t xml:space="preserve"> de proiectare a drumului   local de acces catre s.Siret de la M5(M14), conform Planului Urbanistic General aprobat prin DECIZIA nr. 2/1 din 18-02-2019</w:t>
      </w:r>
      <w:r w:rsidR="006B076B" w:rsidRPr="008C3515">
        <w:rPr>
          <w:rFonts w:ascii="inherit" w:hAnsi="inherit" w:cs="Helvetica"/>
          <w:noProof w:val="0"/>
          <w:color w:val="333333"/>
          <w:sz w:val="23"/>
          <w:szCs w:val="23"/>
          <w:lang w:val="en-US"/>
        </w:rPr>
        <w:t>.</w:t>
      </w:r>
      <w:r w:rsidRPr="009C0D4E">
        <w:t>,</w:t>
      </w:r>
      <w:r w:rsidR="00261C23" w:rsidRPr="00261C23">
        <w:rPr>
          <w:rFonts w:asciiTheme="majorHAnsi" w:hAnsiTheme="majorHAnsi" w:cstheme="majorHAnsi"/>
          <w:i/>
          <w:sz w:val="22"/>
          <w:szCs w:val="22"/>
        </w:rPr>
        <w:t xml:space="preserve"> </w:t>
      </w:r>
      <w:r w:rsidR="00261C23" w:rsidRPr="00261C23">
        <w:rPr>
          <w:i/>
        </w:rPr>
        <w:t xml:space="preserve">Denumirea Băncii: </w:t>
      </w:r>
      <w:r w:rsidR="00261C23" w:rsidRPr="006B076B">
        <w:rPr>
          <w:b/>
          <w:bCs/>
          <w:i/>
          <w:highlight w:val="yellow"/>
        </w:rPr>
        <w:t>Ministerul Finanțelor</w:t>
      </w:r>
      <w:r w:rsidR="006B076B" w:rsidRPr="006B076B">
        <w:rPr>
          <w:b/>
          <w:bCs/>
          <w:i/>
          <w:highlight w:val="yellow"/>
        </w:rPr>
        <w:t xml:space="preserve"> Treroreria de Stat</w:t>
      </w:r>
      <w:r w:rsidR="00261C23" w:rsidRPr="006B076B">
        <w:rPr>
          <w:i/>
          <w:highlight w:val="yellow"/>
        </w:rPr>
        <w:t xml:space="preserve">, Codul fiscal: </w:t>
      </w:r>
      <w:r w:rsidR="006B076B" w:rsidRPr="006B076B">
        <w:rPr>
          <w:b/>
          <w:bCs/>
          <w:i/>
          <w:highlight w:val="yellow"/>
        </w:rPr>
        <w:t>1008601000525</w:t>
      </w:r>
      <w:r w:rsidR="00261C23" w:rsidRPr="006B076B">
        <w:rPr>
          <w:i/>
          <w:highlight w:val="yellow"/>
        </w:rPr>
        <w:t>, Contul de decontare</w:t>
      </w:r>
      <w:r w:rsidR="008D0871">
        <w:rPr>
          <w:i/>
          <w:spacing w:val="-2"/>
          <w:highlight w:val="yellow"/>
        </w:rPr>
        <w:t>:</w:t>
      </w:r>
      <w:r w:rsidR="008D0871">
        <w:rPr>
          <w:i/>
          <w:spacing w:val="-2"/>
        </w:rPr>
        <w:t xml:space="preserve"> </w:t>
      </w:r>
      <w:r w:rsidR="008D0871" w:rsidRPr="008D0871">
        <w:t>MD43TRPDAU30000001073000</w:t>
      </w:r>
      <w:r w:rsidR="00261C23" w:rsidRPr="006B076B">
        <w:rPr>
          <w:i/>
          <w:highlight w:val="yellow"/>
        </w:rPr>
        <w:t xml:space="preserve">, Contul trezorerial: </w:t>
      </w:r>
      <w:r w:rsidR="00261C23" w:rsidRPr="006B076B">
        <w:rPr>
          <w:b/>
          <w:bCs/>
          <w:i/>
          <w:highlight w:val="yellow"/>
        </w:rPr>
        <w:t>TREZMD2X</w:t>
      </w:r>
      <w:r w:rsidR="00261C23">
        <w:rPr>
          <w:i/>
        </w:rPr>
        <w:t xml:space="preserve">, </w:t>
      </w:r>
      <w:r w:rsidR="00261C23" w:rsidRPr="00261C23">
        <w:rPr>
          <w:i/>
        </w:rPr>
        <w:t xml:space="preserve">Contul bancar: </w:t>
      </w:r>
      <w:r w:rsidR="006B076B">
        <w:rPr>
          <w:b/>
          <w:bCs/>
          <w:i/>
        </w:rPr>
        <w:t>_________________</w:t>
      </w:r>
      <w:r w:rsidR="00261C23">
        <w:rPr>
          <w:b/>
          <w:bCs/>
          <w:i/>
        </w:rPr>
        <w:t xml:space="preserve">, </w:t>
      </w:r>
      <w:r w:rsidR="00261C23" w:rsidRPr="00261C23">
        <w:rPr>
          <w:i/>
        </w:rPr>
        <w:t xml:space="preserve">Trezoreria regională: </w:t>
      </w:r>
      <w:r w:rsidR="00261C23" w:rsidRPr="00261C23">
        <w:rPr>
          <w:b/>
          <w:bCs/>
          <w:i/>
        </w:rPr>
        <w:t>Centru</w:t>
      </w:r>
    </w:p>
    <w:p w14:paraId="79BE4A1D" w14:textId="2EE6BC8C"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142E2D07"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DD1BF26" w14:textId="77777777" w:rsidR="00261C23"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w:t>
      </w:r>
    </w:p>
    <w:p w14:paraId="27AA2DF9" w14:textId="2B887A8A"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rPr>
      </w:pPr>
    </w:p>
    <w:p w14:paraId="59A22C7D"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72C753EB" w14:textId="77777777" w:rsidR="008726D2" w:rsidRPr="00FF430B" w:rsidRDefault="008726D2" w:rsidP="00061BE5">
      <w:pPr>
        <w:spacing w:after="200" w:line="276" w:lineRule="auto"/>
        <w:rPr>
          <w:lang w:eastAsia="zh-CN"/>
        </w:rPr>
      </w:pPr>
      <w:bookmarkStart w:id="48" w:name="_Toc449692097"/>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3F309867" w14:textId="7CF11E07" w:rsidR="008D0871" w:rsidRDefault="008D0871" w:rsidP="00950D18">
      <w:pPr>
        <w:pStyle w:val="Corptext"/>
        <w:tabs>
          <w:tab w:val="left" w:pos="567"/>
        </w:tabs>
        <w:jc w:val="center"/>
        <w:rPr>
          <w:rFonts w:ascii="Times New Roman" w:hAnsi="Times New Roman"/>
          <w:szCs w:val="24"/>
        </w:rPr>
      </w:pPr>
      <w:r>
        <w:rPr>
          <w:lang w:val="ro-MO"/>
        </w:rPr>
        <w:t>_________________________________________________________</w:t>
      </w:r>
    </w:p>
    <w:p w14:paraId="3761181F" w14:textId="46538B5F"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Corptext"/>
              <w:tabs>
                <w:tab w:val="left" w:pos="567"/>
              </w:tabs>
              <w:rPr>
                <w:rFonts w:ascii="Times New Roman" w:hAnsi="Times New Roman"/>
                <w:szCs w:val="24"/>
              </w:rPr>
            </w:pPr>
          </w:p>
          <w:p w14:paraId="407D3D03" w14:textId="77777777" w:rsidR="00AA1372" w:rsidRPr="00FF430B" w:rsidRDefault="00AA1372" w:rsidP="00950D18">
            <w:pPr>
              <w:pStyle w:val="Corptext"/>
              <w:tabs>
                <w:tab w:val="left" w:pos="567"/>
              </w:tabs>
              <w:rPr>
                <w:rFonts w:ascii="Times New Roman" w:hAnsi="Times New Roman"/>
                <w:szCs w:val="24"/>
              </w:rPr>
            </w:pPr>
          </w:p>
          <w:p w14:paraId="1F9A6ED0" w14:textId="77777777" w:rsidR="00AA1372" w:rsidRPr="00FF430B" w:rsidRDefault="00AA1372" w:rsidP="00950D18">
            <w:pPr>
              <w:pStyle w:val="Corptext"/>
              <w:tabs>
                <w:tab w:val="left" w:pos="567"/>
              </w:tabs>
              <w:rPr>
                <w:rFonts w:ascii="Times New Roman" w:hAnsi="Times New Roman"/>
                <w:szCs w:val="24"/>
              </w:rPr>
            </w:pPr>
          </w:p>
          <w:p w14:paraId="0299E96C"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Corptext"/>
              <w:tabs>
                <w:tab w:val="left" w:pos="567"/>
              </w:tabs>
              <w:rPr>
                <w:rFonts w:ascii="Times New Roman" w:hAnsi="Times New Roman"/>
                <w:szCs w:val="24"/>
              </w:rPr>
            </w:pPr>
          </w:p>
          <w:p w14:paraId="54ABA37C" w14:textId="77777777" w:rsidR="00AA1372" w:rsidRPr="00FF430B" w:rsidRDefault="00AA1372" w:rsidP="00950D18">
            <w:pPr>
              <w:pStyle w:val="Corptext"/>
              <w:tabs>
                <w:tab w:val="left" w:pos="567"/>
              </w:tabs>
              <w:rPr>
                <w:rFonts w:ascii="Times New Roman" w:hAnsi="Times New Roman"/>
                <w:szCs w:val="24"/>
              </w:rPr>
            </w:pPr>
          </w:p>
          <w:p w14:paraId="57ABB82B" w14:textId="77777777" w:rsidR="00AA1372" w:rsidRPr="00FF430B" w:rsidRDefault="00AA1372" w:rsidP="00950D18">
            <w:pPr>
              <w:pStyle w:val="Corptext"/>
              <w:tabs>
                <w:tab w:val="left" w:pos="567"/>
              </w:tabs>
              <w:rPr>
                <w:rFonts w:ascii="Times New Roman" w:hAnsi="Times New Roman"/>
                <w:szCs w:val="24"/>
              </w:rPr>
            </w:pPr>
          </w:p>
          <w:p w14:paraId="71C52794"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516E9D43"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w:t>
      </w:r>
      <w:r w:rsidR="008D0871" w:rsidRPr="008D0871">
        <w:rPr>
          <w:highlight w:val="yellow"/>
          <w:lang w:val="ro-MO"/>
        </w:rPr>
        <w:t xml:space="preserve"> Lucrări</w:t>
      </w:r>
      <w:r w:rsidR="008D0871" w:rsidRPr="008D0871">
        <w:rPr>
          <w:highlight w:val="yellow"/>
        </w:rPr>
        <w:t xml:space="preserve"> de proiectare a drumului   local de acces catre s.Siret de la M5(M14), conform Planului Urbanistic General aprobat prin DECIZIA nr. 2/1 din 18-02-2019</w:t>
      </w:r>
      <w:r w:rsidRPr="00FF430B">
        <w:rPr>
          <w:rFonts w:ascii="Times New Roman" w:hAnsi="Times New Roman"/>
          <w:szCs w:val="24"/>
        </w:rPr>
        <w:t>____</w:t>
      </w:r>
    </w:p>
    <w:p w14:paraId="7CE2A6D6" w14:textId="77777777"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Corptext"/>
              <w:tabs>
                <w:tab w:val="left" w:pos="567"/>
              </w:tabs>
              <w:rPr>
                <w:rFonts w:ascii="Times New Roman" w:hAnsi="Times New Roman"/>
                <w:szCs w:val="24"/>
              </w:rPr>
            </w:pPr>
          </w:p>
          <w:p w14:paraId="7261E288" w14:textId="77777777" w:rsidR="00D01642" w:rsidRPr="00FF430B" w:rsidRDefault="00D01642" w:rsidP="00F43D02">
            <w:pPr>
              <w:pStyle w:val="Corptext"/>
              <w:tabs>
                <w:tab w:val="left" w:pos="567"/>
              </w:tabs>
              <w:rPr>
                <w:rFonts w:ascii="Times New Roman" w:hAnsi="Times New Roman"/>
                <w:szCs w:val="24"/>
              </w:rPr>
            </w:pPr>
          </w:p>
          <w:p w14:paraId="303C6D39" w14:textId="77777777" w:rsidR="00D01642" w:rsidRPr="00FF430B" w:rsidRDefault="00D01642" w:rsidP="00F43D02">
            <w:pPr>
              <w:pStyle w:val="Corptext"/>
              <w:tabs>
                <w:tab w:val="left" w:pos="567"/>
              </w:tabs>
              <w:rPr>
                <w:rFonts w:ascii="Times New Roman" w:hAnsi="Times New Roman"/>
                <w:szCs w:val="24"/>
              </w:rPr>
            </w:pPr>
          </w:p>
          <w:p w14:paraId="1936FA40"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Corptext"/>
              <w:tabs>
                <w:tab w:val="left" w:pos="567"/>
              </w:tabs>
              <w:rPr>
                <w:rFonts w:ascii="Times New Roman" w:hAnsi="Times New Roman"/>
                <w:szCs w:val="24"/>
              </w:rPr>
            </w:pPr>
          </w:p>
          <w:p w14:paraId="3CEB5A05" w14:textId="77777777" w:rsidR="00D01642" w:rsidRPr="00FF430B" w:rsidRDefault="00D01642" w:rsidP="00F43D02">
            <w:pPr>
              <w:pStyle w:val="Corptext"/>
              <w:tabs>
                <w:tab w:val="left" w:pos="567"/>
              </w:tabs>
              <w:rPr>
                <w:rFonts w:ascii="Times New Roman" w:hAnsi="Times New Roman"/>
                <w:szCs w:val="24"/>
              </w:rPr>
            </w:pPr>
          </w:p>
          <w:p w14:paraId="2BE9467D" w14:textId="77777777" w:rsidR="00D01642" w:rsidRPr="00FF430B" w:rsidRDefault="00D01642" w:rsidP="00F43D02">
            <w:pPr>
              <w:pStyle w:val="Corptext"/>
              <w:tabs>
                <w:tab w:val="left" w:pos="567"/>
              </w:tabs>
              <w:rPr>
                <w:rFonts w:ascii="Times New Roman" w:hAnsi="Times New Roman"/>
                <w:szCs w:val="24"/>
              </w:rPr>
            </w:pPr>
          </w:p>
          <w:p w14:paraId="2F41E6A1"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Corptext"/>
        <w:tabs>
          <w:tab w:val="left" w:pos="567"/>
        </w:tabs>
        <w:jc w:val="center"/>
        <w:rPr>
          <w:rFonts w:ascii="Times New Roman" w:hAnsi="Times New Roman"/>
          <w:b/>
          <w:szCs w:val="24"/>
        </w:rPr>
      </w:pPr>
    </w:p>
    <w:p w14:paraId="77172FCD"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91"/>
        <w:gridCol w:w="2063"/>
        <w:gridCol w:w="2103"/>
        <w:gridCol w:w="1808"/>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
        <w:gridCol w:w="3126"/>
        <w:gridCol w:w="1984"/>
        <w:gridCol w:w="1590"/>
        <w:gridCol w:w="2501"/>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6B8D83FA" w14:textId="77777777" w:rsidR="002D6E71" w:rsidRDefault="002D6E71" w:rsidP="00144BA1">
      <w:pPr>
        <w:spacing w:after="200" w:line="276" w:lineRule="auto"/>
        <w:rPr>
          <w:rFonts w:eastAsia="PMingLiU"/>
          <w:b/>
          <w:lang w:eastAsia="zh-CN"/>
        </w:rPr>
      </w:pPr>
    </w:p>
    <w:p w14:paraId="6589F969" w14:textId="77777777" w:rsidR="008D0871" w:rsidRDefault="008D0871" w:rsidP="00144BA1">
      <w:pPr>
        <w:spacing w:after="200" w:line="276" w:lineRule="auto"/>
        <w:rPr>
          <w:rFonts w:eastAsia="PMingLiU"/>
          <w:b/>
          <w:lang w:eastAsia="zh-CN"/>
        </w:rPr>
      </w:pPr>
    </w:p>
    <w:p w14:paraId="79322C79" w14:textId="77777777" w:rsidR="008D0871" w:rsidRPr="00FF430B" w:rsidRDefault="008D0871" w:rsidP="00144BA1">
      <w:pPr>
        <w:spacing w:after="200" w:line="276" w:lineRule="auto"/>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Titlu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29EFCEF6" w:rsidR="00AC7DAC" w:rsidRPr="003F520A" w:rsidRDefault="00AC7DAC" w:rsidP="003F520A">
      <w:pPr>
        <w:pStyle w:val="Corptext"/>
        <w:tabs>
          <w:tab w:val="left" w:pos="0"/>
        </w:tabs>
        <w:jc w:val="center"/>
        <w:rPr>
          <w:rFonts w:ascii="Times New Roman" w:hAnsi="Times New Roman"/>
          <w:b/>
          <w:bCs/>
          <w:szCs w:val="24"/>
          <w:u w:val="single"/>
        </w:rPr>
      </w:pPr>
      <w:r w:rsidRPr="00FF430B">
        <w:rPr>
          <w:spacing w:val="-3"/>
        </w:rPr>
        <w:t xml:space="preserve">Către, </w:t>
      </w:r>
      <w:r w:rsidR="00703CA5" w:rsidRPr="00870351">
        <w:rPr>
          <w:rFonts w:ascii="Times New Roman" w:hAnsi="Times New Roman"/>
          <w:b/>
          <w:bCs/>
          <w:szCs w:val="24"/>
          <w:highlight w:val="yellow"/>
          <w:u w:val="single"/>
        </w:rPr>
        <w:t>Primăria satului Sireți, raionul Strășeni , s.</w:t>
      </w:r>
      <w:r w:rsidR="00703CA5">
        <w:rPr>
          <w:rFonts w:ascii="Times New Roman" w:hAnsi="Times New Roman"/>
          <w:b/>
          <w:bCs/>
          <w:szCs w:val="24"/>
          <w:highlight w:val="yellow"/>
          <w:u w:val="single"/>
        </w:rPr>
        <w:t xml:space="preserve"> Sireți, str. Mihai Eminescu, 3, </w:t>
      </w:r>
      <w:r w:rsidR="00703CA5" w:rsidRPr="00870351">
        <w:rPr>
          <w:rFonts w:ascii="Times New Roman" w:hAnsi="Times New Roman"/>
          <w:b/>
          <w:bCs/>
          <w:szCs w:val="24"/>
          <w:highlight w:val="yellow"/>
          <w:u w:val="single"/>
        </w:rPr>
        <w:t xml:space="preserve"> MD-3731</w:t>
      </w:r>
      <w:r w:rsidR="00703CA5" w:rsidRPr="00FF430B">
        <w:rPr>
          <w:rFonts w:ascii="Times New Roman" w:hAnsi="Times New Roman"/>
          <w:szCs w:val="24"/>
        </w:rPr>
        <w:t xml:space="preserve">                                                      </w:t>
      </w:r>
    </w:p>
    <w:p w14:paraId="0FCFE5D0" w14:textId="3E51987A" w:rsidR="00AC7DAC" w:rsidRPr="00FF430B" w:rsidRDefault="0019071C" w:rsidP="00703CA5">
      <w:pPr>
        <w:shd w:val="clear" w:color="auto" w:fill="FFFFFF"/>
        <w:tabs>
          <w:tab w:val="left" w:pos="7485"/>
        </w:tabs>
        <w:spacing w:after="240"/>
        <w:jc w:val="both"/>
        <w:rPr>
          <w:i/>
        </w:rPr>
      </w:pPr>
      <w:r w:rsidRPr="00FF430B">
        <w:rPr>
          <w:i/>
        </w:rPr>
        <w:t xml:space="preserve">                            </w:t>
      </w:r>
      <w:r w:rsidR="00AC7DAC" w:rsidRPr="00FF430B">
        <w:rPr>
          <w:i/>
        </w:rPr>
        <w:t>(denumirea autorităţii contractante şi adresa completă)</w:t>
      </w:r>
      <w:r w:rsidR="00703CA5">
        <w:rPr>
          <w:i/>
        </w:rPr>
        <w:tab/>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Titlu1"/>
        <w:numPr>
          <w:ilvl w:val="0"/>
          <w:numId w:val="0"/>
        </w:numPr>
        <w:ind w:left="720"/>
        <w:rPr>
          <w:sz w:val="22"/>
          <w:szCs w:val="22"/>
        </w:rPr>
      </w:pPr>
    </w:p>
    <w:p w14:paraId="04A21A3C"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060F0E8D" w:rsidR="006A6FDA" w:rsidRPr="003F520A" w:rsidRDefault="006A6FDA" w:rsidP="003F520A">
      <w:pPr>
        <w:pStyle w:val="Corptext"/>
        <w:tabs>
          <w:tab w:val="left" w:pos="0"/>
        </w:tabs>
        <w:jc w:val="center"/>
        <w:rPr>
          <w:rFonts w:ascii="Times New Roman" w:hAnsi="Times New Roman"/>
          <w:b/>
          <w:bCs/>
          <w:szCs w:val="24"/>
          <w:u w:val="single"/>
        </w:rPr>
      </w:pPr>
      <w:r w:rsidRPr="00FF430B">
        <w:rPr>
          <w:spacing w:val="-2"/>
        </w:rPr>
        <w:t>Către</w:t>
      </w:r>
      <w:r w:rsidRPr="00FF430B">
        <w:t>,</w:t>
      </w:r>
      <w:r w:rsidR="003F520A" w:rsidRPr="003F520A">
        <w:rPr>
          <w:rFonts w:ascii="Times New Roman" w:hAnsi="Times New Roman"/>
          <w:b/>
          <w:bCs/>
          <w:szCs w:val="24"/>
          <w:u w:val="single"/>
        </w:rPr>
        <w:t xml:space="preserve"> </w:t>
      </w:r>
      <w:r w:rsidR="00703CA5" w:rsidRPr="00870351">
        <w:rPr>
          <w:rFonts w:ascii="Times New Roman" w:hAnsi="Times New Roman"/>
          <w:b/>
          <w:bCs/>
          <w:szCs w:val="24"/>
          <w:highlight w:val="yellow"/>
          <w:u w:val="single"/>
        </w:rPr>
        <w:t>Primăria satului Sireți, raionul Strășeni , s.</w:t>
      </w:r>
      <w:r w:rsidR="00703CA5">
        <w:rPr>
          <w:rFonts w:ascii="Times New Roman" w:hAnsi="Times New Roman"/>
          <w:b/>
          <w:bCs/>
          <w:szCs w:val="24"/>
          <w:highlight w:val="yellow"/>
          <w:u w:val="single"/>
        </w:rPr>
        <w:t xml:space="preserve"> Sireți, str. Mihai Eminescu, 3, </w:t>
      </w:r>
      <w:r w:rsidR="00703CA5" w:rsidRPr="00870351">
        <w:rPr>
          <w:rFonts w:ascii="Times New Roman" w:hAnsi="Times New Roman"/>
          <w:b/>
          <w:bCs/>
          <w:szCs w:val="24"/>
          <w:highlight w:val="yellow"/>
          <w:u w:val="single"/>
        </w:rPr>
        <w:t xml:space="preserve"> MD-3731</w:t>
      </w:r>
      <w:r w:rsidR="00703CA5" w:rsidRPr="00FF430B">
        <w:rPr>
          <w:rFonts w:ascii="Times New Roman" w:hAnsi="Times New Roman"/>
          <w:szCs w:val="24"/>
        </w:rPr>
        <w:t xml:space="preserve">                                                      </w:t>
      </w:r>
    </w:p>
    <w:p w14:paraId="50B02BC0" w14:textId="77777777" w:rsidR="006A6FDA" w:rsidRPr="00FF430B" w:rsidRDefault="0019071C" w:rsidP="003F520A">
      <w:pPr>
        <w:shd w:val="clear" w:color="auto" w:fill="FFFFFF"/>
        <w:spacing w:before="5" w:after="240"/>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435E0F3F" w14:textId="77777777" w:rsidR="00B27D8B" w:rsidRPr="00FF430B" w:rsidRDefault="00B27D8B" w:rsidP="00144BA1">
      <w:pPr>
        <w:tabs>
          <w:tab w:val="left" w:pos="567"/>
        </w:tabs>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0C046C79" w14:textId="09A32C80" w:rsidR="00E26A0E" w:rsidRPr="00144BA1" w:rsidRDefault="005C6BF4" w:rsidP="00144BA1">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lastRenderedPageBreak/>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AADFC3C" w14:textId="77777777" w:rsidR="00703CA5" w:rsidRDefault="00703CA5" w:rsidP="006C4C0E">
      <w:pPr>
        <w:tabs>
          <w:tab w:val="left" w:leader="underscore" w:pos="6465"/>
          <w:tab w:val="right" w:leader="underscore" w:pos="9777"/>
        </w:tabs>
        <w:spacing w:line="302" w:lineRule="auto"/>
        <w:rPr>
          <w:rFonts w:eastAsia="PMingLiU"/>
          <w:lang w:eastAsia="zh-CN"/>
        </w:rPr>
      </w:pPr>
    </w:p>
    <w:p w14:paraId="4FB24870" w14:textId="77777777" w:rsidR="00703CA5" w:rsidRPr="00FF430B" w:rsidRDefault="00703CA5"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f"/>
        <w:numPr>
          <w:ilvl w:val="0"/>
          <w:numId w:val="0"/>
        </w:numPr>
      </w:pPr>
    </w:p>
    <w:p w14:paraId="3FE3C444" w14:textId="269714BE" w:rsidR="00233538" w:rsidRPr="00FF430B" w:rsidRDefault="0003591A" w:rsidP="00196AB4">
      <w:pPr>
        <w:ind w:firstLine="709"/>
        <w:jc w:val="both"/>
      </w:pPr>
      <w:r w:rsidRPr="00FF430B">
        <w:t>Obiectul__________</w:t>
      </w:r>
      <w:r w:rsidR="00F969D4" w:rsidRPr="00F969D4">
        <w:rPr>
          <w:u w:val="single"/>
        </w:rPr>
        <w:t xml:space="preserve">satul </w:t>
      </w:r>
      <w:r w:rsidR="00703CA5">
        <w:rPr>
          <w:u w:val="single"/>
        </w:rPr>
        <w:t>Sireți</w:t>
      </w:r>
      <w:r w:rsidR="00F969D4" w:rsidRPr="00F969D4">
        <w:rPr>
          <w:u w:val="single"/>
        </w:rPr>
        <w:t xml:space="preserve">, </w:t>
      </w:r>
      <w:r w:rsidR="00703CA5">
        <w:rPr>
          <w:u w:val="single"/>
          <w:lang w:val="en-US"/>
        </w:rPr>
        <w:t>pe tot teritoriul satului/ parc fotovoltaic pe strada Mihai Eminescu</w:t>
      </w:r>
      <w:r w:rsidR="00F969D4" w:rsidRPr="00F64B06">
        <w:rPr>
          <w:b/>
          <w:sz w:val="28"/>
          <w:szCs w:val="28"/>
          <w:lang w:val="en-US"/>
        </w:rPr>
        <w:t xml:space="preserve"> </w:t>
      </w:r>
    </w:p>
    <w:p w14:paraId="1FED3E8B" w14:textId="77777777" w:rsidR="00233538" w:rsidRPr="00FF430B" w:rsidRDefault="0003591A" w:rsidP="00196AB4">
      <w:pPr>
        <w:ind w:firstLine="709"/>
        <w:jc w:val="center"/>
      </w:pPr>
      <w:r w:rsidRPr="00FF430B">
        <w:rPr>
          <w:i/>
        </w:rPr>
        <w:t>(denumirea, adresa)</w:t>
      </w:r>
    </w:p>
    <w:p w14:paraId="6EFC4702" w14:textId="197707DF" w:rsidR="00233538" w:rsidRPr="00FF430B" w:rsidRDefault="0003591A" w:rsidP="00703CA5">
      <w:pPr>
        <w:ind w:firstLine="709"/>
        <w:jc w:val="both"/>
        <w:rPr>
          <w:i/>
        </w:rPr>
      </w:pPr>
      <w:r w:rsidRPr="00FF430B">
        <w:t>Autoritatea contractantă______</w:t>
      </w:r>
      <w:r w:rsidR="00703CA5" w:rsidRPr="00703CA5">
        <w:rPr>
          <w:b/>
          <w:bCs/>
          <w:highlight w:val="yellow"/>
          <w:u w:val="single"/>
        </w:rPr>
        <w:t xml:space="preserve"> </w:t>
      </w:r>
      <w:r w:rsidR="00703CA5" w:rsidRPr="00870351">
        <w:rPr>
          <w:b/>
          <w:bCs/>
          <w:highlight w:val="yellow"/>
          <w:u w:val="single"/>
        </w:rPr>
        <w:t>Primăria satului Sireți, raionul Strășeni , s.</w:t>
      </w:r>
      <w:r w:rsidR="00703CA5">
        <w:rPr>
          <w:b/>
          <w:bCs/>
          <w:highlight w:val="yellow"/>
          <w:u w:val="single"/>
        </w:rPr>
        <w:t xml:space="preserve"> Sireți, str. Mihai Eminescu, 3, </w:t>
      </w:r>
      <w:r w:rsidR="00703CA5" w:rsidRPr="00870351">
        <w:rPr>
          <w:b/>
          <w:bCs/>
          <w:highlight w:val="yellow"/>
          <w:u w:val="single"/>
        </w:rPr>
        <w:t xml:space="preserve"> MD-3731</w:t>
      </w:r>
      <w:r w:rsidR="00703CA5" w:rsidRPr="00FF430B">
        <w:t xml:space="preserve">                                                      </w:t>
      </w: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01567548" w:rsidR="00F4030F"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6CDE0992" w14:textId="77777777" w:rsidR="00F969D4" w:rsidRDefault="00F969D4" w:rsidP="00F4030F">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32A0111F" w14:textId="33392244" w:rsidR="00B02AAB" w:rsidRDefault="0003591A" w:rsidP="00B02AAB">
      <w:pPr>
        <w:ind w:firstLine="709"/>
        <w:jc w:val="both"/>
      </w:pPr>
      <w:r w:rsidRPr="00FF430B">
        <w:t>Obiectul_________</w:t>
      </w:r>
      <w:r w:rsidR="00353D25" w:rsidRPr="00353D25">
        <w:rPr>
          <w:u w:val="single"/>
        </w:rPr>
        <w:t xml:space="preserve"> </w:t>
      </w:r>
      <w:r w:rsidR="003265E6" w:rsidRPr="00F969D4">
        <w:rPr>
          <w:u w:val="single"/>
        </w:rPr>
        <w:t xml:space="preserve">satul </w:t>
      </w:r>
      <w:r w:rsidR="003265E6">
        <w:rPr>
          <w:u w:val="single"/>
        </w:rPr>
        <w:t>Sireți</w:t>
      </w:r>
      <w:r w:rsidR="003265E6" w:rsidRPr="00F969D4">
        <w:rPr>
          <w:u w:val="single"/>
        </w:rPr>
        <w:t xml:space="preserve">, </w:t>
      </w:r>
      <w:r w:rsidR="008D0871">
        <w:rPr>
          <w:u w:val="single"/>
          <w:lang w:val="en-US"/>
        </w:rPr>
        <w:t>_________________________________________</w:t>
      </w:r>
      <w:r w:rsidR="003265E6" w:rsidRPr="00F64B06">
        <w:rPr>
          <w:b/>
          <w:sz w:val="28"/>
          <w:szCs w:val="28"/>
          <w:lang w:val="en-US"/>
        </w:rPr>
        <w:t xml:space="preserve"> </w:t>
      </w:r>
    </w:p>
    <w:p w14:paraId="5BCF1496" w14:textId="69744949" w:rsidR="00E71F7B" w:rsidRPr="00FF430B" w:rsidRDefault="0003591A" w:rsidP="00B02AAB">
      <w:pPr>
        <w:ind w:firstLine="709"/>
        <w:jc w:val="both"/>
      </w:pPr>
      <w:r w:rsidRPr="00FF430B">
        <w:t>Autoritatea contractantă___________</w:t>
      </w:r>
      <w:r w:rsidR="00353D25" w:rsidRPr="00353D25">
        <w:rPr>
          <w:b/>
          <w:u w:val="single"/>
          <w:shd w:val="clear" w:color="auto" w:fill="FFFFFF"/>
        </w:rPr>
        <w:t xml:space="preserve"> </w:t>
      </w:r>
      <w:r w:rsidR="00B02AAB" w:rsidRPr="00870351">
        <w:rPr>
          <w:b/>
          <w:bCs/>
          <w:highlight w:val="yellow"/>
          <w:u w:val="single"/>
        </w:rPr>
        <w:t>Primăria satului Sireți, raionul Strășeni , s.</w:t>
      </w:r>
      <w:r w:rsidR="00B02AAB">
        <w:rPr>
          <w:b/>
          <w:bCs/>
          <w:highlight w:val="yellow"/>
          <w:u w:val="single"/>
        </w:rPr>
        <w:t xml:space="preserve"> Sireți, str. Mihai Eminescu, 3, </w:t>
      </w:r>
      <w:r w:rsidR="00B02AAB" w:rsidRPr="00870351">
        <w:rPr>
          <w:b/>
          <w:bCs/>
          <w:highlight w:val="yellow"/>
          <w:u w:val="single"/>
        </w:rPr>
        <w:t xml:space="preserve"> MD-3731</w:t>
      </w:r>
      <w:r w:rsidR="00B02AAB" w:rsidRPr="00FF430B">
        <w:t xml:space="preserve">                                                      </w:t>
      </w:r>
      <w:r w:rsidRPr="00FF430B">
        <w:t>__________</w:t>
      </w:r>
    </w:p>
    <w:p w14:paraId="7DD7DF69" w14:textId="1B2A190A" w:rsidR="00E71F7B" w:rsidRPr="004D722F" w:rsidRDefault="0003591A" w:rsidP="004D722F">
      <w:pPr>
        <w:tabs>
          <w:tab w:val="left" w:pos="567"/>
        </w:tabs>
        <w:jc w:val="center"/>
        <w:rPr>
          <w:i/>
        </w:rPr>
      </w:pPr>
      <w:r w:rsidRPr="00FF430B">
        <w:rPr>
          <w:i/>
        </w:rPr>
        <w:t>(denumirea, adresa)</w:t>
      </w:r>
    </w:p>
    <w:p w14:paraId="6EC5AE81" w14:textId="53A03B28" w:rsidR="00353D25" w:rsidRDefault="00353D25" w:rsidP="00763B0E">
      <w:pPr>
        <w:tabs>
          <w:tab w:val="left" w:pos="567"/>
        </w:tabs>
        <w:ind w:left="-567"/>
        <w:jc w:val="both"/>
      </w:pPr>
    </w:p>
    <w:p w14:paraId="09758C86" w14:textId="77777777" w:rsidR="003265E6" w:rsidRDefault="003265E6" w:rsidP="00763B0E">
      <w:pPr>
        <w:tabs>
          <w:tab w:val="left" w:pos="567"/>
        </w:tabs>
        <w:ind w:left="-567"/>
        <w:jc w:val="both"/>
      </w:pPr>
    </w:p>
    <w:p w14:paraId="7D9CA20E" w14:textId="77777777" w:rsidR="003265E6" w:rsidRDefault="003265E6" w:rsidP="00763B0E">
      <w:pPr>
        <w:tabs>
          <w:tab w:val="left" w:pos="567"/>
        </w:tabs>
        <w:ind w:left="-567"/>
        <w:jc w:val="both"/>
      </w:pPr>
    </w:p>
    <w:p w14:paraId="7D01E7D2" w14:textId="77777777" w:rsidR="003265E6" w:rsidRDefault="003265E6" w:rsidP="00763B0E">
      <w:pPr>
        <w:tabs>
          <w:tab w:val="left" w:pos="567"/>
        </w:tabs>
        <w:ind w:left="-567"/>
        <w:jc w:val="both"/>
      </w:pPr>
    </w:p>
    <w:p w14:paraId="6760F64C" w14:textId="0EBEFBCB" w:rsidR="004D722F" w:rsidRPr="00FF430B" w:rsidRDefault="004D722F"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2258319A" w14:textId="77777777" w:rsidR="00AA7E9A" w:rsidRPr="00FF430B" w:rsidRDefault="00AA7E9A" w:rsidP="009E2657">
      <w:pPr>
        <w:pStyle w:val="Corptext"/>
        <w:tabs>
          <w:tab w:val="left" w:pos="567"/>
        </w:tabs>
        <w:rPr>
          <w:rFonts w:ascii="Times New Roman" w:hAnsi="Times New Roman"/>
          <w:szCs w:val="24"/>
        </w:rPr>
      </w:pPr>
    </w:p>
    <w:p w14:paraId="2C73A8CE" w14:textId="29DE13C2"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rPr>
        <w:sectPr w:rsidR="006537B3" w:rsidRPr="00FF430B" w:rsidSect="009C0D4E">
          <w:footerReference w:type="first" r:id="rId16"/>
          <w:pgSz w:w="11906" w:h="16838" w:code="9"/>
          <w:pgMar w:top="709" w:right="849"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f"/>
        <w:numPr>
          <w:ilvl w:val="0"/>
          <w:numId w:val="0"/>
        </w:numPr>
      </w:pPr>
    </w:p>
    <w:p w14:paraId="45CBD70E" w14:textId="77777777"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0C31C5E1" w:rsidR="00233538" w:rsidRPr="00FF430B" w:rsidRDefault="008D0871" w:rsidP="007B392A">
      <w:pPr>
        <w:pStyle w:val="Listparagraf"/>
        <w:numPr>
          <w:ilvl w:val="0"/>
          <w:numId w:val="0"/>
        </w:numPr>
      </w:pPr>
      <w:r w:rsidRPr="00864544">
        <w:rPr>
          <w:b/>
          <w:color w:val="FF0000"/>
          <w:szCs w:val="28"/>
          <w:lang w:val="ro-MO"/>
        </w:rPr>
        <w:t>L</w:t>
      </w:r>
      <w:r w:rsidRPr="00864544">
        <w:rPr>
          <w:b/>
          <w:color w:val="FF0000"/>
          <w:szCs w:val="28"/>
        </w:rPr>
        <w:t>ucrărilor de proiectare a drumului local de acces catre s. Siret de la M5(M14), conform Planului Urbanistic General aprobat prin DECIZIA nr. 2/1 din 18-02-2019</w:t>
      </w:r>
      <w:r w:rsidR="007B392A" w:rsidRPr="00FF430B">
        <w:t>.</w:t>
      </w:r>
    </w:p>
    <w:p w14:paraId="5B98EB89" w14:textId="77777777"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62AEB2D3" w:rsidR="00233538" w:rsidRPr="00FF430B" w:rsidRDefault="008D0871" w:rsidP="007B392A">
      <w:pPr>
        <w:pStyle w:val="Listparagraf"/>
        <w:numPr>
          <w:ilvl w:val="0"/>
          <w:numId w:val="0"/>
        </w:numPr>
      </w:pPr>
      <w:r>
        <w:t>Satul Sireți</w:t>
      </w:r>
      <w:r w:rsidR="007B392A" w:rsidRPr="00FF430B">
        <w:t>.</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5B1A7A5C" w:rsidR="00233538" w:rsidRPr="00FF430B" w:rsidRDefault="008D0871" w:rsidP="007B392A">
      <w:pPr>
        <w:pStyle w:val="Listparagraf"/>
        <w:numPr>
          <w:ilvl w:val="0"/>
          <w:numId w:val="0"/>
        </w:numPr>
      </w:pPr>
      <w:r>
        <w:t>Primăria Sireți</w:t>
      </w:r>
      <w:r w:rsidR="006D4EE2" w:rsidRPr="00FF430B">
        <w:rPr>
          <w:rStyle w:val="shorttext"/>
        </w:rPr>
        <w:t>.</w:t>
      </w:r>
    </w:p>
    <w:p w14:paraId="63436E13" w14:textId="77777777"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Listparagraf"/>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14:paraId="3110EF6C" w14:textId="05051828" w:rsidR="00806E2B" w:rsidRPr="00FF430B" w:rsidRDefault="008D0871" w:rsidP="007B392A">
      <w:pPr>
        <w:pStyle w:val="Listparagraf"/>
        <w:numPr>
          <w:ilvl w:val="0"/>
          <w:numId w:val="0"/>
        </w:numPr>
        <w:tabs>
          <w:tab w:val="clear" w:pos="1134"/>
        </w:tabs>
        <w:contextualSpacing/>
      </w:pPr>
      <w:r w:rsidRPr="008D0871">
        <w:rPr>
          <w:highlight w:val="yellow"/>
        </w:rPr>
        <w:t>În temeiul proiectului ___________________</w:t>
      </w:r>
      <w:r w:rsidR="007B392A" w:rsidRPr="008D0871">
        <w:rPr>
          <w:highlight w:val="yellow"/>
        </w:rPr>
        <w:t>.</w:t>
      </w:r>
      <w:r w:rsidR="007B392A" w:rsidRPr="00FF430B">
        <w:t xml:space="preserve"> </w:t>
      </w:r>
    </w:p>
    <w:p w14:paraId="71BDD148" w14:textId="77777777"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8D0871">
        <w:rPr>
          <w:highlight w:val="yellow"/>
        </w:rPr>
        <w:t>Se precizează caracteristicile tehnice ale obiectului</w:t>
      </w:r>
      <w:r w:rsidR="002253A6" w:rsidRPr="00FF430B">
        <w:t>.</w:t>
      </w:r>
    </w:p>
    <w:p w14:paraId="58F1CEAF" w14:textId="77777777" w:rsidR="00233538" w:rsidRPr="00FF430B" w:rsidRDefault="00233538" w:rsidP="002F556B">
      <w:pPr>
        <w:pStyle w:val="Listparagraf"/>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8D0871">
        <w:rPr>
          <w:highlight w:val="yellow"/>
        </w:rPr>
        <w:t>Se precizează neces</w:t>
      </w:r>
      <w:r w:rsidR="007B392A" w:rsidRPr="008D0871">
        <w:rPr>
          <w:highlight w:val="yellow"/>
        </w:rPr>
        <w:t>itatea elaborării documentației</w:t>
      </w:r>
      <w:r w:rsidR="006D4EE2" w:rsidRPr="00FF430B">
        <w:t>.</w:t>
      </w:r>
    </w:p>
    <w:p w14:paraId="55D44DDB" w14:textId="77777777"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14:paraId="4CBBA479" w14:textId="450B7BFD" w:rsidR="00233538" w:rsidRPr="00FF430B" w:rsidRDefault="008D0871" w:rsidP="007B392A">
      <w:pPr>
        <w:pStyle w:val="Listparagraf"/>
        <w:numPr>
          <w:ilvl w:val="0"/>
          <w:numId w:val="0"/>
        </w:numPr>
        <w:rPr>
          <w:rStyle w:val="shorttext"/>
        </w:rPr>
      </w:pPr>
      <w:r>
        <w:t>Conform caietului de sarcini</w:t>
      </w:r>
      <w:r w:rsidR="007B392A" w:rsidRPr="00FF430B">
        <w:t>.</w:t>
      </w:r>
    </w:p>
    <w:p w14:paraId="55A18E99" w14:textId="77777777"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596F9FEB" w14:textId="2A56E119" w:rsidR="008D0871" w:rsidRPr="00FF430B" w:rsidRDefault="008D0871" w:rsidP="008D0871">
      <w:pPr>
        <w:pStyle w:val="Listparagraf"/>
        <w:numPr>
          <w:ilvl w:val="0"/>
          <w:numId w:val="0"/>
        </w:numPr>
        <w:rPr>
          <w:rStyle w:val="shorttext"/>
        </w:rPr>
      </w:pPr>
      <w:r>
        <w:t>Conform caietului de sarcini</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6206570B" w14:textId="27717388" w:rsidR="008D0871" w:rsidRPr="00FF430B" w:rsidRDefault="008D0871" w:rsidP="008D0871">
      <w:pPr>
        <w:pStyle w:val="Listparagraf"/>
        <w:numPr>
          <w:ilvl w:val="0"/>
          <w:numId w:val="0"/>
        </w:numPr>
        <w:rPr>
          <w:rStyle w:val="shorttext"/>
        </w:rPr>
      </w:pPr>
      <w:r>
        <w:t>Conform anuțului de participare</w:t>
      </w:r>
      <w:r w:rsidRPr="00FF430B">
        <w:t>.</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54B8BC16" w14:textId="77777777" w:rsidR="008D0871" w:rsidRPr="00FF430B" w:rsidRDefault="0019071C" w:rsidP="008D0871">
      <w:pPr>
        <w:pStyle w:val="Listparagraf"/>
        <w:numPr>
          <w:ilvl w:val="0"/>
          <w:numId w:val="0"/>
        </w:numPr>
        <w:rPr>
          <w:rStyle w:val="shorttext"/>
        </w:rPr>
      </w:pPr>
      <w:r w:rsidRPr="00FF430B">
        <w:t xml:space="preserve">      </w:t>
      </w:r>
      <w:r w:rsidR="008D0871">
        <w:t>Conform anuțului de participare</w:t>
      </w:r>
      <w:r w:rsidR="008D0871" w:rsidRPr="00FF430B">
        <w:t>.</w:t>
      </w:r>
    </w:p>
    <w:p w14:paraId="4BCBB65C" w14:textId="6AFF06E7" w:rsidR="00C6589F" w:rsidRPr="00FF430B" w:rsidRDefault="00C6589F" w:rsidP="000E4D7D">
      <w:pPr>
        <w:ind w:hanging="426"/>
        <w:jc w:val="both"/>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900"/>
        <w:gridCol w:w="4307"/>
        <w:gridCol w:w="1494"/>
      </w:tblGrid>
      <w:tr w:rsidR="008D0871" w:rsidRPr="00864544" w14:paraId="31F2EB6B" w14:textId="77777777" w:rsidTr="00BC3B38">
        <w:trPr>
          <w:jc w:val="center"/>
        </w:trPr>
        <w:tc>
          <w:tcPr>
            <w:tcW w:w="0" w:type="auto"/>
            <w:shd w:val="clear" w:color="auto" w:fill="D9D9D9"/>
            <w:vAlign w:val="center"/>
          </w:tcPr>
          <w:p w14:paraId="4FD16C01" w14:textId="77777777" w:rsidR="008D0871" w:rsidRPr="00864544" w:rsidRDefault="008D0871" w:rsidP="00BC3B38">
            <w:pPr>
              <w:tabs>
                <w:tab w:val="left" w:pos="612"/>
              </w:tabs>
              <w:rPr>
                <w:b/>
                <w:iCs/>
                <w:sz w:val="20"/>
                <w:szCs w:val="20"/>
              </w:rPr>
            </w:pPr>
            <w:r w:rsidRPr="00864544">
              <w:rPr>
                <w:b/>
                <w:iCs/>
                <w:sz w:val="20"/>
                <w:szCs w:val="20"/>
              </w:rPr>
              <w:t>Nr. d/o</w:t>
            </w:r>
          </w:p>
        </w:tc>
        <w:tc>
          <w:tcPr>
            <w:tcW w:w="0" w:type="auto"/>
            <w:shd w:val="clear" w:color="auto" w:fill="D9D9D9"/>
            <w:vAlign w:val="center"/>
          </w:tcPr>
          <w:p w14:paraId="3029316A" w14:textId="77777777" w:rsidR="008D0871" w:rsidRPr="00864544" w:rsidRDefault="008D0871" w:rsidP="00BC3B38">
            <w:pPr>
              <w:tabs>
                <w:tab w:val="left" w:pos="612"/>
              </w:tabs>
              <w:jc w:val="both"/>
              <w:rPr>
                <w:b/>
                <w:iCs/>
                <w:sz w:val="20"/>
                <w:szCs w:val="20"/>
              </w:rPr>
            </w:pPr>
            <w:r w:rsidRPr="00864544">
              <w:rPr>
                <w:b/>
                <w:iCs/>
                <w:sz w:val="20"/>
                <w:szCs w:val="20"/>
              </w:rPr>
              <w:t>Descrierea criteriului/cerinței</w:t>
            </w:r>
          </w:p>
        </w:tc>
        <w:tc>
          <w:tcPr>
            <w:tcW w:w="0" w:type="auto"/>
            <w:shd w:val="clear" w:color="auto" w:fill="D9D9D9"/>
            <w:vAlign w:val="center"/>
          </w:tcPr>
          <w:p w14:paraId="37597B30" w14:textId="77777777" w:rsidR="008D0871" w:rsidRPr="00864544" w:rsidRDefault="008D0871" w:rsidP="00BC3B38">
            <w:pPr>
              <w:tabs>
                <w:tab w:val="left" w:pos="612"/>
              </w:tabs>
              <w:rPr>
                <w:b/>
                <w:iCs/>
                <w:sz w:val="20"/>
                <w:szCs w:val="20"/>
              </w:rPr>
            </w:pPr>
            <w:r w:rsidRPr="00864544">
              <w:rPr>
                <w:b/>
                <w:iCs/>
                <w:sz w:val="20"/>
                <w:szCs w:val="20"/>
              </w:rPr>
              <w:t>Mod de demonstrare a îndeplinirii criteriului/cerinței:</w:t>
            </w:r>
          </w:p>
        </w:tc>
        <w:tc>
          <w:tcPr>
            <w:tcW w:w="0" w:type="auto"/>
            <w:shd w:val="clear" w:color="auto" w:fill="D9D9D9"/>
            <w:vAlign w:val="center"/>
          </w:tcPr>
          <w:p w14:paraId="7ED7A571" w14:textId="77777777" w:rsidR="008D0871" w:rsidRPr="00864544" w:rsidRDefault="008D0871" w:rsidP="00BC3B38">
            <w:pPr>
              <w:tabs>
                <w:tab w:val="left" w:pos="612"/>
              </w:tabs>
              <w:jc w:val="center"/>
              <w:rPr>
                <w:b/>
                <w:iCs/>
                <w:sz w:val="20"/>
                <w:szCs w:val="20"/>
              </w:rPr>
            </w:pPr>
            <w:r w:rsidRPr="00864544">
              <w:rPr>
                <w:b/>
                <w:iCs/>
                <w:sz w:val="20"/>
                <w:szCs w:val="20"/>
              </w:rPr>
              <w:t>Nivelul minim/</w:t>
            </w:r>
            <w:r w:rsidRPr="00864544">
              <w:rPr>
                <w:b/>
                <w:iCs/>
                <w:sz w:val="20"/>
                <w:szCs w:val="20"/>
              </w:rPr>
              <w:br/>
              <w:t>Obligativitatea</w:t>
            </w:r>
          </w:p>
        </w:tc>
      </w:tr>
      <w:tr w:rsidR="008D0871" w:rsidRPr="00864544" w14:paraId="08983E3E" w14:textId="77777777" w:rsidTr="00BC3B38">
        <w:trPr>
          <w:jc w:val="center"/>
        </w:trPr>
        <w:tc>
          <w:tcPr>
            <w:tcW w:w="0" w:type="auto"/>
            <w:shd w:val="clear" w:color="auto" w:fill="auto"/>
            <w:vAlign w:val="center"/>
          </w:tcPr>
          <w:p w14:paraId="4F3E3C04" w14:textId="77777777" w:rsidR="008D0871" w:rsidRPr="00864544" w:rsidRDefault="008D0871" w:rsidP="00BC3B38">
            <w:pPr>
              <w:tabs>
                <w:tab w:val="left" w:pos="612"/>
              </w:tabs>
              <w:rPr>
                <w:iCs/>
                <w:sz w:val="20"/>
                <w:szCs w:val="20"/>
              </w:rPr>
            </w:pPr>
            <w:r w:rsidRPr="00864544">
              <w:rPr>
                <w:iCs/>
                <w:sz w:val="20"/>
                <w:szCs w:val="20"/>
              </w:rPr>
              <w:t>1</w:t>
            </w:r>
          </w:p>
        </w:tc>
        <w:tc>
          <w:tcPr>
            <w:tcW w:w="0" w:type="auto"/>
            <w:shd w:val="clear" w:color="auto" w:fill="auto"/>
          </w:tcPr>
          <w:p w14:paraId="21913E9F" w14:textId="77777777" w:rsidR="008D0871" w:rsidRPr="00864544" w:rsidRDefault="008D0871" w:rsidP="00BC3B38">
            <w:pPr>
              <w:pStyle w:val="Frspaiere"/>
              <w:jc w:val="both"/>
              <w:rPr>
                <w:sz w:val="20"/>
                <w:szCs w:val="20"/>
              </w:rPr>
            </w:pPr>
            <w:r w:rsidRPr="00864544">
              <w:rPr>
                <w:sz w:val="20"/>
                <w:szCs w:val="20"/>
              </w:rPr>
              <w:t>Propunerea tehnică;</w:t>
            </w:r>
          </w:p>
        </w:tc>
        <w:tc>
          <w:tcPr>
            <w:tcW w:w="0" w:type="auto"/>
            <w:shd w:val="clear" w:color="auto" w:fill="auto"/>
          </w:tcPr>
          <w:p w14:paraId="5C1C1315" w14:textId="77777777" w:rsidR="008D0871" w:rsidRPr="00864544" w:rsidRDefault="008D0871" w:rsidP="00BC3B38">
            <w:pPr>
              <w:pStyle w:val="Frspaiere"/>
              <w:rPr>
                <w:sz w:val="20"/>
                <w:szCs w:val="20"/>
                <w:lang w:eastAsia="ru-RU"/>
              </w:rPr>
            </w:pPr>
            <w:r w:rsidRPr="00864544">
              <w:rPr>
                <w:sz w:val="20"/>
                <w:szCs w:val="20"/>
                <w:lang w:eastAsia="ru-RU"/>
              </w:rPr>
              <w:t>Conform prevederilor documentației standard pentru realizarea achizițiilor publice de lucrări</w:t>
            </w:r>
          </w:p>
        </w:tc>
        <w:tc>
          <w:tcPr>
            <w:tcW w:w="0" w:type="auto"/>
            <w:shd w:val="clear" w:color="auto" w:fill="auto"/>
          </w:tcPr>
          <w:p w14:paraId="3C14E4BF" w14:textId="77777777" w:rsidR="008D0871" w:rsidRPr="00864544" w:rsidRDefault="008D0871" w:rsidP="00BC3B38">
            <w:pPr>
              <w:pStyle w:val="Frspaiere"/>
              <w:rPr>
                <w:sz w:val="20"/>
                <w:szCs w:val="20"/>
                <w:lang w:eastAsia="ru-RU"/>
              </w:rPr>
            </w:pPr>
            <w:r w:rsidRPr="00864544">
              <w:rPr>
                <w:sz w:val="20"/>
                <w:szCs w:val="20"/>
                <w:lang w:eastAsia="ru-RU"/>
              </w:rPr>
              <w:t>Obligatoriu</w:t>
            </w:r>
          </w:p>
        </w:tc>
      </w:tr>
      <w:tr w:rsidR="008D0871" w:rsidRPr="00864544" w14:paraId="5299C669" w14:textId="77777777" w:rsidTr="00BC3B38">
        <w:trPr>
          <w:jc w:val="center"/>
        </w:trPr>
        <w:tc>
          <w:tcPr>
            <w:tcW w:w="0" w:type="auto"/>
            <w:shd w:val="clear" w:color="auto" w:fill="auto"/>
            <w:vAlign w:val="center"/>
          </w:tcPr>
          <w:p w14:paraId="5398959B" w14:textId="77777777" w:rsidR="008D0871" w:rsidRPr="00864544" w:rsidRDefault="008D0871" w:rsidP="00BC3B38">
            <w:pPr>
              <w:tabs>
                <w:tab w:val="left" w:pos="612"/>
              </w:tabs>
              <w:rPr>
                <w:iCs/>
                <w:sz w:val="20"/>
                <w:szCs w:val="20"/>
              </w:rPr>
            </w:pPr>
            <w:r w:rsidRPr="00864544">
              <w:rPr>
                <w:iCs/>
                <w:sz w:val="20"/>
                <w:szCs w:val="20"/>
              </w:rPr>
              <w:t>2</w:t>
            </w:r>
          </w:p>
        </w:tc>
        <w:tc>
          <w:tcPr>
            <w:tcW w:w="0" w:type="auto"/>
            <w:shd w:val="clear" w:color="auto" w:fill="auto"/>
          </w:tcPr>
          <w:p w14:paraId="1FB04748" w14:textId="77777777" w:rsidR="008D0871" w:rsidRPr="00864544" w:rsidRDefault="008D0871" w:rsidP="00BC3B38">
            <w:pPr>
              <w:pStyle w:val="Frspaiere"/>
              <w:jc w:val="both"/>
              <w:rPr>
                <w:sz w:val="20"/>
                <w:szCs w:val="20"/>
              </w:rPr>
            </w:pPr>
            <w:r w:rsidRPr="00864544">
              <w:rPr>
                <w:sz w:val="20"/>
                <w:szCs w:val="20"/>
              </w:rPr>
              <w:t>Propunerea financiară;</w:t>
            </w:r>
          </w:p>
        </w:tc>
        <w:tc>
          <w:tcPr>
            <w:tcW w:w="0" w:type="auto"/>
            <w:shd w:val="clear" w:color="auto" w:fill="auto"/>
          </w:tcPr>
          <w:p w14:paraId="48AB652E" w14:textId="77777777" w:rsidR="008D0871" w:rsidRPr="00864544" w:rsidRDefault="008D0871" w:rsidP="00BC3B38">
            <w:pPr>
              <w:pStyle w:val="Frspaiere"/>
              <w:rPr>
                <w:sz w:val="20"/>
                <w:szCs w:val="20"/>
                <w:lang w:eastAsia="ru-RU"/>
              </w:rPr>
            </w:pPr>
            <w:r w:rsidRPr="00864544">
              <w:rPr>
                <w:sz w:val="20"/>
                <w:szCs w:val="20"/>
                <w:lang w:eastAsia="ru-RU"/>
              </w:rPr>
              <w:t>Conform prevederilor documentației standard pentru realizarea achizițiilor publice de lucrări</w:t>
            </w:r>
          </w:p>
        </w:tc>
        <w:tc>
          <w:tcPr>
            <w:tcW w:w="0" w:type="auto"/>
            <w:shd w:val="clear" w:color="auto" w:fill="auto"/>
          </w:tcPr>
          <w:p w14:paraId="72556F3F" w14:textId="77777777" w:rsidR="008D0871" w:rsidRPr="00864544" w:rsidRDefault="008D0871" w:rsidP="00BC3B38">
            <w:pPr>
              <w:pStyle w:val="Frspaiere"/>
              <w:rPr>
                <w:sz w:val="20"/>
                <w:szCs w:val="20"/>
                <w:lang w:eastAsia="ru-RU"/>
              </w:rPr>
            </w:pPr>
            <w:r w:rsidRPr="00864544">
              <w:rPr>
                <w:sz w:val="20"/>
                <w:szCs w:val="20"/>
                <w:lang w:eastAsia="ru-RU"/>
              </w:rPr>
              <w:t>Obligatoriu</w:t>
            </w:r>
          </w:p>
        </w:tc>
      </w:tr>
      <w:tr w:rsidR="008D0871" w:rsidRPr="00864544" w14:paraId="24BB7C66" w14:textId="77777777" w:rsidTr="00BC3B38">
        <w:trPr>
          <w:jc w:val="center"/>
        </w:trPr>
        <w:tc>
          <w:tcPr>
            <w:tcW w:w="0" w:type="auto"/>
            <w:shd w:val="clear" w:color="auto" w:fill="auto"/>
            <w:vAlign w:val="center"/>
          </w:tcPr>
          <w:p w14:paraId="705D9404" w14:textId="77777777" w:rsidR="008D0871" w:rsidRPr="00864544" w:rsidRDefault="008D0871" w:rsidP="00BC3B38">
            <w:pPr>
              <w:tabs>
                <w:tab w:val="left" w:pos="612"/>
              </w:tabs>
              <w:rPr>
                <w:iCs/>
                <w:sz w:val="20"/>
                <w:szCs w:val="20"/>
              </w:rPr>
            </w:pPr>
            <w:r w:rsidRPr="00864544">
              <w:rPr>
                <w:iCs/>
                <w:sz w:val="20"/>
                <w:szCs w:val="20"/>
              </w:rPr>
              <w:t>3</w:t>
            </w:r>
          </w:p>
        </w:tc>
        <w:tc>
          <w:tcPr>
            <w:tcW w:w="0" w:type="auto"/>
            <w:shd w:val="clear" w:color="auto" w:fill="auto"/>
            <w:vAlign w:val="center"/>
          </w:tcPr>
          <w:p w14:paraId="5104508B" w14:textId="77777777" w:rsidR="008D0871" w:rsidRPr="00864544" w:rsidRDefault="008D0871" w:rsidP="00BC3B38">
            <w:pPr>
              <w:tabs>
                <w:tab w:val="left" w:pos="612"/>
              </w:tabs>
              <w:jc w:val="both"/>
              <w:rPr>
                <w:iCs/>
                <w:sz w:val="20"/>
                <w:szCs w:val="20"/>
              </w:rPr>
            </w:pPr>
            <w:r w:rsidRPr="00864544">
              <w:rPr>
                <w:iCs/>
                <w:sz w:val="20"/>
                <w:szCs w:val="20"/>
              </w:rPr>
              <w:t>Garanție pentru ofertă</w:t>
            </w:r>
          </w:p>
        </w:tc>
        <w:tc>
          <w:tcPr>
            <w:tcW w:w="0" w:type="auto"/>
            <w:shd w:val="clear" w:color="auto" w:fill="auto"/>
            <w:vAlign w:val="center"/>
          </w:tcPr>
          <w:p w14:paraId="2D92BE56" w14:textId="77777777" w:rsidR="008D0871" w:rsidRPr="00864544" w:rsidRDefault="008D0871" w:rsidP="00BC3B38">
            <w:pPr>
              <w:tabs>
                <w:tab w:val="left" w:pos="612"/>
              </w:tabs>
              <w:jc w:val="both"/>
              <w:rPr>
                <w:iCs/>
                <w:sz w:val="20"/>
                <w:szCs w:val="20"/>
              </w:rPr>
            </w:pPr>
            <w:r w:rsidRPr="00864544">
              <w:rPr>
                <w:iCs/>
                <w:sz w:val="20"/>
                <w:szCs w:val="20"/>
              </w:rPr>
              <w:t>Original, confirmat prin aplicarea semnăturii electronice. Garanție pentru oferta (2% din valoarea ofertei fără TVA) emisă de о banca co</w:t>
            </w:r>
            <w:r>
              <w:rPr>
                <w:iCs/>
              </w:rPr>
              <w:t xml:space="preserve">mercială </w:t>
            </w:r>
          </w:p>
        </w:tc>
        <w:tc>
          <w:tcPr>
            <w:tcW w:w="0" w:type="auto"/>
            <w:shd w:val="clear" w:color="auto" w:fill="auto"/>
          </w:tcPr>
          <w:p w14:paraId="719CBAE9" w14:textId="77777777" w:rsidR="008D0871" w:rsidRPr="00864544" w:rsidRDefault="008D0871" w:rsidP="00BC3B38">
            <w:pPr>
              <w:rPr>
                <w:sz w:val="20"/>
                <w:szCs w:val="20"/>
              </w:rPr>
            </w:pPr>
            <w:r w:rsidRPr="00864544">
              <w:rPr>
                <w:iCs/>
                <w:sz w:val="20"/>
                <w:szCs w:val="20"/>
              </w:rPr>
              <w:t>Obligatoriu</w:t>
            </w:r>
          </w:p>
        </w:tc>
      </w:tr>
      <w:tr w:rsidR="008D0871" w:rsidRPr="00864544" w14:paraId="57572BD4" w14:textId="77777777" w:rsidTr="00BC3B38">
        <w:trPr>
          <w:jc w:val="center"/>
        </w:trPr>
        <w:tc>
          <w:tcPr>
            <w:tcW w:w="0" w:type="auto"/>
            <w:shd w:val="clear" w:color="auto" w:fill="auto"/>
            <w:vAlign w:val="center"/>
          </w:tcPr>
          <w:p w14:paraId="47A0235B" w14:textId="77777777" w:rsidR="008D0871" w:rsidRPr="00864544" w:rsidRDefault="008D0871" w:rsidP="00BC3B38">
            <w:pPr>
              <w:tabs>
                <w:tab w:val="left" w:pos="612"/>
              </w:tabs>
              <w:rPr>
                <w:iCs/>
                <w:sz w:val="20"/>
                <w:szCs w:val="20"/>
              </w:rPr>
            </w:pPr>
            <w:r w:rsidRPr="00864544">
              <w:rPr>
                <w:iCs/>
                <w:sz w:val="20"/>
                <w:szCs w:val="20"/>
              </w:rPr>
              <w:t>4</w:t>
            </w:r>
          </w:p>
        </w:tc>
        <w:tc>
          <w:tcPr>
            <w:tcW w:w="0" w:type="auto"/>
            <w:shd w:val="clear" w:color="auto" w:fill="auto"/>
            <w:vAlign w:val="center"/>
          </w:tcPr>
          <w:p w14:paraId="65792CC7" w14:textId="77777777" w:rsidR="008D0871" w:rsidRPr="00864544" w:rsidRDefault="008D0871" w:rsidP="00BC3B38">
            <w:pPr>
              <w:tabs>
                <w:tab w:val="left" w:pos="612"/>
              </w:tabs>
              <w:jc w:val="both"/>
              <w:rPr>
                <w:iCs/>
                <w:sz w:val="20"/>
                <w:szCs w:val="20"/>
              </w:rPr>
            </w:pPr>
            <w:r w:rsidRPr="00864544">
              <w:rPr>
                <w:iCs/>
                <w:sz w:val="20"/>
                <w:szCs w:val="20"/>
              </w:rPr>
              <w:t>Declarații de neîncadrare în situații ce determină excluderea de la procedura de atribuire</w:t>
            </w:r>
          </w:p>
        </w:tc>
        <w:tc>
          <w:tcPr>
            <w:tcW w:w="0" w:type="auto"/>
            <w:shd w:val="clear" w:color="auto" w:fill="auto"/>
            <w:vAlign w:val="center"/>
          </w:tcPr>
          <w:p w14:paraId="74B7BC82" w14:textId="77777777" w:rsidR="008D0871" w:rsidRPr="00864544" w:rsidRDefault="008D0871" w:rsidP="00BC3B38">
            <w:pPr>
              <w:tabs>
                <w:tab w:val="left" w:pos="612"/>
              </w:tabs>
              <w:rPr>
                <w:iCs/>
                <w:sz w:val="20"/>
                <w:szCs w:val="20"/>
              </w:rPr>
            </w:pPr>
            <w:r w:rsidRPr="00864544">
              <w:rPr>
                <w:iCs/>
                <w:sz w:val="20"/>
                <w:szCs w:val="20"/>
              </w:rPr>
              <w:t xml:space="preserve">Original, confirmat prin aplicarea semnăturii electronice. </w:t>
            </w:r>
          </w:p>
        </w:tc>
        <w:tc>
          <w:tcPr>
            <w:tcW w:w="0" w:type="auto"/>
            <w:shd w:val="clear" w:color="auto" w:fill="auto"/>
          </w:tcPr>
          <w:p w14:paraId="47C7CED9" w14:textId="77777777" w:rsidR="008D0871" w:rsidRPr="00864544" w:rsidRDefault="008D0871" w:rsidP="00BC3B38">
            <w:pPr>
              <w:rPr>
                <w:sz w:val="20"/>
                <w:szCs w:val="20"/>
              </w:rPr>
            </w:pPr>
            <w:r w:rsidRPr="00864544">
              <w:rPr>
                <w:iCs/>
                <w:sz w:val="20"/>
                <w:szCs w:val="20"/>
              </w:rPr>
              <w:t>Obligatoriu</w:t>
            </w:r>
          </w:p>
        </w:tc>
      </w:tr>
      <w:tr w:rsidR="008D0871" w:rsidRPr="00864544" w14:paraId="5D8B3147" w14:textId="77777777" w:rsidTr="00BC3B38">
        <w:trPr>
          <w:jc w:val="center"/>
        </w:trPr>
        <w:tc>
          <w:tcPr>
            <w:tcW w:w="0" w:type="auto"/>
            <w:shd w:val="clear" w:color="auto" w:fill="auto"/>
            <w:vAlign w:val="center"/>
          </w:tcPr>
          <w:p w14:paraId="46394B6B" w14:textId="77777777" w:rsidR="008D0871" w:rsidRPr="00864544" w:rsidRDefault="008D0871" w:rsidP="00BC3B38">
            <w:pPr>
              <w:tabs>
                <w:tab w:val="left" w:pos="612"/>
              </w:tabs>
              <w:rPr>
                <w:iCs/>
                <w:sz w:val="20"/>
                <w:szCs w:val="20"/>
              </w:rPr>
            </w:pPr>
            <w:r w:rsidRPr="00864544">
              <w:rPr>
                <w:iCs/>
                <w:sz w:val="20"/>
                <w:szCs w:val="20"/>
              </w:rPr>
              <w:t>5</w:t>
            </w:r>
          </w:p>
        </w:tc>
        <w:tc>
          <w:tcPr>
            <w:tcW w:w="0" w:type="auto"/>
            <w:shd w:val="clear" w:color="auto" w:fill="auto"/>
            <w:vAlign w:val="center"/>
          </w:tcPr>
          <w:p w14:paraId="1F0F14D3" w14:textId="77777777" w:rsidR="008D0871" w:rsidRPr="00864544" w:rsidRDefault="008D0871" w:rsidP="00BC3B38">
            <w:pPr>
              <w:tabs>
                <w:tab w:val="left" w:pos="612"/>
              </w:tabs>
              <w:jc w:val="both"/>
              <w:rPr>
                <w:iCs/>
                <w:sz w:val="20"/>
                <w:szCs w:val="20"/>
              </w:rPr>
            </w:pPr>
            <w:r w:rsidRPr="00864544">
              <w:rPr>
                <w:iCs/>
                <w:sz w:val="20"/>
                <w:szCs w:val="20"/>
              </w:rPr>
              <w:t>Declarație privind conduita etică și neimplicarea în practici frauduloase</w:t>
            </w:r>
          </w:p>
        </w:tc>
        <w:tc>
          <w:tcPr>
            <w:tcW w:w="0" w:type="auto"/>
            <w:shd w:val="clear" w:color="auto" w:fill="auto"/>
            <w:vAlign w:val="center"/>
          </w:tcPr>
          <w:p w14:paraId="209EAB09" w14:textId="77777777" w:rsidR="008D0871" w:rsidRPr="00864544" w:rsidRDefault="008D0871" w:rsidP="00BC3B38">
            <w:pPr>
              <w:tabs>
                <w:tab w:val="left" w:pos="612"/>
              </w:tabs>
              <w:rPr>
                <w:iCs/>
                <w:sz w:val="20"/>
                <w:szCs w:val="20"/>
              </w:rPr>
            </w:pPr>
            <w:r w:rsidRPr="00864544">
              <w:rPr>
                <w:iCs/>
                <w:sz w:val="20"/>
                <w:szCs w:val="20"/>
              </w:rPr>
              <w:t xml:space="preserve">Original, confirmat prin aplicarea semnăturii electronice. </w:t>
            </w:r>
          </w:p>
        </w:tc>
        <w:tc>
          <w:tcPr>
            <w:tcW w:w="0" w:type="auto"/>
            <w:shd w:val="clear" w:color="auto" w:fill="auto"/>
          </w:tcPr>
          <w:p w14:paraId="02143D95" w14:textId="77777777" w:rsidR="008D0871" w:rsidRPr="00864544" w:rsidRDefault="008D0871" w:rsidP="00BC3B38">
            <w:pPr>
              <w:rPr>
                <w:sz w:val="20"/>
                <w:szCs w:val="20"/>
              </w:rPr>
            </w:pPr>
            <w:r w:rsidRPr="00864544">
              <w:rPr>
                <w:iCs/>
                <w:sz w:val="20"/>
                <w:szCs w:val="20"/>
              </w:rPr>
              <w:t>Obligatoriu</w:t>
            </w:r>
          </w:p>
        </w:tc>
      </w:tr>
      <w:tr w:rsidR="008D0871" w:rsidRPr="00864544" w14:paraId="136050E9" w14:textId="77777777" w:rsidTr="00BC3B38">
        <w:trPr>
          <w:jc w:val="center"/>
        </w:trPr>
        <w:tc>
          <w:tcPr>
            <w:tcW w:w="0" w:type="auto"/>
            <w:shd w:val="clear" w:color="auto" w:fill="auto"/>
            <w:vAlign w:val="center"/>
          </w:tcPr>
          <w:p w14:paraId="3FEE5AD2" w14:textId="77777777" w:rsidR="008D0871" w:rsidRPr="00864544" w:rsidRDefault="008D0871" w:rsidP="00BC3B38">
            <w:pPr>
              <w:tabs>
                <w:tab w:val="left" w:pos="612"/>
              </w:tabs>
              <w:rPr>
                <w:iCs/>
                <w:sz w:val="20"/>
                <w:szCs w:val="20"/>
              </w:rPr>
            </w:pPr>
            <w:r w:rsidRPr="00864544">
              <w:rPr>
                <w:iCs/>
                <w:sz w:val="20"/>
                <w:szCs w:val="20"/>
              </w:rPr>
              <w:t>6</w:t>
            </w:r>
          </w:p>
        </w:tc>
        <w:tc>
          <w:tcPr>
            <w:tcW w:w="0" w:type="auto"/>
            <w:shd w:val="clear" w:color="auto" w:fill="auto"/>
            <w:vAlign w:val="center"/>
          </w:tcPr>
          <w:p w14:paraId="361EF598" w14:textId="77777777" w:rsidR="008D0871" w:rsidRPr="00864544" w:rsidRDefault="008D0871" w:rsidP="00BC3B38">
            <w:pPr>
              <w:tabs>
                <w:tab w:val="left" w:pos="612"/>
              </w:tabs>
              <w:jc w:val="both"/>
              <w:rPr>
                <w:iCs/>
                <w:sz w:val="20"/>
                <w:szCs w:val="20"/>
              </w:rPr>
            </w:pPr>
            <w:r w:rsidRPr="00864544">
              <w:rPr>
                <w:iCs/>
                <w:sz w:val="20"/>
                <w:szCs w:val="20"/>
              </w:rPr>
              <w:t>Date generale despre ofertant</w:t>
            </w:r>
          </w:p>
        </w:tc>
        <w:tc>
          <w:tcPr>
            <w:tcW w:w="0" w:type="auto"/>
            <w:shd w:val="clear" w:color="auto" w:fill="auto"/>
            <w:vAlign w:val="center"/>
          </w:tcPr>
          <w:p w14:paraId="5CC090BF" w14:textId="77777777" w:rsidR="008D0871" w:rsidRPr="00864544" w:rsidRDefault="008D0871" w:rsidP="00BC3B38">
            <w:pPr>
              <w:tabs>
                <w:tab w:val="left" w:pos="612"/>
              </w:tabs>
              <w:rPr>
                <w:iCs/>
                <w:sz w:val="20"/>
                <w:szCs w:val="20"/>
              </w:rPr>
            </w:pPr>
            <w:r w:rsidRPr="00864544">
              <w:rPr>
                <w:iCs/>
                <w:sz w:val="20"/>
                <w:szCs w:val="20"/>
              </w:rPr>
              <w:t xml:space="preserve">Original, confirmat prin aplicarea semnăturii electronice. </w:t>
            </w:r>
          </w:p>
        </w:tc>
        <w:tc>
          <w:tcPr>
            <w:tcW w:w="0" w:type="auto"/>
            <w:shd w:val="clear" w:color="auto" w:fill="auto"/>
          </w:tcPr>
          <w:p w14:paraId="627DE8FE" w14:textId="77777777" w:rsidR="008D0871" w:rsidRPr="00864544" w:rsidRDefault="008D0871" w:rsidP="00BC3B38">
            <w:pPr>
              <w:rPr>
                <w:sz w:val="20"/>
                <w:szCs w:val="20"/>
              </w:rPr>
            </w:pPr>
            <w:r w:rsidRPr="00864544">
              <w:rPr>
                <w:iCs/>
                <w:sz w:val="20"/>
                <w:szCs w:val="20"/>
              </w:rPr>
              <w:t>Obligatoriu</w:t>
            </w:r>
          </w:p>
        </w:tc>
      </w:tr>
      <w:tr w:rsidR="008D0871" w:rsidRPr="00864544" w14:paraId="1B1B1067" w14:textId="77777777" w:rsidTr="00BC3B38">
        <w:trPr>
          <w:jc w:val="center"/>
        </w:trPr>
        <w:tc>
          <w:tcPr>
            <w:tcW w:w="0" w:type="auto"/>
            <w:shd w:val="clear" w:color="auto" w:fill="auto"/>
            <w:vAlign w:val="center"/>
          </w:tcPr>
          <w:p w14:paraId="710CBF0D" w14:textId="77777777" w:rsidR="008D0871" w:rsidRPr="00864544" w:rsidRDefault="008D0871" w:rsidP="00BC3B38">
            <w:pPr>
              <w:tabs>
                <w:tab w:val="left" w:pos="612"/>
              </w:tabs>
              <w:rPr>
                <w:iCs/>
                <w:sz w:val="20"/>
                <w:szCs w:val="20"/>
              </w:rPr>
            </w:pPr>
            <w:r w:rsidRPr="00864544">
              <w:rPr>
                <w:iCs/>
                <w:sz w:val="20"/>
                <w:szCs w:val="20"/>
              </w:rPr>
              <w:t>7</w:t>
            </w:r>
          </w:p>
        </w:tc>
        <w:tc>
          <w:tcPr>
            <w:tcW w:w="0" w:type="auto"/>
            <w:shd w:val="clear" w:color="auto" w:fill="auto"/>
            <w:vAlign w:val="center"/>
          </w:tcPr>
          <w:p w14:paraId="110A4FB6" w14:textId="77777777" w:rsidR="008D0871" w:rsidRPr="00864544" w:rsidRDefault="008D0871" w:rsidP="00BC3B38">
            <w:pPr>
              <w:tabs>
                <w:tab w:val="left" w:pos="612"/>
              </w:tabs>
              <w:jc w:val="both"/>
              <w:rPr>
                <w:iCs/>
                <w:sz w:val="20"/>
                <w:szCs w:val="20"/>
              </w:rPr>
            </w:pPr>
            <w:r w:rsidRPr="00864544">
              <w:rPr>
                <w:iCs/>
                <w:sz w:val="20"/>
                <w:szCs w:val="20"/>
              </w:rPr>
              <w:t>Certificat înregistrare/ Decizie fondare + Extras din registrul persoanelor juridice</w:t>
            </w:r>
          </w:p>
        </w:tc>
        <w:tc>
          <w:tcPr>
            <w:tcW w:w="0" w:type="auto"/>
            <w:shd w:val="clear" w:color="auto" w:fill="auto"/>
            <w:vAlign w:val="center"/>
          </w:tcPr>
          <w:p w14:paraId="53A0A181" w14:textId="77777777" w:rsidR="008D0871" w:rsidRPr="00864544" w:rsidRDefault="008D0871" w:rsidP="00BC3B38">
            <w:pPr>
              <w:tabs>
                <w:tab w:val="left" w:pos="612"/>
              </w:tabs>
              <w:jc w:val="both"/>
              <w:rPr>
                <w:iCs/>
                <w:sz w:val="20"/>
                <w:szCs w:val="20"/>
              </w:rPr>
            </w:pPr>
            <w:r w:rsidRPr="00864544">
              <w:rPr>
                <w:iCs/>
                <w:sz w:val="20"/>
                <w:szCs w:val="20"/>
              </w:rPr>
              <w:t>Copii, confirmate prin aplicarea semnăturii electronice.</w:t>
            </w:r>
          </w:p>
        </w:tc>
        <w:tc>
          <w:tcPr>
            <w:tcW w:w="0" w:type="auto"/>
            <w:shd w:val="clear" w:color="auto" w:fill="auto"/>
          </w:tcPr>
          <w:p w14:paraId="5460A808" w14:textId="77777777" w:rsidR="008D0871" w:rsidRPr="00864544" w:rsidRDefault="008D0871" w:rsidP="00BC3B38">
            <w:pPr>
              <w:rPr>
                <w:sz w:val="20"/>
                <w:szCs w:val="20"/>
              </w:rPr>
            </w:pPr>
            <w:r w:rsidRPr="00864544">
              <w:rPr>
                <w:iCs/>
                <w:sz w:val="20"/>
                <w:szCs w:val="20"/>
              </w:rPr>
              <w:t>Obligatoriu</w:t>
            </w:r>
          </w:p>
        </w:tc>
      </w:tr>
      <w:tr w:rsidR="008D0871" w:rsidRPr="00864544" w14:paraId="7897AF25" w14:textId="77777777" w:rsidTr="00BC3B38">
        <w:trPr>
          <w:jc w:val="center"/>
        </w:trPr>
        <w:tc>
          <w:tcPr>
            <w:tcW w:w="0" w:type="auto"/>
            <w:shd w:val="clear" w:color="auto" w:fill="auto"/>
            <w:vAlign w:val="center"/>
          </w:tcPr>
          <w:p w14:paraId="7850FC8E" w14:textId="77777777" w:rsidR="008D0871" w:rsidRPr="00864544" w:rsidRDefault="008D0871" w:rsidP="00BC3B38">
            <w:pPr>
              <w:tabs>
                <w:tab w:val="left" w:pos="612"/>
              </w:tabs>
              <w:rPr>
                <w:iCs/>
                <w:sz w:val="20"/>
                <w:szCs w:val="20"/>
              </w:rPr>
            </w:pPr>
            <w:r w:rsidRPr="00864544">
              <w:rPr>
                <w:iCs/>
                <w:sz w:val="20"/>
                <w:szCs w:val="20"/>
              </w:rPr>
              <w:t>8</w:t>
            </w:r>
          </w:p>
        </w:tc>
        <w:tc>
          <w:tcPr>
            <w:tcW w:w="0" w:type="auto"/>
            <w:shd w:val="clear" w:color="auto" w:fill="auto"/>
            <w:vAlign w:val="center"/>
          </w:tcPr>
          <w:p w14:paraId="55F5DC2E" w14:textId="77777777" w:rsidR="008D0871" w:rsidRPr="00864544" w:rsidRDefault="008D0871" w:rsidP="00BC3B38">
            <w:pPr>
              <w:tabs>
                <w:tab w:val="left" w:pos="612"/>
              </w:tabs>
              <w:jc w:val="both"/>
              <w:rPr>
                <w:iCs/>
                <w:sz w:val="20"/>
                <w:szCs w:val="20"/>
              </w:rPr>
            </w:pPr>
            <w:r w:rsidRPr="00864544">
              <w:rPr>
                <w:iCs/>
                <w:sz w:val="20"/>
                <w:szCs w:val="20"/>
              </w:rPr>
              <w:t xml:space="preserve">Certificat de efectuate sistematică a plății impozitelor, </w:t>
            </w:r>
            <w:r w:rsidRPr="00864544">
              <w:rPr>
                <w:sz w:val="20"/>
                <w:szCs w:val="20"/>
              </w:rPr>
              <w:lastRenderedPageBreak/>
              <w:t>contribuțiilor eliberat de Inspectoratul Fiscal</w:t>
            </w:r>
          </w:p>
        </w:tc>
        <w:tc>
          <w:tcPr>
            <w:tcW w:w="0" w:type="auto"/>
            <w:shd w:val="clear" w:color="auto" w:fill="auto"/>
            <w:vAlign w:val="center"/>
          </w:tcPr>
          <w:p w14:paraId="540CAFA5" w14:textId="77777777" w:rsidR="008D0871" w:rsidRPr="00864544" w:rsidRDefault="008D0871" w:rsidP="00BC3B38">
            <w:pPr>
              <w:tabs>
                <w:tab w:val="left" w:pos="612"/>
              </w:tabs>
              <w:jc w:val="both"/>
              <w:rPr>
                <w:iCs/>
                <w:sz w:val="20"/>
                <w:szCs w:val="20"/>
              </w:rPr>
            </w:pPr>
            <w:r w:rsidRPr="00864544">
              <w:rPr>
                <w:iCs/>
                <w:sz w:val="20"/>
                <w:szCs w:val="20"/>
              </w:rPr>
              <w:lastRenderedPageBreak/>
              <w:t xml:space="preserve">Copie, confirmata prin aplicarea semnăturii electronice. Certificat valabil la data limită a </w:t>
            </w:r>
            <w:r w:rsidRPr="00864544">
              <w:rPr>
                <w:iCs/>
                <w:sz w:val="20"/>
                <w:szCs w:val="20"/>
              </w:rPr>
              <w:lastRenderedPageBreak/>
              <w:t>depunerii ofertelor</w:t>
            </w:r>
          </w:p>
        </w:tc>
        <w:tc>
          <w:tcPr>
            <w:tcW w:w="0" w:type="auto"/>
            <w:shd w:val="clear" w:color="auto" w:fill="auto"/>
          </w:tcPr>
          <w:p w14:paraId="05BB2C1B" w14:textId="77777777" w:rsidR="008D0871" w:rsidRPr="00864544" w:rsidRDefault="008D0871" w:rsidP="00BC3B38">
            <w:pPr>
              <w:rPr>
                <w:sz w:val="20"/>
                <w:szCs w:val="20"/>
              </w:rPr>
            </w:pPr>
            <w:r w:rsidRPr="00864544">
              <w:rPr>
                <w:iCs/>
                <w:sz w:val="20"/>
                <w:szCs w:val="20"/>
              </w:rPr>
              <w:lastRenderedPageBreak/>
              <w:t>Obligatoriu</w:t>
            </w:r>
          </w:p>
        </w:tc>
      </w:tr>
      <w:tr w:rsidR="008D0871" w:rsidRPr="00864544" w14:paraId="618C06A2" w14:textId="77777777" w:rsidTr="00BC3B38">
        <w:trPr>
          <w:jc w:val="center"/>
        </w:trPr>
        <w:tc>
          <w:tcPr>
            <w:tcW w:w="0" w:type="auto"/>
            <w:shd w:val="clear" w:color="auto" w:fill="auto"/>
            <w:vAlign w:val="center"/>
          </w:tcPr>
          <w:p w14:paraId="6E270624" w14:textId="77777777" w:rsidR="008D0871" w:rsidRPr="00864544" w:rsidRDefault="008D0871" w:rsidP="00BC3B38">
            <w:pPr>
              <w:tabs>
                <w:tab w:val="left" w:pos="612"/>
              </w:tabs>
              <w:rPr>
                <w:iCs/>
                <w:sz w:val="20"/>
                <w:szCs w:val="20"/>
              </w:rPr>
            </w:pPr>
            <w:r w:rsidRPr="00864544">
              <w:rPr>
                <w:iCs/>
                <w:sz w:val="20"/>
                <w:szCs w:val="20"/>
              </w:rPr>
              <w:lastRenderedPageBreak/>
              <w:t>9</w:t>
            </w:r>
          </w:p>
        </w:tc>
        <w:tc>
          <w:tcPr>
            <w:tcW w:w="0" w:type="auto"/>
            <w:shd w:val="clear" w:color="auto" w:fill="auto"/>
          </w:tcPr>
          <w:p w14:paraId="6A237BE7" w14:textId="77777777" w:rsidR="008D0871" w:rsidRPr="00864544" w:rsidRDefault="008D0871" w:rsidP="00BC3B38">
            <w:pPr>
              <w:pStyle w:val="Frspaiere"/>
              <w:jc w:val="both"/>
              <w:rPr>
                <w:color w:val="000000" w:themeColor="text1"/>
                <w:sz w:val="20"/>
                <w:szCs w:val="20"/>
              </w:rPr>
            </w:pPr>
            <w:r w:rsidRPr="00864544">
              <w:rPr>
                <w:color w:val="000000" w:themeColor="text1"/>
                <w:sz w:val="20"/>
                <w:szCs w:val="20"/>
              </w:rPr>
              <w:t>DUAE;</w:t>
            </w:r>
          </w:p>
        </w:tc>
        <w:tc>
          <w:tcPr>
            <w:tcW w:w="0" w:type="auto"/>
            <w:shd w:val="clear" w:color="auto" w:fill="auto"/>
          </w:tcPr>
          <w:p w14:paraId="6E552B40" w14:textId="77777777" w:rsidR="008D0871" w:rsidRPr="00864544" w:rsidRDefault="008D0871" w:rsidP="00BC3B38">
            <w:pPr>
              <w:pStyle w:val="Frspaiere"/>
              <w:rPr>
                <w:sz w:val="20"/>
                <w:szCs w:val="20"/>
                <w:lang w:eastAsia="ru-RU"/>
              </w:rPr>
            </w:pPr>
            <w:r w:rsidRPr="00864544">
              <w:rPr>
                <w:sz w:val="20"/>
                <w:szCs w:val="20"/>
                <w:lang w:eastAsia="ru-RU"/>
              </w:rPr>
              <w:t>Conform Ordinului ministerului finanțelor nr.72/2020</w:t>
            </w:r>
          </w:p>
        </w:tc>
        <w:tc>
          <w:tcPr>
            <w:tcW w:w="0" w:type="auto"/>
            <w:shd w:val="clear" w:color="auto" w:fill="auto"/>
          </w:tcPr>
          <w:p w14:paraId="54692A63" w14:textId="77777777" w:rsidR="008D0871" w:rsidRPr="00864544" w:rsidRDefault="008D0871" w:rsidP="00BC3B38">
            <w:pPr>
              <w:pStyle w:val="Frspaiere"/>
              <w:rPr>
                <w:sz w:val="20"/>
                <w:szCs w:val="20"/>
                <w:lang w:eastAsia="ru-RU"/>
              </w:rPr>
            </w:pPr>
            <w:r w:rsidRPr="00864544">
              <w:rPr>
                <w:sz w:val="20"/>
                <w:szCs w:val="20"/>
                <w:lang w:eastAsia="ru-RU"/>
              </w:rPr>
              <w:t>Obligatoriu</w:t>
            </w:r>
          </w:p>
        </w:tc>
      </w:tr>
      <w:tr w:rsidR="008D0871" w:rsidRPr="00864544" w14:paraId="388EC0B5" w14:textId="77777777" w:rsidTr="00BC3B38">
        <w:trPr>
          <w:jc w:val="center"/>
        </w:trPr>
        <w:tc>
          <w:tcPr>
            <w:tcW w:w="0" w:type="auto"/>
            <w:shd w:val="clear" w:color="auto" w:fill="auto"/>
            <w:vAlign w:val="center"/>
          </w:tcPr>
          <w:p w14:paraId="53E7598E" w14:textId="77777777" w:rsidR="008D0871" w:rsidRPr="00864544" w:rsidRDefault="008D0871" w:rsidP="00BC3B38">
            <w:pPr>
              <w:tabs>
                <w:tab w:val="left" w:pos="612"/>
              </w:tabs>
              <w:rPr>
                <w:iCs/>
                <w:sz w:val="20"/>
                <w:szCs w:val="20"/>
              </w:rPr>
            </w:pPr>
            <w:r w:rsidRPr="00864544">
              <w:rPr>
                <w:iCs/>
                <w:sz w:val="20"/>
                <w:szCs w:val="20"/>
              </w:rPr>
              <w:t>10</w:t>
            </w:r>
          </w:p>
        </w:tc>
        <w:tc>
          <w:tcPr>
            <w:tcW w:w="0" w:type="auto"/>
            <w:shd w:val="clear" w:color="auto" w:fill="auto"/>
            <w:vAlign w:val="center"/>
          </w:tcPr>
          <w:p w14:paraId="6D637B38" w14:textId="77777777" w:rsidR="008D0871" w:rsidRPr="00864544" w:rsidRDefault="008D0871" w:rsidP="00BC3B38">
            <w:pPr>
              <w:tabs>
                <w:tab w:val="left" w:pos="612"/>
              </w:tabs>
              <w:jc w:val="both"/>
              <w:rPr>
                <w:iCs/>
                <w:sz w:val="20"/>
                <w:szCs w:val="20"/>
              </w:rPr>
            </w:pPr>
            <w:r w:rsidRPr="00864544">
              <w:rPr>
                <w:iCs/>
                <w:sz w:val="20"/>
                <w:szCs w:val="20"/>
              </w:rPr>
              <w:t xml:space="preserve">Raport financiar </w:t>
            </w:r>
          </w:p>
        </w:tc>
        <w:tc>
          <w:tcPr>
            <w:tcW w:w="0" w:type="auto"/>
            <w:shd w:val="clear" w:color="auto" w:fill="auto"/>
            <w:vAlign w:val="center"/>
          </w:tcPr>
          <w:p w14:paraId="1C7AFCFF" w14:textId="77777777" w:rsidR="008D0871" w:rsidRPr="00864544" w:rsidRDefault="008D0871" w:rsidP="00BC3B38">
            <w:pPr>
              <w:tabs>
                <w:tab w:val="left" w:pos="612"/>
              </w:tabs>
              <w:jc w:val="both"/>
              <w:rPr>
                <w:iCs/>
                <w:sz w:val="20"/>
                <w:szCs w:val="20"/>
              </w:rPr>
            </w:pPr>
            <w:r w:rsidRPr="00864544">
              <w:rPr>
                <w:iCs/>
                <w:sz w:val="20"/>
                <w:szCs w:val="20"/>
              </w:rPr>
              <w:t xml:space="preserve">Copii, confirmate prin aplicarea semnăturii electronice. Rapoartele financiare prezentate la Statistică pentru anul </w:t>
            </w:r>
            <w:r w:rsidRPr="00864544">
              <w:rPr>
                <w:iCs/>
                <w:sz w:val="20"/>
                <w:szCs w:val="20"/>
                <w:shd w:val="clear" w:color="auto" w:fill="FFFF00"/>
              </w:rPr>
              <w:t>2020</w:t>
            </w:r>
            <w:r w:rsidRPr="00864544">
              <w:rPr>
                <w:iCs/>
                <w:sz w:val="20"/>
                <w:szCs w:val="20"/>
              </w:rPr>
              <w:t>. Se va prezenta copie cu semnăturile olografice sau copia cu recipisa de recepție în cazul prezentării acestora electronic la Direcția Statistică</w:t>
            </w:r>
          </w:p>
        </w:tc>
        <w:tc>
          <w:tcPr>
            <w:tcW w:w="0" w:type="auto"/>
            <w:shd w:val="clear" w:color="auto" w:fill="auto"/>
          </w:tcPr>
          <w:p w14:paraId="35487A76" w14:textId="77777777" w:rsidR="008D0871" w:rsidRPr="00864544" w:rsidRDefault="008D0871" w:rsidP="00BC3B38">
            <w:pPr>
              <w:rPr>
                <w:sz w:val="20"/>
                <w:szCs w:val="20"/>
              </w:rPr>
            </w:pPr>
            <w:r w:rsidRPr="00864544">
              <w:rPr>
                <w:iCs/>
                <w:sz w:val="20"/>
                <w:szCs w:val="20"/>
              </w:rPr>
              <w:t>Obligatoriu</w:t>
            </w:r>
          </w:p>
        </w:tc>
      </w:tr>
      <w:tr w:rsidR="008D0871" w:rsidRPr="00864544" w14:paraId="1BA589E9" w14:textId="77777777" w:rsidTr="00BC3B38">
        <w:trPr>
          <w:jc w:val="center"/>
        </w:trPr>
        <w:tc>
          <w:tcPr>
            <w:tcW w:w="0" w:type="auto"/>
            <w:shd w:val="clear" w:color="auto" w:fill="auto"/>
            <w:vAlign w:val="center"/>
          </w:tcPr>
          <w:p w14:paraId="5783B04D" w14:textId="77777777" w:rsidR="008D0871" w:rsidRPr="00864544" w:rsidRDefault="008D0871" w:rsidP="00BC3B38">
            <w:pPr>
              <w:tabs>
                <w:tab w:val="left" w:pos="612"/>
              </w:tabs>
              <w:rPr>
                <w:iCs/>
                <w:sz w:val="20"/>
                <w:szCs w:val="20"/>
              </w:rPr>
            </w:pPr>
            <w:r w:rsidRPr="00864544">
              <w:rPr>
                <w:iCs/>
                <w:sz w:val="20"/>
                <w:szCs w:val="20"/>
              </w:rPr>
              <w:t>11</w:t>
            </w:r>
          </w:p>
        </w:tc>
        <w:tc>
          <w:tcPr>
            <w:tcW w:w="0" w:type="auto"/>
            <w:shd w:val="clear" w:color="auto" w:fill="auto"/>
          </w:tcPr>
          <w:p w14:paraId="720F5DED" w14:textId="77777777" w:rsidR="008D0871" w:rsidRPr="00864544" w:rsidRDefault="008D0871" w:rsidP="00BC3B38">
            <w:pPr>
              <w:pStyle w:val="Frspaiere"/>
              <w:jc w:val="both"/>
              <w:rPr>
                <w:sz w:val="20"/>
                <w:szCs w:val="20"/>
                <w:lang w:eastAsia="ru-RU"/>
              </w:rPr>
            </w:pPr>
            <w:r w:rsidRPr="00864544">
              <w:rPr>
                <w:sz w:val="20"/>
                <w:szCs w:val="20"/>
              </w:rPr>
              <w:t xml:space="preserve">Cerere de participare </w:t>
            </w:r>
          </w:p>
        </w:tc>
        <w:tc>
          <w:tcPr>
            <w:tcW w:w="0" w:type="auto"/>
            <w:shd w:val="clear" w:color="auto" w:fill="auto"/>
          </w:tcPr>
          <w:p w14:paraId="529332C6" w14:textId="77777777" w:rsidR="008D0871" w:rsidRPr="00864544" w:rsidRDefault="008D0871" w:rsidP="00BC3B38">
            <w:pPr>
              <w:pStyle w:val="Frspaiere"/>
              <w:rPr>
                <w:sz w:val="20"/>
                <w:szCs w:val="20"/>
                <w:lang w:eastAsia="ru-RU"/>
              </w:rPr>
            </w:pPr>
            <w:r w:rsidRPr="00864544">
              <w:rPr>
                <w:sz w:val="20"/>
                <w:szCs w:val="20"/>
                <w:lang w:eastAsia="ru-RU"/>
              </w:rPr>
              <w:t xml:space="preserve">Documentația standard </w:t>
            </w:r>
            <w:r>
              <w:rPr>
                <w:sz w:val="20"/>
                <w:szCs w:val="20"/>
                <w:lang w:eastAsia="ru-RU"/>
              </w:rPr>
              <w:t>(</w:t>
            </w:r>
            <w:r w:rsidRPr="00864544">
              <w:rPr>
                <w:sz w:val="20"/>
                <w:szCs w:val="20"/>
              </w:rPr>
              <w:t>anexa nr. 7)</w:t>
            </w:r>
          </w:p>
        </w:tc>
        <w:tc>
          <w:tcPr>
            <w:tcW w:w="0" w:type="auto"/>
            <w:shd w:val="clear" w:color="auto" w:fill="auto"/>
          </w:tcPr>
          <w:p w14:paraId="740FC27F" w14:textId="77777777" w:rsidR="008D0871" w:rsidRPr="00864544" w:rsidRDefault="008D0871" w:rsidP="00BC3B38">
            <w:pPr>
              <w:pStyle w:val="Frspaiere"/>
              <w:rPr>
                <w:sz w:val="20"/>
                <w:szCs w:val="20"/>
                <w:lang w:eastAsia="ru-RU"/>
              </w:rPr>
            </w:pPr>
            <w:r w:rsidRPr="00864544">
              <w:rPr>
                <w:sz w:val="20"/>
                <w:szCs w:val="20"/>
                <w:lang w:eastAsia="ru-RU"/>
              </w:rPr>
              <w:t>Obligatoriu</w:t>
            </w:r>
          </w:p>
        </w:tc>
      </w:tr>
      <w:tr w:rsidR="008D0871" w:rsidRPr="00864544" w14:paraId="3FC7E919" w14:textId="77777777" w:rsidTr="00BC3B38">
        <w:trPr>
          <w:jc w:val="center"/>
        </w:trPr>
        <w:tc>
          <w:tcPr>
            <w:tcW w:w="0" w:type="auto"/>
            <w:shd w:val="clear" w:color="auto" w:fill="auto"/>
            <w:vAlign w:val="center"/>
          </w:tcPr>
          <w:p w14:paraId="38A86837" w14:textId="77777777" w:rsidR="008D0871" w:rsidRPr="00864544" w:rsidRDefault="008D0871" w:rsidP="00BC3B38">
            <w:pPr>
              <w:tabs>
                <w:tab w:val="left" w:pos="612"/>
              </w:tabs>
              <w:rPr>
                <w:iCs/>
                <w:sz w:val="20"/>
                <w:szCs w:val="20"/>
              </w:rPr>
            </w:pPr>
            <w:r w:rsidRPr="00864544">
              <w:rPr>
                <w:iCs/>
                <w:sz w:val="20"/>
                <w:szCs w:val="20"/>
              </w:rPr>
              <w:t>12</w:t>
            </w:r>
          </w:p>
        </w:tc>
        <w:tc>
          <w:tcPr>
            <w:tcW w:w="0" w:type="auto"/>
            <w:shd w:val="clear" w:color="auto" w:fill="auto"/>
          </w:tcPr>
          <w:p w14:paraId="2FB2E524" w14:textId="77777777" w:rsidR="008D0871" w:rsidRPr="00864544" w:rsidRDefault="008D0871" w:rsidP="00BC3B38">
            <w:pPr>
              <w:pStyle w:val="Frspaiere"/>
              <w:jc w:val="both"/>
              <w:rPr>
                <w:sz w:val="20"/>
                <w:szCs w:val="20"/>
                <w:lang w:eastAsia="ru-RU"/>
              </w:rPr>
            </w:pPr>
            <w:r w:rsidRPr="00864544">
              <w:rPr>
                <w:sz w:val="20"/>
                <w:szCs w:val="20"/>
              </w:rPr>
              <w:t xml:space="preserve">Declaraţie privind valabilitatea ofertei </w:t>
            </w:r>
          </w:p>
        </w:tc>
        <w:tc>
          <w:tcPr>
            <w:tcW w:w="0" w:type="auto"/>
            <w:shd w:val="clear" w:color="auto" w:fill="auto"/>
          </w:tcPr>
          <w:p w14:paraId="7D0D63C6" w14:textId="77777777" w:rsidR="008D0871" w:rsidRPr="00864544" w:rsidRDefault="008D0871" w:rsidP="00BC3B38">
            <w:pPr>
              <w:pStyle w:val="Frspaiere"/>
              <w:rPr>
                <w:sz w:val="20"/>
                <w:szCs w:val="20"/>
              </w:rPr>
            </w:pPr>
            <w:r w:rsidRPr="00864544">
              <w:rPr>
                <w:sz w:val="20"/>
                <w:szCs w:val="20"/>
                <w:lang w:eastAsia="ru-RU"/>
              </w:rPr>
              <w:t>Documentația standard</w:t>
            </w:r>
            <w:r w:rsidRPr="00864544">
              <w:rPr>
                <w:sz w:val="20"/>
                <w:szCs w:val="20"/>
              </w:rPr>
              <w:t xml:space="preserve"> (anexa nr. 8)</w:t>
            </w:r>
          </w:p>
        </w:tc>
        <w:tc>
          <w:tcPr>
            <w:tcW w:w="0" w:type="auto"/>
            <w:shd w:val="clear" w:color="auto" w:fill="auto"/>
          </w:tcPr>
          <w:p w14:paraId="05B9B0FF" w14:textId="77777777" w:rsidR="008D0871" w:rsidRPr="00864544" w:rsidRDefault="008D0871" w:rsidP="00BC3B38">
            <w:pPr>
              <w:pStyle w:val="Frspaiere"/>
              <w:rPr>
                <w:sz w:val="20"/>
                <w:szCs w:val="20"/>
                <w:lang w:eastAsia="ru-RU"/>
              </w:rPr>
            </w:pPr>
            <w:r w:rsidRPr="00864544">
              <w:rPr>
                <w:sz w:val="20"/>
                <w:szCs w:val="20"/>
                <w:lang w:eastAsia="ru-RU"/>
              </w:rPr>
              <w:t>Obligatoriu</w:t>
            </w:r>
          </w:p>
        </w:tc>
      </w:tr>
      <w:tr w:rsidR="008D0871" w:rsidRPr="00864544" w14:paraId="486EDD08" w14:textId="77777777" w:rsidTr="00BC3B38">
        <w:trPr>
          <w:jc w:val="center"/>
        </w:trPr>
        <w:tc>
          <w:tcPr>
            <w:tcW w:w="0" w:type="auto"/>
            <w:shd w:val="clear" w:color="auto" w:fill="auto"/>
            <w:vAlign w:val="center"/>
          </w:tcPr>
          <w:p w14:paraId="73464257" w14:textId="77777777" w:rsidR="008D0871" w:rsidRPr="00864544" w:rsidRDefault="008D0871" w:rsidP="00BC3B38">
            <w:pPr>
              <w:tabs>
                <w:tab w:val="left" w:pos="612"/>
              </w:tabs>
              <w:rPr>
                <w:iCs/>
                <w:sz w:val="20"/>
                <w:szCs w:val="20"/>
              </w:rPr>
            </w:pPr>
            <w:r w:rsidRPr="00864544">
              <w:rPr>
                <w:iCs/>
                <w:sz w:val="20"/>
                <w:szCs w:val="20"/>
              </w:rPr>
              <w:t>13</w:t>
            </w:r>
          </w:p>
        </w:tc>
        <w:tc>
          <w:tcPr>
            <w:tcW w:w="0" w:type="auto"/>
            <w:shd w:val="clear" w:color="auto" w:fill="auto"/>
          </w:tcPr>
          <w:p w14:paraId="696BF0C6" w14:textId="77777777" w:rsidR="008D0871" w:rsidRPr="00864544" w:rsidRDefault="008D0871" w:rsidP="00BC3B38">
            <w:pPr>
              <w:pStyle w:val="Frspaiere"/>
              <w:jc w:val="both"/>
              <w:rPr>
                <w:sz w:val="20"/>
                <w:szCs w:val="20"/>
                <w:lang w:eastAsia="ru-RU"/>
              </w:rPr>
            </w:pPr>
            <w:r w:rsidRPr="00864544">
              <w:rPr>
                <w:sz w:val="20"/>
                <w:szCs w:val="20"/>
              </w:rPr>
              <w:t xml:space="preserve">Grafic de executare a documentației de proiect </w:t>
            </w:r>
          </w:p>
        </w:tc>
        <w:tc>
          <w:tcPr>
            <w:tcW w:w="0" w:type="auto"/>
            <w:shd w:val="clear" w:color="auto" w:fill="auto"/>
          </w:tcPr>
          <w:p w14:paraId="6D00CECB" w14:textId="77777777" w:rsidR="008D0871" w:rsidRPr="00864544" w:rsidRDefault="008D0871" w:rsidP="00BC3B38">
            <w:pPr>
              <w:pStyle w:val="Frspaiere"/>
              <w:rPr>
                <w:sz w:val="20"/>
                <w:szCs w:val="20"/>
              </w:rPr>
            </w:pPr>
            <w:r w:rsidRPr="00864544">
              <w:rPr>
                <w:sz w:val="20"/>
                <w:szCs w:val="20"/>
                <w:lang w:eastAsia="ru-RU"/>
              </w:rPr>
              <w:t>Documentația standard</w:t>
            </w:r>
            <w:r w:rsidRPr="00864544">
              <w:rPr>
                <w:sz w:val="20"/>
                <w:szCs w:val="20"/>
              </w:rPr>
              <w:t xml:space="preserve"> (anexa nr. 11.)</w:t>
            </w:r>
          </w:p>
        </w:tc>
        <w:tc>
          <w:tcPr>
            <w:tcW w:w="0" w:type="auto"/>
            <w:shd w:val="clear" w:color="auto" w:fill="auto"/>
          </w:tcPr>
          <w:p w14:paraId="530A2D0B" w14:textId="77777777" w:rsidR="008D0871" w:rsidRPr="00864544" w:rsidRDefault="008D0871" w:rsidP="00BC3B38">
            <w:pPr>
              <w:pStyle w:val="Frspaiere"/>
              <w:rPr>
                <w:sz w:val="20"/>
                <w:szCs w:val="20"/>
                <w:lang w:eastAsia="ru-RU"/>
              </w:rPr>
            </w:pPr>
            <w:r w:rsidRPr="00864544">
              <w:rPr>
                <w:sz w:val="20"/>
                <w:szCs w:val="20"/>
                <w:lang w:eastAsia="ru-RU"/>
              </w:rPr>
              <w:t>Obligatoriu</w:t>
            </w:r>
          </w:p>
        </w:tc>
      </w:tr>
      <w:tr w:rsidR="008D0871" w:rsidRPr="00864544" w14:paraId="610A7DE1" w14:textId="77777777" w:rsidTr="00BC3B38">
        <w:trPr>
          <w:jc w:val="center"/>
        </w:trPr>
        <w:tc>
          <w:tcPr>
            <w:tcW w:w="0" w:type="auto"/>
            <w:shd w:val="clear" w:color="auto" w:fill="auto"/>
            <w:vAlign w:val="center"/>
          </w:tcPr>
          <w:p w14:paraId="6022542C" w14:textId="77777777" w:rsidR="008D0871" w:rsidRPr="00864544" w:rsidRDefault="008D0871" w:rsidP="00BC3B38">
            <w:pPr>
              <w:tabs>
                <w:tab w:val="left" w:pos="612"/>
              </w:tabs>
              <w:rPr>
                <w:iCs/>
                <w:sz w:val="20"/>
                <w:szCs w:val="20"/>
              </w:rPr>
            </w:pPr>
            <w:r w:rsidRPr="00864544">
              <w:rPr>
                <w:iCs/>
                <w:sz w:val="20"/>
                <w:szCs w:val="20"/>
              </w:rPr>
              <w:t>14</w:t>
            </w:r>
          </w:p>
        </w:tc>
        <w:tc>
          <w:tcPr>
            <w:tcW w:w="0" w:type="auto"/>
            <w:shd w:val="clear" w:color="auto" w:fill="auto"/>
          </w:tcPr>
          <w:p w14:paraId="2003F4C7" w14:textId="77777777" w:rsidR="008D0871" w:rsidRPr="00864544" w:rsidRDefault="008D0871" w:rsidP="00BC3B38">
            <w:pPr>
              <w:pStyle w:val="Frspaiere"/>
              <w:jc w:val="both"/>
              <w:rPr>
                <w:sz w:val="20"/>
                <w:szCs w:val="20"/>
                <w:lang w:eastAsia="ru-RU"/>
              </w:rPr>
            </w:pPr>
            <w:r w:rsidRPr="00864544">
              <w:rPr>
                <w:sz w:val="20"/>
                <w:szCs w:val="20"/>
              </w:rPr>
              <w:t xml:space="preserve">Declarație privind experienţa similară </w:t>
            </w:r>
          </w:p>
        </w:tc>
        <w:tc>
          <w:tcPr>
            <w:tcW w:w="0" w:type="auto"/>
            <w:shd w:val="clear" w:color="auto" w:fill="auto"/>
          </w:tcPr>
          <w:p w14:paraId="52D23322" w14:textId="77777777" w:rsidR="008D0871" w:rsidRPr="00864544" w:rsidRDefault="008D0871" w:rsidP="00BC3B38">
            <w:pPr>
              <w:pStyle w:val="Frspaiere"/>
              <w:rPr>
                <w:sz w:val="20"/>
                <w:szCs w:val="20"/>
              </w:rPr>
            </w:pPr>
            <w:r w:rsidRPr="00864544">
              <w:rPr>
                <w:sz w:val="20"/>
                <w:szCs w:val="20"/>
                <w:lang w:eastAsia="ru-RU"/>
              </w:rPr>
              <w:t>Documentația standard</w:t>
            </w:r>
            <w:r w:rsidRPr="00864544">
              <w:rPr>
                <w:sz w:val="20"/>
                <w:szCs w:val="20"/>
              </w:rPr>
              <w:t xml:space="preserve"> (anexa nr. 12)</w:t>
            </w:r>
          </w:p>
        </w:tc>
        <w:tc>
          <w:tcPr>
            <w:tcW w:w="0" w:type="auto"/>
            <w:shd w:val="clear" w:color="auto" w:fill="auto"/>
          </w:tcPr>
          <w:p w14:paraId="65008C12" w14:textId="77777777" w:rsidR="008D0871" w:rsidRPr="00864544" w:rsidRDefault="008D0871" w:rsidP="00BC3B38">
            <w:pPr>
              <w:pStyle w:val="Frspaiere"/>
              <w:rPr>
                <w:sz w:val="20"/>
                <w:szCs w:val="20"/>
                <w:lang w:eastAsia="ru-RU"/>
              </w:rPr>
            </w:pPr>
            <w:r w:rsidRPr="00864544">
              <w:rPr>
                <w:sz w:val="20"/>
                <w:szCs w:val="20"/>
                <w:lang w:eastAsia="ru-RU"/>
              </w:rPr>
              <w:t>Obligatoriu</w:t>
            </w:r>
          </w:p>
        </w:tc>
      </w:tr>
      <w:tr w:rsidR="008D0871" w:rsidRPr="00864544" w14:paraId="1638D4F5" w14:textId="77777777" w:rsidTr="00BC3B38">
        <w:trPr>
          <w:jc w:val="center"/>
        </w:trPr>
        <w:tc>
          <w:tcPr>
            <w:tcW w:w="0" w:type="auto"/>
            <w:shd w:val="clear" w:color="auto" w:fill="auto"/>
            <w:vAlign w:val="center"/>
          </w:tcPr>
          <w:p w14:paraId="6A8C1DCB" w14:textId="77777777" w:rsidR="008D0871" w:rsidRPr="00864544" w:rsidRDefault="008D0871" w:rsidP="00BC3B38">
            <w:pPr>
              <w:tabs>
                <w:tab w:val="left" w:pos="612"/>
              </w:tabs>
              <w:rPr>
                <w:iCs/>
                <w:sz w:val="20"/>
                <w:szCs w:val="20"/>
              </w:rPr>
            </w:pPr>
            <w:r w:rsidRPr="00864544">
              <w:rPr>
                <w:iCs/>
                <w:sz w:val="20"/>
                <w:szCs w:val="20"/>
              </w:rPr>
              <w:t>15</w:t>
            </w:r>
          </w:p>
        </w:tc>
        <w:tc>
          <w:tcPr>
            <w:tcW w:w="0" w:type="auto"/>
            <w:shd w:val="clear" w:color="auto" w:fill="auto"/>
          </w:tcPr>
          <w:p w14:paraId="1C5FD4A8" w14:textId="77777777" w:rsidR="008D0871" w:rsidRPr="00864544" w:rsidRDefault="008D0871" w:rsidP="00BC3B38">
            <w:pPr>
              <w:pStyle w:val="Frspaiere"/>
              <w:jc w:val="both"/>
              <w:rPr>
                <w:sz w:val="20"/>
                <w:szCs w:val="20"/>
                <w:lang w:eastAsia="ru-RU"/>
              </w:rPr>
            </w:pPr>
            <w:r w:rsidRPr="00864544">
              <w:rPr>
                <w:sz w:val="20"/>
                <w:szCs w:val="20"/>
              </w:rPr>
              <w:t xml:space="preserve">Declarație privind lista principalelor lucrări executate în ultimul an de activitate </w:t>
            </w:r>
          </w:p>
        </w:tc>
        <w:tc>
          <w:tcPr>
            <w:tcW w:w="0" w:type="auto"/>
            <w:shd w:val="clear" w:color="auto" w:fill="auto"/>
          </w:tcPr>
          <w:p w14:paraId="236DF7B1" w14:textId="77777777" w:rsidR="008D0871" w:rsidRPr="00864544" w:rsidRDefault="008D0871" w:rsidP="00BC3B38">
            <w:pPr>
              <w:pStyle w:val="Frspaiere"/>
              <w:rPr>
                <w:sz w:val="20"/>
                <w:szCs w:val="20"/>
              </w:rPr>
            </w:pPr>
            <w:r w:rsidRPr="00864544">
              <w:rPr>
                <w:sz w:val="20"/>
                <w:szCs w:val="20"/>
                <w:lang w:eastAsia="ru-RU"/>
              </w:rPr>
              <w:t>Documentația standard</w:t>
            </w:r>
            <w:r w:rsidRPr="00864544">
              <w:rPr>
                <w:sz w:val="20"/>
                <w:szCs w:val="20"/>
              </w:rPr>
              <w:t xml:space="preserve"> (anexa nr. 13)</w:t>
            </w:r>
          </w:p>
        </w:tc>
        <w:tc>
          <w:tcPr>
            <w:tcW w:w="0" w:type="auto"/>
            <w:shd w:val="clear" w:color="auto" w:fill="auto"/>
          </w:tcPr>
          <w:p w14:paraId="4CC3FFCA" w14:textId="77777777" w:rsidR="008D0871" w:rsidRPr="00864544" w:rsidRDefault="008D0871" w:rsidP="00BC3B38">
            <w:pPr>
              <w:pStyle w:val="Frspaiere"/>
              <w:rPr>
                <w:sz w:val="20"/>
                <w:szCs w:val="20"/>
                <w:lang w:eastAsia="ru-RU"/>
              </w:rPr>
            </w:pPr>
            <w:r w:rsidRPr="00864544">
              <w:rPr>
                <w:sz w:val="20"/>
                <w:szCs w:val="20"/>
                <w:lang w:eastAsia="ru-RU"/>
              </w:rPr>
              <w:t>Obligatoriu</w:t>
            </w:r>
          </w:p>
        </w:tc>
      </w:tr>
      <w:tr w:rsidR="008D0871" w:rsidRPr="00864544" w14:paraId="4E24F662" w14:textId="77777777" w:rsidTr="00BC3B38">
        <w:trPr>
          <w:jc w:val="center"/>
        </w:trPr>
        <w:tc>
          <w:tcPr>
            <w:tcW w:w="0" w:type="auto"/>
            <w:shd w:val="clear" w:color="auto" w:fill="auto"/>
            <w:vAlign w:val="center"/>
          </w:tcPr>
          <w:p w14:paraId="1D4E760D" w14:textId="77777777" w:rsidR="008D0871" w:rsidRPr="00864544" w:rsidRDefault="008D0871" w:rsidP="00BC3B38">
            <w:pPr>
              <w:tabs>
                <w:tab w:val="left" w:pos="612"/>
              </w:tabs>
              <w:rPr>
                <w:iCs/>
                <w:sz w:val="20"/>
                <w:szCs w:val="20"/>
              </w:rPr>
            </w:pPr>
            <w:r w:rsidRPr="00864544">
              <w:rPr>
                <w:iCs/>
                <w:sz w:val="20"/>
                <w:szCs w:val="20"/>
              </w:rPr>
              <w:t>16</w:t>
            </w:r>
          </w:p>
        </w:tc>
        <w:tc>
          <w:tcPr>
            <w:tcW w:w="0" w:type="auto"/>
            <w:shd w:val="clear" w:color="auto" w:fill="auto"/>
          </w:tcPr>
          <w:p w14:paraId="6613894B" w14:textId="77777777" w:rsidR="008D0871" w:rsidRPr="00864544" w:rsidRDefault="008D0871" w:rsidP="00BC3B38">
            <w:pPr>
              <w:pStyle w:val="Frspaiere"/>
              <w:jc w:val="both"/>
              <w:rPr>
                <w:sz w:val="20"/>
                <w:szCs w:val="20"/>
                <w:lang w:eastAsia="ru-RU"/>
              </w:rPr>
            </w:pPr>
            <w:r w:rsidRPr="00864544">
              <w:rPr>
                <w:sz w:val="20"/>
                <w:szCs w:val="20"/>
              </w:rPr>
              <w:t xml:space="preserve">Declaraţie privind dotările specifice, utilajul şi echipamentul necesar pentru îndeplinirea corespunzătoare a contractului </w:t>
            </w:r>
          </w:p>
        </w:tc>
        <w:tc>
          <w:tcPr>
            <w:tcW w:w="0" w:type="auto"/>
            <w:shd w:val="clear" w:color="auto" w:fill="auto"/>
          </w:tcPr>
          <w:p w14:paraId="1686E168" w14:textId="77777777" w:rsidR="008D0871" w:rsidRPr="00864544" w:rsidRDefault="008D0871" w:rsidP="00BC3B38">
            <w:pPr>
              <w:pStyle w:val="Frspaiere"/>
              <w:rPr>
                <w:sz w:val="20"/>
                <w:szCs w:val="20"/>
              </w:rPr>
            </w:pPr>
            <w:r w:rsidRPr="00864544">
              <w:rPr>
                <w:sz w:val="20"/>
                <w:szCs w:val="20"/>
                <w:lang w:eastAsia="ru-RU"/>
              </w:rPr>
              <w:t>Documentația standard</w:t>
            </w:r>
            <w:r w:rsidRPr="00864544">
              <w:rPr>
                <w:sz w:val="20"/>
                <w:szCs w:val="20"/>
              </w:rPr>
              <w:t xml:space="preserve"> (anexa nr. 14)</w:t>
            </w:r>
          </w:p>
        </w:tc>
        <w:tc>
          <w:tcPr>
            <w:tcW w:w="0" w:type="auto"/>
            <w:shd w:val="clear" w:color="auto" w:fill="auto"/>
          </w:tcPr>
          <w:p w14:paraId="4F82207B" w14:textId="77777777" w:rsidR="008D0871" w:rsidRPr="00864544" w:rsidRDefault="008D0871" w:rsidP="00BC3B38">
            <w:pPr>
              <w:pStyle w:val="Frspaiere"/>
              <w:rPr>
                <w:sz w:val="20"/>
                <w:szCs w:val="20"/>
                <w:lang w:eastAsia="ru-RU"/>
              </w:rPr>
            </w:pPr>
            <w:r w:rsidRPr="00864544">
              <w:rPr>
                <w:sz w:val="20"/>
                <w:szCs w:val="20"/>
                <w:lang w:eastAsia="ru-RU"/>
              </w:rPr>
              <w:t>Obligatoriu</w:t>
            </w:r>
          </w:p>
        </w:tc>
      </w:tr>
      <w:tr w:rsidR="008D0871" w:rsidRPr="00864544" w14:paraId="3343FAC1" w14:textId="77777777" w:rsidTr="00BC3B38">
        <w:trPr>
          <w:jc w:val="center"/>
        </w:trPr>
        <w:tc>
          <w:tcPr>
            <w:tcW w:w="0" w:type="auto"/>
            <w:shd w:val="clear" w:color="auto" w:fill="auto"/>
            <w:vAlign w:val="center"/>
          </w:tcPr>
          <w:p w14:paraId="7B0CF66C" w14:textId="77777777" w:rsidR="008D0871" w:rsidRPr="00864544" w:rsidRDefault="008D0871" w:rsidP="00BC3B38">
            <w:pPr>
              <w:tabs>
                <w:tab w:val="left" w:pos="612"/>
              </w:tabs>
              <w:rPr>
                <w:iCs/>
                <w:sz w:val="20"/>
                <w:szCs w:val="20"/>
              </w:rPr>
            </w:pPr>
            <w:r w:rsidRPr="00864544">
              <w:rPr>
                <w:iCs/>
                <w:sz w:val="20"/>
                <w:szCs w:val="20"/>
              </w:rPr>
              <w:t>17</w:t>
            </w:r>
          </w:p>
        </w:tc>
        <w:tc>
          <w:tcPr>
            <w:tcW w:w="0" w:type="auto"/>
            <w:shd w:val="clear" w:color="auto" w:fill="auto"/>
          </w:tcPr>
          <w:p w14:paraId="3B5691DC" w14:textId="77777777" w:rsidR="008D0871" w:rsidRPr="00864544" w:rsidRDefault="008D0871" w:rsidP="00BC3B38">
            <w:pPr>
              <w:pStyle w:val="Frspaiere"/>
              <w:jc w:val="both"/>
              <w:rPr>
                <w:sz w:val="20"/>
                <w:szCs w:val="20"/>
                <w:lang w:eastAsia="ru-RU"/>
              </w:rPr>
            </w:pPr>
            <w:r w:rsidRPr="00864544">
              <w:rPr>
                <w:sz w:val="20"/>
                <w:szCs w:val="20"/>
              </w:rPr>
              <w:t xml:space="preserve">Declaraţie privind personalul de specialitate propus pentru implementarea contractului </w:t>
            </w:r>
          </w:p>
        </w:tc>
        <w:tc>
          <w:tcPr>
            <w:tcW w:w="0" w:type="auto"/>
            <w:shd w:val="clear" w:color="auto" w:fill="auto"/>
          </w:tcPr>
          <w:p w14:paraId="03266BBC" w14:textId="77777777" w:rsidR="008D0871" w:rsidRPr="00864544" w:rsidRDefault="008D0871" w:rsidP="00BC3B38">
            <w:pPr>
              <w:pStyle w:val="Frspaiere"/>
              <w:rPr>
                <w:sz w:val="20"/>
                <w:szCs w:val="20"/>
              </w:rPr>
            </w:pPr>
            <w:r w:rsidRPr="00864544">
              <w:rPr>
                <w:sz w:val="20"/>
                <w:szCs w:val="20"/>
                <w:lang w:eastAsia="ru-RU"/>
              </w:rPr>
              <w:t>Documentația standard</w:t>
            </w:r>
            <w:r w:rsidRPr="00864544">
              <w:rPr>
                <w:sz w:val="20"/>
                <w:szCs w:val="20"/>
              </w:rPr>
              <w:t xml:space="preserve"> (anexa nr. 15)</w:t>
            </w:r>
          </w:p>
        </w:tc>
        <w:tc>
          <w:tcPr>
            <w:tcW w:w="0" w:type="auto"/>
            <w:shd w:val="clear" w:color="auto" w:fill="auto"/>
          </w:tcPr>
          <w:p w14:paraId="73FFB15C" w14:textId="77777777" w:rsidR="008D0871" w:rsidRPr="00864544" w:rsidRDefault="008D0871" w:rsidP="00BC3B38">
            <w:pPr>
              <w:pStyle w:val="Frspaiere"/>
              <w:rPr>
                <w:sz w:val="20"/>
                <w:szCs w:val="20"/>
                <w:lang w:eastAsia="ru-RU"/>
              </w:rPr>
            </w:pPr>
            <w:r w:rsidRPr="00864544">
              <w:rPr>
                <w:sz w:val="20"/>
                <w:szCs w:val="20"/>
                <w:lang w:eastAsia="ru-RU"/>
              </w:rPr>
              <w:t>Obligatoriu</w:t>
            </w:r>
          </w:p>
        </w:tc>
      </w:tr>
      <w:tr w:rsidR="008D0871" w:rsidRPr="00864544" w14:paraId="130B7438" w14:textId="77777777" w:rsidTr="00BC3B38">
        <w:trPr>
          <w:jc w:val="center"/>
        </w:trPr>
        <w:tc>
          <w:tcPr>
            <w:tcW w:w="0" w:type="auto"/>
            <w:shd w:val="clear" w:color="auto" w:fill="auto"/>
            <w:vAlign w:val="center"/>
          </w:tcPr>
          <w:p w14:paraId="51F790E9" w14:textId="77777777" w:rsidR="008D0871" w:rsidRPr="00864544" w:rsidRDefault="008D0871" w:rsidP="00BC3B38">
            <w:pPr>
              <w:tabs>
                <w:tab w:val="left" w:pos="612"/>
              </w:tabs>
              <w:rPr>
                <w:iCs/>
                <w:sz w:val="20"/>
                <w:szCs w:val="20"/>
              </w:rPr>
            </w:pPr>
            <w:r w:rsidRPr="00864544">
              <w:rPr>
                <w:iCs/>
                <w:sz w:val="20"/>
                <w:szCs w:val="20"/>
              </w:rPr>
              <w:t>18</w:t>
            </w:r>
          </w:p>
        </w:tc>
        <w:tc>
          <w:tcPr>
            <w:tcW w:w="0" w:type="auto"/>
            <w:shd w:val="clear" w:color="auto" w:fill="auto"/>
          </w:tcPr>
          <w:p w14:paraId="217F0979" w14:textId="77777777" w:rsidR="008D0871" w:rsidRPr="00864544" w:rsidRDefault="008D0871" w:rsidP="00BC3B38">
            <w:pPr>
              <w:pStyle w:val="Frspaiere"/>
              <w:jc w:val="both"/>
              <w:rPr>
                <w:sz w:val="20"/>
                <w:szCs w:val="20"/>
                <w:lang w:eastAsia="ru-RU"/>
              </w:rPr>
            </w:pPr>
            <w:r w:rsidRPr="00864544">
              <w:rPr>
                <w:sz w:val="20"/>
                <w:szCs w:val="20"/>
              </w:rPr>
              <w:t xml:space="preserve">Lista subcontractanților şi partea/părţile din contract care sunt îndeplinite de aceştia </w:t>
            </w:r>
          </w:p>
        </w:tc>
        <w:tc>
          <w:tcPr>
            <w:tcW w:w="0" w:type="auto"/>
            <w:shd w:val="clear" w:color="auto" w:fill="auto"/>
          </w:tcPr>
          <w:p w14:paraId="219B1DBB" w14:textId="77777777" w:rsidR="008D0871" w:rsidRPr="00864544" w:rsidRDefault="008D0871" w:rsidP="00BC3B38">
            <w:pPr>
              <w:pStyle w:val="Frspaiere"/>
              <w:rPr>
                <w:sz w:val="20"/>
                <w:szCs w:val="20"/>
              </w:rPr>
            </w:pPr>
            <w:r w:rsidRPr="00864544">
              <w:rPr>
                <w:sz w:val="20"/>
                <w:szCs w:val="20"/>
                <w:lang w:eastAsia="ru-RU"/>
              </w:rPr>
              <w:t>Documentația standard</w:t>
            </w:r>
            <w:r w:rsidRPr="00864544">
              <w:rPr>
                <w:sz w:val="20"/>
                <w:szCs w:val="20"/>
              </w:rPr>
              <w:t xml:space="preserve"> (anexa nr. 16)</w:t>
            </w:r>
          </w:p>
        </w:tc>
        <w:tc>
          <w:tcPr>
            <w:tcW w:w="0" w:type="auto"/>
            <w:shd w:val="clear" w:color="auto" w:fill="auto"/>
          </w:tcPr>
          <w:p w14:paraId="56D0604E" w14:textId="77777777" w:rsidR="008D0871" w:rsidRPr="00864544" w:rsidRDefault="008D0871" w:rsidP="00BC3B38">
            <w:pPr>
              <w:pStyle w:val="Frspaiere"/>
              <w:rPr>
                <w:sz w:val="20"/>
                <w:szCs w:val="20"/>
                <w:lang w:eastAsia="ru-RU"/>
              </w:rPr>
            </w:pPr>
            <w:r w:rsidRPr="00864544">
              <w:rPr>
                <w:sz w:val="20"/>
                <w:szCs w:val="20"/>
                <w:lang w:eastAsia="ru-RU"/>
              </w:rPr>
              <w:t>Obligatoriu</w:t>
            </w:r>
            <w:r w:rsidRPr="00864544">
              <w:rPr>
                <w:sz w:val="20"/>
                <w:szCs w:val="20"/>
              </w:rPr>
              <w:t xml:space="preserve"> </w:t>
            </w:r>
          </w:p>
        </w:tc>
      </w:tr>
      <w:tr w:rsidR="008D0871" w:rsidRPr="00864544" w14:paraId="5E035234" w14:textId="77777777" w:rsidTr="00BC3B38">
        <w:trPr>
          <w:jc w:val="center"/>
        </w:trPr>
        <w:tc>
          <w:tcPr>
            <w:tcW w:w="0" w:type="auto"/>
            <w:shd w:val="clear" w:color="auto" w:fill="auto"/>
            <w:vAlign w:val="center"/>
          </w:tcPr>
          <w:p w14:paraId="397640B1" w14:textId="77777777" w:rsidR="008D0871" w:rsidRPr="00864544" w:rsidRDefault="008D0871" w:rsidP="00BC3B38">
            <w:pPr>
              <w:tabs>
                <w:tab w:val="left" w:pos="612"/>
              </w:tabs>
              <w:rPr>
                <w:iCs/>
                <w:sz w:val="20"/>
                <w:szCs w:val="20"/>
              </w:rPr>
            </w:pPr>
            <w:r w:rsidRPr="00864544">
              <w:rPr>
                <w:iCs/>
                <w:sz w:val="20"/>
                <w:szCs w:val="20"/>
              </w:rPr>
              <w:t>19</w:t>
            </w:r>
          </w:p>
        </w:tc>
        <w:tc>
          <w:tcPr>
            <w:tcW w:w="0" w:type="auto"/>
            <w:shd w:val="clear" w:color="auto" w:fill="auto"/>
          </w:tcPr>
          <w:p w14:paraId="089C908F" w14:textId="77777777" w:rsidR="008D0871" w:rsidRPr="00864544" w:rsidRDefault="008D0871" w:rsidP="00BC3B38">
            <w:pPr>
              <w:pStyle w:val="Frspaiere"/>
              <w:jc w:val="both"/>
              <w:rPr>
                <w:sz w:val="20"/>
                <w:szCs w:val="20"/>
                <w:lang w:eastAsia="ru-RU"/>
              </w:rPr>
            </w:pPr>
            <w:r w:rsidRPr="00864544">
              <w:rPr>
                <w:sz w:val="20"/>
                <w:szCs w:val="20"/>
              </w:rPr>
              <w:t xml:space="preserve">Informaţii privind asocierea </w:t>
            </w:r>
          </w:p>
        </w:tc>
        <w:tc>
          <w:tcPr>
            <w:tcW w:w="0" w:type="auto"/>
            <w:shd w:val="clear" w:color="auto" w:fill="auto"/>
          </w:tcPr>
          <w:p w14:paraId="796271A6" w14:textId="77777777" w:rsidR="008D0871" w:rsidRPr="00864544" w:rsidRDefault="008D0871" w:rsidP="00BC3B38">
            <w:pPr>
              <w:pStyle w:val="Frspaiere"/>
              <w:rPr>
                <w:sz w:val="20"/>
                <w:szCs w:val="20"/>
              </w:rPr>
            </w:pPr>
            <w:r w:rsidRPr="00864544">
              <w:rPr>
                <w:sz w:val="20"/>
                <w:szCs w:val="20"/>
                <w:lang w:eastAsia="ru-RU"/>
              </w:rPr>
              <w:t>Documentația standard</w:t>
            </w:r>
            <w:r w:rsidRPr="00864544">
              <w:rPr>
                <w:sz w:val="20"/>
                <w:szCs w:val="20"/>
              </w:rPr>
              <w:t xml:space="preserve"> (anexa nr. 17)</w:t>
            </w:r>
          </w:p>
        </w:tc>
        <w:tc>
          <w:tcPr>
            <w:tcW w:w="0" w:type="auto"/>
            <w:shd w:val="clear" w:color="auto" w:fill="auto"/>
          </w:tcPr>
          <w:p w14:paraId="50AED3E1" w14:textId="77777777" w:rsidR="008D0871" w:rsidRPr="00864544" w:rsidRDefault="008D0871" w:rsidP="00BC3B38">
            <w:pPr>
              <w:pStyle w:val="Frspaiere"/>
              <w:rPr>
                <w:sz w:val="20"/>
                <w:szCs w:val="20"/>
                <w:lang w:eastAsia="ru-RU"/>
              </w:rPr>
            </w:pPr>
            <w:r w:rsidRPr="00864544">
              <w:rPr>
                <w:sz w:val="20"/>
                <w:szCs w:val="20"/>
                <w:lang w:eastAsia="ru-RU"/>
              </w:rPr>
              <w:t>Obligatoriu</w:t>
            </w:r>
          </w:p>
        </w:tc>
      </w:tr>
      <w:tr w:rsidR="008D0871" w:rsidRPr="00864544" w14:paraId="05196807" w14:textId="77777777" w:rsidTr="00BC3B38">
        <w:trPr>
          <w:jc w:val="center"/>
        </w:trPr>
        <w:tc>
          <w:tcPr>
            <w:tcW w:w="0" w:type="auto"/>
            <w:shd w:val="clear" w:color="auto" w:fill="auto"/>
            <w:vAlign w:val="center"/>
          </w:tcPr>
          <w:p w14:paraId="40756B35" w14:textId="77777777" w:rsidR="008D0871" w:rsidRPr="00864544" w:rsidRDefault="008D0871" w:rsidP="00BC3B38">
            <w:pPr>
              <w:tabs>
                <w:tab w:val="left" w:pos="612"/>
              </w:tabs>
              <w:rPr>
                <w:iCs/>
                <w:sz w:val="20"/>
                <w:szCs w:val="20"/>
              </w:rPr>
            </w:pPr>
            <w:r w:rsidRPr="00864544">
              <w:rPr>
                <w:iCs/>
                <w:sz w:val="20"/>
                <w:szCs w:val="20"/>
              </w:rPr>
              <w:t>20</w:t>
            </w:r>
          </w:p>
        </w:tc>
        <w:tc>
          <w:tcPr>
            <w:tcW w:w="0" w:type="auto"/>
            <w:shd w:val="clear" w:color="auto" w:fill="auto"/>
          </w:tcPr>
          <w:p w14:paraId="739EB3AE" w14:textId="77777777" w:rsidR="008D0871" w:rsidRPr="00864544" w:rsidRDefault="008D0871" w:rsidP="00BC3B38">
            <w:pPr>
              <w:pStyle w:val="Frspaiere"/>
              <w:jc w:val="both"/>
              <w:rPr>
                <w:sz w:val="20"/>
                <w:szCs w:val="20"/>
                <w:lang w:eastAsia="ru-RU"/>
              </w:rPr>
            </w:pPr>
            <w:r w:rsidRPr="00864544">
              <w:rPr>
                <w:sz w:val="20"/>
                <w:szCs w:val="20"/>
              </w:rPr>
              <w:t>Angajament terţ susţinător financiar</w:t>
            </w:r>
          </w:p>
        </w:tc>
        <w:tc>
          <w:tcPr>
            <w:tcW w:w="0" w:type="auto"/>
            <w:shd w:val="clear" w:color="auto" w:fill="auto"/>
          </w:tcPr>
          <w:p w14:paraId="2A601BD7" w14:textId="77777777" w:rsidR="008D0871" w:rsidRPr="00864544" w:rsidRDefault="008D0871" w:rsidP="00BC3B38">
            <w:pPr>
              <w:pStyle w:val="Frspaiere"/>
              <w:rPr>
                <w:sz w:val="20"/>
                <w:szCs w:val="20"/>
              </w:rPr>
            </w:pPr>
            <w:r w:rsidRPr="00864544">
              <w:rPr>
                <w:sz w:val="20"/>
                <w:szCs w:val="20"/>
                <w:lang w:eastAsia="ru-RU"/>
              </w:rPr>
              <w:t>Documentația standard</w:t>
            </w:r>
            <w:r w:rsidRPr="00864544">
              <w:rPr>
                <w:sz w:val="20"/>
                <w:szCs w:val="20"/>
              </w:rPr>
              <w:t xml:space="preserve"> (anexa nr. 18) </w:t>
            </w:r>
          </w:p>
        </w:tc>
        <w:tc>
          <w:tcPr>
            <w:tcW w:w="0" w:type="auto"/>
            <w:shd w:val="clear" w:color="auto" w:fill="auto"/>
          </w:tcPr>
          <w:p w14:paraId="4418C3B9" w14:textId="77777777" w:rsidR="008D0871" w:rsidRPr="00864544" w:rsidRDefault="008D0871" w:rsidP="00BC3B38">
            <w:pPr>
              <w:pStyle w:val="Frspaiere"/>
              <w:rPr>
                <w:sz w:val="20"/>
                <w:szCs w:val="20"/>
                <w:lang w:eastAsia="ru-RU"/>
              </w:rPr>
            </w:pPr>
            <w:r w:rsidRPr="00864544">
              <w:rPr>
                <w:sz w:val="20"/>
                <w:szCs w:val="20"/>
                <w:lang w:eastAsia="ru-RU"/>
              </w:rPr>
              <w:t>Obligatoriu</w:t>
            </w:r>
          </w:p>
        </w:tc>
      </w:tr>
      <w:tr w:rsidR="008D0871" w:rsidRPr="00864544" w14:paraId="3D22E3A4" w14:textId="77777777" w:rsidTr="00BC3B38">
        <w:trPr>
          <w:jc w:val="center"/>
        </w:trPr>
        <w:tc>
          <w:tcPr>
            <w:tcW w:w="0" w:type="auto"/>
            <w:shd w:val="clear" w:color="auto" w:fill="auto"/>
            <w:vAlign w:val="center"/>
          </w:tcPr>
          <w:p w14:paraId="3AB88386" w14:textId="77777777" w:rsidR="008D0871" w:rsidRPr="00864544" w:rsidRDefault="008D0871" w:rsidP="00BC3B38">
            <w:pPr>
              <w:tabs>
                <w:tab w:val="left" w:pos="612"/>
              </w:tabs>
              <w:rPr>
                <w:iCs/>
                <w:sz w:val="20"/>
                <w:szCs w:val="20"/>
              </w:rPr>
            </w:pPr>
            <w:r w:rsidRPr="00864544">
              <w:rPr>
                <w:iCs/>
                <w:sz w:val="20"/>
                <w:szCs w:val="20"/>
              </w:rPr>
              <w:t>21</w:t>
            </w:r>
          </w:p>
        </w:tc>
        <w:tc>
          <w:tcPr>
            <w:tcW w:w="0" w:type="auto"/>
            <w:shd w:val="clear" w:color="auto" w:fill="auto"/>
          </w:tcPr>
          <w:p w14:paraId="539A813F" w14:textId="77777777" w:rsidR="008D0871" w:rsidRPr="00864544" w:rsidRDefault="008D0871" w:rsidP="00BC3B38">
            <w:pPr>
              <w:pStyle w:val="Frspaiere"/>
              <w:jc w:val="both"/>
              <w:rPr>
                <w:sz w:val="20"/>
                <w:szCs w:val="20"/>
                <w:lang w:eastAsia="ru-RU"/>
              </w:rPr>
            </w:pPr>
            <w:r w:rsidRPr="00864544">
              <w:rPr>
                <w:sz w:val="20"/>
                <w:szCs w:val="20"/>
              </w:rPr>
              <w:t>Angajament privind susţinerea tehnică și profesională a ofertantului/grupului de operatori e</w:t>
            </w:r>
            <w:r>
              <w:rPr>
                <w:sz w:val="20"/>
                <w:szCs w:val="20"/>
              </w:rPr>
              <w:t>conomici</w:t>
            </w:r>
          </w:p>
        </w:tc>
        <w:tc>
          <w:tcPr>
            <w:tcW w:w="0" w:type="auto"/>
            <w:shd w:val="clear" w:color="auto" w:fill="auto"/>
          </w:tcPr>
          <w:p w14:paraId="695D385C" w14:textId="77777777" w:rsidR="008D0871" w:rsidRPr="00864544" w:rsidRDefault="008D0871" w:rsidP="00BC3B38">
            <w:pPr>
              <w:pStyle w:val="Frspaiere"/>
              <w:rPr>
                <w:sz w:val="20"/>
                <w:szCs w:val="20"/>
              </w:rPr>
            </w:pPr>
            <w:r w:rsidRPr="00864544">
              <w:rPr>
                <w:sz w:val="20"/>
                <w:szCs w:val="20"/>
                <w:lang w:eastAsia="ru-RU"/>
              </w:rPr>
              <w:t>Documentația standard</w:t>
            </w:r>
            <w:r w:rsidRPr="00864544">
              <w:rPr>
                <w:sz w:val="20"/>
                <w:szCs w:val="20"/>
              </w:rPr>
              <w:t xml:space="preserve"> (anexa nr. 19)</w:t>
            </w:r>
          </w:p>
        </w:tc>
        <w:tc>
          <w:tcPr>
            <w:tcW w:w="0" w:type="auto"/>
            <w:shd w:val="clear" w:color="auto" w:fill="auto"/>
          </w:tcPr>
          <w:p w14:paraId="3847FF88" w14:textId="77777777" w:rsidR="008D0871" w:rsidRPr="00864544" w:rsidRDefault="008D0871" w:rsidP="00BC3B38">
            <w:pPr>
              <w:pStyle w:val="Frspaiere"/>
              <w:rPr>
                <w:sz w:val="20"/>
                <w:szCs w:val="20"/>
                <w:lang w:eastAsia="ru-RU"/>
              </w:rPr>
            </w:pPr>
            <w:r w:rsidRPr="00864544">
              <w:rPr>
                <w:sz w:val="20"/>
                <w:szCs w:val="20"/>
                <w:lang w:eastAsia="ru-RU"/>
              </w:rPr>
              <w:t>Obligatoriu</w:t>
            </w:r>
          </w:p>
        </w:tc>
      </w:tr>
      <w:tr w:rsidR="008D0871" w:rsidRPr="00864544" w14:paraId="6AB5347B" w14:textId="77777777" w:rsidTr="00BC3B38">
        <w:trPr>
          <w:jc w:val="center"/>
        </w:trPr>
        <w:tc>
          <w:tcPr>
            <w:tcW w:w="0" w:type="auto"/>
            <w:shd w:val="clear" w:color="auto" w:fill="auto"/>
            <w:vAlign w:val="center"/>
          </w:tcPr>
          <w:p w14:paraId="7E83DF3E" w14:textId="77777777" w:rsidR="008D0871" w:rsidRPr="00864544" w:rsidRDefault="008D0871" w:rsidP="00BC3B38">
            <w:pPr>
              <w:tabs>
                <w:tab w:val="left" w:pos="612"/>
              </w:tabs>
              <w:rPr>
                <w:iCs/>
                <w:sz w:val="20"/>
                <w:szCs w:val="20"/>
              </w:rPr>
            </w:pPr>
            <w:r w:rsidRPr="00864544">
              <w:rPr>
                <w:iCs/>
                <w:sz w:val="20"/>
                <w:szCs w:val="20"/>
              </w:rPr>
              <w:t>22</w:t>
            </w:r>
          </w:p>
        </w:tc>
        <w:tc>
          <w:tcPr>
            <w:tcW w:w="0" w:type="auto"/>
            <w:shd w:val="clear" w:color="auto" w:fill="auto"/>
          </w:tcPr>
          <w:p w14:paraId="24185778" w14:textId="77777777" w:rsidR="008D0871" w:rsidRPr="00864544" w:rsidRDefault="008D0871" w:rsidP="00BC3B38">
            <w:pPr>
              <w:pStyle w:val="Frspaiere"/>
              <w:jc w:val="both"/>
              <w:rPr>
                <w:sz w:val="20"/>
                <w:szCs w:val="20"/>
              </w:rPr>
            </w:pPr>
            <w:r w:rsidRPr="00864544">
              <w:rPr>
                <w:sz w:val="20"/>
                <w:szCs w:val="20"/>
              </w:rPr>
              <w:t xml:space="preserve">Declaraţie terţ susţinător tehnic  </w:t>
            </w:r>
          </w:p>
        </w:tc>
        <w:tc>
          <w:tcPr>
            <w:tcW w:w="0" w:type="auto"/>
            <w:shd w:val="clear" w:color="auto" w:fill="auto"/>
          </w:tcPr>
          <w:p w14:paraId="54E05981" w14:textId="77777777" w:rsidR="008D0871" w:rsidRPr="00864544" w:rsidRDefault="008D0871" w:rsidP="00BC3B38">
            <w:pPr>
              <w:pStyle w:val="Frspaiere"/>
              <w:rPr>
                <w:sz w:val="20"/>
                <w:szCs w:val="20"/>
              </w:rPr>
            </w:pPr>
            <w:r w:rsidRPr="00864544">
              <w:rPr>
                <w:sz w:val="20"/>
                <w:szCs w:val="20"/>
                <w:lang w:eastAsia="ru-RU"/>
              </w:rPr>
              <w:t>Documentația standard</w:t>
            </w:r>
            <w:r w:rsidRPr="00864544">
              <w:rPr>
                <w:sz w:val="20"/>
                <w:szCs w:val="20"/>
              </w:rPr>
              <w:t xml:space="preserve"> (anexa nr. 20)</w:t>
            </w:r>
          </w:p>
        </w:tc>
        <w:tc>
          <w:tcPr>
            <w:tcW w:w="0" w:type="auto"/>
            <w:shd w:val="clear" w:color="auto" w:fill="auto"/>
          </w:tcPr>
          <w:p w14:paraId="3DD68B92" w14:textId="77777777" w:rsidR="008D0871" w:rsidRPr="00864544" w:rsidRDefault="008D0871" w:rsidP="00BC3B38">
            <w:pPr>
              <w:pStyle w:val="Frspaiere"/>
              <w:rPr>
                <w:sz w:val="20"/>
                <w:szCs w:val="20"/>
                <w:lang w:eastAsia="ru-RU"/>
              </w:rPr>
            </w:pPr>
            <w:r w:rsidRPr="00864544">
              <w:rPr>
                <w:sz w:val="20"/>
                <w:szCs w:val="20"/>
                <w:lang w:eastAsia="ru-RU"/>
              </w:rPr>
              <w:t>Obligatoriu</w:t>
            </w:r>
          </w:p>
        </w:tc>
      </w:tr>
      <w:tr w:rsidR="008D0871" w:rsidRPr="00864544" w14:paraId="58CEF50A" w14:textId="77777777" w:rsidTr="00BC3B38">
        <w:trPr>
          <w:jc w:val="center"/>
        </w:trPr>
        <w:tc>
          <w:tcPr>
            <w:tcW w:w="0" w:type="auto"/>
            <w:shd w:val="clear" w:color="auto" w:fill="auto"/>
            <w:vAlign w:val="center"/>
          </w:tcPr>
          <w:p w14:paraId="44AB47B9" w14:textId="77777777" w:rsidR="008D0871" w:rsidRPr="00864544" w:rsidRDefault="008D0871" w:rsidP="00BC3B38">
            <w:pPr>
              <w:tabs>
                <w:tab w:val="left" w:pos="612"/>
              </w:tabs>
              <w:rPr>
                <w:iCs/>
                <w:sz w:val="20"/>
                <w:szCs w:val="20"/>
              </w:rPr>
            </w:pPr>
            <w:r w:rsidRPr="00864544">
              <w:rPr>
                <w:iCs/>
                <w:sz w:val="20"/>
                <w:szCs w:val="20"/>
              </w:rPr>
              <w:t>23</w:t>
            </w:r>
          </w:p>
        </w:tc>
        <w:tc>
          <w:tcPr>
            <w:tcW w:w="0" w:type="auto"/>
            <w:shd w:val="clear" w:color="auto" w:fill="auto"/>
          </w:tcPr>
          <w:p w14:paraId="79EB5367" w14:textId="77777777" w:rsidR="008D0871" w:rsidRPr="00864544" w:rsidRDefault="008D0871" w:rsidP="00BC3B38">
            <w:pPr>
              <w:pStyle w:val="Frspaiere"/>
              <w:jc w:val="both"/>
              <w:rPr>
                <w:sz w:val="20"/>
                <w:szCs w:val="20"/>
              </w:rPr>
            </w:pPr>
            <w:r w:rsidRPr="00864544">
              <w:rPr>
                <w:sz w:val="20"/>
                <w:szCs w:val="20"/>
              </w:rPr>
              <w:t xml:space="preserve">Declaraţie terţ susţinător profesional </w:t>
            </w:r>
          </w:p>
        </w:tc>
        <w:tc>
          <w:tcPr>
            <w:tcW w:w="0" w:type="auto"/>
            <w:shd w:val="clear" w:color="auto" w:fill="auto"/>
          </w:tcPr>
          <w:p w14:paraId="53EB9665" w14:textId="77777777" w:rsidR="008D0871" w:rsidRPr="00864544" w:rsidRDefault="008D0871" w:rsidP="00BC3B38">
            <w:pPr>
              <w:pStyle w:val="Frspaiere"/>
              <w:rPr>
                <w:sz w:val="20"/>
                <w:szCs w:val="20"/>
              </w:rPr>
            </w:pPr>
            <w:r w:rsidRPr="00864544">
              <w:rPr>
                <w:sz w:val="20"/>
                <w:szCs w:val="20"/>
                <w:lang w:eastAsia="ru-RU"/>
              </w:rPr>
              <w:t>Documentația standard</w:t>
            </w:r>
            <w:r w:rsidRPr="00864544">
              <w:rPr>
                <w:sz w:val="20"/>
                <w:szCs w:val="20"/>
              </w:rPr>
              <w:t xml:space="preserve"> (anexa nr. 21)</w:t>
            </w:r>
          </w:p>
        </w:tc>
        <w:tc>
          <w:tcPr>
            <w:tcW w:w="0" w:type="auto"/>
            <w:shd w:val="clear" w:color="auto" w:fill="auto"/>
          </w:tcPr>
          <w:p w14:paraId="0FF583D3" w14:textId="77777777" w:rsidR="008D0871" w:rsidRPr="00864544" w:rsidRDefault="008D0871" w:rsidP="00BC3B38">
            <w:pPr>
              <w:pStyle w:val="Frspaiere"/>
              <w:rPr>
                <w:sz w:val="20"/>
                <w:szCs w:val="20"/>
                <w:lang w:eastAsia="ru-RU"/>
              </w:rPr>
            </w:pPr>
            <w:r w:rsidRPr="00864544">
              <w:rPr>
                <w:sz w:val="20"/>
                <w:szCs w:val="20"/>
                <w:lang w:eastAsia="ru-RU"/>
              </w:rPr>
              <w:t>Obligatoriu</w:t>
            </w:r>
          </w:p>
        </w:tc>
      </w:tr>
      <w:tr w:rsidR="002A108F" w:rsidRPr="00864544" w14:paraId="517AF507" w14:textId="77777777" w:rsidTr="00BC3B38">
        <w:trPr>
          <w:jc w:val="center"/>
        </w:trPr>
        <w:tc>
          <w:tcPr>
            <w:tcW w:w="0" w:type="auto"/>
            <w:shd w:val="clear" w:color="auto" w:fill="auto"/>
            <w:vAlign w:val="center"/>
          </w:tcPr>
          <w:p w14:paraId="169B741A" w14:textId="77777777" w:rsidR="002A108F" w:rsidRPr="00864544" w:rsidRDefault="002A108F" w:rsidP="00BC3B38">
            <w:pPr>
              <w:tabs>
                <w:tab w:val="left" w:pos="612"/>
              </w:tabs>
              <w:rPr>
                <w:iCs/>
                <w:sz w:val="20"/>
                <w:szCs w:val="20"/>
              </w:rPr>
            </w:pPr>
            <w:r w:rsidRPr="00864544">
              <w:rPr>
                <w:iCs/>
                <w:sz w:val="20"/>
                <w:szCs w:val="20"/>
              </w:rPr>
              <w:t>24</w:t>
            </w:r>
          </w:p>
        </w:tc>
        <w:tc>
          <w:tcPr>
            <w:tcW w:w="0" w:type="auto"/>
            <w:shd w:val="clear" w:color="auto" w:fill="auto"/>
          </w:tcPr>
          <w:p w14:paraId="64C1B966" w14:textId="1FA68193" w:rsidR="002A108F" w:rsidRPr="002A108F" w:rsidRDefault="002A108F" w:rsidP="002A108F">
            <w:pPr>
              <w:rPr>
                <w:sz w:val="20"/>
                <w:highlight w:val="yellow"/>
              </w:rPr>
            </w:pPr>
            <w:r w:rsidRPr="002A108F">
              <w:rPr>
                <w:sz w:val="20"/>
              </w:rPr>
              <w:t>Cifră de afaceri anuală, perioada anul 2020</w:t>
            </w:r>
          </w:p>
        </w:tc>
        <w:tc>
          <w:tcPr>
            <w:tcW w:w="0" w:type="auto"/>
            <w:shd w:val="clear" w:color="auto" w:fill="auto"/>
          </w:tcPr>
          <w:p w14:paraId="4B92AD4F" w14:textId="726FD915" w:rsidR="002A108F" w:rsidRPr="002A108F" w:rsidRDefault="002A108F" w:rsidP="002A108F">
            <w:pPr>
              <w:rPr>
                <w:sz w:val="20"/>
              </w:rPr>
            </w:pPr>
            <w:r w:rsidRPr="002A108F">
              <w:rPr>
                <w:sz w:val="20"/>
              </w:rPr>
              <w:t>Minim valoare -  200% d</w:t>
            </w:r>
            <w:r>
              <w:rPr>
                <w:sz w:val="20"/>
              </w:rPr>
              <w:t>in valoarea viitorului contract</w:t>
            </w:r>
          </w:p>
        </w:tc>
        <w:tc>
          <w:tcPr>
            <w:tcW w:w="0" w:type="auto"/>
            <w:shd w:val="clear" w:color="auto" w:fill="auto"/>
          </w:tcPr>
          <w:p w14:paraId="550F92AE" w14:textId="77777777" w:rsidR="002A108F" w:rsidRPr="00864544" w:rsidRDefault="002A108F" w:rsidP="00BC3B38">
            <w:pPr>
              <w:pStyle w:val="Frspaiere"/>
              <w:rPr>
                <w:sz w:val="20"/>
                <w:szCs w:val="20"/>
                <w:lang w:eastAsia="ru-RU"/>
              </w:rPr>
            </w:pPr>
            <w:r w:rsidRPr="00864544">
              <w:rPr>
                <w:sz w:val="20"/>
                <w:szCs w:val="20"/>
                <w:lang w:eastAsia="ru-RU"/>
              </w:rPr>
              <w:t>Obligatoriu</w:t>
            </w:r>
          </w:p>
        </w:tc>
      </w:tr>
      <w:tr w:rsidR="002A108F" w:rsidRPr="00864544" w14:paraId="44207458" w14:textId="77777777" w:rsidTr="00BC3B38">
        <w:trPr>
          <w:jc w:val="center"/>
        </w:trPr>
        <w:tc>
          <w:tcPr>
            <w:tcW w:w="0" w:type="auto"/>
            <w:shd w:val="clear" w:color="auto" w:fill="auto"/>
            <w:vAlign w:val="center"/>
          </w:tcPr>
          <w:p w14:paraId="7516E2E2" w14:textId="77777777" w:rsidR="002A108F" w:rsidRPr="00864544" w:rsidRDefault="002A108F" w:rsidP="00BC3B38">
            <w:pPr>
              <w:tabs>
                <w:tab w:val="left" w:pos="612"/>
              </w:tabs>
              <w:rPr>
                <w:iCs/>
                <w:sz w:val="20"/>
                <w:szCs w:val="20"/>
              </w:rPr>
            </w:pPr>
            <w:r w:rsidRPr="00864544">
              <w:rPr>
                <w:iCs/>
                <w:sz w:val="20"/>
                <w:szCs w:val="20"/>
              </w:rPr>
              <w:t>25</w:t>
            </w:r>
          </w:p>
        </w:tc>
        <w:tc>
          <w:tcPr>
            <w:tcW w:w="0" w:type="auto"/>
            <w:shd w:val="clear" w:color="auto" w:fill="auto"/>
          </w:tcPr>
          <w:p w14:paraId="0A0AF409" w14:textId="7716627B" w:rsidR="002A108F" w:rsidRPr="002A108F" w:rsidRDefault="002A108F" w:rsidP="002A108F">
            <w:pPr>
              <w:rPr>
                <w:sz w:val="20"/>
                <w:highlight w:val="yellow"/>
              </w:rPr>
            </w:pPr>
            <w:r w:rsidRPr="002A108F">
              <w:rPr>
                <w:sz w:val="20"/>
              </w:rPr>
              <w:t>Cifră de afaceri medie anuală, perioada ultimiii trei ani</w:t>
            </w:r>
          </w:p>
        </w:tc>
        <w:tc>
          <w:tcPr>
            <w:tcW w:w="0" w:type="auto"/>
            <w:shd w:val="clear" w:color="auto" w:fill="auto"/>
          </w:tcPr>
          <w:p w14:paraId="0C47845A" w14:textId="41CFC12F" w:rsidR="002A108F" w:rsidRPr="002A108F" w:rsidRDefault="002A108F" w:rsidP="002A108F">
            <w:pPr>
              <w:rPr>
                <w:sz w:val="20"/>
              </w:rPr>
            </w:pPr>
            <w:r w:rsidRPr="002A108F">
              <w:rPr>
                <w:sz w:val="20"/>
              </w:rPr>
              <w:t>Minim valoare -  200% din valoarea viitorului contract</w:t>
            </w:r>
          </w:p>
        </w:tc>
        <w:tc>
          <w:tcPr>
            <w:tcW w:w="0" w:type="auto"/>
            <w:shd w:val="clear" w:color="auto" w:fill="auto"/>
          </w:tcPr>
          <w:p w14:paraId="2EAD2991" w14:textId="77777777" w:rsidR="002A108F" w:rsidRPr="00864544" w:rsidRDefault="002A108F" w:rsidP="00BC3B38">
            <w:pPr>
              <w:pStyle w:val="Frspaiere"/>
              <w:rPr>
                <w:sz w:val="20"/>
                <w:szCs w:val="20"/>
                <w:lang w:eastAsia="ru-RU"/>
              </w:rPr>
            </w:pPr>
            <w:r w:rsidRPr="00864544">
              <w:rPr>
                <w:sz w:val="20"/>
                <w:szCs w:val="20"/>
                <w:lang w:eastAsia="ru-RU"/>
              </w:rPr>
              <w:t>Obligatoriu</w:t>
            </w:r>
          </w:p>
        </w:tc>
      </w:tr>
    </w:tbl>
    <w:p w14:paraId="611FD0B2" w14:textId="77777777" w:rsidR="00806E2B" w:rsidRPr="00FF430B" w:rsidRDefault="00806E2B" w:rsidP="00C6589F">
      <w:pPr>
        <w:pStyle w:val="Listparagraf"/>
        <w:numPr>
          <w:ilvl w:val="0"/>
          <w:numId w:val="0"/>
        </w:numPr>
        <w:ind w:left="360" w:right="-1"/>
      </w:pPr>
      <w:bookmarkStart w:id="63" w:name="_GoBack"/>
      <w:bookmarkEnd w:id="63"/>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f"/>
        <w:numPr>
          <w:ilvl w:val="0"/>
          <w:numId w:val="0"/>
        </w:numPr>
        <w:ind w:right="-1"/>
        <w:rPr>
          <w:i/>
        </w:rPr>
      </w:pPr>
    </w:p>
    <w:p w14:paraId="1950596A" w14:textId="77777777" w:rsidR="00806E2B" w:rsidRPr="00FF430B" w:rsidRDefault="00806E2B" w:rsidP="00196AB4">
      <w:pPr>
        <w:pStyle w:val="Listparagraf"/>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rPr>
      </w:pPr>
    </w:p>
    <w:p w14:paraId="35367A78" w14:textId="77777777" w:rsidR="002D6E71" w:rsidRPr="00FF430B" w:rsidRDefault="002D6E71" w:rsidP="00196AB4">
      <w:pPr>
        <w:pStyle w:val="Listparagraf"/>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f"/>
        <w:numPr>
          <w:ilvl w:val="0"/>
          <w:numId w:val="0"/>
        </w:numPr>
        <w:ind w:right="-1"/>
        <w:rPr>
          <w:i/>
        </w:rPr>
      </w:pPr>
    </w:p>
    <w:p w14:paraId="7A2D4CB9" w14:textId="77777777" w:rsidR="002D6E71" w:rsidRPr="00FF430B" w:rsidRDefault="002D6E71" w:rsidP="00196AB4">
      <w:pPr>
        <w:pStyle w:val="Listparagraf"/>
        <w:numPr>
          <w:ilvl w:val="0"/>
          <w:numId w:val="0"/>
        </w:numPr>
        <w:ind w:right="-1"/>
        <w:rPr>
          <w:i/>
        </w:rPr>
      </w:pPr>
    </w:p>
    <w:p w14:paraId="36E55B8E" w14:textId="77777777" w:rsidR="002D6E71" w:rsidRPr="00FF430B" w:rsidRDefault="002D6E71" w:rsidP="00196AB4">
      <w:pPr>
        <w:pStyle w:val="Listparagraf"/>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f"/>
        <w:numPr>
          <w:ilvl w:val="0"/>
          <w:numId w:val="0"/>
        </w:numPr>
        <w:ind w:right="-1"/>
      </w:pPr>
    </w:p>
    <w:p w14:paraId="135D94E2" w14:textId="77777777" w:rsidR="00806E2B" w:rsidRPr="00FF430B" w:rsidRDefault="00806E2B" w:rsidP="00196AB4">
      <w:pPr>
        <w:pStyle w:val="Listparagraf"/>
        <w:numPr>
          <w:ilvl w:val="0"/>
          <w:numId w:val="0"/>
        </w:numPr>
        <w:ind w:right="-1"/>
        <w:rPr>
          <w:i/>
        </w:rPr>
      </w:pPr>
    </w:p>
    <w:tbl>
      <w:tblPr>
        <w:tblW w:w="10065" w:type="dxa"/>
        <w:tblInd w:w="-426" w:type="dxa"/>
        <w:tblLayout w:type="fixed"/>
        <w:tblLook w:val="04A0" w:firstRow="1" w:lastRow="0" w:firstColumn="1" w:lastColumn="0" w:noHBand="0" w:noVBand="1"/>
      </w:tblPr>
      <w:tblGrid>
        <w:gridCol w:w="10065"/>
      </w:tblGrid>
      <w:tr w:rsidR="00A20ACF" w:rsidRPr="00EC30C2" w14:paraId="4EE84C8A" w14:textId="77777777" w:rsidTr="00FD6164">
        <w:trPr>
          <w:trHeight w:val="697"/>
        </w:trPr>
        <w:tc>
          <w:tcPr>
            <w:tcW w:w="10065"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3D140A45"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3F520A">
              <w:rPr>
                <w:b/>
              </w:rPr>
              <w:t xml:space="preserve"> </w:t>
            </w:r>
            <w:r w:rsidR="00061BE5">
              <w:rPr>
                <w:b/>
              </w:rPr>
              <w:t>Licitație deschisă</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0E6E9ADF" w:rsidR="00460653" w:rsidRPr="003F520A" w:rsidRDefault="007D5C2B" w:rsidP="00F26535">
            <w:pPr>
              <w:tabs>
                <w:tab w:val="center" w:pos="-6663"/>
                <w:tab w:val="left" w:pos="567"/>
                <w:tab w:val="right" w:pos="10206"/>
              </w:tabs>
              <w:rPr>
                <w:u w:val="single"/>
              </w:rPr>
            </w:pPr>
            <w:r w:rsidRPr="00FF430B">
              <w:t>„</w:t>
            </w:r>
            <w:r w:rsidR="007B392A" w:rsidRPr="00FF430B">
              <w:t xml:space="preserve">___”_________20__                                       </w:t>
            </w:r>
            <w:r w:rsidR="0019071C" w:rsidRPr="00FF430B">
              <w:t xml:space="preserve">                                         </w:t>
            </w:r>
            <w:r w:rsidR="007B392A" w:rsidRPr="00FF430B">
              <w:t xml:space="preserve">  </w:t>
            </w:r>
            <w:r w:rsidR="003F520A" w:rsidRPr="003F520A">
              <w:rPr>
                <w:u w:val="single"/>
              </w:rPr>
              <w:t>s. Ghidighici</w:t>
            </w:r>
          </w:p>
          <w:p w14:paraId="4B1A5E8B" w14:textId="1985E9B4" w:rsidR="00460653" w:rsidRPr="00FF430B" w:rsidRDefault="0019071C" w:rsidP="003F520A">
            <w:pPr>
              <w:jc w:val="center"/>
            </w:pPr>
            <w:r w:rsidRPr="00FF430B">
              <w:rPr>
                <w:sz w:val="20"/>
                <w:szCs w:val="20"/>
              </w:rPr>
              <w:t xml:space="preserve">                                                                                                                                   </w:t>
            </w:r>
          </w:p>
          <w:p w14:paraId="4DA9E7F7" w14:textId="77777777" w:rsidR="00460653" w:rsidRPr="00FF430B" w:rsidRDefault="00460653" w:rsidP="00196AB4">
            <w:pPr>
              <w:jc w:val="both"/>
            </w:pPr>
          </w:p>
          <w:p w14:paraId="0A34D709" w14:textId="77777777" w:rsidR="004B0051" w:rsidRPr="00FF430B" w:rsidRDefault="00792182" w:rsidP="0019071C">
            <w:pPr>
              <w:pStyle w:val="Listparagraf"/>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6C8D41F7" w14:textId="32F4E25C" w:rsidR="00460653" w:rsidRPr="00FF430B" w:rsidRDefault="00460653" w:rsidP="003F520A">
            <w:pPr>
              <w:pStyle w:val="NormalWeb"/>
              <w:tabs>
                <w:tab w:val="left" w:pos="567"/>
                <w:tab w:val="right" w:pos="9531"/>
              </w:tabs>
              <w:ind w:firstLine="0"/>
            </w:pPr>
            <w:r w:rsidRPr="00FF430B">
              <w:t>Prezentul contract este încheiat în urma procedurii de achiziție nr. ________________ din data___________________, între</w:t>
            </w:r>
            <w:r w:rsidR="003F520A">
              <w:t xml:space="preserve"> Primăria s. </w:t>
            </w:r>
            <w:r w:rsidR="00B02AAB">
              <w:rPr>
                <w:lang w:val="ro-MO"/>
              </w:rPr>
              <w:t>Sireți</w:t>
            </w:r>
            <w:r w:rsidRPr="00FF430B">
              <w:t>, cu sediul în</w:t>
            </w:r>
            <w:r w:rsidR="003F520A">
              <w:t xml:space="preserve"> </w:t>
            </w:r>
            <w:r w:rsidR="00B02AAB">
              <w:rPr>
                <w:lang w:val="ro-MO"/>
              </w:rPr>
              <w:t>raionul Strășeni</w:t>
            </w:r>
            <w:r w:rsidR="003F520A">
              <w:t xml:space="preserve">, s. </w:t>
            </w:r>
            <w:r w:rsidR="00B02AAB">
              <w:rPr>
                <w:lang w:val="ro-MO"/>
              </w:rPr>
              <w:t>Sireți</w:t>
            </w:r>
            <w:r w:rsidR="003F520A">
              <w:t xml:space="preserve">, str. </w:t>
            </w:r>
            <w:r w:rsidR="00B02AAB">
              <w:rPr>
                <w:lang w:val="ro-MO"/>
              </w:rPr>
              <w:t>Mihai Eminescu nr.3</w:t>
            </w:r>
            <w:r w:rsidR="003F520A">
              <w:t xml:space="preserve"> MD-</w:t>
            </w:r>
            <w:r w:rsidR="00B02AAB">
              <w:rPr>
                <w:lang w:val="ro-MO"/>
              </w:rPr>
              <w:t>3731</w:t>
            </w:r>
            <w:r w:rsidR="003F520A">
              <w:t xml:space="preserve">, </w:t>
            </w:r>
            <w:r w:rsidRPr="00FF430B">
              <w:t>telefon:</w:t>
            </w:r>
            <w:r w:rsidR="003F520A">
              <w:t xml:space="preserve"> </w:t>
            </w:r>
            <w:r w:rsidR="00B02AAB">
              <w:rPr>
                <w:lang w:val="ro-MO"/>
              </w:rPr>
              <w:t>069 58 65 36</w:t>
            </w:r>
            <w:r w:rsidRPr="00FF430B">
              <w:t xml:space="preserve">, fax: </w:t>
            </w:r>
            <w:r w:rsidR="00B02AAB">
              <w:rPr>
                <w:lang w:val="ro-MO"/>
              </w:rPr>
              <w:t>0237 71 1991</w:t>
            </w:r>
            <w:r w:rsidRPr="00FF430B">
              <w:t>,</w:t>
            </w:r>
          </w:p>
          <w:p w14:paraId="117328E3" w14:textId="019C71AC" w:rsidR="00460653" w:rsidRPr="00FF430B" w:rsidRDefault="009157BF" w:rsidP="003F520A">
            <w:pPr>
              <w:pStyle w:val="NormalWeb"/>
              <w:tabs>
                <w:tab w:val="left" w:pos="567"/>
                <w:tab w:val="right" w:pos="9531"/>
              </w:tabs>
              <w:ind w:firstLine="0"/>
            </w:pPr>
            <w:r w:rsidRPr="00FF430B">
              <w:t>IDNO</w:t>
            </w:r>
            <w:r w:rsidR="003F520A">
              <w:t xml:space="preserve"> </w:t>
            </w:r>
            <w:r w:rsidR="00B02AAB">
              <w:rPr>
                <w:lang w:val="ro-MO"/>
              </w:rPr>
              <w:t>1008601000525</w:t>
            </w:r>
            <w:r w:rsidR="003F520A">
              <w:t xml:space="preserve">, </w:t>
            </w:r>
            <w:r w:rsidR="00B51B6E" w:rsidRPr="00FF430B">
              <w:t>reprezentat prin</w:t>
            </w:r>
            <w:r w:rsidR="003F520A">
              <w:t xml:space="preserve"> </w:t>
            </w:r>
            <w:r w:rsidR="003F520A" w:rsidRPr="00396AF3">
              <w:rPr>
                <w:b/>
                <w:sz w:val="22"/>
                <w:szCs w:val="22"/>
              </w:rPr>
              <w:t xml:space="preserve">dl </w:t>
            </w:r>
            <w:r w:rsidR="00B02AAB">
              <w:rPr>
                <w:b/>
                <w:sz w:val="22"/>
                <w:szCs w:val="22"/>
                <w:lang w:val="ro-MO"/>
              </w:rPr>
              <w:t>BOAGHI Leonid</w:t>
            </w:r>
            <w:r w:rsidR="003F520A" w:rsidRPr="00396AF3">
              <w:rPr>
                <w:sz w:val="22"/>
                <w:szCs w:val="22"/>
              </w:rPr>
              <w:t xml:space="preserve"> - Primar</w:t>
            </w:r>
            <w:r w:rsidR="00460653" w:rsidRPr="00FF430B">
              <w:t>, în calitate de</w:t>
            </w:r>
            <w:r w:rsidR="00B51B6E" w:rsidRPr="00FF430B">
              <w:t xml:space="preserve"> Beneficiar, pe de o parte, şi</w:t>
            </w:r>
            <w:r w:rsidR="00460653"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FF430B" w:rsidRDefault="00460653" w:rsidP="00385C85">
            <w:pPr>
              <w:pStyle w:val="NormalWeb"/>
              <w:tabs>
                <w:tab w:val="left" w:pos="567"/>
              </w:tabs>
              <w:ind w:firstLine="0"/>
              <w:rPr>
                <w:sz w:val="20"/>
                <w:szCs w:val="20"/>
              </w:rPr>
            </w:pPr>
            <w:r w:rsidRPr="00FF430B">
              <w:t>telefon: ______________, fax: _____________,</w:t>
            </w:r>
            <w:r w:rsidR="00DF4DCF">
              <w:t xml:space="preserve"> </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14:paraId="43F2E82E" w14:textId="77777777" w:rsidR="001A5517" w:rsidRPr="00FF430B" w:rsidRDefault="00460653" w:rsidP="00385C85">
            <w:pPr>
              <w:pStyle w:val="NormalWeb"/>
              <w:tabs>
                <w:tab w:val="left" w:pos="567"/>
              </w:tabs>
              <w:ind w:firstLine="0"/>
              <w:rPr>
                <w:sz w:val="20"/>
                <w:szCs w:val="20"/>
              </w:rPr>
            </w:pPr>
            <w:r w:rsidRPr="00FF430B">
              <w:rPr>
                <w:sz w:val="20"/>
                <w:szCs w:val="20"/>
              </w:rPr>
              <w:t xml:space="preserve"> (numele şi</w:t>
            </w:r>
            <w:r w:rsidR="005D4B79" w:rsidRPr="00FF430B">
              <w:rPr>
                <w:sz w:val="20"/>
                <w:szCs w:val="20"/>
              </w:rPr>
              <w:t xml:space="preserve"> </w:t>
            </w:r>
            <w:r w:rsidRPr="00FF430B">
              <w:rPr>
                <w:sz w:val="20"/>
                <w:szCs w:val="20"/>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20E0458B" w:rsidR="00460653" w:rsidRPr="00524A3E" w:rsidRDefault="00A156C0" w:rsidP="00684D44">
            <w:pPr>
              <w:spacing w:line="276" w:lineRule="auto"/>
              <w:contextualSpacing/>
              <w:jc w:val="both"/>
              <w:rPr>
                <w:bCs/>
                <w:i/>
                <w:iCs/>
                <w:lang w:val="en-US"/>
              </w:rPr>
            </w:pPr>
            <w:r w:rsidRPr="00FF430B">
              <w:t xml:space="preserve">1.1. </w:t>
            </w:r>
            <w:r w:rsidR="00460653" w:rsidRPr="00FF430B">
              <w:t xml:space="preserve">Antreprenorul se obligă să execute </w:t>
            </w:r>
            <w:r w:rsidR="009828E6" w:rsidRPr="009828E6">
              <w:rPr>
                <w:bCs/>
                <w:i/>
                <w:iCs/>
                <w:lang w:val="en-US"/>
              </w:rPr>
              <w:t xml:space="preserve">lucrărilor de </w:t>
            </w:r>
            <w:r w:rsidR="008D0871">
              <w:rPr>
                <w:b/>
                <w:i/>
                <w:color w:val="333333"/>
                <w:lang w:val="en-US"/>
              </w:rPr>
              <w:t>_________________________________________</w:t>
            </w:r>
            <w:r w:rsidR="00524A3E"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2ED1809" w:rsidR="00460653" w:rsidRPr="00FF430B" w:rsidRDefault="00A156C0" w:rsidP="00196AB4">
            <w:pPr>
              <w:pStyle w:val="NormalWeb"/>
              <w:tabs>
                <w:tab w:val="left" w:pos="567"/>
              </w:tabs>
              <w:spacing w:line="276" w:lineRule="auto"/>
              <w:ind w:firstLine="0"/>
            </w:pPr>
            <w:r w:rsidRPr="00FF430B">
              <w:t xml:space="preserve">2.1. </w:t>
            </w:r>
            <w:r w:rsidR="00460653" w:rsidRPr="00FF430B">
              <w:t xml:space="preserve">Durata de execuţie a lucrărilor contractate este de </w:t>
            </w:r>
            <w:r w:rsidR="009F0FE8" w:rsidRPr="00FF430B">
              <w:t>___</w:t>
            </w:r>
            <w:r w:rsidR="00524A3E">
              <w:rPr>
                <w:lang w:val="ro-MO"/>
              </w:rPr>
              <w:t>3</w:t>
            </w:r>
            <w:r w:rsidR="009F0FE8" w:rsidRPr="00FF430B">
              <w:t>___ luni</w:t>
            </w:r>
            <w:r w:rsidR="005D4B79" w:rsidRPr="00FF430B">
              <w:t xml:space="preserve"> </w:t>
            </w:r>
            <w:r w:rsidR="00EB65F6" w:rsidRPr="00FF430B">
              <w:t>și zile___</w:t>
            </w:r>
            <w:r w:rsidR="00460653" w:rsidRPr="00FF430B">
              <w:t>după primirea ordinului de începere a execuţiei</w:t>
            </w:r>
            <w:r w:rsidR="005D4B79" w:rsidRPr="00FF430B">
              <w:t xml:space="preserve"> </w:t>
            </w:r>
            <w:r w:rsidR="00460653" w:rsidRPr="00FF430B">
              <w:t>şi asigurării lucrului ritmic de către beneficiar</w:t>
            </w:r>
            <w:r w:rsidR="005D4B79" w:rsidRPr="00FF430B">
              <w:t>-</w:t>
            </w:r>
            <w:r w:rsidR="00460653" w:rsidRPr="00FF430B">
              <w:t>ordonatorul de credite.</w:t>
            </w:r>
          </w:p>
          <w:p w14:paraId="0D18755A" w14:textId="77777777" w:rsidR="00460653" w:rsidRPr="00FF430B" w:rsidRDefault="00A156C0" w:rsidP="00196AB4">
            <w:pPr>
              <w:pStyle w:val="NormalWeb"/>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14:paraId="7E5AA4F4" w14:textId="77777777" w:rsidR="00460653" w:rsidRPr="00FF430B" w:rsidRDefault="00A156C0" w:rsidP="00196AB4">
            <w:pPr>
              <w:pStyle w:val="NormalWeb"/>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 xml:space="preserve">dacă constrângerea activităţii se datorează </w:t>
            </w:r>
            <w:r w:rsidR="00460653" w:rsidRPr="00FF430B">
              <w:lastRenderedPageBreak/>
              <w:t>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pPr>
            <w:r w:rsidRPr="00FF430B">
              <w:t xml:space="preserve">2.4. </w:t>
            </w:r>
            <w:r w:rsidR="00460653" w:rsidRPr="00FF430B">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f"/>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FF430B" w:rsidRDefault="00E503F9" w:rsidP="00196AB4">
            <w:pPr>
              <w:pStyle w:val="NormalWeb"/>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14:paraId="4312716F" w14:textId="77777777" w:rsidR="00A946E0" w:rsidRPr="00FF430B" w:rsidRDefault="00A156C0" w:rsidP="00196AB4">
            <w:pPr>
              <w:pStyle w:val="NormalWeb"/>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lucrărilor  nu va fi semnat de comisia de recepţie, care confirmă că lucrările au fost executate </w:t>
            </w:r>
            <w:r w:rsidR="00A946E0" w:rsidRPr="00FF430B">
              <w:t>conform contractului.</w:t>
            </w:r>
          </w:p>
          <w:p w14:paraId="1925FC36" w14:textId="77777777" w:rsidR="00267805" w:rsidRPr="00FF430B" w:rsidRDefault="00316769" w:rsidP="00A101F6">
            <w:pPr>
              <w:pStyle w:val="NormalWeb"/>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FF430B" w:rsidRDefault="00A101F6" w:rsidP="00371806">
            <w:pPr>
              <w:pStyle w:val="NormalWeb"/>
              <w:tabs>
                <w:tab w:val="left" w:pos="567"/>
              </w:tabs>
              <w:spacing w:line="276" w:lineRule="auto"/>
              <w:ind w:firstLine="0"/>
            </w:pPr>
            <w:r w:rsidRPr="00FF430B">
              <w:t xml:space="preserve">4.3. </w:t>
            </w:r>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pPr>
            <w:r w:rsidRPr="00FF430B">
              <w:t xml:space="preserve">4.4. </w:t>
            </w:r>
            <w:r w:rsidR="00460653" w:rsidRPr="00FF430B">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pPr>
            <w:r w:rsidRPr="00FF430B">
              <w:t xml:space="preserve">4.6. </w:t>
            </w:r>
            <w:r w:rsidR="00460653" w:rsidRPr="00FF430B">
              <w:t>Oferta adjudecată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5D4B79" w:rsidRPr="00FF430B">
              <w:t xml:space="preserve"> </w:t>
            </w:r>
            <w:r w:rsidR="00EA64B0" w:rsidRPr="00FF430B">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pPr>
            <w:r w:rsidRPr="00FF430B">
              <w:t>4.11.</w:t>
            </w:r>
            <w:r w:rsidR="00A109E6" w:rsidRPr="00FF430B">
              <w:t xml:space="preserve"> Autoritatea contractantă eliberează/restituie</w:t>
            </w:r>
            <w:r w:rsidR="005D4B79" w:rsidRPr="00FF430B">
              <w:t xml:space="preserve"> </w:t>
            </w:r>
            <w:r w:rsidR="00A109E6" w:rsidRPr="00FF430B">
              <w:t>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14:paraId="7B5A3C5F" w14:textId="77777777" w:rsidR="00460653" w:rsidRPr="00FF430B" w:rsidRDefault="00A156C0" w:rsidP="00196AB4">
            <w:pPr>
              <w:pStyle w:val="NormalWeb"/>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pPr>
            <w:r w:rsidRPr="00FF430B">
              <w:lastRenderedPageBreak/>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14:paraId="7924F23B" w14:textId="77777777" w:rsidR="00460653" w:rsidRPr="00FF430B" w:rsidRDefault="00A156C0" w:rsidP="00196AB4">
            <w:pPr>
              <w:pStyle w:val="NormalWeb"/>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pPr>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w:t>
            </w:r>
            <w:r w:rsidR="005D4B79" w:rsidRPr="00FF430B">
              <w:t xml:space="preserve"> </w:t>
            </w:r>
            <w:r w:rsidR="00460653" w:rsidRPr="00FF430B">
              <w:t>şi lucrări provizorii de orice fel, care nu s</w:t>
            </w:r>
            <w:r w:rsidR="00183D79" w:rsidRPr="00FF430B">
              <w:t>u</w:t>
            </w:r>
            <w:r w:rsidR="00460653" w:rsidRPr="00FF430B">
              <w:t>nt necesare, iar la terminarea lucrărilor, Antreprenorul va evacua de pe şantier toate utilajele de construcţie, surplusurile de materiale, deşeurile</w:t>
            </w:r>
            <w:r w:rsidR="005D4B79" w:rsidRPr="00FF430B">
              <w:t xml:space="preserve"> </w:t>
            </w:r>
            <w:r w:rsidR="00460653" w:rsidRPr="00FF430B">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pPr>
            <w:r w:rsidRPr="00FF430B">
              <w:lastRenderedPageBreak/>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0CC00304" w14:textId="77777777" w:rsidR="00524A3E" w:rsidRDefault="00524A3E" w:rsidP="00196AB4">
            <w:pPr>
              <w:tabs>
                <w:tab w:val="left" w:pos="4365"/>
              </w:tabs>
              <w:spacing w:line="276" w:lineRule="auto"/>
              <w:contextualSpacing/>
              <w:rPr>
                <w:b/>
              </w:rPr>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FF430B" w:rsidRDefault="00BE5A1E" w:rsidP="00196AB4">
            <w:pPr>
              <w:pStyle w:val="NormalWeb"/>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pPr>
            <w:r w:rsidRPr="00FF430B">
              <w:t xml:space="preserve">8.4. </w:t>
            </w:r>
            <w:r w:rsidR="00460653" w:rsidRPr="00FF430B">
              <w:t>Beneficiarul, proiectantul sau orice altă persoană autorizată de aceştia au acces tot timpul la lucrări pe şantier</w:t>
            </w:r>
            <w:r w:rsidR="005D4B79" w:rsidRPr="00FF430B">
              <w:t xml:space="preserve"> </w:t>
            </w:r>
            <w:r w:rsidR="00460653" w:rsidRPr="00FF430B">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pPr>
            <w:r w:rsidRPr="00FF430B">
              <w:t xml:space="preserve">8.5. </w:t>
            </w:r>
            <w:r w:rsidR="00460653" w:rsidRPr="00FF430B">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t>a</w:t>
            </w:r>
            <w:r w:rsidR="00460653" w:rsidRPr="00FF430B">
              <w:t xml:space="preserve"> anunţa</w:t>
            </w:r>
            <w:r w:rsidR="00C33344" w:rsidRPr="00FF430B">
              <w:t xml:space="preserve"> </w:t>
            </w:r>
            <w:r w:rsidR="00460653" w:rsidRPr="00FF430B">
              <w:t>responsabilul tehnic</w:t>
            </w:r>
            <w:r w:rsidR="00183D79" w:rsidRPr="00FF430B">
              <w:t xml:space="preserve"> atestat, proiectantul ori de câ</w:t>
            </w:r>
            <w:r w:rsidR="00460653" w:rsidRPr="00FF430B">
              <w:t xml:space="preserve">te ori astfel de lucrări, </w:t>
            </w:r>
            <w:r w:rsidR="00183D79" w:rsidRPr="00FF430B">
              <w:t>inclusiv fundaţiile clădirii, su</w:t>
            </w:r>
            <w:r w:rsidR="00460653" w:rsidRPr="00FF430B">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pPr>
            <w:r w:rsidRPr="00FF430B">
              <w:t xml:space="preserve">8.6. </w:t>
            </w:r>
            <w:r w:rsidR="00460653" w:rsidRPr="00FF430B">
              <w:t xml:space="preserve">Antreprenorul va dezveli orice parte sau părţi de lucrare la dispoziţia Beneficiarului şi va reface această parte sau părţi de lucrare, dacă este cazul. Dacă se constată că lucrările au fost de calitate </w:t>
            </w:r>
            <w:r w:rsidR="00460653" w:rsidRPr="00FF430B">
              <w:lastRenderedPageBreak/>
              <w:t>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68B9C4FA" w:rsidR="00460653" w:rsidRPr="00FF430B" w:rsidRDefault="00D83EE1" w:rsidP="002F556B">
            <w:pPr>
              <w:pStyle w:val="NormalWeb"/>
              <w:numPr>
                <w:ilvl w:val="1"/>
                <w:numId w:val="17"/>
              </w:numPr>
              <w:tabs>
                <w:tab w:val="left" w:pos="567"/>
              </w:tabs>
              <w:spacing w:line="276" w:lineRule="auto"/>
              <w:ind w:left="0" w:hanging="567"/>
            </w:pPr>
            <w:r w:rsidRPr="00FF430B">
              <w:t xml:space="preserve">9.1. </w:t>
            </w:r>
            <w:r w:rsidR="00460653" w:rsidRPr="00FF430B">
              <w:t xml:space="preserve">Perioada de garanţie pentru lucrărieste de  </w:t>
            </w:r>
            <w:r w:rsidR="00524A3E">
              <w:rPr>
                <w:b/>
                <w:lang w:val="ro-MO"/>
              </w:rPr>
              <w:t xml:space="preserve">5 </w:t>
            </w:r>
            <w:r w:rsidR="00460653" w:rsidRPr="00FF430B">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10.5. </w:t>
            </w:r>
            <w:r w:rsidR="00460653" w:rsidRPr="00FF430B">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10.7. </w:t>
            </w:r>
            <w:r w:rsidR="00460653" w:rsidRPr="00FF430B">
              <w:t>Dacă nerespectarea de către Antreprenorul a prevederilor oricărui regulament sau hotărâri ale autorităţilor</w:t>
            </w:r>
            <w:r w:rsidR="00C33344" w:rsidRPr="00FF430B">
              <w:t xml:space="preserve"> </w:t>
            </w:r>
            <w:r w:rsidR="00460653" w:rsidRPr="00FF430B">
              <w:t xml:space="preserve">administraţiei publice locale sau ale altor organe locale, legal constituite, şi care au caracter obligatoriu la executarea lucrărilor, provoacă pagube pentru Beneficiar, acesta va fi </w:t>
            </w:r>
            <w:r w:rsidR="00460653" w:rsidRPr="00FF430B">
              <w:lastRenderedPageBreak/>
              <w:t xml:space="preserve">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pPr>
            <w:r w:rsidRPr="00FF430B">
              <w:t xml:space="preserve">10.10. </w:t>
            </w:r>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FF430B" w:rsidRDefault="00D53233" w:rsidP="00D53233">
            <w:pPr>
              <w:pStyle w:val="NormalWeb"/>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pPr>
            <w:r w:rsidRPr="00FF430B">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pPr>
            <w:r w:rsidRPr="00FF430B">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t>rezoluțiunii</w:t>
            </w:r>
            <w:r w:rsidR="00C33344" w:rsidRPr="00FF430B">
              <w:t xml:space="preserve"> </w:t>
            </w:r>
            <w:r w:rsidR="00D74B95" w:rsidRPr="00FF430B">
              <w:t>contractului.</w:t>
            </w:r>
          </w:p>
          <w:p w14:paraId="26E83AD9" w14:textId="77777777" w:rsidR="00460653" w:rsidRPr="00FF430B" w:rsidRDefault="007323B6" w:rsidP="002F556B">
            <w:pPr>
              <w:pStyle w:val="NormalWeb"/>
              <w:numPr>
                <w:ilvl w:val="1"/>
                <w:numId w:val="17"/>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14:paraId="36265579" w14:textId="77777777" w:rsidR="00460653" w:rsidRPr="00FF430B" w:rsidRDefault="007323B6" w:rsidP="002F556B">
            <w:pPr>
              <w:pStyle w:val="NormalWeb"/>
              <w:numPr>
                <w:ilvl w:val="1"/>
                <w:numId w:val="17"/>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pPr>
            <w:r w:rsidRPr="00FF430B">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pPr>
            <w:r w:rsidRPr="00FF430B">
              <w:lastRenderedPageBreak/>
              <w:t xml:space="preserve">    a) contractantul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14:paraId="727FDBEA" w14:textId="16282731" w:rsidR="00E22640" w:rsidRPr="00FF430B" w:rsidRDefault="00E22640" w:rsidP="00E22640">
            <w:pPr>
              <w:pStyle w:val="NormalWeb"/>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14:paraId="2E2488FC" w14:textId="1D7433BB" w:rsidR="00E22640" w:rsidRPr="00FF430B" w:rsidRDefault="00E22640" w:rsidP="00E22640">
            <w:pPr>
              <w:pStyle w:val="NormalWeb"/>
              <w:tabs>
                <w:tab w:val="left" w:pos="567"/>
                <w:tab w:val="left" w:pos="2070"/>
              </w:tabs>
            </w:pPr>
            <w:r w:rsidRPr="00FF430B">
              <w:t xml:space="preserve">    c) contractul nu ar fi trebuit să fie atribui</w:t>
            </w:r>
            <w:r w:rsidR="00C33344" w:rsidRPr="00FF430B">
              <w:t>t contractantului respectiv, avâ</w:t>
            </w:r>
            <w:r w:rsidRPr="00FF430B">
              <w:t xml:space="preserve">nd în vedere o încălcare gravă a obligaţiilor ce rezultă din </w:t>
            </w:r>
            <w:r w:rsidR="00802287" w:rsidRPr="00FF430B">
              <w:t xml:space="preserve">Legea </w:t>
            </w:r>
            <w:r w:rsidR="0060188C" w:rsidRPr="00FF430B">
              <w:t>nr.</w:t>
            </w:r>
            <w:r w:rsidR="00DF4DCF">
              <w:t xml:space="preserve"> </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pPr>
          </w:p>
          <w:p w14:paraId="27E6DB0A" w14:textId="77777777" w:rsidR="00460653" w:rsidRPr="00FF430B" w:rsidRDefault="007323B6" w:rsidP="002F556B">
            <w:pPr>
              <w:pStyle w:val="Listparagraf"/>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FF430B" w:rsidRDefault="007323B6" w:rsidP="002F556B">
            <w:pPr>
              <w:pStyle w:val="NormalWeb"/>
              <w:numPr>
                <w:ilvl w:val="1"/>
                <w:numId w:val="17"/>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FF430B" w:rsidRDefault="007323B6" w:rsidP="002F556B">
            <w:pPr>
              <w:pStyle w:val="NormalWeb"/>
              <w:numPr>
                <w:ilvl w:val="1"/>
                <w:numId w:val="17"/>
              </w:numPr>
              <w:tabs>
                <w:tab w:val="left" w:pos="567"/>
              </w:tabs>
              <w:ind w:left="0" w:hanging="567"/>
            </w:pPr>
            <w:r w:rsidRPr="00FF430B">
              <w:t xml:space="preserve">13.2. </w:t>
            </w:r>
            <w:r w:rsidR="00460653" w:rsidRPr="00FF430B">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w:t>
            </w:r>
            <w:r w:rsidR="00C33344" w:rsidRPr="00FF430B">
              <w:t xml:space="preserve"> </w:t>
            </w:r>
            <w:r w:rsidR="00D379F6" w:rsidRPr="00FF430B">
              <w:t>şi se consideră semnat la data aplicării ultimei semnături de către una dintre părți.</w:t>
            </w:r>
          </w:p>
          <w:p w14:paraId="7B119CA2" w14:textId="6974010F" w:rsidR="00877B36" w:rsidRPr="00FF430B" w:rsidRDefault="007323B6" w:rsidP="00877B36">
            <w:pPr>
              <w:pStyle w:val="NormalWeb"/>
              <w:numPr>
                <w:ilvl w:val="1"/>
                <w:numId w:val="17"/>
              </w:numPr>
              <w:tabs>
                <w:tab w:val="left" w:pos="567"/>
                <w:tab w:val="left" w:pos="2295"/>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3265E6">
              <w:t>31.12.202</w:t>
            </w:r>
            <w:r w:rsidR="003265E6" w:rsidRPr="003265E6">
              <w:rPr>
                <w:lang w:val="ro-MO"/>
              </w:rPr>
              <w:t>2</w:t>
            </w:r>
            <w:r w:rsidR="00CE57A3">
              <w:t xml:space="preserve"> </w:t>
            </w:r>
          </w:p>
          <w:p w14:paraId="6DB2E0FE" w14:textId="77777777" w:rsidR="00877B36" w:rsidRPr="00FF430B" w:rsidRDefault="00877B36" w:rsidP="00877B36">
            <w:pPr>
              <w:tabs>
                <w:tab w:val="left" w:pos="229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8D0871" w:rsidRDefault="00394DC7" w:rsidP="00394DC7">
            <w:pPr>
              <w:jc w:val="center"/>
              <w:rPr>
                <w:b/>
                <w:noProof w:val="0"/>
                <w:highlight w:val="yellow"/>
              </w:rPr>
            </w:pPr>
            <w:r w:rsidRPr="008D0871">
              <w:rPr>
                <w:b/>
                <w:noProof w:val="0"/>
                <w:highlight w:val="yellow"/>
              </w:rPr>
              <w:t>CONTRACT – MODEL</w:t>
            </w:r>
          </w:p>
          <w:p w14:paraId="05E6741F" w14:textId="77777777" w:rsidR="009174E1" w:rsidRPr="008D0871" w:rsidRDefault="009174E1" w:rsidP="009174E1">
            <w:pPr>
              <w:jc w:val="center"/>
              <w:rPr>
                <w:b/>
                <w:noProof w:val="0"/>
                <w:highlight w:val="yellow"/>
              </w:rPr>
            </w:pPr>
          </w:p>
          <w:p w14:paraId="75018E31" w14:textId="77777777" w:rsidR="00EB080B" w:rsidRPr="008D0871" w:rsidRDefault="00EB080B" w:rsidP="00196AB4">
            <w:pPr>
              <w:tabs>
                <w:tab w:val="left" w:pos="2295"/>
              </w:tabs>
              <w:jc w:val="both"/>
              <w:rPr>
                <w:highlight w:val="yellow"/>
              </w:rPr>
            </w:pPr>
          </w:p>
          <w:p w14:paraId="57B8F233" w14:textId="77777777" w:rsidR="00394DC7" w:rsidRPr="008D0871" w:rsidRDefault="00394DC7" w:rsidP="00394DC7">
            <w:pPr>
              <w:jc w:val="center"/>
              <w:rPr>
                <w:b/>
                <w:highlight w:val="yellow"/>
              </w:rPr>
            </w:pPr>
            <w:r w:rsidRPr="008D0871">
              <w:rPr>
                <w:b/>
                <w:caps/>
                <w:highlight w:val="yellow"/>
              </w:rPr>
              <w:t>Contract</w:t>
            </w:r>
            <w:r w:rsidRPr="008D0871">
              <w:rPr>
                <w:b/>
                <w:highlight w:val="yellow"/>
              </w:rPr>
              <w:t xml:space="preserve"> nr.  </w:t>
            </w:r>
            <w:r w:rsidRPr="008D0871">
              <w:rPr>
                <w:highlight w:val="yellow"/>
                <w:u w:val="single"/>
              </w:rPr>
              <w:t>______________</w:t>
            </w:r>
          </w:p>
          <w:p w14:paraId="6D3066DE" w14:textId="12D6708E" w:rsidR="00394DC7" w:rsidRPr="008D0871" w:rsidRDefault="008D0871" w:rsidP="00394DC7">
            <w:pPr>
              <w:jc w:val="center"/>
              <w:rPr>
                <w:b/>
                <w:i/>
                <w:highlight w:val="yellow"/>
              </w:rPr>
            </w:pPr>
            <w:r w:rsidRPr="008D0871">
              <w:rPr>
                <w:b/>
                <w:highlight w:val="yellow"/>
              </w:rPr>
              <w:t xml:space="preserve">de achiziţionare a </w:t>
            </w:r>
            <w:r w:rsidR="00A93011" w:rsidRPr="008D0871">
              <w:rPr>
                <w:b/>
                <w:highlight w:val="yellow"/>
              </w:rPr>
              <w:t>serviciil</w:t>
            </w:r>
            <w:r w:rsidR="0060188C" w:rsidRPr="008D0871">
              <w:rPr>
                <w:b/>
                <w:highlight w:val="yellow"/>
              </w:rPr>
              <w:t>or</w:t>
            </w:r>
            <w:r w:rsidR="00A93011" w:rsidRPr="008D0871">
              <w:rPr>
                <w:b/>
                <w:highlight w:val="yellow"/>
              </w:rPr>
              <w:t xml:space="preserve"> de proiectare </w:t>
            </w:r>
          </w:p>
          <w:p w14:paraId="74E73267" w14:textId="77777777" w:rsidR="00EB080B" w:rsidRPr="008D0871" w:rsidRDefault="00EB080B" w:rsidP="00196AB4">
            <w:pPr>
              <w:tabs>
                <w:tab w:val="left" w:pos="2295"/>
              </w:tabs>
              <w:jc w:val="both"/>
              <w:rPr>
                <w:highlight w:val="yellow"/>
              </w:rPr>
            </w:pPr>
          </w:p>
          <w:p w14:paraId="64859F03" w14:textId="77777777" w:rsidR="00394DC7" w:rsidRPr="008D0871" w:rsidRDefault="00394DC7" w:rsidP="00F23E62">
            <w:pPr>
              <w:rPr>
                <w:i/>
                <w:highlight w:val="yellow"/>
              </w:rPr>
            </w:pPr>
            <w:r w:rsidRPr="008D0871">
              <w:rPr>
                <w:b/>
                <w:highlight w:val="yellow"/>
              </w:rPr>
              <w:t>”___” _____________  202</w:t>
            </w:r>
            <w:r w:rsidR="00F23E62" w:rsidRPr="008D0871">
              <w:rPr>
                <w:b/>
                <w:highlight w:val="yellow"/>
              </w:rPr>
              <w:t>..</w:t>
            </w:r>
            <w:r w:rsidR="00C33344" w:rsidRPr="008D0871">
              <w:rPr>
                <w:b/>
                <w:highlight w:val="yellow"/>
              </w:rPr>
              <w:t xml:space="preserve">                                                                 </w:t>
            </w:r>
            <w:r w:rsidR="00F23E62" w:rsidRPr="008D0871">
              <w:rPr>
                <w:highlight w:val="yellow"/>
              </w:rPr>
              <w:t>oraș/municipiu</w:t>
            </w:r>
            <w:r w:rsidR="00F23E62" w:rsidRPr="008D0871">
              <w:rPr>
                <w:b/>
                <w:highlight w:val="yellow"/>
              </w:rPr>
              <w:t>…...………</w:t>
            </w:r>
          </w:p>
          <w:p w14:paraId="75323132" w14:textId="77777777" w:rsidR="002D6E71" w:rsidRPr="008D0871" w:rsidRDefault="002D6E71" w:rsidP="00196AB4">
            <w:pPr>
              <w:tabs>
                <w:tab w:val="left" w:pos="2295"/>
              </w:tabs>
              <w:jc w:val="both"/>
              <w:rPr>
                <w:highlight w:val="yellow"/>
              </w:rPr>
            </w:pPr>
          </w:p>
          <w:p w14:paraId="219635B7" w14:textId="77777777" w:rsidR="00AD32DD" w:rsidRPr="008D0871" w:rsidRDefault="00394DC7" w:rsidP="00385C85">
            <w:pPr>
              <w:pStyle w:val="Listparagraf"/>
              <w:numPr>
                <w:ilvl w:val="0"/>
                <w:numId w:val="45"/>
              </w:numPr>
              <w:jc w:val="center"/>
              <w:rPr>
                <w:b/>
                <w:kern w:val="28"/>
                <w:highlight w:val="yellow"/>
              </w:rPr>
            </w:pPr>
            <w:r w:rsidRPr="008D0871">
              <w:rPr>
                <w:b/>
                <w:kern w:val="28"/>
                <w:highlight w:val="yellow"/>
              </w:rPr>
              <w:t>PARTEA GENERALĂ</w:t>
            </w:r>
          </w:p>
          <w:p w14:paraId="1A976C59" w14:textId="77777777" w:rsidR="00394DC7" w:rsidRPr="008D0871" w:rsidRDefault="00394DC7" w:rsidP="00394DC7">
            <w:pPr>
              <w:pStyle w:val="Listparagraf"/>
              <w:numPr>
                <w:ilvl w:val="0"/>
                <w:numId w:val="0"/>
              </w:numPr>
              <w:ind w:left="3240"/>
              <w:rPr>
                <w:kern w:val="28"/>
                <w:sz w:val="20"/>
                <w:szCs w:val="20"/>
                <w:highlight w:val="yellow"/>
              </w:rPr>
            </w:pPr>
            <w:r w:rsidRPr="008D0871">
              <w:rPr>
                <w:kern w:val="28"/>
                <w:sz w:val="20"/>
                <w:szCs w:val="20"/>
                <w:highlight w:val="yellow"/>
              </w:rPr>
              <w:t xml:space="preserve"> </w:t>
            </w:r>
            <w:r w:rsidR="00C33344" w:rsidRPr="008D0871">
              <w:rPr>
                <w:kern w:val="28"/>
                <w:sz w:val="20"/>
                <w:szCs w:val="20"/>
                <w:highlight w:val="yellow"/>
              </w:rPr>
              <w:t xml:space="preserve">                  </w:t>
            </w:r>
            <w:r w:rsidRPr="008D0871">
              <w:rPr>
                <w:kern w:val="28"/>
                <w:sz w:val="20"/>
                <w:szCs w:val="20"/>
                <w:highlight w:val="yellow"/>
              </w:rPr>
              <w:t xml:space="preserve"> (OBLIGATORI</w:t>
            </w:r>
            <w:r w:rsidR="0060188C" w:rsidRPr="008D0871">
              <w:rPr>
                <w:kern w:val="28"/>
                <w:sz w:val="20"/>
                <w:szCs w:val="20"/>
                <w:highlight w:val="yellow"/>
              </w:rPr>
              <w:t>U</w:t>
            </w:r>
            <w:r w:rsidRPr="008D0871">
              <w:rPr>
                <w:kern w:val="28"/>
                <w:sz w:val="20"/>
                <w:szCs w:val="20"/>
                <w:highlight w:val="yellow"/>
              </w:rPr>
              <w:t>)</w:t>
            </w:r>
          </w:p>
          <w:p w14:paraId="3E245505" w14:textId="77777777" w:rsidR="00394DC7" w:rsidRPr="008D0871" w:rsidRDefault="00394DC7" w:rsidP="00394DC7">
            <w:pPr>
              <w:pStyle w:val="Listparagraf"/>
              <w:numPr>
                <w:ilvl w:val="0"/>
                <w:numId w:val="0"/>
              </w:numPr>
              <w:ind w:left="3240"/>
              <w:rPr>
                <w:kern w:val="28"/>
                <w:sz w:val="20"/>
                <w:szCs w:val="20"/>
                <w:highlight w:val="yellow"/>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99"/>
              <w:gridCol w:w="4610"/>
            </w:tblGrid>
            <w:tr w:rsidR="00394DC7" w:rsidRPr="008D0871" w14:paraId="3E8CE9CE" w14:textId="77777777" w:rsidTr="008A2F19">
              <w:tc>
                <w:tcPr>
                  <w:tcW w:w="2650" w:type="pct"/>
                </w:tcPr>
                <w:p w14:paraId="12DE6D9F" w14:textId="77777777" w:rsidR="00394DC7" w:rsidRPr="008D0871" w:rsidRDefault="00394DC7" w:rsidP="008A2F19">
                  <w:pPr>
                    <w:jc w:val="both"/>
                    <w:rPr>
                      <w:b/>
                      <w:highlight w:val="yellow"/>
                    </w:rPr>
                  </w:pPr>
                  <w:r w:rsidRPr="008D0871">
                    <w:rPr>
                      <w:b/>
                      <w:highlight w:val="yellow"/>
                    </w:rPr>
                    <w:t>Beneficiar</w:t>
                  </w:r>
                </w:p>
              </w:tc>
              <w:tc>
                <w:tcPr>
                  <w:tcW w:w="2350" w:type="pct"/>
                </w:tcPr>
                <w:p w14:paraId="7A202734" w14:textId="77777777" w:rsidR="00394DC7" w:rsidRPr="008D0871" w:rsidRDefault="00394DC7" w:rsidP="008A2F19">
                  <w:pPr>
                    <w:jc w:val="both"/>
                    <w:rPr>
                      <w:b/>
                      <w:highlight w:val="yellow"/>
                    </w:rPr>
                  </w:pPr>
                  <w:r w:rsidRPr="008D0871">
                    <w:rPr>
                      <w:b/>
                      <w:highlight w:val="yellow"/>
                    </w:rPr>
                    <w:t>Antreprenor</w:t>
                  </w:r>
                </w:p>
              </w:tc>
            </w:tr>
            <w:tr w:rsidR="00394DC7" w:rsidRPr="00EC30C2" w14:paraId="765BD2B4" w14:textId="77777777" w:rsidTr="008A2F19">
              <w:tc>
                <w:tcPr>
                  <w:tcW w:w="2650" w:type="pct"/>
                </w:tcPr>
                <w:p w14:paraId="3EF25DAD" w14:textId="77777777" w:rsidR="00394DC7" w:rsidRPr="008D0871" w:rsidRDefault="00394DC7" w:rsidP="0060188C">
                  <w:pPr>
                    <w:jc w:val="both"/>
                    <w:rPr>
                      <w:highlight w:val="yellow"/>
                    </w:rPr>
                  </w:pPr>
                  <w:r w:rsidRPr="008D0871">
                    <w:rPr>
                      <w:b/>
                      <w:highlight w:val="yellow"/>
                    </w:rPr>
                    <w:t>……………………..</w:t>
                  </w:r>
                  <w:r w:rsidRPr="008D0871">
                    <w:rPr>
                      <w:highlight w:val="yellow"/>
                    </w:rPr>
                    <w:t xml:space="preserve">reprezentat prin director …………, care acţionează în baza statutului întreprinderii, denumit în continuare </w:t>
                  </w:r>
                  <w:r w:rsidRPr="008D0871">
                    <w:rPr>
                      <w:i/>
                      <w:highlight w:val="yellow"/>
                    </w:rPr>
                    <w:t>Beneficiar</w:t>
                  </w:r>
                  <w:r w:rsidRPr="008D0871">
                    <w:rPr>
                      <w:highlight w:val="yellow"/>
                    </w:rPr>
                    <w:t>,</w:t>
                  </w:r>
                  <w:r w:rsidR="00922F8A" w:rsidRPr="008D0871">
                    <w:rPr>
                      <w:highlight w:val="yellow"/>
                    </w:rPr>
                    <w:t xml:space="preserve"> </w:t>
                  </w:r>
                  <w:r w:rsidR="0060188C" w:rsidRPr="008D0871">
                    <w:rPr>
                      <w:i/>
                      <w:highlight w:val="yellow"/>
                    </w:rPr>
                    <w:t>IDNO</w:t>
                  </w:r>
                  <w:r w:rsidR="00922F8A" w:rsidRPr="008D0871">
                    <w:rPr>
                      <w:i/>
                      <w:highlight w:val="yellow"/>
                    </w:rPr>
                    <w:t>,</w:t>
                  </w:r>
                  <w:r w:rsidR="0060188C" w:rsidRPr="008D0871">
                    <w:rPr>
                      <w:i/>
                      <w:highlight w:val="yellow"/>
                    </w:rPr>
                    <w:t xml:space="preserve"> </w:t>
                  </w:r>
                  <w:r w:rsidRPr="008D0871">
                    <w:rPr>
                      <w:highlight w:val="yellow"/>
                    </w:rPr>
                    <w:t xml:space="preserve"> pe de o parte,</w:t>
                  </w:r>
                </w:p>
              </w:tc>
              <w:tc>
                <w:tcPr>
                  <w:tcW w:w="2350" w:type="pct"/>
                </w:tcPr>
                <w:p w14:paraId="73008784" w14:textId="77777777" w:rsidR="00394DC7" w:rsidRPr="00FF430B" w:rsidRDefault="00394DC7" w:rsidP="00922F8A">
                  <w:pPr>
                    <w:jc w:val="both"/>
                  </w:pPr>
                  <w:r w:rsidRPr="008D0871">
                    <w:rPr>
                      <w:b/>
                      <w:highlight w:val="yellow"/>
                    </w:rPr>
                    <w:t>………………..</w:t>
                  </w:r>
                  <w:r w:rsidRPr="008D0871">
                    <w:rPr>
                      <w:highlight w:val="yellow"/>
                    </w:rPr>
                    <w:t xml:space="preserve">reprezentat prin director  ………….,care acţionează în baza statutului întreprinderii, denumit în continuare </w:t>
                  </w:r>
                  <w:r w:rsidRPr="008D0871">
                    <w:rPr>
                      <w:i/>
                      <w:highlight w:val="yellow"/>
                    </w:rPr>
                    <w:t xml:space="preserve">Antreprenor, </w:t>
                  </w:r>
                  <w:r w:rsidR="0060188C" w:rsidRPr="008D0871">
                    <w:rPr>
                      <w:i/>
                      <w:highlight w:val="yellow"/>
                    </w:rPr>
                    <w:t>IDNO</w:t>
                  </w:r>
                  <w:r w:rsidR="00922F8A" w:rsidRPr="008D0871">
                    <w:rPr>
                      <w:i/>
                      <w:highlight w:val="yellow"/>
                    </w:rPr>
                    <w:t>,</w:t>
                  </w:r>
                  <w:r w:rsidR="0060188C" w:rsidRPr="008D0871">
                    <w:rPr>
                      <w:i/>
                      <w:highlight w:val="yellow"/>
                    </w:rPr>
                    <w:t xml:space="preserve"> </w:t>
                  </w:r>
                  <w:r w:rsidRPr="008D0871">
                    <w:rPr>
                      <w:highlight w:val="yellow"/>
                    </w:rPr>
                    <w:t xml:space="preserve"> pe de </w:t>
                  </w:r>
                  <w:r w:rsidR="00922F8A" w:rsidRPr="008D0871">
                    <w:rPr>
                      <w:highlight w:val="yellow"/>
                    </w:rPr>
                    <w:t>altă</w:t>
                  </w:r>
                  <w:r w:rsidRPr="008D0871">
                    <w:rPr>
                      <w:highlight w:val="yellow"/>
                    </w:rPr>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00FF5CB2">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xml:space="preserve">,  fiind confirmate printr-un </w:t>
            </w:r>
            <w:r w:rsidRPr="00FF430B">
              <w:lastRenderedPageBreak/>
              <w:t>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Listparagraf"/>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Listparagraf"/>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rPr>
                  </w:pPr>
                </w:p>
                <w:p w14:paraId="320C32A8"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rPr>
                  </w:pPr>
                </w:p>
                <w:p w14:paraId="35E43DC1" w14:textId="77777777"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pPr>
                </w:p>
                <w:p w14:paraId="01D00D32"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Titlu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a </w:t>
            </w:r>
            <w:r w:rsidRPr="00FF430B">
              <w:lastRenderedPageBreak/>
              <w:t>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Listparagraf"/>
              <w:numPr>
                <w:ilvl w:val="0"/>
                <w:numId w:val="50"/>
              </w:numPr>
            </w:pPr>
            <w:r w:rsidRPr="00FF430B">
              <w:t>prin acordul de voinţă al părţilor ;</w:t>
            </w:r>
          </w:p>
          <w:p w14:paraId="0472106D" w14:textId="77777777" w:rsidR="0063773E" w:rsidRPr="00FF430B" w:rsidRDefault="0063773E" w:rsidP="001278C6">
            <w:pPr>
              <w:pStyle w:val="Listparagraf"/>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Listparagraf"/>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Listparagraf"/>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 xml:space="preserve">11.2 Dacă, după începerea tratativelor, părţile nu reuşesc să rezolve în mod amiabil o divergenţă legată de prezentul acord, fiecare parte poate solicita ca disputa să se soluţioneze de către instanţele </w:t>
            </w:r>
            <w:r w:rsidRPr="00FF430B">
              <w:lastRenderedPageBreak/>
              <w:t>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0116BC" w14:textId="77777777" w:rsidR="000F60D5" w:rsidRDefault="000F60D5" w:rsidP="00A20ACF">
      <w:r>
        <w:separator/>
      </w:r>
    </w:p>
  </w:endnote>
  <w:endnote w:type="continuationSeparator" w:id="0">
    <w:p w14:paraId="163238B2" w14:textId="77777777" w:rsidR="000F60D5" w:rsidRDefault="000F60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3265E6" w:rsidRDefault="003265E6"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3265E6" w:rsidRDefault="003265E6">
        <w:pPr>
          <w:pStyle w:val="Subsol"/>
          <w:jc w:val="right"/>
        </w:pPr>
        <w:r>
          <w:fldChar w:fldCharType="begin"/>
        </w:r>
        <w:r>
          <w:instrText xml:space="preserve"> PAGE   \* MERGEFORMAT </w:instrText>
        </w:r>
        <w:r>
          <w:fldChar w:fldCharType="separate"/>
        </w:r>
        <w:r w:rsidR="002A108F">
          <w:t>69</w:t>
        </w:r>
        <w:r>
          <w:fldChar w:fldCharType="end"/>
        </w:r>
      </w:p>
    </w:sdtContent>
  </w:sdt>
  <w:p w14:paraId="075618FA" w14:textId="77777777" w:rsidR="003265E6" w:rsidRDefault="003265E6">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983048" w14:textId="77777777" w:rsidR="000F60D5" w:rsidRDefault="000F60D5" w:rsidP="00A20ACF">
      <w:r>
        <w:separator/>
      </w:r>
    </w:p>
  </w:footnote>
  <w:footnote w:type="continuationSeparator" w:id="0">
    <w:p w14:paraId="7E8AED1F" w14:textId="77777777" w:rsidR="000F60D5" w:rsidRDefault="000F60D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1BE5"/>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0D5"/>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4052"/>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BA1"/>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1978"/>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763"/>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8DA"/>
    <w:rsid w:val="0024699C"/>
    <w:rsid w:val="002477E2"/>
    <w:rsid w:val="00247A37"/>
    <w:rsid w:val="002514C3"/>
    <w:rsid w:val="00251B8A"/>
    <w:rsid w:val="00252D6E"/>
    <w:rsid w:val="002611DC"/>
    <w:rsid w:val="002614DE"/>
    <w:rsid w:val="00261C23"/>
    <w:rsid w:val="00264637"/>
    <w:rsid w:val="002659BB"/>
    <w:rsid w:val="0026663C"/>
    <w:rsid w:val="00266795"/>
    <w:rsid w:val="00266F98"/>
    <w:rsid w:val="00267805"/>
    <w:rsid w:val="00267E8E"/>
    <w:rsid w:val="00271282"/>
    <w:rsid w:val="002722CC"/>
    <w:rsid w:val="002739A1"/>
    <w:rsid w:val="00275D82"/>
    <w:rsid w:val="002767DE"/>
    <w:rsid w:val="00276D0B"/>
    <w:rsid w:val="00280A98"/>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08F"/>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B66"/>
    <w:rsid w:val="00317DE5"/>
    <w:rsid w:val="003207B4"/>
    <w:rsid w:val="00320AC6"/>
    <w:rsid w:val="00322255"/>
    <w:rsid w:val="0032321E"/>
    <w:rsid w:val="00325B75"/>
    <w:rsid w:val="003265E6"/>
    <w:rsid w:val="003274A2"/>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D25"/>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20A"/>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43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22F"/>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4A3E"/>
    <w:rsid w:val="00525100"/>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8CF"/>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076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3CA5"/>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3B0E"/>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926"/>
    <w:rsid w:val="00785412"/>
    <w:rsid w:val="00785E49"/>
    <w:rsid w:val="00790ED2"/>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3BA"/>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0351"/>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3515"/>
    <w:rsid w:val="008D0871"/>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28E6"/>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D4E"/>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2AAB"/>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1DF"/>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D9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65C4"/>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7A3"/>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27D"/>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1C3"/>
    <w:rsid w:val="00F23E62"/>
    <w:rsid w:val="00F24A96"/>
    <w:rsid w:val="00F26535"/>
    <w:rsid w:val="00F26D37"/>
    <w:rsid w:val="00F31B7F"/>
    <w:rsid w:val="00F34609"/>
    <w:rsid w:val="00F3598F"/>
    <w:rsid w:val="00F365F9"/>
    <w:rsid w:val="00F366C7"/>
    <w:rsid w:val="00F36772"/>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9D4"/>
    <w:rsid w:val="00FA0A8D"/>
    <w:rsid w:val="00FA12D0"/>
    <w:rsid w:val="00FA1DBA"/>
    <w:rsid w:val="00FA2195"/>
    <w:rsid w:val="00FA3E26"/>
    <w:rsid w:val="00FA4A7C"/>
    <w:rsid w:val="00FA66D8"/>
    <w:rsid w:val="00FA6B1F"/>
    <w:rsid w:val="00FB1667"/>
    <w:rsid w:val="00FB21E6"/>
    <w:rsid w:val="00FB2F32"/>
    <w:rsid w:val="00FB2FFC"/>
    <w:rsid w:val="00FB481A"/>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6164"/>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FD6164"/>
  </w:style>
  <w:style w:type="paragraph" w:styleId="Frspaiere">
    <w:name w:val="No Spacing"/>
    <w:uiPriority w:val="1"/>
    <w:qFormat/>
    <w:rsid w:val="008D0871"/>
    <w:pPr>
      <w:spacing w:after="0" w:line="240" w:lineRule="auto"/>
    </w:pPr>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FD6164"/>
  </w:style>
  <w:style w:type="paragraph" w:styleId="Frspaiere">
    <w:name w:val="No Spacing"/>
    <w:uiPriority w:val="1"/>
    <w:qFormat/>
    <w:rsid w:val="008D0871"/>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2912497">
      <w:bodyDiv w:val="1"/>
      <w:marLeft w:val="0"/>
      <w:marRight w:val="0"/>
      <w:marTop w:val="0"/>
      <w:marBottom w:val="0"/>
      <w:divBdr>
        <w:top w:val="none" w:sz="0" w:space="0" w:color="auto"/>
        <w:left w:val="none" w:sz="0" w:space="0" w:color="auto"/>
        <w:bottom w:val="none" w:sz="0" w:space="0" w:color="auto"/>
        <w:right w:val="none" w:sz="0" w:space="0" w:color="auto"/>
      </w:divBdr>
      <w:divsChild>
        <w:div w:id="1857765837">
          <w:marLeft w:val="0"/>
          <w:marRight w:val="0"/>
          <w:marTop w:val="0"/>
          <w:marBottom w:val="300"/>
          <w:divBdr>
            <w:top w:val="none" w:sz="0" w:space="0" w:color="auto"/>
            <w:left w:val="none" w:sz="0" w:space="0" w:color="auto"/>
            <w:bottom w:val="none" w:sz="0" w:space="0" w:color="auto"/>
            <w:right w:val="none" w:sz="0" w:space="0" w:color="auto"/>
          </w:divBdr>
          <w:divsChild>
            <w:div w:id="74110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0E736-DF64-45D9-BC37-173D05E47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4624</TotalTime>
  <Pages>69</Pages>
  <Words>24565</Words>
  <Characters>142483</Characters>
  <Application>Microsoft Office Word</Application>
  <DocSecurity>0</DocSecurity>
  <Lines>1187</Lines>
  <Paragraphs>333</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Pavel</cp:lastModifiedBy>
  <cp:revision>20</cp:revision>
  <cp:lastPrinted>2021-08-23T12:59:00Z</cp:lastPrinted>
  <dcterms:created xsi:type="dcterms:W3CDTF">2021-06-14T10:00:00Z</dcterms:created>
  <dcterms:modified xsi:type="dcterms:W3CDTF">2021-12-17T17:23:00Z</dcterms:modified>
</cp:coreProperties>
</file>