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E78" w:rsidRDefault="00C36E78" w:rsidP="00C805CC">
      <w:pPr>
        <w:tabs>
          <w:tab w:val="left" w:pos="5103"/>
          <w:tab w:val="left" w:pos="10348"/>
        </w:tabs>
        <w:jc w:val="right"/>
        <w:rPr>
          <w:noProof w:val="0"/>
          <w:lang w:eastAsia="ru-RU"/>
        </w:rPr>
      </w:pPr>
      <w:bookmarkStart w:id="0" w:name="_GoBack"/>
      <w:bookmarkEnd w:id="0"/>
    </w:p>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011DC5"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lang w:val="ro-RO"/>
        </w:rPr>
      </w:pPr>
      <w:r w:rsidRPr="00011DC5">
        <w:rPr>
          <w:lang w:val="ro-RO"/>
        </w:rPr>
        <w:t xml:space="preserve">Prezenta Documentaţie </w:t>
      </w:r>
      <w:r w:rsidR="007D2250" w:rsidRPr="00011DC5">
        <w:rPr>
          <w:lang w:val="ro-RO"/>
        </w:rPr>
        <w:t xml:space="preserve">reprezintă o instrucţiune pentru autoritățile contractante și ofertanţi, </w:t>
      </w:r>
      <w:r w:rsidR="00A13EAE" w:rsidRPr="00011DC5">
        <w:rPr>
          <w:lang w:val="ro-RO"/>
        </w:rPr>
        <w:t xml:space="preserve">utilizată </w:t>
      </w:r>
      <w:r w:rsidR="007D2250" w:rsidRPr="00011DC5">
        <w:rPr>
          <w:lang w:val="ro-RO"/>
        </w:rPr>
        <w:t>la</w:t>
      </w:r>
      <w:r w:rsidR="00A13EAE" w:rsidRPr="00011DC5">
        <w:rPr>
          <w:lang w:val="ro-RO" w:eastAsia="ru-RU"/>
        </w:rPr>
        <w:t xml:space="preserve"> iniți</w:t>
      </w:r>
      <w:r w:rsidR="007D2250" w:rsidRPr="00011DC5">
        <w:rPr>
          <w:lang w:val="ro-RO" w:eastAsia="ru-RU"/>
        </w:rPr>
        <w:t xml:space="preserve">erea </w:t>
      </w:r>
      <w:r w:rsidR="00A13EAE" w:rsidRPr="00011DC5">
        <w:rPr>
          <w:lang w:val="ro-RO" w:eastAsia="ru-RU"/>
        </w:rPr>
        <w:t>şi desfăş</w:t>
      </w:r>
      <w:r w:rsidR="007D2250" w:rsidRPr="00011DC5">
        <w:rPr>
          <w:lang w:val="ro-RO" w:eastAsia="ru-RU"/>
        </w:rPr>
        <w:t xml:space="preserve">urarea </w:t>
      </w:r>
      <w:r w:rsidR="00A13EAE" w:rsidRPr="00011DC5">
        <w:rPr>
          <w:lang w:val="ro-RO" w:eastAsia="ru-RU"/>
        </w:rPr>
        <w:t>proceduril</w:t>
      </w:r>
      <w:r w:rsidR="007D2250" w:rsidRPr="00011DC5">
        <w:rPr>
          <w:lang w:val="ro-RO" w:eastAsia="ru-RU"/>
        </w:rPr>
        <w:t>or</w:t>
      </w:r>
      <w:r w:rsidR="00A13EAE" w:rsidRPr="00011DC5">
        <w:rPr>
          <w:lang w:val="ro-RO" w:eastAsia="ru-RU"/>
        </w:rPr>
        <w:t xml:space="preserve"> de achiziţii publice de lucrări </w:t>
      </w:r>
      <w:r w:rsidR="00A13EAE" w:rsidRPr="00011DC5">
        <w:rPr>
          <w:lang w:val="ro-RO"/>
        </w:rPr>
        <w:t xml:space="preserve">sau </w:t>
      </w:r>
      <w:r w:rsidR="002C07A2" w:rsidRPr="00011DC5">
        <w:rPr>
          <w:lang w:val="ro-RO"/>
        </w:rPr>
        <w:t>proceduril</w:t>
      </w:r>
      <w:r w:rsidR="007D2250" w:rsidRPr="00011DC5">
        <w:rPr>
          <w:lang w:val="ro-RO"/>
        </w:rPr>
        <w:t>or</w:t>
      </w:r>
      <w:r w:rsidR="002C07A2" w:rsidRPr="00011DC5">
        <w:rPr>
          <w:lang w:val="ro-RO"/>
        </w:rPr>
        <w:t xml:space="preserve"> de achiziţii publice de servicii</w:t>
      </w:r>
      <w:r w:rsidR="00A13EAE" w:rsidRPr="00011DC5">
        <w:rPr>
          <w:lang w:val="ro-RO"/>
        </w:rPr>
        <w:t xml:space="preserve"> de proiectare și de lucrări</w:t>
      </w:r>
      <w:r w:rsidR="00A13EAE" w:rsidRPr="00011DC5">
        <w:rPr>
          <w:lang w:val="ro-RO" w:eastAsia="ru-RU"/>
        </w:rPr>
        <w:t>.</w:t>
      </w:r>
      <w:r w:rsidRPr="00011DC5">
        <w:rPr>
          <w:lang w:val="ro-RO"/>
        </w:rPr>
        <w:t xml:space="preserve">La procedurile de achiziţii de lucrări </w:t>
      </w:r>
      <w:r w:rsidR="00A13EAE" w:rsidRPr="00011DC5">
        <w:rPr>
          <w:lang w:val="ro-RO"/>
        </w:rPr>
        <w:t xml:space="preserve">sau </w:t>
      </w:r>
      <w:r w:rsidR="002C07A2" w:rsidRPr="00011DC5">
        <w:rPr>
          <w:lang w:val="ro-RO"/>
        </w:rPr>
        <w:t>procedurile de achiziţii publice de servicii</w:t>
      </w:r>
      <w:r w:rsidR="00A13EAE" w:rsidRPr="00011DC5">
        <w:rPr>
          <w:lang w:val="ro-RO"/>
        </w:rPr>
        <w:t xml:space="preserve"> de proiectare și de lucrări</w:t>
      </w:r>
      <w:r w:rsidRPr="00011DC5">
        <w:rPr>
          <w:lang w:val="ro-RO"/>
        </w:rPr>
        <w:t xml:space="preserve"> iniţiate şi desfăşurate prin cererea ofertelor de preţuri şi achiziţiile de valoare mică, autorităţile contractante pot simplifica formularele în dependenţă de complexitatea achiziţiei.</w:t>
      </w:r>
    </w:p>
    <w:p w:rsidR="00922F8A" w:rsidRPr="00011DC5"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lang w:val="ro-RO"/>
        </w:rPr>
      </w:pPr>
      <w:r w:rsidRPr="00011DC5">
        <w:rPr>
          <w:bCs/>
          <w:color w:val="000000"/>
          <w:lang w:val="ro-RO"/>
        </w:rPr>
        <w:t>Prezenta D</w:t>
      </w:r>
      <w:r w:rsidR="00922F8A" w:rsidRPr="00011DC5">
        <w:rPr>
          <w:bCs/>
          <w:color w:val="000000"/>
          <w:lang w:val="ro-RO"/>
        </w:rPr>
        <w:t xml:space="preserve">ocumentație conține anexe destinate inițierii, publicării, atribuirii și modificării procedurilor de achiziții publice, </w:t>
      </w:r>
      <w:r w:rsidRPr="00011DC5">
        <w:rPr>
          <w:bCs/>
          <w:color w:val="000000"/>
          <w:lang w:val="ro-RO"/>
        </w:rPr>
        <w:t>precum și</w:t>
      </w:r>
      <w:r w:rsidR="00922F8A" w:rsidRPr="00011DC5">
        <w:rPr>
          <w:bCs/>
          <w:color w:val="000000"/>
          <w:lang w:val="ro-RO"/>
        </w:rPr>
        <w:t xml:space="preserve"> destinate să faciliteze elaborarea și prezentarea ofertei, şi a documentelor care să permită grupului de lucru examinarea şi evaluarea tuturor ofertelor depuse, </w:t>
      </w:r>
      <w:r w:rsidR="00922F8A" w:rsidRPr="00011DC5">
        <w:rPr>
          <w:color w:val="000000" w:themeColor="text1"/>
          <w:lang w:val="ro-RO"/>
        </w:rPr>
        <w:t xml:space="preserve">după cum urmează:     </w:t>
      </w:r>
    </w:p>
    <w:p w:rsidR="00922F8A" w:rsidRPr="00011DC5"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de-DE"/>
        </w:rPr>
      </w:pPr>
      <w:r w:rsidRPr="00011DC5">
        <w:rPr>
          <w:lang w:val="de-DE"/>
        </w:rPr>
        <w:t>Anunț de intenție</w:t>
      </w:r>
      <w:r w:rsidR="0072565E" w:rsidRPr="00011DC5">
        <w:rPr>
          <w:lang w:val="de-DE"/>
        </w:rPr>
        <w:t xml:space="preserve"> (anexa nr.1)</w:t>
      </w:r>
      <w:r w:rsidRPr="00011DC5">
        <w:rPr>
          <w:lang w:val="de-DE"/>
        </w:rPr>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5966C0"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w:t>
      </w:r>
      <w:r w:rsidR="007167E4" w:rsidRPr="00FF430B">
        <w:lastRenderedPageBreak/>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lastRenderedPageBreak/>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11DC5" w:rsidRDefault="000E4D7D" w:rsidP="009F1E2C">
      <w:pPr>
        <w:pStyle w:val="af2"/>
        <w:shd w:val="clear" w:color="auto" w:fill="FFFFFF"/>
        <w:tabs>
          <w:tab w:val="left" w:pos="-284"/>
        </w:tabs>
        <w:ind w:left="-284" w:firstLine="284"/>
        <w:rPr>
          <w:color w:val="000000" w:themeColor="text1"/>
          <w:lang w:val="en-US" w:eastAsia="it-IT"/>
        </w:rPr>
      </w:pPr>
      <w:r w:rsidRPr="00011DC5">
        <w:rPr>
          <w:b/>
          <w:color w:val="000000" w:themeColor="text1"/>
          <w:lang w:val="en-US"/>
        </w:rPr>
        <w:lastRenderedPageBreak/>
        <w:t>9</w:t>
      </w:r>
      <w:r w:rsidR="0024699C" w:rsidRPr="00011DC5">
        <w:rPr>
          <w:b/>
          <w:color w:val="000000" w:themeColor="text1"/>
          <w:lang w:val="en-US"/>
        </w:rPr>
        <w:t>8</w:t>
      </w:r>
      <w:r w:rsidR="00B00190" w:rsidRPr="00011DC5">
        <w:rPr>
          <w:b/>
          <w:color w:val="000000" w:themeColor="text1"/>
          <w:lang w:val="en-US"/>
        </w:rPr>
        <w:t xml:space="preserve">. </w:t>
      </w:r>
      <w:r w:rsidR="00B00190" w:rsidRPr="00011DC5">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w:t>
      </w:r>
      <w:r w:rsidR="00F75F0C" w:rsidRPr="00FF430B">
        <w:lastRenderedPageBreak/>
        <w:t>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lastRenderedPageBreak/>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lastRenderedPageBreak/>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C36E78" w:rsidRDefault="00C36E78" w:rsidP="00A26B23">
      <w:pPr>
        <w:pStyle w:val="Style3"/>
        <w:tabs>
          <w:tab w:val="left" w:pos="567"/>
        </w:tabs>
        <w:spacing w:before="0" w:beforeAutospacing="0" w:after="0"/>
        <w:ind w:left="0" w:firstLine="0"/>
        <w:rPr>
          <w:rFonts w:eastAsia="PMingLiU"/>
          <w:lang w:eastAsia="zh-CN"/>
        </w:rPr>
      </w:pPr>
    </w:p>
    <w:p w:rsidR="00C36E78" w:rsidRDefault="00C36E78" w:rsidP="00A26B23">
      <w:pPr>
        <w:pStyle w:val="Style3"/>
        <w:tabs>
          <w:tab w:val="left" w:pos="567"/>
        </w:tabs>
        <w:spacing w:before="0" w:beforeAutospacing="0" w:after="0"/>
        <w:ind w:left="0" w:firstLine="0"/>
        <w:rPr>
          <w:rFonts w:eastAsia="PMingLiU"/>
          <w:lang w:eastAsia="zh-CN"/>
        </w:rPr>
      </w:pPr>
    </w:p>
    <w:p w:rsidR="00C36E78" w:rsidRDefault="00C36E78" w:rsidP="00A26B23">
      <w:pPr>
        <w:pStyle w:val="Style3"/>
        <w:tabs>
          <w:tab w:val="left" w:pos="567"/>
        </w:tabs>
        <w:spacing w:before="0" w:beforeAutospacing="0" w:after="0"/>
        <w:ind w:left="0" w:firstLine="0"/>
        <w:rPr>
          <w:rFonts w:eastAsia="PMingLiU"/>
          <w:lang w:eastAsia="zh-CN"/>
        </w:rPr>
      </w:pPr>
    </w:p>
    <w:p w:rsidR="00C36E78" w:rsidRDefault="00C36E78" w:rsidP="00A26B23">
      <w:pPr>
        <w:pStyle w:val="Style3"/>
        <w:tabs>
          <w:tab w:val="left" w:pos="567"/>
        </w:tabs>
        <w:spacing w:before="0" w:beforeAutospacing="0" w:after="0"/>
        <w:ind w:left="0" w:firstLine="0"/>
        <w:rPr>
          <w:rFonts w:eastAsia="PMingLiU"/>
          <w:lang w:eastAsia="zh-CN"/>
        </w:rPr>
      </w:pPr>
    </w:p>
    <w:p w:rsidR="00C36E78" w:rsidRPr="00FF430B" w:rsidRDefault="00C36E78"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rPr>
        <w:lastRenderedPageBreak/>
        <w:t>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011DC5" w:rsidRDefault="00011DC5" w:rsidP="00130A49">
      <w:pPr>
        <w:ind w:right="-1"/>
        <w:jc w:val="center"/>
        <w:rPr>
          <w:b/>
          <w:bCs/>
          <w:noProof w:val="0"/>
          <w:color w:val="000000"/>
          <w:sz w:val="28"/>
          <w:szCs w:val="28"/>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C36E78" w:rsidRDefault="00C36E78" w:rsidP="00130A49">
      <w:pPr>
        <w:rPr>
          <w:noProof w:val="0"/>
          <w:lang w:eastAsia="zh-CN"/>
        </w:rPr>
      </w:pPr>
    </w:p>
    <w:p w:rsidR="00C36E78" w:rsidRDefault="00C36E78" w:rsidP="00130A49">
      <w:pPr>
        <w:rPr>
          <w:noProof w:val="0"/>
          <w:lang w:eastAsia="zh-CN"/>
        </w:rPr>
      </w:pPr>
    </w:p>
    <w:p w:rsidR="00C36E78" w:rsidRDefault="00C36E78" w:rsidP="00130A49">
      <w:pPr>
        <w:rPr>
          <w:noProof w:val="0"/>
          <w:lang w:eastAsia="zh-CN"/>
        </w:rPr>
      </w:pPr>
    </w:p>
    <w:p w:rsidR="00C36E78" w:rsidRDefault="00C36E78" w:rsidP="00130A49">
      <w:pPr>
        <w:rPr>
          <w:noProof w:val="0"/>
          <w:lang w:eastAsia="zh-CN"/>
        </w:rPr>
      </w:pPr>
    </w:p>
    <w:p w:rsidR="00C36E78" w:rsidRDefault="00C36E78" w:rsidP="00130A49">
      <w:pPr>
        <w:rPr>
          <w:noProof w:val="0"/>
          <w:lang w:eastAsia="zh-CN"/>
        </w:rPr>
      </w:pPr>
    </w:p>
    <w:p w:rsidR="00C36E78" w:rsidRDefault="00C36E78" w:rsidP="00130A49">
      <w:pPr>
        <w:rPr>
          <w:noProof w:val="0"/>
          <w:lang w:eastAsia="zh-CN"/>
        </w:rPr>
      </w:pPr>
    </w:p>
    <w:p w:rsidR="00C36E78" w:rsidRDefault="00C36E78" w:rsidP="00130A49">
      <w:pPr>
        <w:rPr>
          <w:noProof w:val="0"/>
          <w:lang w:eastAsia="zh-CN"/>
        </w:rPr>
      </w:pPr>
    </w:p>
    <w:p w:rsidR="00C36E78" w:rsidRDefault="00C36E78" w:rsidP="00130A49">
      <w:pPr>
        <w:rPr>
          <w:noProof w:val="0"/>
          <w:lang w:eastAsia="zh-CN"/>
        </w:rPr>
      </w:pPr>
    </w:p>
    <w:p w:rsidR="00C36E78" w:rsidRDefault="00C36E78" w:rsidP="00130A49">
      <w:pPr>
        <w:rPr>
          <w:noProof w:val="0"/>
          <w:lang w:eastAsia="zh-CN"/>
        </w:rPr>
      </w:pPr>
    </w:p>
    <w:p w:rsidR="00C36E78" w:rsidRDefault="00C36E78" w:rsidP="00130A49">
      <w:pPr>
        <w:rPr>
          <w:noProof w:val="0"/>
          <w:lang w:eastAsia="zh-CN"/>
        </w:rPr>
      </w:pPr>
    </w:p>
    <w:p w:rsidR="00C36E78" w:rsidRPr="00FF430B" w:rsidRDefault="00C36E78"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011DC5" w:rsidRDefault="00011DC5" w:rsidP="00F5261B">
      <w:pPr>
        <w:pStyle w:val="a7"/>
        <w:tabs>
          <w:tab w:val="left" w:pos="567"/>
        </w:tabs>
        <w:jc w:val="center"/>
        <w:rPr>
          <w:rFonts w:ascii="Times New Roman" w:hAnsi="Times New Roman"/>
          <w:b/>
          <w:sz w:val="28"/>
          <w:szCs w:val="28"/>
        </w:rPr>
      </w:pPr>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011DC5" w:rsidRDefault="00011DC5"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lastRenderedPageBreak/>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011DC5" w:rsidRDefault="00A13EAE" w:rsidP="00B27D8B">
      <w:pPr>
        <w:pStyle w:val="1"/>
        <w:numPr>
          <w:ilvl w:val="0"/>
          <w:numId w:val="0"/>
        </w:numPr>
        <w:ind w:left="720"/>
        <w:rPr>
          <w:lang w:val="ro-RO"/>
        </w:rPr>
      </w:pPr>
      <w:r w:rsidRPr="00011DC5">
        <w:rPr>
          <w:lang w:val="ro-RO"/>
        </w:rPr>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C36E78" w:rsidRDefault="00C36E78" w:rsidP="00BA7FF4">
      <w:pPr>
        <w:jc w:val="right"/>
        <w:rPr>
          <w:noProof w:val="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Default="00B27D8B" w:rsidP="000D4488">
      <w:pPr>
        <w:tabs>
          <w:tab w:val="left" w:pos="567"/>
        </w:tabs>
        <w:jc w:val="center"/>
        <w:rPr>
          <w:b/>
          <w:color w:val="000000"/>
          <w:w w:val="90"/>
        </w:rPr>
      </w:pPr>
    </w:p>
    <w:p w:rsidR="00C36E78" w:rsidRPr="00FF430B" w:rsidRDefault="00C36E78"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lastRenderedPageBreak/>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011DC5" w:rsidRDefault="00011DC5" w:rsidP="006C4C0E">
      <w:pPr>
        <w:tabs>
          <w:tab w:val="left" w:leader="underscore" w:pos="6465"/>
          <w:tab w:val="right" w:leader="underscore" w:pos="9777"/>
        </w:tabs>
        <w:spacing w:line="302" w:lineRule="auto"/>
        <w:rPr>
          <w:rFonts w:eastAsia="PMingLiU"/>
          <w:lang w:eastAsia="zh-CN"/>
        </w:rPr>
      </w:pPr>
    </w:p>
    <w:p w:rsidR="00011DC5" w:rsidRDefault="00011DC5" w:rsidP="006C4C0E">
      <w:pPr>
        <w:tabs>
          <w:tab w:val="left" w:leader="underscore" w:pos="6465"/>
          <w:tab w:val="right" w:leader="underscore" w:pos="9777"/>
        </w:tabs>
        <w:spacing w:line="302" w:lineRule="auto"/>
        <w:rPr>
          <w:rFonts w:eastAsia="PMingLiU"/>
          <w:lang w:eastAsia="zh-CN"/>
        </w:rPr>
      </w:pPr>
    </w:p>
    <w:p w:rsidR="00011DC5" w:rsidRDefault="00011DC5" w:rsidP="006C4C0E">
      <w:pPr>
        <w:tabs>
          <w:tab w:val="left" w:leader="underscore" w:pos="6465"/>
          <w:tab w:val="right" w:leader="underscore" w:pos="9777"/>
        </w:tabs>
        <w:spacing w:line="302" w:lineRule="auto"/>
        <w:rPr>
          <w:rFonts w:eastAsia="PMingLiU"/>
          <w:lang w:eastAsia="zh-CN"/>
        </w:rPr>
      </w:pPr>
    </w:p>
    <w:p w:rsidR="00011DC5" w:rsidRPr="00FF430B" w:rsidRDefault="00011DC5"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lastRenderedPageBreak/>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011DC5" w:rsidRDefault="00460653" w:rsidP="00385C85">
            <w:pPr>
              <w:pStyle w:val="af2"/>
              <w:tabs>
                <w:tab w:val="left" w:pos="567"/>
                <w:tab w:val="right" w:pos="9531"/>
              </w:tabs>
              <w:ind w:firstLine="0"/>
              <w:rPr>
                <w:lang w:val="en-US"/>
              </w:rPr>
            </w:pPr>
            <w:r w:rsidRPr="00011DC5">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011DC5" w:rsidRDefault="00460653" w:rsidP="00385C85">
            <w:pPr>
              <w:pStyle w:val="cn"/>
              <w:tabs>
                <w:tab w:val="left" w:pos="567"/>
              </w:tabs>
              <w:jc w:val="both"/>
              <w:rPr>
                <w:sz w:val="20"/>
                <w:szCs w:val="20"/>
                <w:lang w:val="en-US"/>
              </w:rPr>
            </w:pPr>
            <w:r w:rsidRPr="00011DC5">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011DC5" w:rsidRDefault="009157BF" w:rsidP="00385C85">
            <w:pPr>
              <w:pStyle w:val="af2"/>
              <w:tabs>
                <w:tab w:val="left" w:pos="567"/>
                <w:tab w:val="right" w:pos="9531"/>
              </w:tabs>
              <w:ind w:firstLine="0"/>
              <w:rPr>
                <w:lang w:val="de-DE"/>
              </w:rPr>
            </w:pPr>
            <w:r w:rsidRPr="00011DC5">
              <w:rPr>
                <w:lang w:val="de-DE"/>
              </w:rPr>
              <w:t>IDNO</w:t>
            </w:r>
            <w:r w:rsidR="00460653" w:rsidRPr="00011DC5">
              <w:rPr>
                <w:lang w:val="de-DE"/>
              </w:rPr>
              <w:t xml:space="preserve"> ___</w:t>
            </w:r>
            <w:r w:rsidR="00B51B6E" w:rsidRPr="00011DC5">
              <w:rPr>
                <w:lang w:val="de-DE"/>
              </w:rPr>
              <w:t xml:space="preserve">_____________ reprezentat prin </w:t>
            </w:r>
            <w:r w:rsidR="00460653" w:rsidRPr="00011DC5">
              <w:rPr>
                <w:lang w:val="de-DE"/>
              </w:rPr>
              <w:t>________________________________________</w:t>
            </w:r>
            <w:r w:rsidR="007B392A" w:rsidRPr="00011DC5">
              <w:rPr>
                <w:lang w:val="de-DE"/>
              </w:rPr>
              <w:t>_____________________</w:t>
            </w:r>
            <w:r w:rsidR="00385C85" w:rsidRPr="00011DC5">
              <w:rPr>
                <w:lang w:val="de-DE"/>
              </w:rPr>
              <w:t>____</w:t>
            </w:r>
            <w:r w:rsidR="007B392A" w:rsidRPr="00011DC5">
              <w:rPr>
                <w:lang w:val="de-DE"/>
              </w:rPr>
              <w:t>_____________</w:t>
            </w:r>
            <w:r w:rsidR="00460653" w:rsidRPr="00011DC5">
              <w:rPr>
                <w:lang w:val="de-DE"/>
              </w:rPr>
              <w:t xml:space="preserve">,    </w:t>
            </w:r>
          </w:p>
          <w:p w:rsidR="00460653" w:rsidRPr="00011DC5" w:rsidRDefault="00460653" w:rsidP="00385C85">
            <w:pPr>
              <w:pStyle w:val="af2"/>
              <w:tabs>
                <w:tab w:val="left" w:pos="567"/>
              </w:tabs>
              <w:ind w:firstLine="0"/>
              <w:rPr>
                <w:sz w:val="20"/>
                <w:szCs w:val="20"/>
                <w:lang w:val="en-US"/>
              </w:rPr>
            </w:pPr>
            <w:r w:rsidRPr="00011DC5">
              <w:rPr>
                <w:sz w:val="20"/>
                <w:szCs w:val="20"/>
                <w:lang w:val="de-DE"/>
              </w:rPr>
              <w:t xml:space="preserve"> </w:t>
            </w:r>
            <w:r w:rsidRPr="00011DC5">
              <w:rPr>
                <w:sz w:val="20"/>
                <w:szCs w:val="20"/>
                <w:lang w:val="en-US"/>
              </w:rPr>
              <w:t xml:space="preserve">(numele,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011DC5" w:rsidRDefault="00460653" w:rsidP="00385C85">
            <w:pPr>
              <w:pStyle w:val="af2"/>
              <w:tabs>
                <w:tab w:val="left" w:pos="567"/>
              </w:tabs>
              <w:ind w:firstLine="0"/>
              <w:rPr>
                <w:sz w:val="20"/>
                <w:szCs w:val="20"/>
                <w:lang w:val="en-US"/>
              </w:rPr>
            </w:pPr>
            <w:r w:rsidRPr="00011DC5">
              <w:rPr>
                <w:lang w:val="en-US"/>
              </w:rPr>
              <w:t>telefon: ______________, fax: _____________,</w:t>
            </w:r>
            <w:r w:rsidR="009157BF" w:rsidRPr="00011DC5">
              <w:rPr>
                <w:lang w:val="en-US"/>
              </w:rPr>
              <w:t>IDNO</w:t>
            </w:r>
            <w:r w:rsidRPr="00011DC5">
              <w:rPr>
                <w:lang w:val="en-US"/>
              </w:rPr>
              <w:t xml:space="preserve">________________ autorizat pentru activitatea în construcţii: autorizaţia nr. _______ </w:t>
            </w:r>
            <w:r w:rsidR="0016369C" w:rsidRPr="00011DC5">
              <w:rPr>
                <w:lang w:val="en-US"/>
              </w:rPr>
              <w:t>din „</w:t>
            </w:r>
            <w:r w:rsidRPr="00011DC5">
              <w:rPr>
                <w:lang w:val="en-US"/>
              </w:rPr>
              <w:t>__”______________20__, eliberată de __________________,pe un termen de ____</w:t>
            </w:r>
            <w:r w:rsidR="0016369C" w:rsidRPr="00011DC5">
              <w:rPr>
                <w:lang w:val="en-US"/>
              </w:rPr>
              <w:t xml:space="preserve"> ani, pentru genurile de </w:t>
            </w:r>
            <w:r w:rsidRPr="00011DC5">
              <w:rPr>
                <w:lang w:val="en-US"/>
              </w:rPr>
              <w:t>activitate___________________________________,</w:t>
            </w:r>
            <w:r w:rsidR="00CD0EA7" w:rsidRPr="00011DC5">
              <w:rPr>
                <w:lang w:val="en-US"/>
              </w:rPr>
              <w:t xml:space="preserve"> reprezentat prin </w:t>
            </w:r>
            <w:r w:rsidRPr="00011DC5">
              <w:rPr>
                <w:lang w:val="en-US"/>
              </w:rPr>
              <w:t>__________________</w:t>
            </w:r>
            <w:r w:rsidR="00CD0EA7" w:rsidRPr="00011DC5">
              <w:rPr>
                <w:lang w:val="en-US"/>
              </w:rPr>
              <w:t>__________________</w:t>
            </w:r>
            <w:r w:rsidRPr="00011DC5">
              <w:rPr>
                <w:lang w:val="en-US"/>
              </w:rPr>
              <w:t>_, în calitate</w:t>
            </w:r>
            <w:r w:rsidR="00CD0EA7" w:rsidRPr="00011DC5">
              <w:rPr>
                <w:lang w:val="en-US"/>
              </w:rPr>
              <w:t xml:space="preserve"> de Antreprenor, pe de altă parte.</w:t>
            </w:r>
          </w:p>
          <w:p w:rsidR="001A5517" w:rsidRPr="00011DC5" w:rsidRDefault="00460653" w:rsidP="00385C85">
            <w:pPr>
              <w:pStyle w:val="af2"/>
              <w:tabs>
                <w:tab w:val="left" w:pos="567"/>
              </w:tabs>
              <w:ind w:firstLine="0"/>
              <w:rPr>
                <w:sz w:val="20"/>
                <w:szCs w:val="20"/>
                <w:lang w:val="en-US"/>
              </w:rPr>
            </w:pPr>
            <w:r w:rsidRPr="00011DC5">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11DC5" w:rsidRDefault="00A156C0" w:rsidP="00196AB4">
            <w:pPr>
              <w:pStyle w:val="af2"/>
              <w:tabs>
                <w:tab w:val="left" w:pos="567"/>
              </w:tabs>
              <w:spacing w:line="276" w:lineRule="auto"/>
              <w:ind w:firstLine="0"/>
              <w:rPr>
                <w:lang w:val="en-US"/>
              </w:rPr>
            </w:pPr>
            <w:r w:rsidRPr="00011DC5">
              <w:rPr>
                <w:lang w:val="en-US"/>
              </w:rPr>
              <w:lastRenderedPageBreak/>
              <w:t xml:space="preserve">2.1. </w:t>
            </w:r>
            <w:r w:rsidR="00460653" w:rsidRPr="00011DC5">
              <w:rPr>
                <w:lang w:val="en-US"/>
              </w:rPr>
              <w:t xml:space="preserve">Durata de execuţie a lucrărilor contractate este de </w:t>
            </w:r>
            <w:r w:rsidR="009F0FE8" w:rsidRPr="00011DC5">
              <w:rPr>
                <w:lang w:val="en-US"/>
              </w:rPr>
              <w:t>_________ luni</w:t>
            </w:r>
            <w:r w:rsidR="00EB65F6" w:rsidRPr="00011DC5">
              <w:rPr>
                <w:lang w:val="en-US"/>
              </w:rPr>
              <w:t>și zile___</w:t>
            </w:r>
            <w:r w:rsidR="00460653" w:rsidRPr="00011DC5">
              <w:rPr>
                <w:lang w:val="en-US"/>
              </w:rPr>
              <w:t>după primirea ordinului de începere a execuţieişi asigurării lucrului ritmic de către beneficiar</w:t>
            </w:r>
            <w:r w:rsidR="005D4B79" w:rsidRPr="00011DC5">
              <w:rPr>
                <w:lang w:val="en-US"/>
              </w:rPr>
              <w:t>-</w:t>
            </w:r>
            <w:r w:rsidR="00460653" w:rsidRPr="00011DC5">
              <w:rPr>
                <w:lang w:val="en-US"/>
              </w:rPr>
              <w:t>ordonatorul de credite.</w:t>
            </w:r>
          </w:p>
          <w:p w:rsidR="00460653" w:rsidRPr="00011DC5" w:rsidRDefault="00A156C0" w:rsidP="00196AB4">
            <w:pPr>
              <w:pStyle w:val="af2"/>
              <w:tabs>
                <w:tab w:val="left" w:pos="567"/>
              </w:tabs>
              <w:spacing w:line="276" w:lineRule="auto"/>
              <w:ind w:firstLine="0"/>
              <w:rPr>
                <w:lang w:val="en-US"/>
              </w:rPr>
            </w:pPr>
            <w:r w:rsidRPr="00011DC5">
              <w:rPr>
                <w:lang w:val="en-US"/>
              </w:rPr>
              <w:t xml:space="preserve">2.2. </w:t>
            </w:r>
            <w:r w:rsidR="00460653" w:rsidRPr="00011DC5">
              <w:rPr>
                <w:lang w:val="en-US"/>
              </w:rPr>
              <w:t xml:space="preserve">Graficul de execuţie a lucrărilor se va efectua conform specificaţiei din anexa </w:t>
            </w:r>
            <w:r w:rsidR="009157BF" w:rsidRPr="00011DC5">
              <w:rPr>
                <w:lang w:val="en-US"/>
              </w:rPr>
              <w:t xml:space="preserve">la </w:t>
            </w:r>
            <w:r w:rsidR="00460653" w:rsidRPr="00011DC5">
              <w:rPr>
                <w:lang w:val="en-US"/>
              </w:rPr>
              <w:t xml:space="preserve">prezentul contract. </w:t>
            </w:r>
          </w:p>
          <w:p w:rsidR="00460653" w:rsidRPr="00011DC5" w:rsidRDefault="00A156C0" w:rsidP="00196AB4">
            <w:pPr>
              <w:pStyle w:val="af2"/>
              <w:tabs>
                <w:tab w:val="left" w:pos="567"/>
              </w:tabs>
              <w:spacing w:line="276" w:lineRule="auto"/>
              <w:ind w:firstLine="0"/>
              <w:rPr>
                <w:lang w:val="en-US"/>
              </w:rPr>
            </w:pPr>
            <w:r w:rsidRPr="00011DC5">
              <w:rPr>
                <w:lang w:val="en-US"/>
              </w:rPr>
              <w:t xml:space="preserve">2.3. </w:t>
            </w:r>
            <w:r w:rsidR="00460653" w:rsidRPr="00011DC5">
              <w:rPr>
                <w:lang w:val="en-US"/>
              </w:rPr>
              <w:t xml:space="preserve">Perioada de execuţie poate fi prelungită </w:t>
            </w:r>
            <w:r w:rsidR="00EB65F6" w:rsidRPr="00011DC5">
              <w:rPr>
                <w:lang w:val="en-US"/>
              </w:rPr>
              <w:t xml:space="preserve">sau suspendată </w:t>
            </w:r>
            <w:r w:rsidR="00460653" w:rsidRPr="00011DC5">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011DC5" w:rsidRDefault="00A156C0" w:rsidP="00196AB4">
            <w:pPr>
              <w:pStyle w:val="af2"/>
              <w:tabs>
                <w:tab w:val="left" w:pos="567"/>
              </w:tabs>
              <w:spacing w:line="276" w:lineRule="auto"/>
              <w:ind w:firstLine="0"/>
              <w:rPr>
                <w:lang w:val="en-US"/>
              </w:rPr>
            </w:pPr>
            <w:r w:rsidRPr="00011DC5">
              <w:rPr>
                <w:lang w:val="en-US"/>
              </w:rPr>
              <w:t xml:space="preserve">2.4. </w:t>
            </w:r>
            <w:r w:rsidR="00460653" w:rsidRPr="00011DC5">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11DC5" w:rsidRDefault="00A156C0" w:rsidP="00196AB4">
            <w:pPr>
              <w:pStyle w:val="af2"/>
              <w:tabs>
                <w:tab w:val="left" w:pos="567"/>
              </w:tabs>
              <w:spacing w:line="276" w:lineRule="auto"/>
              <w:ind w:firstLine="0"/>
              <w:rPr>
                <w:lang w:val="en-US"/>
              </w:rPr>
            </w:pPr>
            <w:r w:rsidRPr="00011DC5">
              <w:rPr>
                <w:lang w:val="en-US"/>
              </w:rPr>
              <w:t xml:space="preserve">2.5. </w:t>
            </w:r>
            <w:r w:rsidR="00460653" w:rsidRPr="00011DC5">
              <w:rPr>
                <w:lang w:val="en-US"/>
              </w:rPr>
              <w:t xml:space="preserve">La terminarea lucrărilor, Antreprenorul </w:t>
            </w:r>
            <w:r w:rsidR="00183D79" w:rsidRPr="00011DC5">
              <w:rPr>
                <w:lang w:val="en-US"/>
              </w:rPr>
              <w:t>va notifica Beneficiarul că su</w:t>
            </w:r>
            <w:r w:rsidR="00460653" w:rsidRPr="00011DC5">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011DC5" w:rsidRDefault="00E503F9" w:rsidP="00196AB4">
            <w:pPr>
              <w:pStyle w:val="af2"/>
              <w:tabs>
                <w:tab w:val="left" w:pos="321"/>
              </w:tabs>
              <w:spacing w:line="276" w:lineRule="auto"/>
              <w:ind w:firstLine="0"/>
              <w:rPr>
                <w:lang w:val="en-US"/>
              </w:rPr>
            </w:pPr>
            <w:r w:rsidRPr="00011DC5">
              <w:rPr>
                <w:lang w:val="en-US"/>
              </w:rPr>
              <w:t>3.2</w:t>
            </w:r>
            <w:r w:rsidR="00A156C0" w:rsidRPr="00011DC5">
              <w:rPr>
                <w:lang w:val="en-US"/>
              </w:rPr>
              <w:t>.</w:t>
            </w:r>
            <w:r w:rsidR="00460653" w:rsidRPr="00011DC5">
              <w:rPr>
                <w:lang w:val="en-US"/>
              </w:rPr>
              <w:t xml:space="preserve">Achitările vor fi efectuate prin transfer în baza facturilor fiscale, după primirea proceselor </w:t>
            </w:r>
            <w:r w:rsidR="00A156C0" w:rsidRPr="00011DC5">
              <w:rPr>
                <w:lang w:val="en-US"/>
              </w:rPr>
              <w:t>–</w:t>
            </w:r>
            <w:r w:rsidR="00460653" w:rsidRPr="00011DC5">
              <w:rPr>
                <w:lang w:val="en-US"/>
              </w:rPr>
              <w:t xml:space="preserve"> verbale de recepţie a lucrărilor executate, semnate şi</w:t>
            </w:r>
            <w:r w:rsidR="00995AF6" w:rsidRPr="00011DC5">
              <w:rPr>
                <w:lang w:val="en-US"/>
              </w:rPr>
              <w:t xml:space="preserve"> acceptate de către Beneficiar.</w:t>
            </w:r>
          </w:p>
          <w:p w:rsidR="00A946E0" w:rsidRPr="00011DC5" w:rsidRDefault="00A156C0" w:rsidP="00196AB4">
            <w:pPr>
              <w:pStyle w:val="af2"/>
              <w:tabs>
                <w:tab w:val="left" w:pos="37"/>
              </w:tabs>
              <w:spacing w:line="276" w:lineRule="auto"/>
              <w:ind w:firstLine="0"/>
              <w:rPr>
                <w:lang w:val="en-US"/>
              </w:rPr>
            </w:pPr>
            <w:r w:rsidRPr="00011DC5">
              <w:rPr>
                <w:lang w:val="en-US"/>
              </w:rPr>
              <w:t xml:space="preserve">3.3. </w:t>
            </w:r>
            <w:r w:rsidR="00460653" w:rsidRPr="00011DC5">
              <w:rPr>
                <w:lang w:val="en-US"/>
              </w:rPr>
              <w:t>Beneficiarul va verifica procesele</w:t>
            </w:r>
            <w:r w:rsidR="009E719D" w:rsidRPr="00011DC5">
              <w:rPr>
                <w:lang w:val="en-US"/>
              </w:rPr>
              <w:t>-</w:t>
            </w:r>
            <w:r w:rsidR="00460653" w:rsidRPr="00011DC5">
              <w:rPr>
                <w:lang w:val="en-US"/>
              </w:rPr>
              <w:t xml:space="preserve">verbale de recepție a lucrărilor executate în termen de </w:t>
            </w:r>
            <w:r w:rsidR="00684D44" w:rsidRPr="00011DC5">
              <w:rPr>
                <w:lang w:val="en-US"/>
              </w:rPr>
              <w:t>…..</w:t>
            </w:r>
            <w:r w:rsidR="00460653" w:rsidRPr="00011DC5">
              <w:rPr>
                <w:lang w:val="en-US"/>
              </w:rPr>
              <w:t xml:space="preserve"> zile calendaristice de la primirea acestora de la Antreprenor.</w:t>
            </w:r>
          </w:p>
          <w:p w:rsidR="00A946E0" w:rsidRPr="00011DC5" w:rsidRDefault="00316769" w:rsidP="00196AB4">
            <w:pPr>
              <w:pStyle w:val="af2"/>
              <w:tabs>
                <w:tab w:val="left" w:pos="37"/>
              </w:tabs>
              <w:spacing w:line="276" w:lineRule="auto"/>
              <w:ind w:firstLine="0"/>
              <w:rPr>
                <w:lang w:val="en-US"/>
              </w:rPr>
            </w:pPr>
            <w:r w:rsidRPr="00011DC5">
              <w:rPr>
                <w:lang w:val="en-US"/>
              </w:rPr>
              <w:t>3.4</w:t>
            </w:r>
            <w:r w:rsidR="00A156C0" w:rsidRPr="00011DC5">
              <w:rPr>
                <w:lang w:val="en-US"/>
              </w:rPr>
              <w:t xml:space="preserve">. </w:t>
            </w:r>
            <w:r w:rsidR="00460653" w:rsidRPr="00011DC5">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11DC5">
              <w:rPr>
                <w:lang w:val="en-US"/>
              </w:rPr>
              <w:t>u su</w:t>
            </w:r>
            <w:r w:rsidR="00460653" w:rsidRPr="00011DC5">
              <w:rPr>
                <w:lang w:val="en-US"/>
              </w:rPr>
              <w:t xml:space="preserve">nt în litigiu va fi plătită imediat. </w:t>
            </w:r>
          </w:p>
          <w:p w:rsidR="00E503F9" w:rsidRPr="00011DC5" w:rsidRDefault="00316769" w:rsidP="00196AB4">
            <w:pPr>
              <w:pStyle w:val="af2"/>
              <w:tabs>
                <w:tab w:val="left" w:pos="37"/>
              </w:tabs>
              <w:spacing w:line="276" w:lineRule="auto"/>
              <w:ind w:firstLine="0"/>
              <w:rPr>
                <w:lang w:val="en-US"/>
              </w:rPr>
            </w:pPr>
            <w:r w:rsidRPr="00011DC5">
              <w:rPr>
                <w:lang w:val="en-US"/>
              </w:rPr>
              <w:t>3.5</w:t>
            </w:r>
            <w:r w:rsidR="00A156C0" w:rsidRPr="00011DC5">
              <w:rPr>
                <w:lang w:val="en-US"/>
              </w:rPr>
              <w:t>.</w:t>
            </w:r>
            <w:r w:rsidR="00460653" w:rsidRPr="00011DC5">
              <w:rPr>
                <w:lang w:val="en-US"/>
              </w:rPr>
              <w:t xml:space="preserve">Lucrările nu </w:t>
            </w:r>
            <w:r w:rsidR="00183D79" w:rsidRPr="00011DC5">
              <w:rPr>
                <w:lang w:val="en-US"/>
              </w:rPr>
              <w:t>vor fi considerate finalizate pâ</w:t>
            </w:r>
            <w:r w:rsidR="00460653" w:rsidRPr="00011DC5">
              <w:rPr>
                <w:lang w:val="en-US"/>
              </w:rPr>
              <w:t>nă</w:t>
            </w:r>
            <w:r w:rsidR="00183D79" w:rsidRPr="00011DC5">
              <w:rPr>
                <w:lang w:val="en-US"/>
              </w:rPr>
              <w:t xml:space="preserve"> câ</w:t>
            </w:r>
            <w:r w:rsidR="00460653" w:rsidRPr="00011DC5">
              <w:rPr>
                <w:lang w:val="en-US"/>
              </w:rPr>
              <w:t xml:space="preserve">nd procesul-verbal de recepţie la terminarea </w:t>
            </w:r>
            <w:r w:rsidR="00460653" w:rsidRPr="00011DC5">
              <w:rPr>
                <w:lang w:val="en-US"/>
              </w:rPr>
              <w:lastRenderedPageBreak/>
              <w:t xml:space="preserve">lucrărilor  nu va fi semnat de comisia de recepţie, care confirmă că lucrările au fost executate </w:t>
            </w:r>
            <w:r w:rsidR="00A946E0" w:rsidRPr="00011DC5">
              <w:rPr>
                <w:lang w:val="en-US"/>
              </w:rPr>
              <w:t>conform contractului.</w:t>
            </w:r>
          </w:p>
          <w:p w:rsidR="00267805" w:rsidRPr="00011DC5" w:rsidRDefault="00316769" w:rsidP="00A101F6">
            <w:pPr>
              <w:pStyle w:val="af2"/>
              <w:tabs>
                <w:tab w:val="left" w:pos="37"/>
              </w:tabs>
              <w:spacing w:line="276" w:lineRule="auto"/>
              <w:ind w:firstLine="0"/>
              <w:rPr>
                <w:lang w:val="en-US"/>
              </w:rPr>
            </w:pPr>
            <w:r w:rsidRPr="00011DC5">
              <w:rPr>
                <w:lang w:val="en-US"/>
              </w:rPr>
              <w:t>3.6</w:t>
            </w:r>
            <w:r w:rsidR="00A227F2" w:rsidRPr="00011DC5">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011DC5">
              <w:rPr>
                <w:lang w:val="en-US"/>
              </w:rPr>
              <w:t>În cazul recepţiei cu obiecţii,garanţia se va restitui în cel mult 15 zile după înlăturarea acestora.</w:t>
            </w:r>
          </w:p>
          <w:p w:rsidR="00A156C0" w:rsidRPr="00011DC5"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011DC5" w:rsidRDefault="00A101F6" w:rsidP="00371806">
            <w:pPr>
              <w:pStyle w:val="af2"/>
              <w:tabs>
                <w:tab w:val="left" w:pos="567"/>
              </w:tabs>
              <w:spacing w:line="276" w:lineRule="auto"/>
              <w:ind w:firstLine="0"/>
              <w:rPr>
                <w:lang w:val="en-US"/>
              </w:rPr>
            </w:pPr>
            <w:r w:rsidRPr="00011DC5">
              <w:rPr>
                <w:lang w:val="en-US"/>
              </w:rPr>
              <w:t xml:space="preserve">4.3. </w:t>
            </w:r>
            <w:r w:rsidR="00D7570D" w:rsidRPr="00011DC5">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11DC5" w:rsidRDefault="00A156C0" w:rsidP="00196AB4">
            <w:pPr>
              <w:pStyle w:val="af2"/>
              <w:tabs>
                <w:tab w:val="left" w:pos="567"/>
              </w:tabs>
              <w:spacing w:line="276" w:lineRule="auto"/>
              <w:ind w:firstLine="0"/>
              <w:rPr>
                <w:lang w:val="en-US"/>
              </w:rPr>
            </w:pPr>
            <w:r w:rsidRPr="00011DC5">
              <w:rPr>
                <w:lang w:val="en-US"/>
              </w:rPr>
              <w:t xml:space="preserve">4.4. </w:t>
            </w:r>
            <w:r w:rsidR="00460653" w:rsidRPr="00011DC5">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011DC5" w:rsidRDefault="00A101F6" w:rsidP="00196AB4">
            <w:pPr>
              <w:pStyle w:val="af2"/>
              <w:tabs>
                <w:tab w:val="left" w:pos="567"/>
              </w:tabs>
              <w:spacing w:line="276" w:lineRule="auto"/>
              <w:ind w:firstLine="0"/>
              <w:rPr>
                <w:lang w:val="ro-RO"/>
              </w:rPr>
            </w:pPr>
            <w:r w:rsidRPr="00011DC5">
              <w:rPr>
                <w:lang w:val="ro-RO"/>
              </w:rPr>
              <w:t xml:space="preserve">4.5. </w:t>
            </w:r>
            <w:r w:rsidR="00460653" w:rsidRPr="00011DC5">
              <w:rPr>
                <w:lang w:val="ro-RO"/>
              </w:rPr>
              <w:t>Desenele, calculele, verificările calculelor, caietele de măsurări (ataşamentele) şi alte documente, pe care Beneficiarul sau Antreprenorul trebuie să le întocmească şis</w:t>
            </w:r>
            <w:r w:rsidR="00183D79" w:rsidRPr="00011DC5">
              <w:rPr>
                <w:lang w:val="ro-RO"/>
              </w:rPr>
              <w:t>u</w:t>
            </w:r>
            <w:r w:rsidR="00460653" w:rsidRPr="00011DC5">
              <w:rPr>
                <w:lang w:val="ro-RO"/>
              </w:rPr>
              <w:t xml:space="preserve">nt cerute de subantreprenorul proiectant, vor fi puse la dispoziţia acestuia de către Antreprenor. </w:t>
            </w:r>
          </w:p>
          <w:p w:rsidR="00460653" w:rsidRPr="00011DC5" w:rsidRDefault="00A156C0" w:rsidP="00196AB4">
            <w:pPr>
              <w:pStyle w:val="af2"/>
              <w:tabs>
                <w:tab w:val="left" w:pos="567"/>
              </w:tabs>
              <w:spacing w:line="276" w:lineRule="auto"/>
              <w:ind w:firstLine="0"/>
              <w:rPr>
                <w:lang w:val="en-US"/>
              </w:rPr>
            </w:pPr>
            <w:r w:rsidRPr="00011DC5">
              <w:rPr>
                <w:lang w:val="en-US"/>
              </w:rPr>
              <w:t xml:space="preserve">4.6. </w:t>
            </w:r>
            <w:r w:rsidR="00460653" w:rsidRPr="00011DC5">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011DC5" w:rsidRDefault="00A156C0" w:rsidP="00196AB4">
            <w:pPr>
              <w:pStyle w:val="af2"/>
              <w:tabs>
                <w:tab w:val="left" w:pos="567"/>
              </w:tabs>
              <w:spacing w:line="276" w:lineRule="auto"/>
              <w:ind w:firstLine="0"/>
              <w:rPr>
                <w:lang w:val="en-US"/>
              </w:rPr>
            </w:pPr>
            <w:r w:rsidRPr="00011DC5">
              <w:rPr>
                <w:lang w:val="en-US"/>
              </w:rPr>
              <w:t xml:space="preserve">4.7. </w:t>
            </w:r>
            <w:r w:rsidR="00460653" w:rsidRPr="00011DC5">
              <w:rPr>
                <w:lang w:val="en-US"/>
              </w:rPr>
              <w:t>Dacă Beneficiarul nu emite în timp util dispoziţii suplimentare care să conţinăinstrucţiuni sau aprobări, ordine, directive, sau detalii, Antreprenorul va notifica Beneficiarul prin scrisori, de c</w:t>
            </w:r>
            <w:r w:rsidR="00183D79" w:rsidRPr="00011DC5">
              <w:rPr>
                <w:lang w:val="en-US"/>
              </w:rPr>
              <w:t>â</w:t>
            </w:r>
            <w:r w:rsidR="00460653" w:rsidRPr="00011DC5">
              <w:rPr>
                <w:lang w:val="en-US"/>
              </w:rPr>
              <w:t>te ori este posibil, că acestea pot să provoace înt</w:t>
            </w:r>
            <w:r w:rsidR="00183D79" w:rsidRPr="00011DC5">
              <w:rPr>
                <w:lang w:val="en-US"/>
              </w:rPr>
              <w:t>â</w:t>
            </w:r>
            <w:r w:rsidR="00460653" w:rsidRPr="00011DC5">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11DC5" w:rsidRDefault="00A156C0" w:rsidP="00196AB4">
            <w:pPr>
              <w:pStyle w:val="af2"/>
              <w:tabs>
                <w:tab w:val="left" w:pos="567"/>
              </w:tabs>
              <w:spacing w:line="276" w:lineRule="auto"/>
              <w:ind w:firstLine="0"/>
              <w:rPr>
                <w:lang w:val="en-US"/>
              </w:rPr>
            </w:pPr>
            <w:r w:rsidRPr="00011DC5">
              <w:rPr>
                <w:lang w:val="en-US"/>
              </w:rPr>
              <w:t xml:space="preserve">4.8. </w:t>
            </w:r>
            <w:r w:rsidR="00460653" w:rsidRPr="00011DC5">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11DC5" w:rsidRDefault="00A156C0" w:rsidP="00196AB4">
            <w:pPr>
              <w:pStyle w:val="af2"/>
              <w:tabs>
                <w:tab w:val="left" w:pos="567"/>
              </w:tabs>
              <w:spacing w:line="276" w:lineRule="auto"/>
              <w:ind w:firstLine="0"/>
              <w:rPr>
                <w:lang w:val="en-US"/>
              </w:rPr>
            </w:pPr>
            <w:r w:rsidRPr="00011DC5">
              <w:rPr>
                <w:lang w:val="en-US"/>
              </w:rPr>
              <w:t xml:space="preserve">4.9. </w:t>
            </w:r>
            <w:r w:rsidR="00460653" w:rsidRPr="00011DC5">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011DC5" w:rsidRDefault="00A156C0" w:rsidP="00196AB4">
            <w:pPr>
              <w:pStyle w:val="af2"/>
              <w:tabs>
                <w:tab w:val="left" w:pos="567"/>
              </w:tabs>
              <w:spacing w:line="276" w:lineRule="auto"/>
              <w:ind w:firstLine="0"/>
              <w:rPr>
                <w:lang w:val="en-US"/>
              </w:rPr>
            </w:pPr>
            <w:r w:rsidRPr="00011DC5">
              <w:rPr>
                <w:lang w:val="en-US"/>
              </w:rPr>
              <w:t xml:space="preserve">4.10. </w:t>
            </w:r>
            <w:r w:rsidR="00460653" w:rsidRPr="00011DC5">
              <w:rPr>
                <w:lang w:val="en-US"/>
              </w:rPr>
              <w:t xml:space="preserve">Antreprenorul, prin </w:t>
            </w:r>
            <w:r w:rsidR="002F6A1E" w:rsidRPr="00011DC5">
              <w:rPr>
                <w:lang w:val="en-US"/>
              </w:rPr>
              <w:t xml:space="preserve">atribuirea </w:t>
            </w:r>
            <w:r w:rsidR="00460653" w:rsidRPr="00011DC5">
              <w:rPr>
                <w:lang w:val="en-US"/>
              </w:rPr>
              <w:t>ofertei în favoarea sa, se angajează să</w:t>
            </w:r>
            <w:r w:rsidR="00BC46B3" w:rsidRPr="00011DC5">
              <w:rPr>
                <w:lang w:val="en-US"/>
              </w:rPr>
              <w:t xml:space="preserve"> prezinte</w:t>
            </w:r>
            <w:r w:rsidR="00EA64B0" w:rsidRPr="00011DC5">
              <w:rPr>
                <w:lang w:val="en-US"/>
              </w:rPr>
              <w:t>garanţia de bună execuţie a contractului, în cuantum de __% din valoarea contractului atribuit.</w:t>
            </w:r>
          </w:p>
          <w:p w:rsidR="00267805" w:rsidRPr="00011DC5" w:rsidRDefault="00A156C0" w:rsidP="00684D44">
            <w:pPr>
              <w:pStyle w:val="af2"/>
              <w:tabs>
                <w:tab w:val="left" w:pos="567"/>
              </w:tabs>
              <w:spacing w:line="276" w:lineRule="auto"/>
              <w:ind w:firstLine="0"/>
              <w:rPr>
                <w:lang w:val="en-US"/>
              </w:rPr>
            </w:pPr>
            <w:r w:rsidRPr="00011DC5">
              <w:rPr>
                <w:lang w:val="en-US"/>
              </w:rPr>
              <w:t>4.11.</w:t>
            </w:r>
            <w:r w:rsidR="00A109E6" w:rsidRPr="00011DC5">
              <w:rPr>
                <w:lang w:val="en-US"/>
              </w:rPr>
              <w:t xml:space="preserve"> Autoritatea contractantă eliberează/restituieg</w:t>
            </w:r>
            <w:r w:rsidR="00460653" w:rsidRPr="00011DC5">
              <w:rPr>
                <w:lang w:val="en-US"/>
              </w:rPr>
              <w:t>aranţia de bună execuţie Antreprenorului după semnarea procesului-verbal de recepţie finală</w:t>
            </w:r>
            <w:r w:rsidR="00A109E6" w:rsidRPr="00011DC5">
              <w:rPr>
                <w:lang w:val="en-US"/>
              </w:rPr>
              <w:t>/ procesului-verbal la terminarea lucrărilor</w:t>
            </w:r>
            <w:r w:rsidR="00460653" w:rsidRPr="00011DC5">
              <w:rPr>
                <w:lang w:val="en-US"/>
              </w:rPr>
              <w:t xml:space="preserve"> în cel mult 15 zile</w:t>
            </w:r>
            <w:r w:rsidR="00E838F8" w:rsidRPr="00011DC5">
              <w:rPr>
                <w:lang w:val="en-US"/>
              </w:rPr>
              <w:t>.</w:t>
            </w:r>
            <w:r w:rsidR="00EB65F6" w:rsidRPr="00011DC5">
              <w:rPr>
                <w:lang w:val="en-US"/>
              </w:rPr>
              <w:t xml:space="preserve">În cazul recepţiei cu obiecţii,garanţia se va restitui în cel mult 15 zile după înlăturarea </w:t>
            </w:r>
            <w:r w:rsidR="00EB65F6" w:rsidRPr="00011DC5">
              <w:rPr>
                <w:lang w:val="en-US"/>
              </w:rPr>
              <w:lastRenderedPageBreak/>
              <w:t>acestora.</w:t>
            </w:r>
          </w:p>
          <w:p w:rsidR="00460653" w:rsidRPr="00011DC5" w:rsidRDefault="00A156C0" w:rsidP="00196AB4">
            <w:pPr>
              <w:pStyle w:val="af2"/>
              <w:tabs>
                <w:tab w:val="left" w:pos="567"/>
              </w:tabs>
              <w:spacing w:line="276" w:lineRule="auto"/>
              <w:ind w:firstLine="0"/>
              <w:rPr>
                <w:lang w:val="en-US"/>
              </w:rPr>
            </w:pPr>
            <w:r w:rsidRPr="00011DC5">
              <w:rPr>
                <w:lang w:val="en-US"/>
              </w:rPr>
              <w:t>4.12.</w:t>
            </w:r>
            <w:r w:rsidR="00460653" w:rsidRPr="00011DC5">
              <w:rPr>
                <w:lang w:val="en-US"/>
              </w:rPr>
              <w:t>Antreprenorul trebuie să constituie garanţia de bună execuţie după primirea scris</w:t>
            </w:r>
            <w:r w:rsidR="00404C0D" w:rsidRPr="00011DC5">
              <w:rPr>
                <w:lang w:val="en-US"/>
              </w:rPr>
              <w:t>orii de acceptare, dar nu mai târ</w:t>
            </w:r>
            <w:r w:rsidR="00460653" w:rsidRPr="00011DC5">
              <w:rPr>
                <w:lang w:val="en-US"/>
              </w:rPr>
              <w:t>ziu de dat</w:t>
            </w:r>
            <w:r w:rsidR="00404C0D" w:rsidRPr="00011DC5">
              <w:rPr>
                <w:lang w:val="en-US"/>
              </w:rPr>
              <w:t>a încheierii contractului. Atât</w:t>
            </w:r>
            <w:r w:rsidR="00460653" w:rsidRPr="00011DC5">
              <w:rPr>
                <w:lang w:val="en-US"/>
              </w:rPr>
              <w:t xml:space="preserve"> timp c</w:t>
            </w:r>
            <w:r w:rsidR="00404C0D" w:rsidRPr="00011DC5">
              <w:rPr>
                <w:lang w:val="en-US"/>
              </w:rPr>
              <w:t>â</w:t>
            </w:r>
            <w:r w:rsidR="00460653" w:rsidRPr="00011DC5">
              <w:rPr>
                <w:lang w:val="en-US"/>
              </w:rPr>
              <w:t>t el nu şi-a îndeplinit această obligaţiune, Beneficiarul poate să reţină garanţia</w:t>
            </w:r>
            <w:r w:rsidR="00E364D5" w:rsidRPr="00011DC5">
              <w:rPr>
                <w:lang w:val="en-US"/>
              </w:rPr>
              <w:t>Antreprenorului</w:t>
            </w:r>
            <w:r w:rsidR="00460653" w:rsidRPr="00011DC5">
              <w:rPr>
                <w:lang w:val="en-US"/>
              </w:rPr>
              <w:t xml:space="preserve"> pentru ofertă. </w:t>
            </w:r>
          </w:p>
          <w:p w:rsidR="00460653" w:rsidRPr="00011DC5" w:rsidRDefault="00A156C0" w:rsidP="00196AB4">
            <w:pPr>
              <w:pStyle w:val="af2"/>
              <w:tabs>
                <w:tab w:val="left" w:pos="567"/>
              </w:tabs>
              <w:spacing w:line="276" w:lineRule="auto"/>
              <w:ind w:firstLine="0"/>
              <w:rPr>
                <w:lang w:val="en-US"/>
              </w:rPr>
            </w:pPr>
            <w:r w:rsidRPr="00011DC5">
              <w:rPr>
                <w:lang w:val="en-US"/>
              </w:rPr>
              <w:t>4.1</w:t>
            </w:r>
            <w:r w:rsidR="00893327" w:rsidRPr="00011DC5">
              <w:rPr>
                <w:lang w:val="en-US"/>
              </w:rPr>
              <w:t>3</w:t>
            </w:r>
            <w:r w:rsidRPr="00011DC5">
              <w:rPr>
                <w:lang w:val="en-US"/>
              </w:rPr>
              <w:t xml:space="preserve">. </w:t>
            </w:r>
            <w:r w:rsidR="00460653" w:rsidRPr="00011DC5">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11DC5" w:rsidRDefault="00A156C0" w:rsidP="00196AB4">
            <w:pPr>
              <w:pStyle w:val="af2"/>
              <w:tabs>
                <w:tab w:val="left" w:pos="567"/>
              </w:tabs>
              <w:spacing w:line="276" w:lineRule="auto"/>
              <w:ind w:firstLine="0"/>
              <w:rPr>
                <w:lang w:val="en-US"/>
              </w:rPr>
            </w:pPr>
            <w:r w:rsidRPr="00011DC5">
              <w:rPr>
                <w:lang w:val="en-US"/>
              </w:rPr>
              <w:t>4.1</w:t>
            </w:r>
            <w:r w:rsidR="00893327" w:rsidRPr="00011DC5">
              <w:rPr>
                <w:lang w:val="en-US"/>
              </w:rPr>
              <w:t>4</w:t>
            </w:r>
            <w:r w:rsidRPr="00011DC5">
              <w:rPr>
                <w:lang w:val="en-US"/>
              </w:rPr>
              <w:t xml:space="preserve">. </w:t>
            </w:r>
            <w:r w:rsidR="00460653" w:rsidRPr="00011DC5">
              <w:rPr>
                <w:lang w:val="en-US"/>
              </w:rPr>
              <w:t>La lucrările la care se fac încercări, se consideră calitatea probei îndeplinită at</w:t>
            </w:r>
            <w:r w:rsidR="00E171D4" w:rsidRPr="00011DC5">
              <w:rPr>
                <w:lang w:val="en-US"/>
              </w:rPr>
              <w:t>â</w:t>
            </w:r>
            <w:r w:rsidR="00460653" w:rsidRPr="00011DC5">
              <w:rPr>
                <w:lang w:val="en-US"/>
              </w:rPr>
              <w:t>ta timp c</w:t>
            </w:r>
            <w:r w:rsidR="00E171D4" w:rsidRPr="00011DC5">
              <w:rPr>
                <w:lang w:val="en-US"/>
              </w:rPr>
              <w:t>â</w:t>
            </w:r>
            <w:r w:rsidR="00460653" w:rsidRPr="00011DC5">
              <w:rPr>
                <w:lang w:val="en-US"/>
              </w:rPr>
              <w:t xml:space="preserve">t rezultatele se înscriu în limitele admise prin reglementările tehnice. </w:t>
            </w:r>
          </w:p>
          <w:p w:rsidR="00460653" w:rsidRPr="00011DC5" w:rsidRDefault="00A156C0" w:rsidP="00196AB4">
            <w:pPr>
              <w:pStyle w:val="af2"/>
              <w:tabs>
                <w:tab w:val="left" w:pos="567"/>
              </w:tabs>
              <w:spacing w:line="276" w:lineRule="auto"/>
              <w:ind w:firstLine="0"/>
              <w:rPr>
                <w:lang w:val="en-US"/>
              </w:rPr>
            </w:pPr>
            <w:r w:rsidRPr="00011DC5">
              <w:rPr>
                <w:lang w:val="en-US"/>
              </w:rPr>
              <w:t>4.</w:t>
            </w:r>
            <w:r w:rsidR="00603AB4" w:rsidRPr="00011DC5">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11DC5" w:rsidRDefault="00A156C0" w:rsidP="00196AB4">
            <w:pPr>
              <w:pStyle w:val="af2"/>
              <w:tabs>
                <w:tab w:val="left" w:pos="567"/>
              </w:tabs>
              <w:spacing w:line="276" w:lineRule="auto"/>
              <w:ind w:firstLine="0"/>
              <w:rPr>
                <w:lang w:val="en-US"/>
              </w:rPr>
            </w:pPr>
            <w:r w:rsidRPr="00011DC5">
              <w:rPr>
                <w:lang w:val="en-US"/>
              </w:rPr>
              <w:t>4.1</w:t>
            </w:r>
            <w:r w:rsidR="00040EA0" w:rsidRPr="00011DC5">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11DC5" w:rsidRDefault="00A156C0" w:rsidP="00196AB4">
            <w:pPr>
              <w:pStyle w:val="af2"/>
              <w:tabs>
                <w:tab w:val="left" w:pos="567"/>
              </w:tabs>
              <w:spacing w:line="276" w:lineRule="auto"/>
              <w:ind w:firstLine="0"/>
              <w:rPr>
                <w:lang w:val="en-US"/>
              </w:rPr>
            </w:pPr>
            <w:r w:rsidRPr="00011DC5">
              <w:rPr>
                <w:lang w:val="en-US"/>
              </w:rPr>
              <w:t>4.1</w:t>
            </w:r>
            <w:r w:rsidR="00893327" w:rsidRPr="00011DC5">
              <w:rPr>
                <w:lang w:val="en-US"/>
              </w:rPr>
              <w:t>7</w:t>
            </w:r>
            <w:r w:rsidRPr="00011DC5">
              <w:rPr>
                <w:lang w:val="en-US"/>
              </w:rPr>
              <w:t xml:space="preserve">. </w:t>
            </w:r>
            <w:r w:rsidR="00460653" w:rsidRPr="00011DC5">
              <w:rPr>
                <w:lang w:val="en-US"/>
              </w:rPr>
              <w:t>Dacă Antreprenorul consideră că dispoziţiile Beneficiarului s</w:t>
            </w:r>
            <w:r w:rsidR="00183D79" w:rsidRPr="00011DC5">
              <w:rPr>
                <w:lang w:val="en-US"/>
              </w:rPr>
              <w:t>u</w:t>
            </w:r>
            <w:r w:rsidR="00460653" w:rsidRPr="00011DC5">
              <w:rPr>
                <w:lang w:val="en-US"/>
              </w:rPr>
              <w:t xml:space="preserve">nt nejustificate sau inoportune, el poate </w:t>
            </w:r>
            <w:r w:rsidR="00E171D4" w:rsidRPr="00011DC5">
              <w:rPr>
                <w:lang w:val="en-US"/>
              </w:rPr>
              <w:t>înainta</w:t>
            </w:r>
            <w:r w:rsidR="00460653" w:rsidRPr="00011DC5">
              <w:rPr>
                <w:lang w:val="en-US"/>
              </w:rPr>
              <w:t xml:space="preserve">obiecţii, dar acestea nu îl </w:t>
            </w:r>
            <w:r w:rsidR="00E171D4" w:rsidRPr="00011DC5">
              <w:rPr>
                <w:lang w:val="en-US"/>
              </w:rPr>
              <w:t>scutește</w:t>
            </w:r>
            <w:r w:rsidR="00460653" w:rsidRPr="00011DC5">
              <w:rPr>
                <w:lang w:val="en-US"/>
              </w:rPr>
              <w:t xml:space="preserve">de </w:t>
            </w:r>
            <w:r w:rsidR="00E364D5" w:rsidRPr="00011DC5">
              <w:rPr>
                <w:lang w:val="en-US"/>
              </w:rPr>
              <w:t xml:space="preserve">obligația de </w:t>
            </w:r>
            <w:r w:rsidR="00460653" w:rsidRPr="00011DC5">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11DC5" w:rsidRDefault="00A156C0" w:rsidP="00196AB4">
            <w:pPr>
              <w:pStyle w:val="af2"/>
              <w:tabs>
                <w:tab w:val="left" w:pos="567"/>
              </w:tabs>
              <w:spacing w:line="276" w:lineRule="auto"/>
              <w:ind w:firstLine="0"/>
              <w:rPr>
                <w:lang w:val="en-US"/>
              </w:rPr>
            </w:pPr>
            <w:r w:rsidRPr="00011DC5">
              <w:rPr>
                <w:lang w:val="en-US"/>
              </w:rPr>
              <w:t>4.1</w:t>
            </w:r>
            <w:r w:rsidR="00893327" w:rsidRPr="00011DC5">
              <w:rPr>
                <w:lang w:val="en-US"/>
              </w:rPr>
              <w:t>8</w:t>
            </w:r>
            <w:r w:rsidRPr="00011DC5">
              <w:rPr>
                <w:lang w:val="en-US"/>
              </w:rPr>
              <w:t xml:space="preserve">. </w:t>
            </w:r>
            <w:r w:rsidR="00460653" w:rsidRPr="00011DC5">
              <w:rPr>
                <w:lang w:val="en-US"/>
              </w:rPr>
              <w:t>Trasarea axelor principale, bornelor de referinţă, căilor de circulaţieşi limitelor terenului pus la dispoziţia Antreprenorului, precum şi materializarea cotelor de nivel în i</w:t>
            </w:r>
            <w:r w:rsidR="00183D79" w:rsidRPr="00011DC5">
              <w:rPr>
                <w:lang w:val="en-US"/>
              </w:rPr>
              <w:t>mediata apropiere a terenului, su</w:t>
            </w:r>
            <w:r w:rsidR="00460653" w:rsidRPr="00011DC5">
              <w:rPr>
                <w:lang w:val="en-US"/>
              </w:rPr>
              <w:t xml:space="preserve">ntobligaţiuni ale Antreprenorului. </w:t>
            </w:r>
          </w:p>
          <w:p w:rsidR="00460653" w:rsidRPr="00011DC5" w:rsidRDefault="00A156C0" w:rsidP="00196AB4">
            <w:pPr>
              <w:pStyle w:val="af2"/>
              <w:tabs>
                <w:tab w:val="left" w:pos="567"/>
              </w:tabs>
              <w:spacing w:line="276" w:lineRule="auto"/>
              <w:ind w:firstLine="0"/>
              <w:rPr>
                <w:lang w:val="en-US"/>
              </w:rPr>
            </w:pPr>
            <w:r w:rsidRPr="00011DC5">
              <w:rPr>
                <w:lang w:val="en-US"/>
              </w:rPr>
              <w:t>4.</w:t>
            </w:r>
            <w:r w:rsidR="00893327" w:rsidRPr="00011DC5">
              <w:rPr>
                <w:lang w:val="en-US"/>
              </w:rPr>
              <w:t>19</w:t>
            </w:r>
            <w:r w:rsidRPr="00011DC5">
              <w:rPr>
                <w:lang w:val="en-US"/>
              </w:rPr>
              <w:t xml:space="preserve">. </w:t>
            </w:r>
            <w:r w:rsidR="00460653" w:rsidRPr="00011DC5">
              <w:rPr>
                <w:lang w:val="en-US"/>
              </w:rPr>
              <w:t xml:space="preserve">Pentru verificarea trasării de către Beneficiar sau proiectant, Antreprenorul este obligat să protejeze şi să păstreze toate reperele, bornele sau alte obiecte folosite la trasarea lucrărilor. </w:t>
            </w:r>
          </w:p>
          <w:p w:rsidR="00460653" w:rsidRPr="00011DC5" w:rsidRDefault="00A156C0" w:rsidP="00196AB4">
            <w:pPr>
              <w:pStyle w:val="af2"/>
              <w:tabs>
                <w:tab w:val="left" w:pos="567"/>
              </w:tabs>
              <w:spacing w:line="276" w:lineRule="auto"/>
              <w:ind w:firstLine="0"/>
              <w:rPr>
                <w:lang w:val="en-US"/>
              </w:rPr>
            </w:pPr>
            <w:r w:rsidRPr="00011DC5">
              <w:rPr>
                <w:lang w:val="en-US"/>
              </w:rPr>
              <w:t>4.2</w:t>
            </w:r>
            <w:r w:rsidR="00893327" w:rsidRPr="00011DC5">
              <w:rPr>
                <w:lang w:val="en-US"/>
              </w:rPr>
              <w:t>0</w:t>
            </w:r>
            <w:r w:rsidRPr="00011DC5">
              <w:rPr>
                <w:lang w:val="en-US"/>
              </w:rPr>
              <w:t xml:space="preserve">. </w:t>
            </w:r>
            <w:r w:rsidR="00460653" w:rsidRPr="00011DC5">
              <w:rPr>
                <w:lang w:val="en-US"/>
              </w:rPr>
              <w:t>Ridicările de teren, trasările şi cotele de nivel, precum şi alte documente puse la dispoziţia Antreprenorului de către Beneficiar pentru executarea contractului s</w:t>
            </w:r>
            <w:r w:rsidR="00E10C0A" w:rsidRPr="00011DC5">
              <w:rPr>
                <w:lang w:val="en-US"/>
              </w:rPr>
              <w:t>u</w:t>
            </w:r>
            <w:r w:rsidR="00460653" w:rsidRPr="00011DC5">
              <w:rPr>
                <w:lang w:val="en-US"/>
              </w:rPr>
              <w:t xml:space="preserve">nt hotărâtoare. Antreprenorul este obligat să verifice documentele primite şi să înştiinţeze Beneficiarul cu privire la erorile şiinexactităţile constatate sau presupuse. </w:t>
            </w:r>
          </w:p>
          <w:p w:rsidR="00460653" w:rsidRPr="00011DC5" w:rsidRDefault="00A156C0" w:rsidP="00196AB4">
            <w:pPr>
              <w:pStyle w:val="af2"/>
              <w:tabs>
                <w:tab w:val="left" w:pos="567"/>
              </w:tabs>
              <w:spacing w:line="276" w:lineRule="auto"/>
              <w:ind w:firstLine="0"/>
              <w:rPr>
                <w:lang w:val="en-US"/>
              </w:rPr>
            </w:pPr>
            <w:r w:rsidRPr="00011DC5">
              <w:rPr>
                <w:lang w:val="en-US"/>
              </w:rPr>
              <w:t>4.2</w:t>
            </w:r>
            <w:r w:rsidR="00893327" w:rsidRPr="00011DC5">
              <w:rPr>
                <w:lang w:val="en-US"/>
              </w:rPr>
              <w:t>1</w:t>
            </w:r>
            <w:r w:rsidRPr="00011DC5">
              <w:rPr>
                <w:lang w:val="en-US"/>
              </w:rPr>
              <w:t xml:space="preserve">. </w:t>
            </w:r>
            <w:r w:rsidR="00460653" w:rsidRPr="00011DC5">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11DC5">
              <w:rPr>
                <w:lang w:val="en-US"/>
              </w:rPr>
              <w:t>prevederilor legale și obligațiunilor contractuale și profesionale</w:t>
            </w:r>
            <w:r w:rsidR="00460653" w:rsidRPr="00011DC5">
              <w:rPr>
                <w:lang w:val="en-US"/>
              </w:rPr>
              <w:t xml:space="preserve">. </w:t>
            </w:r>
          </w:p>
          <w:p w:rsidR="00460653" w:rsidRPr="00011DC5" w:rsidRDefault="00A156C0" w:rsidP="00196AB4">
            <w:pPr>
              <w:pStyle w:val="af2"/>
              <w:tabs>
                <w:tab w:val="left" w:pos="567"/>
              </w:tabs>
              <w:spacing w:line="276" w:lineRule="auto"/>
              <w:ind w:firstLine="0"/>
              <w:rPr>
                <w:lang w:val="en-US"/>
              </w:rPr>
            </w:pPr>
            <w:r w:rsidRPr="00011DC5">
              <w:rPr>
                <w:lang w:val="en-US"/>
              </w:rPr>
              <w:t>4.2</w:t>
            </w:r>
            <w:r w:rsidR="00893327" w:rsidRPr="00011DC5">
              <w:rPr>
                <w:lang w:val="en-US"/>
              </w:rPr>
              <w:t>2</w:t>
            </w:r>
            <w:r w:rsidRPr="00011DC5">
              <w:rPr>
                <w:lang w:val="en-US"/>
              </w:rPr>
              <w:t xml:space="preserve">. </w:t>
            </w:r>
            <w:r w:rsidR="00460653" w:rsidRPr="00011DC5">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011DC5" w:rsidRDefault="00A156C0" w:rsidP="00196AB4">
            <w:pPr>
              <w:pStyle w:val="af2"/>
              <w:tabs>
                <w:tab w:val="left" w:pos="567"/>
              </w:tabs>
              <w:spacing w:line="276" w:lineRule="auto"/>
              <w:ind w:firstLine="0"/>
              <w:rPr>
                <w:lang w:val="ro-RO"/>
              </w:rPr>
            </w:pPr>
            <w:r w:rsidRPr="00011DC5">
              <w:rPr>
                <w:lang w:val="ro-RO"/>
              </w:rPr>
              <w:t>4.2</w:t>
            </w:r>
            <w:r w:rsidR="00893327" w:rsidRPr="00011DC5">
              <w:rPr>
                <w:lang w:val="ro-RO"/>
              </w:rPr>
              <w:t>3</w:t>
            </w:r>
            <w:r w:rsidRPr="00011DC5">
              <w:rPr>
                <w:lang w:val="ro-RO"/>
              </w:rPr>
              <w:t xml:space="preserve">. </w:t>
            </w:r>
            <w:r w:rsidR="00460653" w:rsidRPr="00011DC5">
              <w:rPr>
                <w:lang w:val="ro-RO"/>
              </w:rPr>
              <w:t xml:space="preserve">În cazul neexecutării de către Antreprenor a dispoziţiilor din punctul 2.1., Beneficiarul poate </w:t>
            </w:r>
            <w:r w:rsidR="00460653" w:rsidRPr="00011DC5">
              <w:rPr>
                <w:lang w:val="ro-RO"/>
              </w:rPr>
              <w:lastRenderedPageBreak/>
              <w:t xml:space="preserve">opri lucrările, </w:t>
            </w:r>
            <w:r w:rsidR="00F53F69" w:rsidRPr="00011DC5">
              <w:rPr>
                <w:lang w:val="ro-RO"/>
              </w:rPr>
              <w:t xml:space="preserve">prin </w:t>
            </w:r>
            <w:r w:rsidR="00E364D5" w:rsidRPr="00011DC5">
              <w:rPr>
                <w:lang w:val="ro-RO"/>
              </w:rPr>
              <w:t xml:space="preserve">rezoluțiunea </w:t>
            </w:r>
            <w:r w:rsidR="00F53F69" w:rsidRPr="00011DC5">
              <w:rPr>
                <w:lang w:val="ro-RO"/>
              </w:rPr>
              <w:t>contractului</w:t>
            </w:r>
            <w:r w:rsidR="00460653" w:rsidRPr="00011DC5">
              <w:rPr>
                <w:lang w:val="ro-RO"/>
              </w:rPr>
              <w:t xml:space="preserve">, în condiţiile legii, </w:t>
            </w:r>
            <w:r w:rsidR="00F53F69" w:rsidRPr="00011DC5">
              <w:rPr>
                <w:lang w:val="ro-RO"/>
              </w:rPr>
              <w:t>totodată A</w:t>
            </w:r>
            <w:r w:rsidR="00316769" w:rsidRPr="00011DC5">
              <w:rPr>
                <w:lang w:val="ro-RO"/>
              </w:rPr>
              <w:t xml:space="preserve">ntreprenorul </w:t>
            </w:r>
            <w:r w:rsidR="00460653" w:rsidRPr="00011DC5">
              <w:rPr>
                <w:lang w:val="ro-RO"/>
              </w:rPr>
              <w:t>compense</w:t>
            </w:r>
            <w:r w:rsidR="00316769" w:rsidRPr="00011DC5">
              <w:rPr>
                <w:lang w:val="ro-RO"/>
              </w:rPr>
              <w:t>ază</w:t>
            </w:r>
            <w:r w:rsidR="00460653" w:rsidRPr="00011DC5">
              <w:rPr>
                <w:lang w:val="ro-RO"/>
              </w:rPr>
              <w:t xml:space="preserve"> cheltuielile aferente suportate de Beneficiar în legătură cu faptul neexecutării. </w:t>
            </w:r>
          </w:p>
          <w:p w:rsidR="00460653" w:rsidRPr="00011DC5" w:rsidRDefault="00BE5A1E" w:rsidP="00196AB4">
            <w:pPr>
              <w:pStyle w:val="af2"/>
              <w:tabs>
                <w:tab w:val="left" w:pos="567"/>
              </w:tabs>
              <w:spacing w:line="276" w:lineRule="auto"/>
              <w:ind w:firstLine="0"/>
              <w:rPr>
                <w:lang w:val="ro-RO"/>
              </w:rPr>
            </w:pPr>
            <w:r w:rsidRPr="00011DC5">
              <w:rPr>
                <w:lang w:val="ro-RO"/>
              </w:rPr>
              <w:t>4.2</w:t>
            </w:r>
            <w:r w:rsidR="00893327" w:rsidRPr="00011DC5">
              <w:rPr>
                <w:lang w:val="ro-RO"/>
              </w:rPr>
              <w:t>4</w:t>
            </w:r>
            <w:r w:rsidRPr="00011DC5">
              <w:rPr>
                <w:lang w:val="ro-RO"/>
              </w:rPr>
              <w:t xml:space="preserve">. </w:t>
            </w:r>
            <w:r w:rsidR="00460653" w:rsidRPr="00011DC5">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11DC5" w:rsidRDefault="00BE5A1E" w:rsidP="00196AB4">
            <w:pPr>
              <w:pStyle w:val="af2"/>
              <w:tabs>
                <w:tab w:val="left" w:pos="567"/>
              </w:tabs>
              <w:spacing w:line="276" w:lineRule="auto"/>
              <w:ind w:firstLine="0"/>
              <w:rPr>
                <w:lang w:val="ro-RO"/>
              </w:rPr>
            </w:pPr>
            <w:r w:rsidRPr="00011DC5">
              <w:rPr>
                <w:lang w:val="ro-RO"/>
              </w:rPr>
              <w:t>4.2</w:t>
            </w:r>
            <w:r w:rsidR="00893327" w:rsidRPr="00011DC5">
              <w:rPr>
                <w:lang w:val="ro-RO"/>
              </w:rPr>
              <w:t>5</w:t>
            </w:r>
            <w:r w:rsidRPr="00011DC5">
              <w:rPr>
                <w:lang w:val="ro-RO"/>
              </w:rPr>
              <w:t xml:space="preserve">. </w:t>
            </w:r>
            <w:r w:rsidR="00460653" w:rsidRPr="00011DC5">
              <w:rPr>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011DC5">
              <w:rPr>
                <w:lang w:val="ro-RO"/>
              </w:rPr>
              <w:t>u</w:t>
            </w:r>
            <w:r w:rsidR="00460653" w:rsidRPr="00011DC5">
              <w:rPr>
                <w:lang w:val="ro-RO"/>
              </w:rPr>
              <w:t xml:space="preserve">nt necesare, iar la terminarea lucrărilor, Antreprenorul va evacua de pe şantier toate utilajele de construcţie, surplusurile de materiale, deşeurileşi lucrările provizorii. </w:t>
            </w:r>
          </w:p>
          <w:p w:rsidR="00B96242" w:rsidRPr="00011DC5" w:rsidRDefault="00BE5A1E" w:rsidP="00196AB4">
            <w:pPr>
              <w:pStyle w:val="af2"/>
              <w:tabs>
                <w:tab w:val="left" w:pos="426"/>
                <w:tab w:val="left" w:pos="3645"/>
              </w:tabs>
              <w:spacing w:line="276" w:lineRule="auto"/>
              <w:ind w:firstLine="0"/>
              <w:rPr>
                <w:lang w:val="ro-RO"/>
              </w:rPr>
            </w:pPr>
            <w:r w:rsidRPr="00011DC5">
              <w:rPr>
                <w:lang w:val="ro-RO"/>
              </w:rPr>
              <w:t>4.2</w:t>
            </w:r>
            <w:r w:rsidR="00893327" w:rsidRPr="00011DC5">
              <w:rPr>
                <w:lang w:val="ro-RO"/>
              </w:rPr>
              <w:t>6</w:t>
            </w:r>
            <w:r w:rsidRPr="00011DC5">
              <w:rPr>
                <w:lang w:val="ro-RO"/>
              </w:rPr>
              <w:t xml:space="preserve">. </w:t>
            </w:r>
            <w:r w:rsidR="00460653" w:rsidRPr="00011DC5">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011DC5" w:rsidRDefault="00460653" w:rsidP="00196AB4">
            <w:pPr>
              <w:pStyle w:val="af2"/>
              <w:tabs>
                <w:tab w:val="left" w:pos="426"/>
                <w:tab w:val="left" w:pos="3645"/>
              </w:tabs>
              <w:spacing w:line="276" w:lineRule="auto"/>
              <w:ind w:firstLine="0"/>
              <w:rPr>
                <w:lang w:val="ro-RO"/>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011DC5" w:rsidRDefault="00BE5A1E" w:rsidP="00196AB4">
            <w:pPr>
              <w:pStyle w:val="af2"/>
              <w:tabs>
                <w:tab w:val="left" w:pos="567"/>
              </w:tabs>
              <w:spacing w:line="276" w:lineRule="auto"/>
              <w:ind w:firstLine="0"/>
              <w:rPr>
                <w:lang w:val="en-US"/>
              </w:rPr>
            </w:pPr>
            <w:r w:rsidRPr="00011DC5">
              <w:rPr>
                <w:lang w:val="en-US"/>
              </w:rPr>
              <w:t xml:space="preserve">6.1. </w:t>
            </w:r>
            <w:r w:rsidR="005B666D" w:rsidRPr="00011DC5">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011DC5" w:rsidRDefault="00BE5A1E" w:rsidP="00196AB4">
            <w:pPr>
              <w:pStyle w:val="af2"/>
              <w:tabs>
                <w:tab w:val="left" w:pos="567"/>
              </w:tabs>
              <w:spacing w:line="276" w:lineRule="auto"/>
              <w:ind w:firstLine="0"/>
              <w:rPr>
                <w:lang w:val="en-US"/>
              </w:rPr>
            </w:pPr>
            <w:r w:rsidRPr="00011DC5">
              <w:rPr>
                <w:lang w:val="en-US"/>
              </w:rPr>
              <w:t xml:space="preserve">6.2. </w:t>
            </w:r>
            <w:r w:rsidR="005B666D" w:rsidRPr="00011DC5">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11DC5" w:rsidRDefault="00BE5A1E" w:rsidP="00196AB4">
            <w:pPr>
              <w:pStyle w:val="af2"/>
              <w:tabs>
                <w:tab w:val="left" w:pos="567"/>
              </w:tabs>
              <w:spacing w:line="276" w:lineRule="auto"/>
              <w:ind w:firstLine="0"/>
              <w:rPr>
                <w:lang w:val="en-US"/>
              </w:rPr>
            </w:pPr>
            <w:r w:rsidRPr="00011DC5">
              <w:rPr>
                <w:lang w:val="en-US"/>
              </w:rPr>
              <w:t xml:space="preserve">6.3. </w:t>
            </w:r>
            <w:r w:rsidR="005B666D" w:rsidRPr="00011DC5">
              <w:rPr>
                <w:lang w:val="en-US"/>
              </w:rPr>
              <w:t xml:space="preserve">Pe parcursul execuţiei lucrărilor, Antreprenorul este obligat să comunice, la cererea Beneficiarului, datele de </w:t>
            </w:r>
            <w:r w:rsidR="00E364D5" w:rsidRPr="00011DC5">
              <w:rPr>
                <w:lang w:val="en-US"/>
              </w:rPr>
              <w:t>identificare</w:t>
            </w:r>
            <w:r w:rsidR="005B666D" w:rsidRPr="00011DC5">
              <w:rPr>
                <w:lang w:val="en-US"/>
              </w:rPr>
              <w:t xml:space="preserve">ale subantreprenorilor. </w:t>
            </w:r>
          </w:p>
          <w:p w:rsidR="005B666D" w:rsidRPr="00011DC5" w:rsidRDefault="00BE5A1E" w:rsidP="00196AB4">
            <w:pPr>
              <w:pStyle w:val="af2"/>
              <w:tabs>
                <w:tab w:val="left" w:pos="142"/>
                <w:tab w:val="left" w:pos="284"/>
              </w:tabs>
              <w:spacing w:line="276" w:lineRule="auto"/>
              <w:ind w:firstLine="0"/>
              <w:rPr>
                <w:lang w:val="en-US"/>
              </w:rPr>
            </w:pPr>
            <w:r w:rsidRPr="00011DC5">
              <w:rPr>
                <w:lang w:val="en-US"/>
              </w:rPr>
              <w:t xml:space="preserve">6.4. </w:t>
            </w:r>
            <w:r w:rsidR="005B666D" w:rsidRPr="00011DC5">
              <w:rPr>
                <w:lang w:val="en-US"/>
              </w:rPr>
              <w:t>Angajarea forţei de muncă pe bază de a</w:t>
            </w:r>
            <w:r w:rsidR="003D06D0" w:rsidRPr="00011DC5">
              <w:rPr>
                <w:lang w:val="en-US"/>
              </w:rPr>
              <w:t>cord nu este considerată</w:t>
            </w:r>
            <w:r w:rsidR="005B666D" w:rsidRPr="00011DC5">
              <w:rPr>
                <w:lang w:val="en-US"/>
              </w:rPr>
              <w:t xml:space="preserve"> obiectul unei subcontractări.</w:t>
            </w:r>
          </w:p>
          <w:p w:rsidR="00684D44" w:rsidRPr="00011DC5"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011DC5" w:rsidRDefault="00BE5A1E" w:rsidP="00196AB4">
            <w:pPr>
              <w:pStyle w:val="af2"/>
              <w:tabs>
                <w:tab w:val="left" w:pos="0"/>
              </w:tabs>
              <w:spacing w:line="276" w:lineRule="auto"/>
              <w:ind w:firstLine="0"/>
              <w:rPr>
                <w:lang w:val="en-US"/>
              </w:rPr>
            </w:pPr>
            <w:r w:rsidRPr="00011DC5">
              <w:rPr>
                <w:lang w:val="en-US"/>
              </w:rPr>
              <w:t xml:space="preserve">8.1. </w:t>
            </w:r>
            <w:r w:rsidR="00460653" w:rsidRPr="00011DC5">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11DC5" w:rsidRDefault="00BE5A1E" w:rsidP="00196AB4">
            <w:pPr>
              <w:pStyle w:val="af2"/>
              <w:tabs>
                <w:tab w:val="left" w:pos="284"/>
              </w:tabs>
              <w:spacing w:line="276" w:lineRule="auto"/>
              <w:ind w:firstLine="0"/>
              <w:rPr>
                <w:lang w:val="en-US"/>
              </w:rPr>
            </w:pPr>
            <w:r w:rsidRPr="00011DC5">
              <w:rPr>
                <w:lang w:val="en-US"/>
              </w:rPr>
              <w:t>8.2</w:t>
            </w:r>
            <w:r w:rsidR="00D05A94" w:rsidRPr="00011DC5">
              <w:rPr>
                <w:lang w:val="en-US"/>
              </w:rPr>
              <w:t>.</w:t>
            </w:r>
            <w:r w:rsidR="00460653" w:rsidRPr="00011DC5">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011DC5">
              <w:rPr>
                <w:lang w:val="en-US"/>
              </w:rPr>
              <w:t xml:space="preserve">8.3. </w:t>
            </w:r>
            <w:r w:rsidR="00460653" w:rsidRPr="00011DC5">
              <w:rPr>
                <w:lang w:val="en-US"/>
              </w:rPr>
              <w:t>Probele neprevăzute şi comandate de Beneficiar pentru verificarea unor lucrări sau materiale puse înoperă vor fi suportate de Antreprenor, dacă s</w:t>
            </w:r>
            <w:r w:rsidR="003D06D0" w:rsidRPr="00011DC5">
              <w:rPr>
                <w:lang w:val="en-US"/>
              </w:rPr>
              <w:t>e dovedeşte că materialele nu su</w:t>
            </w:r>
            <w:r w:rsidR="00460653" w:rsidRPr="00011DC5">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 xml:space="preserve">lucrări pe şantierşi în locurile unde se pregăteşte lucrarea, în depozite de materiale prefabricate etc. </w:t>
            </w:r>
          </w:p>
          <w:p w:rsidR="00460653" w:rsidRPr="00011DC5" w:rsidRDefault="00D05A94" w:rsidP="002F556B">
            <w:pPr>
              <w:pStyle w:val="af2"/>
              <w:numPr>
                <w:ilvl w:val="1"/>
                <w:numId w:val="17"/>
              </w:numPr>
              <w:tabs>
                <w:tab w:val="left" w:pos="284"/>
              </w:tabs>
              <w:spacing w:line="276" w:lineRule="auto"/>
              <w:ind w:left="0" w:hanging="425"/>
              <w:rPr>
                <w:lang w:val="en-US"/>
              </w:rPr>
            </w:pPr>
            <w:r w:rsidRPr="00FF430B">
              <w:t xml:space="preserve">8.5. </w:t>
            </w:r>
            <w:r w:rsidR="00460653" w:rsidRPr="00FF430B">
              <w:t xml:space="preserve">Lucrările care devin ascunse nu vor fi acoperite fără aprobarea responsabilului tehnic atestat şi, după caz, a proiectantului, Antreprenorul asigurând posibilitatea acestora să examineze şi să urmărească orice lucrare care urmează să fie ascunsă. </w:t>
            </w:r>
            <w:r w:rsidR="00460653" w:rsidRPr="00011DC5">
              <w:rPr>
                <w:lang w:val="en-US"/>
              </w:rPr>
              <w:t>Antreprenorul v</w:t>
            </w:r>
            <w:r w:rsidRPr="00011DC5">
              <w:rPr>
                <w:lang w:val="en-US"/>
              </w:rPr>
              <w:t>a</w:t>
            </w:r>
            <w:r w:rsidR="00460653" w:rsidRPr="00011DC5">
              <w:rPr>
                <w:lang w:val="en-US"/>
              </w:rPr>
              <w:t xml:space="preserve"> anunţaresponsabilul tehnic</w:t>
            </w:r>
            <w:r w:rsidR="00183D79" w:rsidRPr="00011DC5">
              <w:rPr>
                <w:lang w:val="en-US"/>
              </w:rPr>
              <w:t xml:space="preserve"> atestat, proiectantul ori de câ</w:t>
            </w:r>
            <w:r w:rsidR="00460653" w:rsidRPr="00011DC5">
              <w:rPr>
                <w:lang w:val="en-US"/>
              </w:rPr>
              <w:t xml:space="preserve">te ori astfel de lucrări, </w:t>
            </w:r>
            <w:r w:rsidR="00183D79" w:rsidRPr="00011DC5">
              <w:rPr>
                <w:lang w:val="en-US"/>
              </w:rPr>
              <w:t>inclusiv fundaţiile clădirii, su</w:t>
            </w:r>
            <w:r w:rsidR="00460653" w:rsidRPr="00011DC5">
              <w:rPr>
                <w:lang w:val="en-US"/>
              </w:rPr>
              <w:t xml:space="preserve">nt gata pentru a fi examinate. Responsabilul tehnic atestat şi proiectantul vor participa la examinarea şi măsurarea lucrărilor. </w:t>
            </w:r>
          </w:p>
          <w:p w:rsidR="00460653" w:rsidRPr="00011DC5" w:rsidRDefault="00D05A94" w:rsidP="002F556B">
            <w:pPr>
              <w:pStyle w:val="af2"/>
              <w:numPr>
                <w:ilvl w:val="1"/>
                <w:numId w:val="17"/>
              </w:numPr>
              <w:tabs>
                <w:tab w:val="left" w:pos="284"/>
              </w:tabs>
              <w:spacing w:line="276" w:lineRule="auto"/>
              <w:ind w:left="0" w:hanging="425"/>
              <w:rPr>
                <w:lang w:val="en-US"/>
              </w:rPr>
            </w:pPr>
            <w:r w:rsidRPr="00011DC5">
              <w:rPr>
                <w:lang w:val="en-US"/>
              </w:rPr>
              <w:t xml:space="preserve">8.6. </w:t>
            </w:r>
            <w:r w:rsidR="00460653" w:rsidRPr="00011DC5">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11DC5">
              <w:rPr>
                <w:lang w:val="en-US"/>
              </w:rPr>
              <w:t xml:space="preserve"> fi suportate de Beneficiar,</w:t>
            </w:r>
            <w:r w:rsidR="00460653" w:rsidRPr="00011DC5">
              <w:rPr>
                <w:lang w:val="en-US"/>
              </w:rPr>
              <w:t xml:space="preserve"> în caz contrar, de Antreprenor. </w:t>
            </w:r>
          </w:p>
          <w:p w:rsidR="00460653" w:rsidRPr="00011DC5" w:rsidRDefault="00D05A94" w:rsidP="002F556B">
            <w:pPr>
              <w:pStyle w:val="af2"/>
              <w:numPr>
                <w:ilvl w:val="1"/>
                <w:numId w:val="17"/>
              </w:numPr>
              <w:tabs>
                <w:tab w:val="left" w:pos="284"/>
              </w:tabs>
              <w:spacing w:line="276" w:lineRule="auto"/>
              <w:ind w:left="0" w:hanging="425"/>
              <w:rPr>
                <w:lang w:val="en-US"/>
              </w:rPr>
            </w:pPr>
            <w:r w:rsidRPr="00011DC5">
              <w:rPr>
                <w:lang w:val="en-US"/>
              </w:rPr>
              <w:t xml:space="preserve">8.7. </w:t>
            </w:r>
            <w:r w:rsidR="00460653" w:rsidRPr="00011DC5">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11DC5" w:rsidRDefault="00D05A94" w:rsidP="002F556B">
            <w:pPr>
              <w:pStyle w:val="af2"/>
              <w:numPr>
                <w:ilvl w:val="1"/>
                <w:numId w:val="17"/>
              </w:numPr>
              <w:tabs>
                <w:tab w:val="left" w:pos="284"/>
              </w:tabs>
              <w:spacing w:line="276" w:lineRule="auto"/>
              <w:ind w:left="0" w:hanging="425"/>
              <w:rPr>
                <w:lang w:val="en-US"/>
              </w:rPr>
            </w:pPr>
            <w:r w:rsidRPr="00011DC5">
              <w:rPr>
                <w:lang w:val="en-US"/>
              </w:rPr>
              <w:t xml:space="preserve">8.8. </w:t>
            </w:r>
            <w:r w:rsidR="00460653" w:rsidRPr="00011DC5">
              <w:rPr>
                <w:lang w:val="en-US"/>
              </w:rPr>
              <w:t>Lucrările executate de Antreprenor în afara celor prevăzute în contract sau fără dis</w:t>
            </w:r>
            <w:r w:rsidR="00183D79" w:rsidRPr="00011DC5">
              <w:rPr>
                <w:lang w:val="en-US"/>
              </w:rPr>
              <w:t>poziţia Beneficiarului, precum ș</w:t>
            </w:r>
            <w:r w:rsidR="00460653" w:rsidRPr="00011DC5">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11DC5" w:rsidRDefault="00D05A94" w:rsidP="002F556B">
            <w:pPr>
              <w:pStyle w:val="af2"/>
              <w:numPr>
                <w:ilvl w:val="1"/>
                <w:numId w:val="17"/>
              </w:numPr>
              <w:tabs>
                <w:tab w:val="left" w:pos="284"/>
                <w:tab w:val="left" w:pos="426"/>
              </w:tabs>
              <w:spacing w:line="276" w:lineRule="auto"/>
              <w:ind w:left="0" w:hanging="425"/>
              <w:rPr>
                <w:lang w:val="en-US"/>
              </w:rPr>
            </w:pPr>
            <w:r w:rsidRPr="00011DC5">
              <w:rPr>
                <w:lang w:val="en-US"/>
              </w:rPr>
              <w:t xml:space="preserve">8.9. </w:t>
            </w:r>
            <w:r w:rsidR="00460653" w:rsidRPr="00011DC5">
              <w:rPr>
                <w:lang w:val="en-US"/>
              </w:rPr>
              <w:t xml:space="preserve">Lucrările încep după </w:t>
            </w:r>
            <w:r w:rsidR="00684D44" w:rsidRPr="00011DC5">
              <w:rPr>
                <w:lang w:val="en-US"/>
              </w:rPr>
              <w:t>…..</w:t>
            </w:r>
            <w:r w:rsidR="00460653" w:rsidRPr="00011DC5">
              <w:rPr>
                <w:lang w:val="en-US"/>
              </w:rPr>
              <w:t xml:space="preserve"> zile de la semnarea şi înregistrarea contractului în modul corespunzător şi primirea ordinului de execuţie.</w:t>
            </w:r>
          </w:p>
          <w:p w:rsidR="00460653" w:rsidRPr="00011DC5" w:rsidRDefault="00460653" w:rsidP="00196AB4">
            <w:pPr>
              <w:pStyle w:val="af2"/>
              <w:tabs>
                <w:tab w:val="left" w:pos="284"/>
                <w:tab w:val="left" w:pos="426"/>
              </w:tabs>
              <w:spacing w:line="276" w:lineRule="auto"/>
              <w:ind w:firstLine="0"/>
              <w:rPr>
                <w:lang w:val="en-US"/>
              </w:rPr>
            </w:pPr>
          </w:p>
          <w:p w:rsidR="00460653" w:rsidRPr="00011DC5" w:rsidRDefault="00D83EE1" w:rsidP="002F556B">
            <w:pPr>
              <w:pStyle w:val="a"/>
              <w:numPr>
                <w:ilvl w:val="0"/>
                <w:numId w:val="17"/>
              </w:numPr>
              <w:tabs>
                <w:tab w:val="clear" w:pos="1134"/>
                <w:tab w:val="left" w:pos="3255"/>
              </w:tabs>
              <w:spacing w:line="276" w:lineRule="auto"/>
              <w:ind w:left="0"/>
              <w:contextualSpacing/>
              <w:rPr>
                <w:lang w:val="de-DE"/>
              </w:rPr>
            </w:pPr>
            <w:r w:rsidRPr="00011DC5">
              <w:rPr>
                <w:b/>
                <w:lang w:val="de-DE"/>
              </w:rPr>
              <w:t xml:space="preserve">9. </w:t>
            </w:r>
            <w:r w:rsidR="00460653" w:rsidRPr="00011DC5">
              <w:rPr>
                <w:b/>
                <w:lang w:val="de-DE"/>
              </w:rPr>
              <w:t>PERIOADA DE GARANŢIE ŞI REMEDIERI ÎN PERIOADA DE GARANŢIE</w:t>
            </w:r>
          </w:p>
          <w:p w:rsidR="00460653" w:rsidRPr="00011DC5" w:rsidRDefault="00D83EE1" w:rsidP="002F556B">
            <w:pPr>
              <w:pStyle w:val="af2"/>
              <w:numPr>
                <w:ilvl w:val="1"/>
                <w:numId w:val="17"/>
              </w:numPr>
              <w:tabs>
                <w:tab w:val="left" w:pos="567"/>
              </w:tabs>
              <w:spacing w:line="276" w:lineRule="auto"/>
              <w:ind w:left="0" w:hanging="567"/>
              <w:rPr>
                <w:lang w:val="de-DE"/>
              </w:rPr>
            </w:pPr>
            <w:r w:rsidRPr="00011DC5">
              <w:rPr>
                <w:lang w:val="de-DE"/>
              </w:rPr>
              <w:t xml:space="preserve">9.1. </w:t>
            </w:r>
            <w:r w:rsidR="00460653" w:rsidRPr="00011DC5">
              <w:rPr>
                <w:lang w:val="de-DE"/>
              </w:rPr>
              <w:t xml:space="preserve">Perioada de garanţie pentru lucrărieste de  </w:t>
            </w:r>
            <w:r w:rsidR="00D379F6" w:rsidRPr="00011DC5">
              <w:rPr>
                <w:b/>
                <w:lang w:val="de-DE"/>
              </w:rPr>
              <w:t>___</w:t>
            </w:r>
            <w:r w:rsidR="00460653" w:rsidRPr="00011DC5">
              <w:rPr>
                <w:lang w:val="de-DE"/>
              </w:rPr>
              <w:t xml:space="preserve"> ani. </w:t>
            </w:r>
          </w:p>
          <w:p w:rsidR="00460653" w:rsidRPr="00011DC5" w:rsidRDefault="00D83EE1" w:rsidP="002F556B">
            <w:pPr>
              <w:pStyle w:val="af2"/>
              <w:numPr>
                <w:ilvl w:val="1"/>
                <w:numId w:val="17"/>
              </w:numPr>
              <w:tabs>
                <w:tab w:val="left" w:pos="567"/>
              </w:tabs>
              <w:spacing w:line="276" w:lineRule="auto"/>
              <w:ind w:left="0" w:hanging="567"/>
              <w:rPr>
                <w:lang w:val="de-DE"/>
              </w:rPr>
            </w:pPr>
            <w:r w:rsidRPr="00011DC5">
              <w:rPr>
                <w:lang w:val="de-DE"/>
              </w:rPr>
              <w:t xml:space="preserve">9.2. </w:t>
            </w:r>
            <w:r w:rsidR="00460653" w:rsidRPr="00011DC5">
              <w:rPr>
                <w:lang w:val="de-DE"/>
              </w:rPr>
              <w:t xml:space="preserve">Perioada de garanţie </w:t>
            </w:r>
            <w:r w:rsidRPr="00011DC5">
              <w:rPr>
                <w:lang w:val="de-DE"/>
              </w:rPr>
              <w:t>începe</w:t>
            </w:r>
            <w:r w:rsidR="00460653" w:rsidRPr="00011DC5">
              <w:rPr>
                <w:lang w:val="de-DE"/>
              </w:rPr>
              <w:t xml:space="preserve"> de la data recepţiei la terminarea lucrărilor şip</w:t>
            </w:r>
            <w:r w:rsidRPr="00011DC5">
              <w:rPr>
                <w:lang w:val="de-DE"/>
              </w:rPr>
              <w:t>â</w:t>
            </w:r>
            <w:r w:rsidR="00460653" w:rsidRPr="00011DC5">
              <w:rPr>
                <w:lang w:val="de-DE"/>
              </w:rPr>
              <w:t xml:space="preserve">nă la expirarea </w:t>
            </w:r>
            <w:r w:rsidR="00D379F6" w:rsidRPr="00011DC5">
              <w:rPr>
                <w:lang w:val="de-DE"/>
              </w:rPr>
              <w:t>termenului prevăzut la punctul 9</w:t>
            </w:r>
            <w:r w:rsidR="00460653" w:rsidRPr="00011DC5">
              <w:rPr>
                <w:lang w:val="de-DE"/>
              </w:rPr>
              <w:t xml:space="preserve">.1 din prezentul </w:t>
            </w:r>
            <w:r w:rsidR="0001066E" w:rsidRPr="00011DC5">
              <w:rPr>
                <w:lang w:val="de-DE"/>
              </w:rPr>
              <w:t>capitol</w:t>
            </w:r>
            <w:r w:rsidR="00460653" w:rsidRPr="00011DC5">
              <w:rPr>
                <w:lang w:val="de-DE"/>
              </w:rPr>
              <w:t xml:space="preserve">. </w:t>
            </w:r>
          </w:p>
          <w:p w:rsidR="00460653" w:rsidRPr="00011DC5" w:rsidRDefault="00D83EE1" w:rsidP="002F556B">
            <w:pPr>
              <w:pStyle w:val="af2"/>
              <w:numPr>
                <w:ilvl w:val="1"/>
                <w:numId w:val="17"/>
              </w:numPr>
              <w:tabs>
                <w:tab w:val="left" w:pos="567"/>
              </w:tabs>
              <w:spacing w:line="276" w:lineRule="auto"/>
              <w:ind w:left="0" w:hanging="567"/>
              <w:rPr>
                <w:lang w:val="en-US"/>
              </w:rPr>
            </w:pPr>
            <w:r w:rsidRPr="00011DC5">
              <w:rPr>
                <w:lang w:val="en-US"/>
              </w:rPr>
              <w:t xml:space="preserve">9.3. </w:t>
            </w:r>
            <w:r w:rsidR="00460653" w:rsidRPr="00011DC5">
              <w:rPr>
                <w:lang w:val="en-US"/>
              </w:rPr>
              <w:t xml:space="preserve">Antreprenorul are obligaţia ca în perioada de garanţie să înlăture toate defecţiunile ce ţin de nerespectarea clauzelor contractului </w:t>
            </w:r>
            <w:r w:rsidRPr="00011DC5">
              <w:rPr>
                <w:lang w:val="en-US"/>
              </w:rPr>
              <w:t xml:space="preserve">din cont propriu, </w:t>
            </w:r>
            <w:r w:rsidR="00460653" w:rsidRPr="00011DC5">
              <w:rPr>
                <w:lang w:val="en-US"/>
              </w:rPr>
              <w:t xml:space="preserve">în urma unei notificări transmise de către Beneficiar. </w:t>
            </w:r>
          </w:p>
          <w:p w:rsidR="00460653" w:rsidRPr="00011DC5"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10.1. </w:t>
            </w:r>
            <w:r w:rsidR="00460653" w:rsidRPr="00011DC5">
              <w:rPr>
                <w:lang w:val="en-US"/>
              </w:rPr>
              <w:t>Părţile  poartă răspundere pentru neexecutarea sau executarea necorespunzătoare a obligaţiilor  prevăzute de prezentul contract în conformitate cu legislaţia  Republicii Moldova.</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10.2. </w:t>
            </w:r>
            <w:r w:rsidR="00460653" w:rsidRPr="00011DC5">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10.3. </w:t>
            </w:r>
            <w:r w:rsidR="00460653" w:rsidRPr="00011DC5">
              <w:rPr>
                <w:lang w:val="en-US"/>
              </w:rPr>
              <w:t>Membrii asocierii își păstrează individualitatea ca subiecți de drept, însă sunt obligați să răspundă solidar față de autoritate</w:t>
            </w:r>
            <w:r w:rsidRPr="00011DC5">
              <w:rPr>
                <w:lang w:val="en-US"/>
              </w:rPr>
              <w:t>a</w:t>
            </w:r>
            <w:r w:rsidR="00460653" w:rsidRPr="00011DC5">
              <w:rPr>
                <w:lang w:val="en-US"/>
              </w:rPr>
              <w:t xml:space="preserve"> contractantă pentru modul de îndeplinire a obligațiilor contractuale.</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10.4. </w:t>
            </w:r>
            <w:r w:rsidR="00460653" w:rsidRPr="00011DC5">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10.5. </w:t>
            </w:r>
            <w:r w:rsidR="00460653" w:rsidRPr="00011DC5">
              <w:rPr>
                <w:lang w:val="en-US"/>
              </w:rPr>
              <w:t xml:space="preserve">Antreprenorul este obligat, conform prevederilor legale, la plata daunelor pentru încălcarea </w:t>
            </w:r>
            <w:r w:rsidR="00460653" w:rsidRPr="00011DC5">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10.6. </w:t>
            </w:r>
            <w:r w:rsidR="00460653" w:rsidRPr="00011DC5">
              <w:rPr>
                <w:lang w:val="en-US"/>
              </w:rPr>
              <w:t>Antreprenorul trebuie să asigure lucrările executate şi dotările pe care le are la dispoziţie împotriva degradări</w:t>
            </w:r>
            <w:r w:rsidR="00183D79" w:rsidRPr="00011DC5">
              <w:rPr>
                <w:lang w:val="en-US"/>
              </w:rPr>
              <w:t>i şi furturilor pâ</w:t>
            </w:r>
            <w:r w:rsidR="00460653" w:rsidRPr="00011DC5">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10.7. </w:t>
            </w:r>
            <w:r w:rsidR="00460653" w:rsidRPr="00011DC5">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10.8. </w:t>
            </w:r>
            <w:r w:rsidR="00460653" w:rsidRPr="00011DC5">
              <w:rPr>
                <w:lang w:val="en-US"/>
              </w:rPr>
              <w:t>Dacă motivele const</w:t>
            </w:r>
            <w:r w:rsidR="00183D79" w:rsidRPr="00011DC5">
              <w:rPr>
                <w:lang w:val="en-US"/>
              </w:rPr>
              <w:t>rângerii sau ale întreruperii su</w:t>
            </w:r>
            <w:r w:rsidR="00460653" w:rsidRPr="00011DC5">
              <w:rPr>
                <w:lang w:val="en-US"/>
              </w:rPr>
              <w:t xml:space="preserve">nt imputabile uneia dintre părţile contractante, atunci cealaltă parte poate emite pretenţii privind despăgubirea pentru daunele intervenite şi care pot fi dovedite.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10.9. </w:t>
            </w:r>
            <w:r w:rsidR="00460653" w:rsidRPr="00011DC5">
              <w:rPr>
                <w:lang w:val="en-US"/>
              </w:rPr>
              <w:t>Dacă întârzierea în execu</w:t>
            </w:r>
            <w:r w:rsidR="0001066E" w:rsidRPr="00011DC5">
              <w:rPr>
                <w:lang w:val="en-US"/>
              </w:rPr>
              <w:t xml:space="preserve">ţia lucrărilor este </w:t>
            </w:r>
            <w:r w:rsidR="001278C6" w:rsidRPr="00011DC5">
              <w:rPr>
                <w:lang w:val="en-US"/>
              </w:rPr>
              <w:t>din</w:t>
            </w:r>
            <w:r w:rsidR="0001066E" w:rsidRPr="00011DC5">
              <w:rPr>
                <w:lang w:val="en-US"/>
              </w:rPr>
              <w:t xml:space="preserve"> culpa uneia</w:t>
            </w:r>
            <w:r w:rsidR="00460653" w:rsidRPr="00011DC5">
              <w:rPr>
                <w:lang w:val="en-US"/>
              </w:rPr>
              <w:t xml:space="preserve"> din</w:t>
            </w:r>
            <w:r w:rsidR="0001066E" w:rsidRPr="00011DC5">
              <w:rPr>
                <w:lang w:val="en-US"/>
              </w:rPr>
              <w:t>tre</w:t>
            </w:r>
            <w:r w:rsidR="00460653" w:rsidRPr="00011DC5">
              <w:rPr>
                <w:lang w:val="en-US"/>
              </w:rPr>
              <w:t xml:space="preserve"> părţi</w:t>
            </w:r>
            <w:r w:rsidR="0001066E" w:rsidRPr="00011DC5">
              <w:rPr>
                <w:lang w:val="en-US"/>
              </w:rPr>
              <w:t>le contractante</w:t>
            </w:r>
            <w:r w:rsidR="00460653" w:rsidRPr="00011DC5">
              <w:rPr>
                <w:lang w:val="en-US"/>
              </w:rPr>
              <w:t>, partea culpabilă va plăti celeilalte părţi penalizări</w:t>
            </w:r>
            <w:r w:rsidR="0001066E" w:rsidRPr="00011DC5">
              <w:rPr>
                <w:lang w:val="en-US"/>
              </w:rPr>
              <w:t xml:space="preserve"> şi/sau despăgubiri în cuantum de la 0,01% până la 0,1%</w:t>
            </w:r>
            <w:r w:rsidR="00460653" w:rsidRPr="00011DC5">
              <w:rPr>
                <w:lang w:val="en-US"/>
              </w:rPr>
              <w:t xml:space="preserve"> din valoarea lucrărilor </w:t>
            </w:r>
            <w:r w:rsidR="00D74B95" w:rsidRPr="00011DC5">
              <w:rPr>
                <w:lang w:val="en-US"/>
              </w:rPr>
              <w:t>rămase</w:t>
            </w:r>
            <w:r w:rsidR="00460653" w:rsidRPr="00011DC5">
              <w:rPr>
                <w:lang w:val="en-US"/>
              </w:rPr>
              <w:t xml:space="preserve">de executat/neonorate pentru fiecare zi de întârziere. Penalizarea devine operantă în momentul în care partea </w:t>
            </w:r>
            <w:r w:rsidR="00BB2CB2" w:rsidRPr="00011DC5">
              <w:rPr>
                <w:lang w:val="en-US"/>
              </w:rPr>
              <w:t>î</w:t>
            </w:r>
            <w:r w:rsidR="00460653" w:rsidRPr="00011DC5">
              <w:rPr>
                <w:lang w:val="en-US"/>
              </w:rPr>
              <w:t xml:space="preserve">nculpă a intrat în întârziere. </w:t>
            </w:r>
          </w:p>
          <w:p w:rsidR="00460653" w:rsidRPr="00011DC5" w:rsidRDefault="00D53233" w:rsidP="002F556B">
            <w:pPr>
              <w:pStyle w:val="af2"/>
              <w:numPr>
                <w:ilvl w:val="1"/>
                <w:numId w:val="17"/>
              </w:numPr>
              <w:tabs>
                <w:tab w:val="left" w:pos="567"/>
                <w:tab w:val="left" w:pos="1890"/>
              </w:tabs>
              <w:spacing w:line="276" w:lineRule="auto"/>
              <w:ind w:left="0" w:hanging="567"/>
              <w:rPr>
                <w:lang w:val="en-US"/>
              </w:rPr>
            </w:pPr>
            <w:r w:rsidRPr="00011DC5">
              <w:rPr>
                <w:lang w:val="en-US"/>
              </w:rPr>
              <w:t xml:space="preserve">10.10. </w:t>
            </w:r>
            <w:r w:rsidR="00460653" w:rsidRPr="00011DC5">
              <w:rPr>
                <w:lang w:val="en-US"/>
              </w:rPr>
              <w:t>Beneficiarul nu va fi responsabil pentru nici un fel de daune</w:t>
            </w:r>
            <w:r w:rsidR="00C33344" w:rsidRPr="00011DC5">
              <w:rPr>
                <w:lang w:val="en-US"/>
              </w:rPr>
              <w:t>-</w:t>
            </w:r>
            <w:r w:rsidR="00460653" w:rsidRPr="00011DC5">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11DC5">
              <w:rPr>
                <w:lang w:val="en-US"/>
              </w:rPr>
              <w:t>î</w:t>
            </w:r>
            <w:r w:rsidR="00460653" w:rsidRPr="00011DC5">
              <w:rPr>
                <w:lang w:val="en-US"/>
              </w:rPr>
              <w:t>nd din vina Beneficiarului, a agenţilor sau a angajaţilor acestora.</w:t>
            </w:r>
          </w:p>
          <w:p w:rsidR="00460653" w:rsidRPr="00011DC5" w:rsidRDefault="00D53233" w:rsidP="002F556B">
            <w:pPr>
              <w:pStyle w:val="af2"/>
              <w:numPr>
                <w:ilvl w:val="1"/>
                <w:numId w:val="17"/>
              </w:numPr>
              <w:tabs>
                <w:tab w:val="left" w:pos="567"/>
                <w:tab w:val="left" w:pos="1890"/>
              </w:tabs>
              <w:spacing w:line="276" w:lineRule="auto"/>
              <w:ind w:left="0" w:hanging="567"/>
              <w:rPr>
                <w:lang w:val="en-US"/>
              </w:rPr>
            </w:pPr>
            <w:r w:rsidRPr="00011DC5">
              <w:rPr>
                <w:lang w:val="en-US"/>
              </w:rPr>
              <w:t xml:space="preserve">10.11. </w:t>
            </w:r>
            <w:r w:rsidR="00460653" w:rsidRPr="00011DC5">
              <w:rPr>
                <w:lang w:val="en-US"/>
              </w:rPr>
              <w:t>Antreprenorul şi subantreprenorii răspund soli</w:t>
            </w:r>
            <w:r w:rsidR="00DA1062" w:rsidRPr="00011DC5">
              <w:rPr>
                <w:lang w:val="en-US"/>
              </w:rPr>
              <w:t>dar pentru neexecutarea obligaț</w:t>
            </w:r>
            <w:r w:rsidR="00460653" w:rsidRPr="00011DC5">
              <w:rPr>
                <w:lang w:val="en-US"/>
              </w:rPr>
              <w:t>iil</w:t>
            </w:r>
            <w:r w:rsidR="00BB2CB2" w:rsidRPr="00011DC5">
              <w:rPr>
                <w:lang w:val="en-US"/>
              </w:rPr>
              <w:t>or</w:t>
            </w:r>
            <w:r w:rsidR="00460653" w:rsidRPr="00011DC5">
              <w:rPr>
                <w:lang w:val="en-US"/>
              </w:rPr>
              <w:t xml:space="preserve"> contractuale.</w:t>
            </w:r>
          </w:p>
          <w:p w:rsidR="00460653" w:rsidRPr="00011DC5"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011DC5" w:rsidRDefault="00D53233" w:rsidP="00D53233">
            <w:pPr>
              <w:pStyle w:val="af2"/>
              <w:tabs>
                <w:tab w:val="left" w:pos="567"/>
              </w:tabs>
              <w:spacing w:line="276" w:lineRule="auto"/>
              <w:ind w:firstLine="0"/>
              <w:rPr>
                <w:lang w:val="en-US"/>
              </w:rPr>
            </w:pPr>
            <w:r w:rsidRPr="00011DC5">
              <w:rPr>
                <w:lang w:val="en-US"/>
              </w:rPr>
              <w:t xml:space="preserve">12.1. </w:t>
            </w:r>
            <w:r w:rsidR="00460653" w:rsidRPr="00011DC5">
              <w:rPr>
                <w:lang w:val="en-US"/>
              </w:rPr>
              <w:t xml:space="preserve">Antreprenorul poate cere </w:t>
            </w:r>
            <w:r w:rsidR="00BB2CB2" w:rsidRPr="00011DC5">
              <w:rPr>
                <w:lang w:val="en-US"/>
              </w:rPr>
              <w:t>rezoluțiunea</w:t>
            </w:r>
            <w:r w:rsidR="00460653" w:rsidRPr="00011DC5">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12.2. </w:t>
            </w:r>
            <w:r w:rsidR="00460653" w:rsidRPr="00011DC5">
              <w:rPr>
                <w:lang w:val="en-US"/>
              </w:rPr>
              <w:t xml:space="preserve">Beneficiarul poate cere </w:t>
            </w:r>
            <w:r w:rsidR="00BB2CB2" w:rsidRPr="00011DC5">
              <w:rPr>
                <w:lang w:val="en-US"/>
              </w:rPr>
              <w:t>rezoluțiunea</w:t>
            </w:r>
            <w:r w:rsidR="00460653" w:rsidRPr="00011DC5">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011DC5" w:rsidRDefault="007323B6" w:rsidP="002F556B">
            <w:pPr>
              <w:pStyle w:val="af2"/>
              <w:numPr>
                <w:ilvl w:val="1"/>
                <w:numId w:val="17"/>
              </w:numPr>
              <w:tabs>
                <w:tab w:val="left" w:pos="567"/>
              </w:tabs>
              <w:ind w:left="0" w:hanging="567"/>
              <w:rPr>
                <w:lang w:val="en-US"/>
              </w:rPr>
            </w:pPr>
            <w:r w:rsidRPr="00011DC5">
              <w:rPr>
                <w:lang w:val="en-US"/>
              </w:rPr>
              <w:t xml:space="preserve">12.3. </w:t>
            </w:r>
            <w:r w:rsidR="00460653" w:rsidRPr="00011DC5">
              <w:rPr>
                <w:lang w:val="en-US"/>
              </w:rPr>
              <w:t xml:space="preserve">Contractul se consideră </w:t>
            </w:r>
            <w:r w:rsidR="00BB2CB2" w:rsidRPr="00011DC5">
              <w:rPr>
                <w:lang w:val="en-US"/>
              </w:rPr>
              <w:t>rezolvit</w:t>
            </w:r>
            <w:r w:rsidR="00460653" w:rsidRPr="00011DC5">
              <w:rPr>
                <w:lang w:val="en-US"/>
              </w:rPr>
              <w:t>, dacă partea contractantă va comunica în scris cele</w:t>
            </w:r>
            <w:r w:rsidRPr="00011DC5">
              <w:rPr>
                <w:lang w:val="en-US"/>
              </w:rPr>
              <w:t>i</w:t>
            </w:r>
            <w:r w:rsidR="00460653" w:rsidRPr="00011DC5">
              <w:rPr>
                <w:lang w:val="en-US"/>
              </w:rPr>
              <w:t>lalte părţi contractante în termen de 15 zile motivele indicate la punctele 1</w:t>
            </w:r>
            <w:r w:rsidR="00D379F6" w:rsidRPr="00011DC5">
              <w:rPr>
                <w:lang w:val="en-US"/>
              </w:rPr>
              <w:t>2</w:t>
            </w:r>
            <w:r w:rsidR="00460653" w:rsidRPr="00011DC5">
              <w:rPr>
                <w:lang w:val="en-US"/>
              </w:rPr>
              <w:t>.1 şi 1</w:t>
            </w:r>
            <w:r w:rsidR="00D379F6" w:rsidRPr="00011DC5">
              <w:rPr>
                <w:lang w:val="en-US"/>
              </w:rPr>
              <w:t>2</w:t>
            </w:r>
            <w:r w:rsidR="00460653" w:rsidRPr="00011DC5">
              <w:rPr>
                <w:lang w:val="en-US"/>
              </w:rPr>
              <w:t xml:space="preserve">.2 din prezentul contract.  </w:t>
            </w:r>
          </w:p>
          <w:p w:rsidR="00460653" w:rsidRPr="00011DC5" w:rsidRDefault="007323B6" w:rsidP="002F556B">
            <w:pPr>
              <w:pStyle w:val="af2"/>
              <w:numPr>
                <w:ilvl w:val="1"/>
                <w:numId w:val="17"/>
              </w:numPr>
              <w:tabs>
                <w:tab w:val="left" w:pos="567"/>
              </w:tabs>
              <w:ind w:left="0" w:hanging="567"/>
              <w:rPr>
                <w:lang w:val="en-US"/>
              </w:rPr>
            </w:pPr>
            <w:r w:rsidRPr="00011DC5">
              <w:rPr>
                <w:lang w:val="en-US"/>
              </w:rPr>
              <w:lastRenderedPageBreak/>
              <w:t xml:space="preserve">12.4. </w:t>
            </w:r>
            <w:r w:rsidR="00460653" w:rsidRPr="00011DC5">
              <w:rPr>
                <w:lang w:val="en-US"/>
              </w:rPr>
              <w:t xml:space="preserve">Beneficiarul, în caz de </w:t>
            </w:r>
            <w:r w:rsidR="00BB2CB2" w:rsidRPr="00011DC5">
              <w:rPr>
                <w:lang w:val="en-US"/>
              </w:rPr>
              <w:t>rezoluțiune</w:t>
            </w:r>
            <w:r w:rsidR="00460653" w:rsidRPr="00011DC5">
              <w:rPr>
                <w:lang w:val="en-US"/>
              </w:rPr>
              <w:t>a contractului, va convoca comisia de recepţie care va efectua recepţia cantitativă şi calitativ</w:t>
            </w:r>
            <w:r w:rsidR="00D74B95" w:rsidRPr="00011DC5">
              <w:rPr>
                <w:lang w:val="en-US"/>
              </w:rPr>
              <w:t>ă</w:t>
            </w:r>
            <w:r w:rsidR="00460653" w:rsidRPr="00011DC5">
              <w:rPr>
                <w:lang w:val="en-US"/>
              </w:rPr>
              <w:t xml:space="preserve"> a lucrărilor executate</w:t>
            </w:r>
            <w:r w:rsidR="00D74B95" w:rsidRPr="00011DC5">
              <w:rPr>
                <w:lang w:val="en-US"/>
              </w:rPr>
              <w:t xml:space="preserve">,în maximum 15 zile de la data </w:t>
            </w:r>
            <w:r w:rsidR="00BB2CB2" w:rsidRPr="00011DC5">
              <w:rPr>
                <w:lang w:val="en-US"/>
              </w:rPr>
              <w:t>rezoluțiunii</w:t>
            </w:r>
            <w:r w:rsidR="00D74B95" w:rsidRPr="00011DC5">
              <w:rPr>
                <w:lang w:val="en-US"/>
              </w:rPr>
              <w:t>contractului.</w:t>
            </w:r>
          </w:p>
          <w:p w:rsidR="00460653" w:rsidRPr="00011DC5" w:rsidRDefault="007323B6" w:rsidP="002F556B">
            <w:pPr>
              <w:pStyle w:val="af2"/>
              <w:numPr>
                <w:ilvl w:val="1"/>
                <w:numId w:val="17"/>
              </w:numPr>
              <w:tabs>
                <w:tab w:val="left" w:pos="567"/>
              </w:tabs>
              <w:ind w:left="0" w:hanging="567"/>
              <w:rPr>
                <w:lang w:val="en-US"/>
              </w:rPr>
            </w:pPr>
            <w:r w:rsidRPr="00011DC5">
              <w:rPr>
                <w:lang w:val="en-US"/>
              </w:rPr>
              <w:t xml:space="preserve">12.5. </w:t>
            </w:r>
            <w:r w:rsidR="00460653" w:rsidRPr="00011DC5">
              <w:rPr>
                <w:lang w:val="en-US"/>
              </w:rPr>
              <w:t xml:space="preserve">În cazul </w:t>
            </w:r>
            <w:r w:rsidR="00BB2CB2" w:rsidRPr="00011DC5">
              <w:rPr>
                <w:lang w:val="en-US"/>
              </w:rPr>
              <w:t>rezoluțiunii</w:t>
            </w:r>
            <w:r w:rsidR="00460653" w:rsidRPr="00011DC5">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11DC5">
              <w:rPr>
                <w:lang w:val="en-US"/>
              </w:rPr>
              <w:t>rezolvit</w:t>
            </w:r>
            <w:r w:rsidR="00460653" w:rsidRPr="00011DC5">
              <w:rPr>
                <w:lang w:val="en-US"/>
              </w:rPr>
              <w:t xml:space="preserve">contractul. </w:t>
            </w:r>
          </w:p>
          <w:p w:rsidR="00460653" w:rsidRPr="00011DC5" w:rsidRDefault="007323B6" w:rsidP="002F556B">
            <w:pPr>
              <w:pStyle w:val="af2"/>
              <w:numPr>
                <w:ilvl w:val="1"/>
                <w:numId w:val="17"/>
              </w:numPr>
              <w:tabs>
                <w:tab w:val="left" w:pos="567"/>
              </w:tabs>
              <w:ind w:left="0" w:hanging="567"/>
              <w:rPr>
                <w:lang w:val="en-US"/>
              </w:rPr>
            </w:pPr>
            <w:r w:rsidRPr="00011DC5">
              <w:rPr>
                <w:lang w:val="en-US"/>
              </w:rPr>
              <w:t xml:space="preserve">12.6. </w:t>
            </w:r>
            <w:r w:rsidR="00460653" w:rsidRPr="00011DC5">
              <w:rPr>
                <w:lang w:val="en-US"/>
              </w:rPr>
              <w:t>După rez</w:t>
            </w:r>
            <w:r w:rsidR="00892A6D" w:rsidRPr="00011DC5">
              <w:rPr>
                <w:lang w:val="en-US"/>
              </w:rPr>
              <w:t>oluțiunea</w:t>
            </w:r>
            <w:r w:rsidR="00460653" w:rsidRPr="00011DC5">
              <w:rPr>
                <w:lang w:val="en-US"/>
              </w:rPr>
              <w:t xml:space="preserve"> contractului, Beneficiarul poate continua execuţia lucrărilor cu respectarea prevederilor legale. </w:t>
            </w:r>
          </w:p>
          <w:p w:rsidR="00E22640" w:rsidRPr="00011DC5" w:rsidRDefault="00E22640" w:rsidP="00E22640">
            <w:pPr>
              <w:pStyle w:val="af2"/>
              <w:tabs>
                <w:tab w:val="left" w:pos="567"/>
                <w:tab w:val="left" w:pos="2070"/>
              </w:tabs>
              <w:ind w:firstLine="0"/>
              <w:rPr>
                <w:lang w:val="en-US"/>
              </w:rPr>
            </w:pPr>
            <w:r w:rsidRPr="00011DC5">
              <w:rPr>
                <w:lang w:val="en-US"/>
              </w:rPr>
              <w:t>12.7. Cazuri specifice de încetare a contractului de achiziţii publice:</w:t>
            </w:r>
          </w:p>
          <w:p w:rsidR="00E22640" w:rsidRPr="00011DC5" w:rsidRDefault="00F168DC" w:rsidP="00E22640">
            <w:pPr>
              <w:pStyle w:val="af2"/>
              <w:tabs>
                <w:tab w:val="left" w:pos="567"/>
                <w:tab w:val="left" w:pos="2070"/>
              </w:tabs>
              <w:ind w:firstLine="284"/>
              <w:rPr>
                <w:lang w:val="en-US"/>
              </w:rPr>
            </w:pPr>
            <w:r w:rsidRPr="00011DC5">
              <w:rPr>
                <w:lang w:val="en-US"/>
              </w:rPr>
              <w:t>Beneficiarul</w:t>
            </w:r>
            <w:r w:rsidR="00E22640" w:rsidRPr="00011DC5">
              <w:rPr>
                <w:lang w:val="en-US"/>
              </w:rPr>
              <w:t xml:space="preserve"> are dreptul de a </w:t>
            </w:r>
            <w:r w:rsidR="0060188C" w:rsidRPr="00011DC5">
              <w:rPr>
                <w:lang w:val="en-US"/>
              </w:rPr>
              <w:t>rezolvi</w:t>
            </w:r>
            <w:r w:rsidR="00E22640" w:rsidRPr="00011DC5">
              <w:rPr>
                <w:lang w:val="en-US"/>
              </w:rPr>
              <w:t>unilateral un contract de achiziţii publice în perioada de valabilitate a acestuia în una dintre următoarele situaţii:</w:t>
            </w:r>
          </w:p>
          <w:p w:rsidR="00E22640" w:rsidRPr="00011DC5" w:rsidRDefault="00E22640" w:rsidP="00E22640">
            <w:pPr>
              <w:pStyle w:val="af2"/>
              <w:tabs>
                <w:tab w:val="left" w:pos="567"/>
                <w:tab w:val="left" w:pos="2070"/>
              </w:tabs>
              <w:rPr>
                <w:lang w:val="en-US"/>
              </w:rPr>
            </w:pPr>
            <w:r w:rsidRPr="00011DC5">
              <w:rPr>
                <w:lang w:val="en-US"/>
              </w:rPr>
              <w:t xml:space="preserve">    a) contractantul se afla, la momentul atribuirii lui, în una dintre situaţiile care ar fi determinat excluderea sa din proce</w:t>
            </w:r>
            <w:r w:rsidR="00C33344" w:rsidRPr="00011DC5">
              <w:rPr>
                <w:lang w:val="en-US"/>
              </w:rPr>
              <w:t>dura de atribuire potrivit art.</w:t>
            </w:r>
            <w:r w:rsidRPr="00011DC5">
              <w:rPr>
                <w:lang w:val="en-US"/>
              </w:rPr>
              <w:t>19</w:t>
            </w:r>
            <w:r w:rsidR="00802287" w:rsidRPr="00011DC5">
              <w:rPr>
                <w:lang w:val="en-US"/>
              </w:rPr>
              <w:t xml:space="preserve"> al Legii </w:t>
            </w:r>
            <w:r w:rsidR="0060188C" w:rsidRPr="00011DC5">
              <w:rPr>
                <w:lang w:val="en-US"/>
              </w:rPr>
              <w:t>nr.</w:t>
            </w:r>
            <w:r w:rsidR="00802287" w:rsidRPr="00011DC5">
              <w:rPr>
                <w:lang w:val="en-US"/>
              </w:rPr>
              <w:t>131/2015 privind achizițiile publice</w:t>
            </w:r>
            <w:r w:rsidRPr="00011DC5">
              <w:rPr>
                <w:lang w:val="en-US"/>
              </w:rPr>
              <w:t>;</w:t>
            </w:r>
          </w:p>
          <w:p w:rsidR="00E22640" w:rsidRPr="00011DC5" w:rsidRDefault="00E22640" w:rsidP="00E22640">
            <w:pPr>
              <w:pStyle w:val="af2"/>
              <w:tabs>
                <w:tab w:val="left" w:pos="567"/>
                <w:tab w:val="left" w:pos="2070"/>
              </w:tabs>
              <w:rPr>
                <w:lang w:val="en-US"/>
              </w:rPr>
            </w:pPr>
            <w:r w:rsidRPr="00011DC5">
              <w:rPr>
                <w:lang w:val="en-US"/>
              </w:rPr>
              <w:t xml:space="preserve">    b) contractul a făcut obiectul unei modificări substanțiale care necesita o nouă procedură de achiziție publică în conformitate cu art. 76</w:t>
            </w:r>
            <w:r w:rsidR="00802287" w:rsidRPr="00011DC5">
              <w:rPr>
                <w:lang w:val="en-US"/>
              </w:rPr>
              <w:t xml:space="preserve"> al Legii </w:t>
            </w:r>
            <w:r w:rsidR="0060188C" w:rsidRPr="00011DC5">
              <w:rPr>
                <w:lang w:val="en-US"/>
              </w:rPr>
              <w:t>nr.</w:t>
            </w:r>
            <w:r w:rsidR="00802287" w:rsidRPr="00011DC5">
              <w:rPr>
                <w:lang w:val="en-US"/>
              </w:rPr>
              <w:t>131/2015 privind achizițiile publice</w:t>
            </w:r>
            <w:r w:rsidRPr="00011DC5">
              <w:rPr>
                <w:lang w:val="en-US"/>
              </w:rPr>
              <w:t>;</w:t>
            </w:r>
          </w:p>
          <w:p w:rsidR="00E22640" w:rsidRPr="00011DC5" w:rsidRDefault="00E22640" w:rsidP="00E22640">
            <w:pPr>
              <w:pStyle w:val="af2"/>
              <w:tabs>
                <w:tab w:val="left" w:pos="567"/>
                <w:tab w:val="left" w:pos="2070"/>
              </w:tabs>
              <w:rPr>
                <w:lang w:val="en-US"/>
              </w:rPr>
            </w:pPr>
            <w:r w:rsidRPr="00011DC5">
              <w:rPr>
                <w:lang w:val="en-US"/>
              </w:rPr>
              <w:t xml:space="preserve">    c) contractul nu ar fi trebuit să fie atribui</w:t>
            </w:r>
            <w:r w:rsidR="00C33344" w:rsidRPr="00011DC5">
              <w:rPr>
                <w:lang w:val="en-US"/>
              </w:rPr>
              <w:t>t contractantului respectiv, avâ</w:t>
            </w:r>
            <w:r w:rsidRPr="00011DC5">
              <w:rPr>
                <w:lang w:val="en-US"/>
              </w:rPr>
              <w:t xml:space="preserve">nd în vedere o încălcare gravă a obligaţiilor ce rezultă din </w:t>
            </w:r>
            <w:r w:rsidR="00802287" w:rsidRPr="00011DC5">
              <w:rPr>
                <w:lang w:val="en-US"/>
              </w:rPr>
              <w:t xml:space="preserve">Legea </w:t>
            </w:r>
            <w:r w:rsidR="0060188C" w:rsidRPr="00011DC5">
              <w:rPr>
                <w:lang w:val="en-US"/>
              </w:rPr>
              <w:t>nr.</w:t>
            </w:r>
            <w:r w:rsidR="00802287" w:rsidRPr="00011DC5">
              <w:rPr>
                <w:lang w:val="en-US"/>
              </w:rPr>
              <w:t>131/2015 priviind achizițiile publice</w:t>
            </w:r>
            <w:r w:rsidRPr="00011DC5">
              <w:rPr>
                <w:lang w:val="en-US"/>
              </w:rPr>
              <w:t xml:space="preserve"> și/sau tratatele internaţionale la care Republica Moldova este parte, care a fost constatată printr-o decizie a unei instanțe judecătorești naționale sau, după caz, internaționale.</w:t>
            </w:r>
          </w:p>
          <w:p w:rsidR="00E22640" w:rsidRPr="00011DC5"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011DC5" w:rsidRDefault="007323B6" w:rsidP="002F556B">
            <w:pPr>
              <w:pStyle w:val="af2"/>
              <w:numPr>
                <w:ilvl w:val="1"/>
                <w:numId w:val="17"/>
              </w:numPr>
              <w:tabs>
                <w:tab w:val="left" w:pos="567"/>
              </w:tabs>
              <w:ind w:left="0" w:hanging="567"/>
              <w:rPr>
                <w:lang w:val="en-US"/>
              </w:rPr>
            </w:pPr>
            <w:r w:rsidRPr="00011DC5">
              <w:rPr>
                <w:lang w:val="en-US"/>
              </w:rPr>
              <w:t xml:space="preserve">13.2. </w:t>
            </w:r>
            <w:r w:rsidR="00460653" w:rsidRPr="00011DC5">
              <w:rPr>
                <w:lang w:val="en-US"/>
              </w:rPr>
              <w:t>Documentele contractului vor fi întocmite în limba română.</w:t>
            </w:r>
          </w:p>
          <w:p w:rsidR="00D379F6" w:rsidRPr="00011DC5" w:rsidRDefault="007323B6" w:rsidP="002F556B">
            <w:pPr>
              <w:pStyle w:val="af2"/>
              <w:numPr>
                <w:ilvl w:val="1"/>
                <w:numId w:val="17"/>
              </w:numPr>
              <w:tabs>
                <w:tab w:val="left" w:pos="567"/>
              </w:tabs>
              <w:ind w:left="0" w:hanging="567"/>
              <w:rPr>
                <w:lang w:val="en-US"/>
              </w:rPr>
            </w:pPr>
            <w:r w:rsidRPr="00011DC5">
              <w:rPr>
                <w:lang w:val="en-US"/>
              </w:rPr>
              <w:t>13.</w:t>
            </w:r>
            <w:r w:rsidR="001873A6" w:rsidRPr="00011DC5">
              <w:rPr>
                <w:lang w:val="en-US"/>
              </w:rPr>
              <w:t>3</w:t>
            </w:r>
            <w:r w:rsidRPr="00011DC5">
              <w:rPr>
                <w:lang w:val="en-US"/>
              </w:rPr>
              <w:t xml:space="preserve">. </w:t>
            </w:r>
            <w:r w:rsidR="00D379F6" w:rsidRPr="00011DC5">
              <w:rPr>
                <w:lang w:val="en-US"/>
              </w:rPr>
              <w:t>Prezentul Contract reprezintă acordul de voinţă al părţilorşi se consideră semnat la data aplicării ultimei semnături de către una dintre părți.</w:t>
            </w:r>
          </w:p>
          <w:p w:rsidR="00460653" w:rsidRPr="00011DC5" w:rsidRDefault="007323B6" w:rsidP="002F556B">
            <w:pPr>
              <w:pStyle w:val="af2"/>
              <w:numPr>
                <w:ilvl w:val="1"/>
                <w:numId w:val="17"/>
              </w:numPr>
              <w:tabs>
                <w:tab w:val="left" w:pos="567"/>
                <w:tab w:val="left" w:pos="4005"/>
              </w:tabs>
              <w:ind w:left="0" w:hanging="567"/>
              <w:contextualSpacing/>
              <w:rPr>
                <w:lang w:val="en-US"/>
              </w:rPr>
            </w:pPr>
            <w:r w:rsidRPr="00011DC5">
              <w:rPr>
                <w:lang w:val="en-US"/>
              </w:rPr>
              <w:t>13.</w:t>
            </w:r>
            <w:r w:rsidR="001873A6" w:rsidRPr="00011DC5">
              <w:rPr>
                <w:lang w:val="en-US"/>
              </w:rPr>
              <w:t>4</w:t>
            </w:r>
            <w:r w:rsidRPr="00011DC5">
              <w:rPr>
                <w:lang w:val="en-US"/>
              </w:rPr>
              <w:t xml:space="preserve">. </w:t>
            </w:r>
            <w:r w:rsidR="00D379F6" w:rsidRPr="00011DC5">
              <w:rPr>
                <w:lang w:val="en-US"/>
              </w:rPr>
              <w:t xml:space="preserve">Pentru confirmarea celor menţionate, </w:t>
            </w:r>
            <w:r w:rsidR="009D3792" w:rsidRPr="00011DC5">
              <w:rPr>
                <w:lang w:val="en-US"/>
              </w:rPr>
              <w:t>p</w:t>
            </w:r>
            <w:r w:rsidR="00D379F6" w:rsidRPr="00011DC5">
              <w:rPr>
                <w:lang w:val="en-US"/>
              </w:rPr>
              <w:t xml:space="preserve">ărţile au semnat prezentul Contract în conformitate cu legislaţia Republicii Moldova, la data şi anul indicate, </w:t>
            </w:r>
            <w:r w:rsidR="00460653" w:rsidRPr="00011DC5">
              <w:rPr>
                <w:lang w:val="en-US"/>
              </w:rPr>
              <w:t xml:space="preserve">fiind valabil până la </w:t>
            </w:r>
            <w:r w:rsidR="00684D44" w:rsidRPr="00011DC5">
              <w:rPr>
                <w:lang w:val="en-US"/>
              </w:rPr>
              <w:t>……./</w:t>
            </w:r>
            <w:r w:rsidR="00D379F6" w:rsidRPr="00011DC5">
              <w:rPr>
                <w:lang w:val="en-US"/>
              </w:rPr>
              <w:t>recepția finală a lucrărilor</w:t>
            </w:r>
            <w:r w:rsidR="00460653" w:rsidRPr="00011DC5">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011DC5" w:rsidRDefault="00460653" w:rsidP="002F556B">
            <w:pPr>
              <w:pStyle w:val="a"/>
              <w:numPr>
                <w:ilvl w:val="0"/>
                <w:numId w:val="17"/>
              </w:numPr>
              <w:tabs>
                <w:tab w:val="clear" w:pos="1134"/>
              </w:tabs>
              <w:spacing w:line="276" w:lineRule="auto"/>
              <w:ind w:left="0"/>
              <w:contextualSpacing/>
              <w:rPr>
                <w:lang w:val="de-DE"/>
              </w:rPr>
            </w:pPr>
            <w:r w:rsidRPr="00011DC5">
              <w:rPr>
                <w:b/>
                <w:lang w:val="de-DE"/>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011DC5" w:rsidRDefault="00460653" w:rsidP="002B4D12">
            <w:pPr>
              <w:pStyle w:val="a"/>
              <w:numPr>
                <w:ilvl w:val="0"/>
                <w:numId w:val="0"/>
              </w:numPr>
              <w:tabs>
                <w:tab w:val="clear" w:pos="1134"/>
                <w:tab w:val="left" w:pos="2685"/>
              </w:tabs>
              <w:spacing w:line="276" w:lineRule="auto"/>
              <w:contextualSpacing/>
              <w:jc w:val="center"/>
              <w:rPr>
                <w:lang w:val="ro-RO"/>
              </w:rPr>
            </w:pPr>
            <w:r w:rsidRPr="00011DC5">
              <w:rPr>
                <w:b/>
                <w:lang w:val="ro-RO"/>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C36E78" w:rsidRDefault="00C36E78" w:rsidP="007E709D">
            <w:pPr>
              <w:jc w:val="both"/>
            </w:pPr>
          </w:p>
          <w:p w:rsidR="00C36E78" w:rsidRDefault="00C36E78" w:rsidP="007E709D">
            <w:pPr>
              <w:jc w:val="both"/>
            </w:pPr>
          </w:p>
          <w:p w:rsidR="00C36E78" w:rsidRDefault="00C36E78" w:rsidP="007E709D">
            <w:pPr>
              <w:jc w:val="both"/>
            </w:pPr>
          </w:p>
          <w:p w:rsidR="00C36E78" w:rsidRDefault="00C36E78" w:rsidP="007E709D">
            <w:pPr>
              <w:jc w:val="both"/>
            </w:pPr>
          </w:p>
          <w:p w:rsidR="00C36E78" w:rsidRDefault="00C36E78" w:rsidP="007E709D">
            <w:pPr>
              <w:jc w:val="both"/>
            </w:pPr>
          </w:p>
          <w:p w:rsidR="00C36E78" w:rsidRDefault="00C36E78"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C36E78" w:rsidRDefault="00C36E78" w:rsidP="00196AB4">
            <w:pPr>
              <w:tabs>
                <w:tab w:val="left" w:pos="2295"/>
              </w:tabs>
              <w:jc w:val="both"/>
            </w:pPr>
          </w:p>
          <w:p w:rsidR="00C36E78" w:rsidRDefault="00C36E78" w:rsidP="00196AB4">
            <w:pPr>
              <w:tabs>
                <w:tab w:val="left" w:pos="2295"/>
              </w:tabs>
              <w:jc w:val="both"/>
            </w:pPr>
          </w:p>
          <w:p w:rsidR="00C36E78" w:rsidRDefault="00C36E78" w:rsidP="00196AB4">
            <w:pPr>
              <w:tabs>
                <w:tab w:val="left" w:pos="2295"/>
              </w:tabs>
              <w:jc w:val="both"/>
            </w:pPr>
          </w:p>
          <w:p w:rsidR="00C36E78" w:rsidRDefault="00C36E78"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011DC5" w:rsidRDefault="008A2F19" w:rsidP="004A5F0C">
            <w:pPr>
              <w:pStyle w:val="af2"/>
              <w:numPr>
                <w:ilvl w:val="0"/>
                <w:numId w:val="37"/>
              </w:numPr>
              <w:tabs>
                <w:tab w:val="clear" w:pos="1854"/>
                <w:tab w:val="left" w:pos="0"/>
                <w:tab w:val="num" w:pos="1135"/>
                <w:tab w:val="left" w:pos="2070"/>
              </w:tabs>
              <w:ind w:left="0" w:firstLine="710"/>
              <w:rPr>
                <w:lang w:val="en-US"/>
              </w:rPr>
            </w:pPr>
            <w:r w:rsidRPr="00011DC5">
              <w:rPr>
                <w:lang w:val="en-US"/>
              </w:rPr>
              <w:t>contractul a făcut obiectul unei modificări substanțiale care necesita o nouă procedură de achiziție publi</w:t>
            </w:r>
            <w:r w:rsidR="00283820" w:rsidRPr="00011DC5">
              <w:rPr>
                <w:lang w:val="en-US"/>
              </w:rPr>
              <w:t>că în conformitate cu art.</w:t>
            </w:r>
            <w:r w:rsidRPr="00011DC5">
              <w:rPr>
                <w:lang w:val="en-US"/>
              </w:rPr>
              <w:t xml:space="preserve">76 al Legii </w:t>
            </w:r>
            <w:r w:rsidR="00E10240" w:rsidRPr="00011DC5">
              <w:rPr>
                <w:lang w:val="en-US"/>
              </w:rPr>
              <w:t>nr.</w:t>
            </w:r>
            <w:r w:rsidRPr="00011DC5">
              <w:rPr>
                <w:lang w:val="en-US"/>
              </w:rPr>
              <w:t>131/2015 privind achizițiile publice;</w:t>
            </w:r>
          </w:p>
          <w:p w:rsidR="00AD32DD" w:rsidRPr="00011DC5" w:rsidRDefault="008A2F19" w:rsidP="004A5F0C">
            <w:pPr>
              <w:pStyle w:val="af2"/>
              <w:numPr>
                <w:ilvl w:val="0"/>
                <w:numId w:val="37"/>
              </w:numPr>
              <w:tabs>
                <w:tab w:val="clear" w:pos="1854"/>
                <w:tab w:val="left" w:pos="0"/>
                <w:tab w:val="num" w:pos="1135"/>
                <w:tab w:val="left" w:pos="2070"/>
              </w:tabs>
              <w:ind w:left="0" w:firstLine="710"/>
              <w:rPr>
                <w:lang w:val="en-US"/>
              </w:rPr>
            </w:pPr>
            <w:r w:rsidRPr="00011DC5">
              <w:rPr>
                <w:lang w:val="en-US"/>
              </w:rPr>
              <w:t xml:space="preserve">contractul nu </w:t>
            </w:r>
            <w:r w:rsidR="00073EB7" w:rsidRPr="00011DC5">
              <w:rPr>
                <w:lang w:val="en-US"/>
              </w:rPr>
              <w:t>urma</w:t>
            </w:r>
            <w:r w:rsidRPr="00011DC5">
              <w:rPr>
                <w:lang w:val="en-US"/>
              </w:rPr>
              <w:t xml:space="preserve"> să fie atribuit contractantului respectiv, avînd în vedere o încălcare gravă a obligaţiilor ce rezultă din Legea </w:t>
            </w:r>
            <w:r w:rsidR="00E10240" w:rsidRPr="00011DC5">
              <w:rPr>
                <w:lang w:val="en-US"/>
              </w:rPr>
              <w:t>nr.</w:t>
            </w:r>
            <w:r w:rsidRPr="00011DC5">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lastRenderedPageBreak/>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011DC5" w:rsidRDefault="00DF4A99" w:rsidP="00DF4A99">
            <w:pPr>
              <w:pStyle w:val="a"/>
              <w:numPr>
                <w:ilvl w:val="0"/>
                <w:numId w:val="17"/>
              </w:numPr>
              <w:tabs>
                <w:tab w:val="clear" w:pos="1134"/>
              </w:tabs>
              <w:spacing w:line="276" w:lineRule="auto"/>
              <w:ind w:left="0"/>
              <w:contextualSpacing/>
              <w:rPr>
                <w:lang w:val="de-DE"/>
              </w:rPr>
            </w:pPr>
            <w:r w:rsidRPr="00011DC5">
              <w:rPr>
                <w:b/>
                <w:lang w:val="de-DE"/>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Pr="00011DC5" w:rsidRDefault="00DF4A99" w:rsidP="006A7C1C">
            <w:pPr>
              <w:pStyle w:val="a"/>
              <w:numPr>
                <w:ilvl w:val="0"/>
                <w:numId w:val="0"/>
              </w:numPr>
              <w:tabs>
                <w:tab w:val="clear" w:pos="1134"/>
                <w:tab w:val="left" w:pos="2685"/>
              </w:tabs>
              <w:contextualSpacing/>
              <w:jc w:val="center"/>
              <w:rPr>
                <w:b/>
                <w:lang w:val="ro-RO"/>
              </w:rPr>
            </w:pPr>
            <w:r w:rsidRPr="00011DC5">
              <w:rPr>
                <w:b/>
                <w:lang w:val="ro-RO"/>
              </w:rPr>
              <w:t>SEMNĂTURILE PĂRŢILOR</w:t>
            </w:r>
          </w:p>
          <w:p w:rsidR="006A7C1C" w:rsidRPr="00011DC5" w:rsidRDefault="006A7C1C" w:rsidP="006A7C1C">
            <w:pPr>
              <w:pStyle w:val="a"/>
              <w:numPr>
                <w:ilvl w:val="0"/>
                <w:numId w:val="0"/>
              </w:numPr>
              <w:tabs>
                <w:tab w:val="clear" w:pos="1134"/>
                <w:tab w:val="left" w:pos="2685"/>
              </w:tabs>
              <w:contextualSpacing/>
              <w:jc w:val="center"/>
              <w:rPr>
                <w:lang w:val="ro-RO"/>
              </w:rP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011DC5"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5570" w:rsidRDefault="009D5570" w:rsidP="00A20ACF">
      <w:r>
        <w:separator/>
      </w:r>
    </w:p>
  </w:endnote>
  <w:endnote w:type="continuationSeparator" w:id="1">
    <w:p w:rsidR="009D5570" w:rsidRDefault="009D557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5966C0">
        <w:pPr>
          <w:pStyle w:val="a4"/>
          <w:jc w:val="right"/>
        </w:pPr>
        <w:r>
          <w:fldChar w:fldCharType="begin"/>
        </w:r>
        <w:r w:rsidR="008F1D40">
          <w:instrText xml:space="preserve"> PAGE   \* MERGEFORMAT </w:instrText>
        </w:r>
        <w:r>
          <w:fldChar w:fldCharType="separate"/>
        </w:r>
        <w:r w:rsidR="00C36E78">
          <w:t>48</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5570" w:rsidRDefault="009D5570" w:rsidP="00A20ACF">
      <w:r>
        <w:separator/>
      </w:r>
    </w:p>
  </w:footnote>
  <w:footnote w:type="continuationSeparator" w:id="1">
    <w:p w:rsidR="009D5570" w:rsidRDefault="009D557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C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58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6C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30A"/>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570"/>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E78"/>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24295</Words>
  <Characters>138482</Characters>
  <Application>Microsoft Office Word</Application>
  <DocSecurity>0</DocSecurity>
  <Lines>1154</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Инесса</cp:lastModifiedBy>
  <cp:revision>6</cp:revision>
  <cp:lastPrinted>2021-06-01T11:52:00Z</cp:lastPrinted>
  <dcterms:created xsi:type="dcterms:W3CDTF">2021-06-14T10:00:00Z</dcterms:created>
  <dcterms:modified xsi:type="dcterms:W3CDTF">2024-04-25T08:56:00Z</dcterms:modified>
</cp:coreProperties>
</file>