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9FC1B"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APROBATĂ</w:t>
      </w:r>
    </w:p>
    <w:p w14:paraId="74996A01"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prin Ordinul </w:t>
      </w:r>
    </w:p>
    <w:p w14:paraId="3C848C2B"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nr.      din _________2021</w:t>
      </w:r>
    </w:p>
    <w:p w14:paraId="4402255D"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p>
    <w:p w14:paraId="21602F2A" w14:textId="77777777" w:rsidR="00C562DF" w:rsidRDefault="00C562DF" w:rsidP="00C562DF">
      <w:pPr>
        <w:tabs>
          <w:tab w:val="left" w:pos="5103"/>
          <w:tab w:val="left" w:pos="10348"/>
        </w:tabs>
        <w:spacing w:after="0"/>
        <w:jc w:val="center"/>
        <w:rPr>
          <w:rFonts w:eastAsia="Times New Roman" w:cs="Times New Roman"/>
          <w:kern w:val="0"/>
          <w:sz w:val="24"/>
          <w:szCs w:val="24"/>
          <w:lang w:val="zh-CN" w:eastAsia="ru-RU"/>
          <w14:ligatures w14:val="none"/>
        </w:rPr>
      </w:pPr>
    </w:p>
    <w:p w14:paraId="01FE1196"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p>
    <w:p w14:paraId="0AF56B3B"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DOCUMENTAŢIA STANDARD</w:t>
      </w:r>
    </w:p>
    <w:p w14:paraId="041F71B5"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pentru realizarea achizițiilor publice de lucrări</w:t>
      </w:r>
    </w:p>
    <w:p w14:paraId="4559EADC" w14:textId="77777777" w:rsidR="00C562DF" w:rsidRDefault="00C562DF" w:rsidP="00C562DF">
      <w:pPr>
        <w:tabs>
          <w:tab w:val="left" w:pos="5103"/>
          <w:tab w:val="left" w:pos="10348"/>
        </w:tabs>
        <w:spacing w:after="0"/>
        <w:jc w:val="center"/>
        <w:rPr>
          <w:rFonts w:eastAsia="Times New Roman" w:cs="Times New Roman"/>
          <w:kern w:val="0"/>
          <w:sz w:val="24"/>
          <w:szCs w:val="24"/>
          <w:lang w:val="zh-CN" w:eastAsia="ru-RU"/>
          <w14:ligatures w14:val="none"/>
        </w:rPr>
      </w:pPr>
    </w:p>
    <w:p w14:paraId="2593DAC2" w14:textId="77777777" w:rsidR="00C562DF" w:rsidRDefault="00C562DF" w:rsidP="00C562DF">
      <w:pPr>
        <w:spacing w:after="0"/>
        <w:rPr>
          <w:rFonts w:eastAsia="Times New Roman" w:cs="Times New Roman"/>
          <w:kern w:val="0"/>
          <w:sz w:val="24"/>
          <w:szCs w:val="24"/>
          <w:lang w:val="zh-CN"/>
          <w14:ligatures w14:val="none"/>
        </w:rPr>
      </w:pPr>
    </w:p>
    <w:p w14:paraId="343C1972" w14:textId="77777777" w:rsidR="00C562DF" w:rsidRDefault="00C562DF" w:rsidP="00C562DF">
      <w:pPr>
        <w:tabs>
          <w:tab w:val="left" w:pos="37"/>
        </w:tabs>
        <w:spacing w:after="0"/>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1</w:t>
      </w:r>
    </w:p>
    <w:p w14:paraId="00A90382" w14:textId="77777777" w:rsidR="00C562DF" w:rsidRDefault="00C562DF" w:rsidP="00C562DF">
      <w:pPr>
        <w:spacing w:after="0"/>
        <w:rPr>
          <w:rFonts w:eastAsia="Times New Roman" w:cs="Times New Roman"/>
          <w:kern w:val="0"/>
          <w:sz w:val="24"/>
          <w:szCs w:val="24"/>
          <w:lang w:val="zh-CN"/>
          <w14:ligatures w14:val="none"/>
        </w:rPr>
      </w:pPr>
    </w:p>
    <w:p w14:paraId="6EF84493"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Dispoziții generale</w:t>
      </w:r>
    </w:p>
    <w:p w14:paraId="456BBE01" w14:textId="77777777" w:rsidR="00C562DF" w:rsidRDefault="00C562DF" w:rsidP="00C562DF">
      <w:pPr>
        <w:spacing w:after="0"/>
        <w:rPr>
          <w:rFonts w:eastAsia="Times New Roman" w:cs="Times New Roman"/>
          <w:kern w:val="0"/>
          <w:sz w:val="24"/>
          <w:szCs w:val="24"/>
          <w:lang w:val="zh-CN"/>
          <w14:ligatures w14:val="none"/>
        </w:rPr>
      </w:pPr>
    </w:p>
    <w:p w14:paraId="51650275"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Prezenta Documentaţie reprezintă o instrucţiune pentru autoritățile contractante și ofertanţi, utilizată la</w:t>
      </w:r>
      <w:r>
        <w:rPr>
          <w:rFonts w:eastAsia="Times New Roman" w:cs="Times New Roman"/>
          <w:kern w:val="0"/>
          <w:sz w:val="24"/>
          <w:szCs w:val="24"/>
          <w:lang w:val="zh-CN" w:eastAsia="ru-RU"/>
          <w14:ligatures w14:val="none"/>
        </w:rPr>
        <w:t xml:space="preserve"> inițierea şi desfăşurarea procedurilor de achiziţii publice de lucrări </w:t>
      </w:r>
      <w:r>
        <w:rPr>
          <w:rFonts w:eastAsia="Times New Roman" w:cs="Times New Roman"/>
          <w:kern w:val="0"/>
          <w:sz w:val="24"/>
          <w:szCs w:val="24"/>
          <w:lang w:val="zh-CN"/>
          <w14:ligatures w14:val="none"/>
        </w:rPr>
        <w:t>sau procedurilor de achiziţii publice de servicii de proiectare și de lucrări</w:t>
      </w:r>
      <w:r>
        <w:rPr>
          <w:rFonts w:eastAsia="Times New Roman" w:cs="Times New Roman"/>
          <w:kern w:val="0"/>
          <w:sz w:val="24"/>
          <w:szCs w:val="24"/>
          <w:lang w:val="zh-CN" w:eastAsia="ru-RU"/>
          <w14:ligatures w14:val="none"/>
        </w:rPr>
        <w:t xml:space="preserve">. </w:t>
      </w:r>
      <w:r>
        <w:rPr>
          <w:rFonts w:eastAsia="Times New Roman" w:cs="Times New Roman"/>
          <w:kern w:val="0"/>
          <w:sz w:val="24"/>
          <w:szCs w:val="24"/>
          <w:lang w:val="zh-CN"/>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B1C1108"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w:t>
      </w:r>
      <w:r>
        <w:rPr>
          <w:rFonts w:eastAsia="Times New Roman" w:cs="Times New Roman"/>
          <w:bCs/>
          <w:color w:val="000000"/>
          <w:kern w:val="0"/>
          <w:sz w:val="24"/>
          <w:szCs w:val="24"/>
          <w:lang w:val="zh-CN"/>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eastAsia="Times New Roman" w:cs="Times New Roman"/>
          <w:color w:val="000000" w:themeColor="text1"/>
          <w:kern w:val="0"/>
          <w:sz w:val="24"/>
          <w:szCs w:val="24"/>
          <w:lang w:val="zh-CN"/>
          <w14:ligatures w14:val="none"/>
        </w:rPr>
        <w:t xml:space="preserve">după cum urmează:     </w:t>
      </w:r>
    </w:p>
    <w:p w14:paraId="6EC6212B" w14:textId="77777777" w:rsidR="00C562DF" w:rsidRDefault="00C562DF" w:rsidP="00C562DF">
      <w:pPr>
        <w:numPr>
          <w:ilvl w:val="0"/>
          <w:numId w:val="2"/>
        </w:numPr>
        <w:tabs>
          <w:tab w:val="left" w:pos="-284"/>
          <w:tab w:val="left" w:pos="196"/>
          <w:tab w:val="left" w:pos="42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Anunț de intenție (anexa nr.1);</w:t>
      </w:r>
    </w:p>
    <w:p w14:paraId="41F3507A" w14:textId="77777777" w:rsidR="00C562DF" w:rsidRDefault="00C562DF" w:rsidP="00C562DF">
      <w:pPr>
        <w:numPr>
          <w:ilvl w:val="0"/>
          <w:numId w:val="2"/>
        </w:numPr>
        <w:tabs>
          <w:tab w:val="left" w:pos="-284"/>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Anunț de participare, inclusiv pentru procedurile de preselecție/procedurile negociate (anexa nr. 2);</w:t>
      </w:r>
    </w:p>
    <w:p w14:paraId="2E633ADA"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Invitație de participare la etapele de preselecție/la procedurile negociate (anexa nr. 3);</w:t>
      </w:r>
    </w:p>
    <w:p w14:paraId="2FD59191"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Proces-verbal cu privire la rezultatele preselecției candidaților (anexa nr. 4);</w:t>
      </w:r>
    </w:p>
    <w:p w14:paraId="2F3E2F62"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de atribuire (anexa nr. 5);</w:t>
      </w:r>
    </w:p>
    <w:p w14:paraId="7FAC95EB"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privind modificarea contractului de achiziții publice/acordului-cadru (anexa nr. 6);</w:t>
      </w:r>
    </w:p>
    <w:p w14:paraId="1B0057FA"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 de participare (anexa nr. 7);</w:t>
      </w:r>
    </w:p>
    <w:p w14:paraId="773BD22E"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valabilitatea ofertei (anexa nr. 8);</w:t>
      </w:r>
    </w:p>
    <w:p w14:paraId="4CFB3009"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Scrisoare  de  garanţie  bancară (anexa nr. 9);</w:t>
      </w:r>
    </w:p>
    <w:p w14:paraId="5B6EB6E3"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lucrărilor (anexa nr. 10.);</w:t>
      </w:r>
    </w:p>
    <w:p w14:paraId="416B18B4"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documentației de proiect (anexa nr. 11);</w:t>
      </w:r>
    </w:p>
    <w:p w14:paraId="449F7CFE"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experienţa similară (anexa nr. 12);</w:t>
      </w:r>
    </w:p>
    <w:p w14:paraId="358B00AE"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lista principalelor lucrări executate în ultimul an de activitate (anexa nr. 13);</w:t>
      </w:r>
    </w:p>
    <w:p w14:paraId="30A5D5F9"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dotările specifice, utilajul şi echipamentul necesar pentru îndeplinirea corespunzătoare a contractului (anexa nr. 14);</w:t>
      </w:r>
    </w:p>
    <w:p w14:paraId="650E853A"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Declaraţie privind personalul de specialitate propus pentru implementarea contractului (anexa nr. 15);</w:t>
      </w:r>
    </w:p>
    <w:p w14:paraId="7919DEC1"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Lista subcontractanților şi partea/părţile din contract care sunt îndeplinite de aceştia (anexa nr. 16);</w:t>
      </w:r>
    </w:p>
    <w:p w14:paraId="70838666"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Informaţii privind asocierea (anexa nr. 17);</w:t>
      </w:r>
    </w:p>
    <w:p w14:paraId="00C7F3AA"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terţ susţinător financiar (anexa nr. 18);</w:t>
      </w:r>
    </w:p>
    <w:p w14:paraId="11DB76EF"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privind susţinerea tehnică și profesională a ofertantului/grupului de operatori economici (anexa nr. 19);</w:t>
      </w:r>
    </w:p>
    <w:p w14:paraId="2B6E6ED1"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tehnic (anexa nr. 20);</w:t>
      </w:r>
    </w:p>
    <w:p w14:paraId="469E0B8C"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profesional (anexa nr. 21);</w:t>
      </w:r>
    </w:p>
    <w:p w14:paraId="382DE439"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Aviz pentru participare la licitațiile publice de lucrări din domeniul construcțiilor și instalațiilor (anexa nr. 22);</w:t>
      </w:r>
    </w:p>
    <w:p w14:paraId="53991F25"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Caiet de sarcini. Formularul de deviz nr.1 – lista cu cantitățile de lucrări (anexa nr. 23);</w:t>
      </w:r>
    </w:p>
    <w:p w14:paraId="344CB060"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Caiet de sarcini. Servicii de proiectare (anexa nr. 24);</w:t>
      </w:r>
    </w:p>
    <w:p w14:paraId="7D1715DC"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antrepriză (anexa nr. 25);</w:t>
      </w:r>
    </w:p>
    <w:p w14:paraId="79AE8198"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achiziţionare a serviciilor de proiectare (anexa nr. 26);</w:t>
      </w:r>
    </w:p>
    <w:p w14:paraId="36AE9AFB"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 adițional (anexa nr. 27);</w:t>
      </w:r>
    </w:p>
    <w:p w14:paraId="637C6546"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Acord-cadru (anexa nr. 28).</w:t>
      </w:r>
    </w:p>
    <w:p w14:paraId="36462352" w14:textId="77777777" w:rsidR="00C562DF" w:rsidRDefault="00C562DF" w:rsidP="00C562DF">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3BC5C20D" w14:textId="77777777" w:rsidR="00C562DF" w:rsidRDefault="00C562DF" w:rsidP="00C562DF">
      <w:pPr>
        <w:numPr>
          <w:ilvl w:val="0"/>
          <w:numId w:val="1"/>
        </w:numPr>
        <w:tabs>
          <w:tab w:val="left" w:pos="-284"/>
          <w:tab w:val="left" w:pos="196"/>
          <w:tab w:val="left" w:pos="567"/>
        </w:tabs>
        <w:spacing w:after="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 xml:space="preserve"> </w:t>
      </w:r>
      <w:r>
        <w:rPr>
          <w:rFonts w:eastAsia="Times New Roman" w:cs="Times New Roman"/>
          <w:kern w:val="0"/>
          <w:sz w:val="24"/>
          <w:szCs w:val="24"/>
          <w:lang w:val="zh-CN"/>
          <w14:ligatures w14:val="none"/>
        </w:rPr>
        <w:t xml:space="preserve">Autoritatea contractantă emite Documentația de atribuire în vederea achiziționării lucrărilor sau serviciilor de proiectare și de lucrări, după cum este specificat în </w:t>
      </w:r>
      <w:r>
        <w:rPr>
          <w:rFonts w:eastAsia="Times New Roman" w:cs="Times New Roman"/>
          <w:color w:val="000000" w:themeColor="text1"/>
          <w:kern w:val="0"/>
          <w:sz w:val="24"/>
          <w:szCs w:val="24"/>
          <w:lang w:val="zh-CN"/>
          <w14:ligatures w14:val="none"/>
        </w:rPr>
        <w:t>documentația standard.</w:t>
      </w:r>
    </w:p>
    <w:p w14:paraId="2CB24E95" w14:textId="77777777" w:rsidR="00C562DF" w:rsidRDefault="00C562DF" w:rsidP="00C562DF">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4F7D6625" w14:textId="77777777" w:rsidR="00C562DF" w:rsidRDefault="00C562DF" w:rsidP="00C562DF">
      <w:pPr>
        <w:numPr>
          <w:ilvl w:val="0"/>
          <w:numId w:val="1"/>
        </w:numPr>
        <w:tabs>
          <w:tab w:val="left" w:pos="-284"/>
          <w:tab w:val="left" w:pos="19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8C4863D" w14:textId="77777777" w:rsidR="00C562DF" w:rsidRDefault="00C562DF" w:rsidP="00C562DF">
      <w:pPr>
        <w:tabs>
          <w:tab w:val="left" w:pos="1134"/>
        </w:tabs>
        <w:spacing w:after="0"/>
        <w:ind w:left="360"/>
        <w:jc w:val="both"/>
        <w:rPr>
          <w:rFonts w:eastAsia="Times New Roman" w:cs="Times New Roman"/>
          <w:kern w:val="0"/>
          <w:sz w:val="24"/>
          <w:szCs w:val="24"/>
          <w:lang w:val="zh-CN"/>
          <w14:ligatures w14:val="none"/>
        </w:rPr>
      </w:pPr>
    </w:p>
    <w:p w14:paraId="465EA21C" w14:textId="77777777" w:rsidR="00C562DF" w:rsidRDefault="00C562DF" w:rsidP="00C562DF">
      <w:pPr>
        <w:numPr>
          <w:ilvl w:val="0"/>
          <w:numId w:val="1"/>
        </w:numPr>
        <w:tabs>
          <w:tab w:val="left" w:pos="-284"/>
          <w:tab w:val="left" w:pos="196"/>
          <w:tab w:val="left" w:pos="567"/>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77DDEBE" w14:textId="77777777" w:rsidR="00C562DF" w:rsidRDefault="00C562DF" w:rsidP="00C562DF">
      <w:pPr>
        <w:tabs>
          <w:tab w:val="left" w:pos="1134"/>
        </w:tabs>
        <w:spacing w:after="0"/>
        <w:ind w:left="357"/>
        <w:jc w:val="both"/>
        <w:rPr>
          <w:rFonts w:eastAsia="Times New Roman" w:cs="Times New Roman"/>
          <w:kern w:val="0"/>
          <w:sz w:val="24"/>
          <w:szCs w:val="24"/>
          <w:lang w:val="zh-CN"/>
          <w14:ligatures w14:val="none"/>
        </w:rPr>
      </w:pPr>
    </w:p>
    <w:p w14:paraId="72D6FF4E"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Atribuirea contractului de achiziție publică de lucrări sau de servicii de proiectare și de lucrări se realizează în conformitate cu prevederile:</w:t>
      </w:r>
    </w:p>
    <w:p w14:paraId="3D0D3CD6" w14:textId="77777777" w:rsidR="00C562DF" w:rsidRDefault="00C562DF" w:rsidP="00C562DF">
      <w:pPr>
        <w:numPr>
          <w:ilvl w:val="0"/>
          <w:numId w:val="3"/>
        </w:numPr>
        <w:tabs>
          <w:tab w:val="left" w:pos="0"/>
          <w:tab w:val="left" w:pos="284"/>
        </w:tabs>
        <w:spacing w:after="12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Legii nr. 131/2015 privind achizițiile publice; </w:t>
      </w:r>
    </w:p>
    <w:p w14:paraId="3FE3ADFE" w14:textId="77777777" w:rsidR="00C562DF" w:rsidRDefault="00000000" w:rsidP="00C562DF">
      <w:pPr>
        <w:numPr>
          <w:ilvl w:val="0"/>
          <w:numId w:val="3"/>
        </w:numPr>
        <w:tabs>
          <w:tab w:val="left" w:pos="-284"/>
          <w:tab w:val="left" w:pos="284"/>
        </w:tabs>
        <w:spacing w:after="120" w:line="256" w:lineRule="auto"/>
        <w:ind w:left="-284" w:firstLine="284"/>
        <w:jc w:val="both"/>
        <w:rPr>
          <w:rFonts w:eastAsia="Times New Roman" w:cs="Times New Roman"/>
          <w:kern w:val="0"/>
          <w:sz w:val="24"/>
          <w:szCs w:val="24"/>
          <w:lang w:val="zh-CN"/>
          <w14:ligatures w14:val="none"/>
        </w:rPr>
      </w:pPr>
      <w:hyperlink r:id="rId6" w:history="1">
        <w:r w:rsidR="00C562DF">
          <w:rPr>
            <w:rFonts w:cs="Times New Roman"/>
            <w:bCs/>
            <w:kern w:val="0"/>
            <w:sz w:val="24"/>
            <w:szCs w:val="24"/>
            <w:u w:val="single"/>
            <w:shd w:val="clear" w:color="auto" w:fill="FFFFFF"/>
            <w:lang w:val="zh-CN"/>
            <w14:ligatures w14:val="none"/>
          </w:rPr>
          <w:t>Hotărârii Guvernului nr. 638/2020 pentru aprobarea Regulamentului privind achizițiile publice de lucrări</w:t>
        </w:r>
      </w:hyperlink>
      <w:r w:rsidR="00C562DF">
        <w:rPr>
          <w:rFonts w:eastAsia="Times New Roman" w:cs="Times New Roman"/>
          <w:bCs/>
          <w:kern w:val="0"/>
          <w:sz w:val="24"/>
          <w:szCs w:val="24"/>
          <w:shd w:val="clear" w:color="auto" w:fill="FFFFFF"/>
          <w:lang w:val="zh-CN"/>
          <w14:ligatures w14:val="none"/>
        </w:rPr>
        <w:t>.</w:t>
      </w:r>
    </w:p>
    <w:p w14:paraId="1C96B15B"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Pr>
          <w:rFonts w:eastAsia="Times New Roman" w:cs="Times New Roman"/>
          <w:color w:val="000000" w:themeColor="text1"/>
          <w:kern w:val="0"/>
          <w:sz w:val="24"/>
          <w:szCs w:val="24"/>
          <w:lang w:val="zh-CN"/>
          <w14:ligatures w14:val="none"/>
        </w:rPr>
        <w:t>Regulamentului cu privire la acordul-cadru ca modalitate specială de atribuire a contractelor de achiziții publice, aprobat prin Hotărârea Guvernului nr. 694/2020.</w:t>
      </w:r>
    </w:p>
    <w:p w14:paraId="5C1EBFDB" w14:textId="77777777" w:rsidR="00C562DF" w:rsidRDefault="00C562DF" w:rsidP="00C562DF">
      <w:pPr>
        <w:numPr>
          <w:ilvl w:val="0"/>
          <w:numId w:val="1"/>
        </w:numPr>
        <w:tabs>
          <w:tab w:val="left" w:pos="-284"/>
          <w:tab w:val="left" w:pos="196"/>
          <w:tab w:val="left" w:pos="426"/>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2B31F8F" w14:textId="77777777" w:rsidR="00C562DF" w:rsidRDefault="00C562DF" w:rsidP="00C562DF">
      <w:pPr>
        <w:numPr>
          <w:ilvl w:val="0"/>
          <w:numId w:val="1"/>
        </w:numPr>
        <w:tabs>
          <w:tab w:val="left" w:pos="-284"/>
          <w:tab w:val="left" w:pos="196"/>
          <w:tab w:val="left" w:pos="567"/>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proceduri cu preselecție se utilizează anexele ce țin de procedurile date: anexele nr.1, nr. 3 - 6, nr. 25 și nr. 26.</w:t>
      </w:r>
    </w:p>
    <w:p w14:paraId="4CCE731C"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suportă toate costurile asociate elaborării și prezentării ofertei sale, precum și documentelor care o însoțesc.</w:t>
      </w:r>
    </w:p>
    <w:p w14:paraId="2722E1EC"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041F20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CEEC17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cazul achizițiilor de servicii de proiectare, proiectanţii de construcţii sunt obligaţi să exercite supravegherea de autor pe tot parcursul execuției lucrărilor.</w:t>
      </w:r>
    </w:p>
    <w:p w14:paraId="6E810B02"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Autoritatea contractantă are obligaţia de a asigura accesul ofertantului/ofertanţilor să viziteze amplasamentul lucrării de construcţie sau obiectul supus proiectării în scopul elaborării ofertei pentru </w:t>
      </w:r>
      <w:r>
        <w:rPr>
          <w:rFonts w:eastAsia="Times New Roman" w:cs="Times New Roman"/>
          <w:kern w:val="0"/>
          <w:sz w:val="24"/>
          <w:szCs w:val="24"/>
          <w:lang w:val="zh-CN"/>
          <w14:ligatures w14:val="none"/>
        </w:rPr>
        <w:lastRenderedPageBreak/>
        <w:t>participare la procedura de atribuire a contractului de achiziție publică de lucrări sau procedura de atribuire a contractului de achiziție publică de servicii de proiectare și de lucrări.</w:t>
      </w:r>
    </w:p>
    <w:p w14:paraId="67904209"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4424C4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1E75270C" w14:textId="77777777" w:rsidR="00C562DF" w:rsidRDefault="00C562DF" w:rsidP="00C562DF">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14:paraId="0F67B661" w14:textId="77777777" w:rsidR="00C562DF" w:rsidRDefault="00C562DF" w:rsidP="00C562DF">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întreprinde orice alte măsuri prevăzute în art. 42 al Legii nr. 131/2015 privind achiziţiile publice</w:t>
      </w:r>
      <w:bookmarkEnd w:id="3"/>
      <w:bookmarkEnd w:id="4"/>
      <w:bookmarkEnd w:id="5"/>
      <w:r>
        <w:rPr>
          <w:rFonts w:eastAsia="Times New Roman" w:cs="Times New Roman"/>
          <w:kern w:val="0"/>
          <w:sz w:val="24"/>
          <w:szCs w:val="24"/>
          <w:lang w:val="zh-CN"/>
          <w14:ligatures w14:val="none"/>
        </w:rPr>
        <w:t>.</w:t>
      </w:r>
    </w:p>
    <w:p w14:paraId="18CC5180"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Sunt interzise următoarele acţiuni în cadrul procedurii de achiziție:</w:t>
      </w:r>
      <w:bookmarkStart w:id="6" w:name="_Toc392180136"/>
      <w:bookmarkStart w:id="7" w:name="_Toc449539026"/>
      <w:bookmarkStart w:id="8" w:name="_Toc392179965"/>
    </w:p>
    <w:p w14:paraId="715F600F"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14:paraId="72F50101"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C347062"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14:paraId="42C84488"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14:paraId="17F9E296"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8764B6A"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p>
    <w:p w14:paraId="1D3800D2"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p>
    <w:p w14:paraId="08842D91"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2-a</w:t>
      </w:r>
    </w:p>
    <w:p w14:paraId="51D4CCC5" w14:textId="77777777" w:rsidR="00C562DF" w:rsidRDefault="00C562DF" w:rsidP="00C562DF">
      <w:pPr>
        <w:spacing w:after="0"/>
        <w:rPr>
          <w:rFonts w:eastAsia="Times New Roman" w:cs="Times New Roman"/>
          <w:kern w:val="0"/>
          <w:sz w:val="24"/>
          <w:szCs w:val="24"/>
          <w:lang w:val="zh-CN"/>
          <w14:ligatures w14:val="none"/>
        </w:rPr>
      </w:pPr>
    </w:p>
    <w:p w14:paraId="6BC08B23" w14:textId="77777777" w:rsidR="00C562DF" w:rsidRDefault="00C562DF" w:rsidP="00C562DF">
      <w:pPr>
        <w:tabs>
          <w:tab w:val="left" w:pos="-284"/>
          <w:tab w:val="left" w:pos="142"/>
          <w:tab w:val="left" w:pos="284"/>
        </w:tabs>
        <w:spacing w:after="12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Calificarea candidaților/ofertanților</w:t>
      </w:r>
    </w:p>
    <w:p w14:paraId="54A6BB4B"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18.</w:t>
      </w:r>
      <w:r>
        <w:rPr>
          <w:rFonts w:eastAsia="Times New Roman" w:cs="Times New Roman"/>
          <w:kern w:val="0"/>
          <w:sz w:val="24"/>
          <w:szCs w:val="24"/>
          <w:lang w:val="zh-CN"/>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B6C1692"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19. </w:t>
      </w:r>
      <w:r>
        <w:rPr>
          <w:rFonts w:eastAsia="Times New Roman" w:cs="Times New Roman"/>
          <w:kern w:val="0"/>
          <w:sz w:val="24"/>
          <w:szCs w:val="24"/>
          <w:lang w:val="zh-CN"/>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AAAF37"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20. </w:t>
      </w:r>
      <w:r>
        <w:rPr>
          <w:rFonts w:eastAsia="Times New Roman" w:cs="Times New Roman"/>
          <w:kern w:val="0"/>
          <w:sz w:val="24"/>
          <w:szCs w:val="24"/>
          <w:lang w:val="zh-CN"/>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B109218" w14:textId="77777777" w:rsidR="00C562DF" w:rsidRDefault="00C562DF" w:rsidP="00C562DF">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21. </w:t>
      </w:r>
      <w:r>
        <w:rPr>
          <w:rFonts w:eastAsia="Times New Roman" w:cs="Times New Roman"/>
          <w:kern w:val="0"/>
          <w:sz w:val="24"/>
          <w:szCs w:val="24"/>
          <w:lang w:val="zh-CN"/>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5C176A4" w14:textId="77777777" w:rsidR="00C562DF" w:rsidRDefault="00C562DF" w:rsidP="00C562DF">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22.</w:t>
      </w:r>
      <w:r>
        <w:rPr>
          <w:rFonts w:eastAsia="Times New Roman" w:cs="Times New Roman"/>
          <w:kern w:val="0"/>
          <w:sz w:val="24"/>
          <w:szCs w:val="24"/>
          <w:lang w:val="zh-CN"/>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9F135D7" w14:textId="77777777" w:rsidR="00C562DF" w:rsidRDefault="00C562DF" w:rsidP="00C562DF">
      <w:pPr>
        <w:tabs>
          <w:tab w:val="left" w:pos="-284"/>
          <w:tab w:val="left" w:pos="-142"/>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23. </w:t>
      </w:r>
      <w:r>
        <w:rPr>
          <w:rFonts w:eastAsia="Times New Roman" w:cs="Times New Roman"/>
          <w:color w:val="000000" w:themeColor="text1"/>
          <w:kern w:val="0"/>
          <w:sz w:val="24"/>
          <w:szCs w:val="24"/>
          <w:lang w:val="zh-CN"/>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05AB3ECB" w14:textId="77777777" w:rsidR="00C562DF" w:rsidRDefault="00C562DF" w:rsidP="00C562DF">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24. </w:t>
      </w:r>
      <w:r>
        <w:rPr>
          <w:rFonts w:eastAsia="Times New Roman" w:cs="Times New Roman"/>
          <w:color w:val="000000" w:themeColor="text1"/>
          <w:kern w:val="0"/>
          <w:sz w:val="24"/>
          <w:szCs w:val="24"/>
          <w:lang w:val="zh-CN"/>
          <w14:ligatures w14:val="none"/>
        </w:rPr>
        <w:t>Prezentarea oricărui alt formular DUAE este temei de descalificare de la procedura de achiziție publică.</w:t>
      </w:r>
    </w:p>
    <w:p w14:paraId="1594A261" w14:textId="77777777" w:rsidR="00C562DF" w:rsidRDefault="00C562DF" w:rsidP="00C562DF">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color w:val="000000" w:themeColor="text1"/>
          <w:kern w:val="0"/>
          <w:sz w:val="24"/>
          <w:szCs w:val="24"/>
          <w:lang w:val="zh-CN"/>
          <w14:ligatures w14:val="none"/>
        </w:rPr>
        <w:t xml:space="preserve">25. </w:t>
      </w:r>
      <w:r>
        <w:rPr>
          <w:rFonts w:eastAsia="Times New Roman" w:cs="Times New Roman"/>
          <w:kern w:val="0"/>
          <w:sz w:val="24"/>
          <w:szCs w:val="24"/>
          <w:lang w:val="zh-CN"/>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26124C" w14:textId="77777777" w:rsidR="00C562DF" w:rsidRDefault="00C562DF" w:rsidP="00C562DF">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26. </w:t>
      </w:r>
      <w:r>
        <w:rPr>
          <w:rFonts w:eastAsia="Times New Roman" w:cs="Times New Roman"/>
          <w:kern w:val="0"/>
          <w:sz w:val="24"/>
          <w:szCs w:val="24"/>
          <w:lang w:val="zh-CN"/>
          <w14:ligatures w14:val="none"/>
        </w:rPr>
        <w:t>Autoritatea contractantă aplică criterii și cerințe de calificare numai referitoare la:</w:t>
      </w:r>
    </w:p>
    <w:p w14:paraId="0998A3C9" w14:textId="77777777" w:rsidR="00C562DF" w:rsidRDefault="00C562DF" w:rsidP="00C562DF">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eligibilitatea ofertantului sau candidatului;</w:t>
      </w:r>
    </w:p>
    <w:p w14:paraId="3FD01603" w14:textId="77777777" w:rsidR="00C562DF" w:rsidRDefault="00C562DF" w:rsidP="00C562DF">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capacitatea de exercitare a activității profesionale;</w:t>
      </w:r>
    </w:p>
    <w:p w14:paraId="2CE94035"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capacitatea economică şi financiară;</w:t>
      </w:r>
    </w:p>
    <w:p w14:paraId="0B50F49E"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capacitatea tehnică;</w:t>
      </w:r>
    </w:p>
    <w:p w14:paraId="3BC51030" w14:textId="77777777" w:rsidR="00C562DF" w:rsidRDefault="00C562DF" w:rsidP="00C562DF">
      <w:pPr>
        <w:tabs>
          <w:tab w:val="left" w:pos="0"/>
          <w:tab w:val="left" w:pos="567"/>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standarde de asigurare a calității;</w:t>
      </w:r>
    </w:p>
    <w:p w14:paraId="120AE386"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standarde de protecție a mediului.</w:t>
      </w:r>
    </w:p>
    <w:p w14:paraId="46C7363D" w14:textId="77777777" w:rsidR="00C562DF" w:rsidRDefault="00C562DF" w:rsidP="00C562DF">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27. </w:t>
      </w:r>
      <w:r>
        <w:rPr>
          <w:rFonts w:eastAsia="Times New Roman" w:cs="Times New Roman"/>
          <w:kern w:val="0"/>
          <w:sz w:val="24"/>
          <w:szCs w:val="24"/>
          <w:lang w:val="zh-CN"/>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eastAsia="Times New Roman" w:cs="Times New Roman"/>
          <w:color w:val="000000" w:themeColor="text1"/>
          <w:kern w:val="0"/>
          <w:sz w:val="24"/>
          <w:szCs w:val="24"/>
          <w:lang w:val="zh-CN"/>
          <w14:ligatures w14:val="none"/>
        </w:rPr>
        <w:t>Sistemul informaţional automatizat „Registrul de stat al achiziţiilor publice” (în continuare - SIA RSAP)</w:t>
      </w:r>
      <w:r>
        <w:rPr>
          <w:rFonts w:eastAsia="Times New Roman" w:cs="Times New Roman"/>
          <w:kern w:val="0"/>
          <w:sz w:val="24"/>
          <w:szCs w:val="24"/>
          <w:lang w:val="zh-CN"/>
          <w14:ligatures w14:val="none"/>
        </w:rPr>
        <w:t xml:space="preserve">, cu excepția cazurilor prevăzute la art. 33 alin. (7) și alin. (11) din Legea nr. 131/2015 privind achizițiile publice. </w:t>
      </w:r>
    </w:p>
    <w:p w14:paraId="6378A297"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eastAsia="ro-RO"/>
          <w14:ligatures w14:val="none"/>
        </w:rPr>
      </w:pPr>
      <w:r>
        <w:rPr>
          <w:rFonts w:eastAsia="Times New Roman" w:cs="Times New Roman"/>
          <w:b/>
          <w:kern w:val="0"/>
          <w:sz w:val="24"/>
          <w:szCs w:val="24"/>
          <w:lang w:val="zh-CN"/>
          <w14:ligatures w14:val="none"/>
        </w:rPr>
        <w:t>28</w:t>
      </w:r>
      <w:r>
        <w:rPr>
          <w:rFonts w:eastAsia="Times New Roman" w:cs="Times New Roman"/>
          <w:kern w:val="0"/>
          <w:sz w:val="24"/>
          <w:szCs w:val="24"/>
          <w:lang w:val="zh-CN"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02724B"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29. </w:t>
      </w:r>
      <w:r>
        <w:rPr>
          <w:rFonts w:eastAsia="Times New Roman" w:cs="Times New Roman"/>
          <w:kern w:val="0"/>
          <w:sz w:val="24"/>
          <w:szCs w:val="24"/>
          <w:lang w:val="zh-CN"/>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6E76F41" w14:textId="77777777" w:rsidR="00C562DF" w:rsidRDefault="00C562DF" w:rsidP="00C562DF">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30. </w:t>
      </w:r>
      <w:r>
        <w:rPr>
          <w:rFonts w:eastAsia="Times New Roman" w:cs="Times New Roman"/>
          <w:kern w:val="0"/>
          <w:sz w:val="24"/>
          <w:szCs w:val="24"/>
          <w:lang w:val="zh-CN"/>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7A3D972" w14:textId="77777777" w:rsidR="00C562DF" w:rsidRDefault="00C562DF" w:rsidP="00C562DF">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31. </w:t>
      </w:r>
      <w:r>
        <w:rPr>
          <w:rFonts w:eastAsia="Times New Roman" w:cs="Times New Roman"/>
          <w:kern w:val="0"/>
          <w:sz w:val="24"/>
          <w:szCs w:val="24"/>
          <w:lang w:val="zh-CN"/>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3D9B32C"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32. </w:t>
      </w:r>
      <w:r>
        <w:rPr>
          <w:rFonts w:eastAsia="Times New Roman" w:cs="Times New Roman"/>
          <w:kern w:val="0"/>
          <w:sz w:val="24"/>
          <w:szCs w:val="24"/>
          <w:lang w:val="zh-CN"/>
          <w14:ligatures w14:val="none"/>
        </w:rPr>
        <w:t xml:space="preserve">În ceea ce privesc </w:t>
      </w:r>
      <w:r>
        <w:rPr>
          <w:rFonts w:eastAsia="Times New Roman" w:cs="Times New Roman"/>
          <w:bCs/>
          <w:kern w:val="0"/>
          <w:sz w:val="24"/>
          <w:szCs w:val="24"/>
          <w:lang w:val="zh-CN"/>
          <w14:ligatures w14:val="none"/>
        </w:rPr>
        <w:t>referințele de</w:t>
      </w:r>
      <w:r>
        <w:rPr>
          <w:rFonts w:eastAsia="Times New Roman" w:cs="Times New Roman"/>
          <w:kern w:val="0"/>
          <w:sz w:val="24"/>
          <w:szCs w:val="24"/>
          <w:lang w:val="zh-CN"/>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1BB60C5"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33. </w:t>
      </w:r>
      <w:r>
        <w:rPr>
          <w:rFonts w:eastAsia="Times New Roman" w:cs="Times New Roman"/>
          <w:kern w:val="0"/>
          <w:sz w:val="24"/>
          <w:szCs w:val="24"/>
          <w:lang w:val="zh-CN"/>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7C51D7"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34. </w:t>
      </w:r>
      <w:r>
        <w:rPr>
          <w:rFonts w:eastAsia="Times New Roman" w:cs="Times New Roman"/>
          <w:kern w:val="0"/>
          <w:sz w:val="24"/>
          <w:szCs w:val="24"/>
          <w:lang w:val="zh-CN"/>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85C6AB8"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35. </w:t>
      </w:r>
      <w:r>
        <w:rPr>
          <w:rFonts w:eastAsia="Times New Roman" w:cs="Times New Roman"/>
          <w:kern w:val="0"/>
          <w:sz w:val="24"/>
          <w:szCs w:val="24"/>
          <w:lang w:val="zh-CN"/>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C76BE81"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36. </w:t>
      </w:r>
      <w:r>
        <w:rPr>
          <w:rFonts w:eastAsia="Times New Roman" w:cs="Times New Roman"/>
          <w:kern w:val="0"/>
          <w:sz w:val="24"/>
          <w:szCs w:val="24"/>
          <w:lang w:val="zh-CN"/>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2773467" w14:textId="77777777" w:rsidR="00C562DF" w:rsidRDefault="00C562DF" w:rsidP="00C562DF">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2222F94" w14:textId="77777777" w:rsidR="00C562DF" w:rsidRDefault="00C562DF" w:rsidP="00C562DF">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lichiditate generală (active circulante/datorii curente) și nivelul minim de lichiditate (nu mai puțin de 100%);</w:t>
      </w:r>
    </w:p>
    <w:p w14:paraId="34882AA4" w14:textId="77777777" w:rsidR="00C562DF" w:rsidRDefault="00C562DF" w:rsidP="00C562DF">
      <w:pPr>
        <w:tabs>
          <w:tab w:val="left" w:pos="-284"/>
          <w:tab w:val="left" w:pos="-142"/>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declarații bancare corespunzătoare sau, după caz, dovezi privind asigurarea riscului profesional;</w:t>
      </w:r>
    </w:p>
    <w:p w14:paraId="66D8A24D" w14:textId="77777777" w:rsidR="00C562DF" w:rsidRDefault="00C562DF" w:rsidP="00C562DF">
      <w:pPr>
        <w:tabs>
          <w:tab w:val="left" w:pos="-284"/>
          <w:tab w:val="left" w:pos="284"/>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1FD7642D"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37.  </w:t>
      </w:r>
      <w:r>
        <w:rPr>
          <w:rFonts w:eastAsia="Times New Roman" w:cs="Times New Roman"/>
          <w:kern w:val="0"/>
          <w:sz w:val="24"/>
          <w:szCs w:val="24"/>
          <w:lang w:val="zh-CN"/>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52AE405"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38. </w:t>
      </w:r>
      <w:r>
        <w:rPr>
          <w:rFonts w:eastAsia="Times New Roman" w:cs="Times New Roman"/>
          <w:bCs/>
          <w:kern w:val="0"/>
          <w:sz w:val="24"/>
          <w:szCs w:val="24"/>
          <w:lang w:val="zh-CN"/>
          <w14:ligatures w14:val="none"/>
        </w:rPr>
        <w:t>La solicitarea autorității contactante,</w:t>
      </w:r>
      <w:r>
        <w:rPr>
          <w:rFonts w:eastAsia="Times New Roman" w:cs="Times New Roman"/>
          <w:b/>
          <w:kern w:val="0"/>
          <w:sz w:val="24"/>
          <w:szCs w:val="24"/>
          <w:lang w:val="zh-CN"/>
          <w14:ligatures w14:val="none"/>
        </w:rPr>
        <w:t xml:space="preserve"> </w:t>
      </w:r>
      <w:r>
        <w:rPr>
          <w:rFonts w:eastAsia="Times New Roman" w:cs="Times New Roman"/>
          <w:kern w:val="0"/>
          <w:sz w:val="24"/>
          <w:szCs w:val="24"/>
          <w:lang w:val="zh-CN"/>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97A6D34"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8BC587A"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1C9B3270"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8EABEAB"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 declaraţie referitoare la efectivele medii anuale al personalului angajat şi ale cadrelor de conducere în ultimii 3 ani;</w:t>
      </w:r>
    </w:p>
    <w:p w14:paraId="30A160A4"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3A054819"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77ABBCB9"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273F6A7"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39. </w:t>
      </w:r>
      <w:r>
        <w:rPr>
          <w:rFonts w:eastAsia="Times New Roman" w:cs="Times New Roman"/>
          <w:kern w:val="0"/>
          <w:sz w:val="24"/>
          <w:szCs w:val="24"/>
          <w:lang w:val="zh-CN"/>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5CA187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40. </w:t>
      </w:r>
      <w:r>
        <w:rPr>
          <w:rFonts w:eastAsia="Times New Roman" w:cs="Times New Roman"/>
          <w:kern w:val="0"/>
          <w:sz w:val="24"/>
          <w:szCs w:val="24"/>
          <w:lang w:val="zh-CN"/>
          <w14:ligatures w14:val="none"/>
        </w:rPr>
        <w:t>Ofertantul urmează să dispună de un nivel minim de experienţă pentru a se califica conform cerinţelor de îndeplinire a contractului:</w:t>
      </w:r>
    </w:p>
    <w:p w14:paraId="35189499"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B097A7E"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5ACDD2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41. </w:t>
      </w:r>
      <w:r>
        <w:rPr>
          <w:rFonts w:eastAsia="Times New Roman" w:cs="Times New Roman"/>
          <w:kern w:val="0"/>
          <w:sz w:val="24"/>
          <w:szCs w:val="24"/>
          <w:lang w:val="zh-CN"/>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AC4561"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42.  </w:t>
      </w:r>
      <w:r>
        <w:rPr>
          <w:rFonts w:eastAsia="Times New Roman" w:cs="Times New Roman"/>
          <w:bCs/>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12EE86E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43. </w:t>
      </w:r>
      <w:r>
        <w:rPr>
          <w:rFonts w:eastAsia="Times New Roman" w:cs="Times New Roman"/>
          <w:bCs/>
          <w:kern w:val="0"/>
          <w:sz w:val="24"/>
          <w:szCs w:val="24"/>
          <w:lang w:val="zh-CN"/>
          <w14:ligatures w14:val="none"/>
        </w:rPr>
        <w:t>Operatorul economic prezintă documente, certificate, emise de organisme independente, prin care se atestă faptul că respectă anumite standarde de protecţie a mediului, aceasta trebuie să se raporteze:</w:t>
      </w:r>
    </w:p>
    <w:p w14:paraId="63B9747A"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la Sistemul Comunitar de Management de Mediu şi Audit (EMAS), sau;</w:t>
      </w:r>
    </w:p>
    <w:p w14:paraId="5CB64722"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57D3C2E2"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44. </w:t>
      </w:r>
      <w:r>
        <w:rPr>
          <w:rFonts w:eastAsia="Times New Roman" w:cs="Times New Roman"/>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1E848A4"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45. </w:t>
      </w:r>
      <w:r>
        <w:rPr>
          <w:rFonts w:eastAsia="Times New Roman" w:cs="Times New Roman"/>
          <w:kern w:val="0"/>
          <w:sz w:val="24"/>
          <w:szCs w:val="24"/>
          <w:lang w:val="zh-CN"/>
          <w14:ligatures w14:val="none"/>
        </w:rPr>
        <w:t>Autoritățile contractante pot utiliza o serie de criterii generale privind durabilitatea pentru executarea lucrărilor sau serviciilor de proiectare și de lucrări:</w:t>
      </w:r>
    </w:p>
    <w:p w14:paraId="7737B509"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materiale de construcție și aprovizionare durabilă; </w:t>
      </w:r>
    </w:p>
    <w:p w14:paraId="2F29050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depozitarea deșeurilor reciclabile și sistemul de gestionare a deșeurilor;</w:t>
      </w:r>
    </w:p>
    <w:p w14:paraId="53B34AB1"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gestionarea deșeurilor din demolări;</w:t>
      </w:r>
    </w:p>
    <w:p w14:paraId="20453E05"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instalarea și punerea în funcțiune a sistemelor energetice și surse de energie cu emisii de carbon reduse sau de nivel zero;</w:t>
      </w:r>
    </w:p>
    <w:p w14:paraId="1B6917DE"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contractul de performanță energetică;</w:t>
      </w:r>
    </w:p>
    <w:p w14:paraId="29C54F28"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conținut reciclat în beton și zidărie;</w:t>
      </w:r>
    </w:p>
    <w:p w14:paraId="117A6B27"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reducerea emisiilor de CO</w:t>
      </w:r>
      <w:r>
        <w:rPr>
          <w:rFonts w:eastAsia="Times New Roman" w:cs="Times New Roman"/>
          <w:kern w:val="0"/>
          <w:sz w:val="24"/>
          <w:szCs w:val="24"/>
          <w:vertAlign w:val="subscript"/>
          <w:lang w:val="zh-CN"/>
          <w14:ligatures w14:val="none"/>
        </w:rPr>
        <w:t>2</w:t>
      </w:r>
      <w:r>
        <w:rPr>
          <w:rFonts w:eastAsia="Times New Roman" w:cs="Times New Roman"/>
          <w:kern w:val="0"/>
          <w:sz w:val="24"/>
          <w:szCs w:val="24"/>
          <w:lang w:val="zh-CN"/>
          <w14:ligatures w14:val="none"/>
        </w:rPr>
        <w:t>e/tonă pentru transportul de agregate de utilizat în elementele de construcție specificate;</w:t>
      </w:r>
    </w:p>
    <w:p w14:paraId="206D84CC"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sisteme de încălzire, inclusiv producerea combinată de energie electrică și energie termică (CHP);</w:t>
      </w:r>
    </w:p>
    <w:p w14:paraId="248C407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controlul și managementul consumului de energie;</w:t>
      </w:r>
    </w:p>
    <w:p w14:paraId="33927544"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clauze de executare a contractului (CEC) – contractantul va pune în aplicare un plan de gestionare a deșeurilor pe șantier, monitorizînd și raportînd aplicarea pe durata desfășurării lucrărilor pe șantier;</w:t>
      </w:r>
    </w:p>
    <w:p w14:paraId="14A98F97"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aprovizionarea cu produse certificate ca fiind durabile (Patru etichete ecologice ale UE pentru componente);</w:t>
      </w:r>
    </w:p>
    <w:p w14:paraId="47F65E2F"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vopsele și lacuri de interior și de exterior;</w:t>
      </w:r>
    </w:p>
    <w:p w14:paraId="5188121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13) îmbrăcăminți rezistente;</w:t>
      </w:r>
    </w:p>
    <w:p w14:paraId="6C2B7843"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14) pardoseli din lemn;</w:t>
      </w:r>
    </w:p>
    <w:p w14:paraId="5AB1961A"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15) încălzitoare de apă;</w:t>
      </w:r>
    </w:p>
    <w:p w14:paraId="69D855B5"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16) construcțiile eficiente din punctul de vedere al resurselor; </w:t>
      </w:r>
    </w:p>
    <w:p w14:paraId="2B5D0108"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17) reutilizare maximă, la fața locului, a materialelor și a solurilor excavate și pentru utilizarea materialelor de construcții cu conținut reciclat ridicat sau reutilizat;</w:t>
      </w:r>
    </w:p>
    <w:p w14:paraId="29FD688C"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18) creșterea durabilității materialelor și reducerea necesităților de întreținere, emisiile fonice mai reduse în etapa de construcție, utilizare și întreținere;</w:t>
      </w:r>
    </w:p>
    <w:p w14:paraId="79A09820"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20F8F897"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20) stabilirea caietului de sarcini, achiziționarea și utilizarea de materiale de construcție cu impact redus asupra mediului; </w:t>
      </w:r>
    </w:p>
    <w:p w14:paraId="0A65812A"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21) utilizarea de materiale de construcții cu un nivel ridicat de conținut reciclat și reutilizat și de subproduse de acest gen la construcția și întreținerea drumurilor; </w:t>
      </w:r>
    </w:p>
    <w:p w14:paraId="7318E698"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22) creșterea durabilității îmbrăcăminților, a capacității portante și a rezistenței la uzură; </w:t>
      </w:r>
    </w:p>
    <w:p w14:paraId="1D535A38"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23) dezvoltarea și executarea planurilor de monitorizare și întreținere în situației concrete; </w:t>
      </w:r>
    </w:p>
    <w:p w14:paraId="21B8D9B5"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24) evaluarea durabilității asupra materialelor de construcții; </w:t>
      </w:r>
    </w:p>
    <w:p w14:paraId="4B84B38B"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25) identificarea și evaluarea riscurilor deșeurilor periculoase; </w:t>
      </w:r>
    </w:p>
    <w:p w14:paraId="3CE8BD94" w14:textId="77777777" w:rsidR="00C562DF" w:rsidRDefault="00C562DF" w:rsidP="00C562DF">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26) generarea de deșeuri în timpul pregătirii terenului, al construirii, utilizării și demolării clădirii.</w:t>
      </w:r>
    </w:p>
    <w:bookmarkEnd w:id="23"/>
    <w:bookmarkEnd w:id="24"/>
    <w:p w14:paraId="47BDA7B0" w14:textId="77777777" w:rsidR="00C562DF" w:rsidRDefault="00C562DF" w:rsidP="00C562DF">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46.</w:t>
      </w:r>
      <w:r>
        <w:rPr>
          <w:rFonts w:eastAsia="Times New Roman" w:cs="Times New Roman"/>
          <w:kern w:val="0"/>
          <w:sz w:val="24"/>
          <w:szCs w:val="24"/>
          <w:lang w:val="zh-CN"/>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1D6EB5F" w14:textId="77777777" w:rsidR="00C562DF" w:rsidRDefault="00C562DF" w:rsidP="00C562DF">
      <w:pPr>
        <w:tabs>
          <w:tab w:val="left" w:pos="-284"/>
          <w:tab w:val="left" w:pos="-142"/>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47.</w:t>
      </w:r>
      <w:r>
        <w:rPr>
          <w:rFonts w:eastAsia="Times New Roman" w:cs="Times New Roman"/>
          <w:kern w:val="0"/>
          <w:sz w:val="24"/>
          <w:szCs w:val="24"/>
          <w:lang w:val="zh-CN"/>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D106C96"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48. </w:t>
      </w:r>
      <w:r>
        <w:rPr>
          <w:rFonts w:eastAsia="Times New Roman" w:cs="Times New Roman"/>
          <w:kern w:val="0"/>
          <w:sz w:val="24"/>
          <w:szCs w:val="24"/>
          <w:lang w:val="zh-CN"/>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A227E80"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49. </w:t>
      </w:r>
      <w:r>
        <w:rPr>
          <w:rFonts w:eastAsia="Times New Roman" w:cs="Times New Roman"/>
          <w:kern w:val="0"/>
          <w:sz w:val="24"/>
          <w:szCs w:val="24"/>
          <w:lang w:val="zh-CN"/>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85BBD54"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50.  </w:t>
      </w:r>
      <w:r>
        <w:rPr>
          <w:rFonts w:eastAsia="Times New Roman" w:cs="Times New Roman"/>
          <w:kern w:val="0"/>
          <w:sz w:val="24"/>
          <w:szCs w:val="24"/>
          <w:lang w:val="zh-CN"/>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rFonts w:eastAsia="Times New Roman" w:cs="Times New Roman"/>
          <w:color w:val="000000" w:themeColor="text1"/>
          <w:kern w:val="0"/>
          <w:sz w:val="24"/>
          <w:szCs w:val="24"/>
          <w:lang w:val="zh-CN"/>
          <w14:ligatures w14:val="none"/>
        </w:rPr>
        <w:t>21</w:t>
      </w:r>
      <w:r>
        <w:rPr>
          <w:rFonts w:eastAsia="Times New Roman" w:cs="Times New Roman"/>
          <w:kern w:val="0"/>
          <w:sz w:val="24"/>
          <w:szCs w:val="24"/>
          <w:lang w:val="zh-CN"/>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27B2EA2"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p>
    <w:p w14:paraId="5AB8E500"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bookmarkStart w:id="25" w:name="_Toc392180151"/>
      <w:bookmarkStart w:id="26" w:name="_Toc449539041"/>
      <w:r>
        <w:rPr>
          <w:rFonts w:eastAsia="Times New Roman" w:cs="Times New Roman"/>
          <w:b/>
          <w:kern w:val="0"/>
          <w:sz w:val="26"/>
          <w:szCs w:val="26"/>
          <w:lang w:val="zh-CN"/>
          <w14:ligatures w14:val="none"/>
        </w:rPr>
        <w:t>Secţiunea a 3-a</w:t>
      </w:r>
    </w:p>
    <w:p w14:paraId="02361D47" w14:textId="77777777" w:rsidR="00C562DF" w:rsidRDefault="00C562DF" w:rsidP="00C562DF">
      <w:pPr>
        <w:spacing w:after="0"/>
        <w:rPr>
          <w:rFonts w:eastAsia="Times New Roman" w:cs="Times New Roman"/>
          <w:kern w:val="0"/>
          <w:sz w:val="24"/>
          <w:szCs w:val="24"/>
          <w:lang w:val="zh-CN"/>
          <w14:ligatures w14:val="none"/>
        </w:rPr>
      </w:pPr>
    </w:p>
    <w:bookmarkEnd w:id="25"/>
    <w:bookmarkEnd w:id="26"/>
    <w:p w14:paraId="710DCBF6" w14:textId="77777777" w:rsidR="00C562DF" w:rsidRDefault="00C562DF" w:rsidP="00C562DF">
      <w:pPr>
        <w:tabs>
          <w:tab w:val="left" w:pos="-284"/>
        </w:tabs>
        <w:spacing w:after="0"/>
        <w:ind w:left="-284" w:firstLine="284"/>
        <w:jc w:val="center"/>
        <w:outlineLvl w:val="1"/>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Pregătirea/Elaborarea ofertelor</w:t>
      </w:r>
    </w:p>
    <w:p w14:paraId="39568BCA" w14:textId="77777777" w:rsidR="00C562DF" w:rsidRDefault="00C562DF" w:rsidP="00C562DF">
      <w:pPr>
        <w:tabs>
          <w:tab w:val="left" w:pos="-284"/>
        </w:tabs>
        <w:spacing w:after="0"/>
        <w:ind w:left="-284" w:firstLine="284"/>
        <w:rPr>
          <w:rFonts w:eastAsia="Times New Roman" w:cs="Times New Roman"/>
          <w:kern w:val="0"/>
          <w:sz w:val="24"/>
          <w:szCs w:val="24"/>
          <w:lang w:val="zh-CN"/>
          <w14:ligatures w14:val="none"/>
        </w:rPr>
      </w:pPr>
    </w:p>
    <w:p w14:paraId="483D92AF"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bookmarkStart w:id="27" w:name="_Toc449692045"/>
      <w:bookmarkStart w:id="28" w:name="_Toc449630844"/>
      <w:bookmarkStart w:id="29" w:name="_Toc449632597"/>
      <w:bookmarkStart w:id="30" w:name="_Toc449633089"/>
      <w:bookmarkStart w:id="31" w:name="_Toc392255170"/>
      <w:bookmarkStart w:id="32" w:name="_Toc392199060"/>
      <w:bookmarkStart w:id="33" w:name="_Toc392222624"/>
      <w:bookmarkStart w:id="34" w:name="_Toc392254909"/>
      <w:bookmarkStart w:id="35" w:name="_Toc392198690"/>
      <w:r>
        <w:rPr>
          <w:rFonts w:eastAsia="Times New Roman" w:cs="Times New Roman"/>
          <w:b/>
          <w:kern w:val="0"/>
          <w:sz w:val="24"/>
          <w:szCs w:val="24"/>
          <w:lang w:val="zh-CN"/>
          <w14:ligatures w14:val="none"/>
        </w:rPr>
        <w:t xml:space="preserve">51. </w:t>
      </w:r>
      <w:r>
        <w:rPr>
          <w:rFonts w:eastAsia="Times New Roman" w:cs="Times New Roman"/>
          <w:kern w:val="0"/>
          <w:sz w:val="24"/>
          <w:szCs w:val="24"/>
          <w:lang w:val="zh-CN"/>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D31164B" w14:textId="77777777" w:rsidR="00C562DF" w:rsidRDefault="00C562DF" w:rsidP="00C562DF">
      <w:pPr>
        <w:tabs>
          <w:tab w:val="left" w:pos="0"/>
          <w:tab w:val="left" w:pos="284"/>
          <w:tab w:val="left" w:pos="604"/>
          <w:tab w:val="left" w:pos="960"/>
        </w:tabs>
        <w:spacing w:after="120"/>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52. </w:t>
      </w:r>
      <w:r>
        <w:rPr>
          <w:rFonts w:eastAsia="Times New Roman" w:cs="Times New Roman"/>
          <w:kern w:val="0"/>
          <w:sz w:val="24"/>
          <w:szCs w:val="24"/>
          <w:lang w:val="zh-CN"/>
          <w14:ligatures w14:val="none"/>
        </w:rPr>
        <w:t>Oferta cuprinde următoarele formulare:</w:t>
      </w:r>
    </w:p>
    <w:p w14:paraId="5F312977"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bookmarkStart w:id="36" w:name="_Toc449632599"/>
      <w:bookmarkStart w:id="37" w:name="_Toc449630846"/>
      <w:bookmarkStart w:id="38" w:name="_Toc449692047"/>
      <w:bookmarkStart w:id="39" w:name="_Toc449633091"/>
      <w:bookmarkEnd w:id="27"/>
      <w:bookmarkEnd w:id="28"/>
      <w:bookmarkEnd w:id="29"/>
      <w:bookmarkEnd w:id="30"/>
      <w:r>
        <w:rPr>
          <w:rFonts w:eastAsia="Times New Roman" w:cs="Times New Roman"/>
          <w:kern w:val="0"/>
          <w:sz w:val="24"/>
          <w:szCs w:val="24"/>
          <w:lang w:val="zh-CN"/>
          <w14:ligatures w14:val="none"/>
        </w:rPr>
        <w:t>1) Propunerea tehnică;</w:t>
      </w:r>
      <w:bookmarkEnd w:id="36"/>
      <w:bookmarkEnd w:id="37"/>
      <w:bookmarkEnd w:id="38"/>
      <w:bookmarkEnd w:id="39"/>
    </w:p>
    <w:p w14:paraId="7C109B8F"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Propunerea financiară;</w:t>
      </w:r>
    </w:p>
    <w:p w14:paraId="242CBB48" w14:textId="77777777" w:rsidR="00C562DF" w:rsidRDefault="00C562DF" w:rsidP="00C562DF">
      <w:pPr>
        <w:tabs>
          <w:tab w:val="left" w:pos="0"/>
          <w:tab w:val="left" w:pos="426"/>
          <w:tab w:val="left" w:pos="960"/>
        </w:tabs>
        <w:spacing w:after="120"/>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3) </w:t>
      </w:r>
      <w:r>
        <w:rPr>
          <w:rFonts w:eastAsia="Times New Roman" w:cs="Times New Roman"/>
          <w:color w:val="000000" w:themeColor="text1"/>
          <w:kern w:val="0"/>
          <w:sz w:val="24"/>
          <w:szCs w:val="24"/>
          <w:lang w:val="zh-CN"/>
          <w14:ligatures w14:val="none"/>
        </w:rPr>
        <w:t>DUAE</w:t>
      </w:r>
      <w:bookmarkEnd w:id="31"/>
      <w:bookmarkEnd w:id="32"/>
      <w:bookmarkEnd w:id="33"/>
      <w:bookmarkEnd w:id="34"/>
      <w:bookmarkEnd w:id="35"/>
      <w:r>
        <w:rPr>
          <w:rFonts w:eastAsia="Times New Roman" w:cs="Times New Roman"/>
          <w:color w:val="000000" w:themeColor="text1"/>
          <w:kern w:val="0"/>
          <w:sz w:val="24"/>
          <w:szCs w:val="24"/>
          <w:lang w:val="zh-CN"/>
          <w14:ligatures w14:val="none"/>
        </w:rPr>
        <w:t>;</w:t>
      </w:r>
    </w:p>
    <w:p w14:paraId="63197639"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color w:val="000000" w:themeColor="text1"/>
          <w:kern w:val="0"/>
          <w:sz w:val="24"/>
          <w:szCs w:val="24"/>
          <w:lang w:val="zh-CN"/>
          <w14:ligatures w14:val="none"/>
        </w:rPr>
        <w:t>4) Garanția pentru ofertă, după caz (anexa nr. 9).</w:t>
      </w:r>
    </w:p>
    <w:p w14:paraId="62D943F8" w14:textId="77777777" w:rsidR="00C562DF" w:rsidRDefault="00C562DF" w:rsidP="00C562DF">
      <w:pPr>
        <w:tabs>
          <w:tab w:val="left" w:pos="-284"/>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53. </w:t>
      </w:r>
      <w:r>
        <w:rPr>
          <w:rFonts w:eastAsia="Times New Roman" w:cs="Times New Roman"/>
          <w:kern w:val="0"/>
          <w:sz w:val="24"/>
          <w:szCs w:val="24"/>
          <w:lang w:val="zh-CN"/>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44116413"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54</w:t>
      </w:r>
      <w:r>
        <w:rPr>
          <w:rFonts w:eastAsia="Times New Roman" w:cs="Times New Roman"/>
          <w:kern w:val="0"/>
          <w:sz w:val="24"/>
          <w:szCs w:val="24"/>
          <w:lang w:val="zh-CN"/>
          <w14:ligatures w14:val="none"/>
        </w:rPr>
        <w:t>. Oferta elaborată de ofertant trebuie să cuprindă:</w:t>
      </w:r>
    </w:p>
    <w:p w14:paraId="6A3904B7"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w:t>
      </w:r>
      <w:r>
        <w:rPr>
          <w:rFonts w:eastAsia="Times New Roman" w:cs="Times New Roman"/>
          <w:bCs/>
          <w:kern w:val="0"/>
          <w:sz w:val="24"/>
          <w:szCs w:val="24"/>
          <w:lang w:val="zh-CN"/>
          <w14:ligatures w14:val="none"/>
        </w:rPr>
        <w:t>Propunerea tehnică</w:t>
      </w:r>
      <w:r>
        <w:rPr>
          <w:rFonts w:eastAsia="Times New Roman" w:cs="Times New Roman"/>
          <w:b/>
          <w:bCs/>
          <w:kern w:val="0"/>
          <w:sz w:val="24"/>
          <w:szCs w:val="24"/>
          <w:lang w:val="zh-CN"/>
          <w14:ligatures w14:val="none"/>
        </w:rPr>
        <w:t xml:space="preserve"> - </w:t>
      </w:r>
      <w:r>
        <w:rPr>
          <w:rFonts w:eastAsia="Times New Roman" w:cs="Times New Roman"/>
          <w:kern w:val="0"/>
          <w:sz w:val="24"/>
          <w:szCs w:val="24"/>
          <w:lang w:val="zh-CN"/>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876DC30" w14:textId="77777777" w:rsidR="00C562DF" w:rsidRDefault="00C562DF" w:rsidP="00C562DF">
      <w:pPr>
        <w:tabs>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graficul de executare a lucrării (anexa nr. 10);</w:t>
      </w:r>
    </w:p>
    <w:p w14:paraId="72E9F301"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41C57D7"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w:t>
      </w:r>
      <w:r>
        <w:rPr>
          <w:rFonts w:eastAsia="Times New Roman" w:cs="Times New Roman"/>
          <w:bCs/>
          <w:kern w:val="0"/>
          <w:sz w:val="24"/>
          <w:szCs w:val="24"/>
          <w:lang w:val="zh-CN"/>
          <w14:ligatures w14:val="none"/>
        </w:rPr>
        <w:t xml:space="preserve"> Propunerea financiară</w:t>
      </w:r>
      <w:r>
        <w:rPr>
          <w:rFonts w:eastAsia="Times New Roman" w:cs="Times New Roman"/>
          <w:b/>
          <w:bCs/>
          <w:kern w:val="0"/>
          <w:sz w:val="24"/>
          <w:szCs w:val="24"/>
          <w:lang w:val="zh-CN"/>
          <w14:ligatures w14:val="none"/>
        </w:rPr>
        <w:t>-</w:t>
      </w:r>
      <w:r>
        <w:rPr>
          <w:rFonts w:eastAsia="Times New Roman" w:cs="Times New Roman"/>
          <w:bCs/>
          <w:kern w:val="0"/>
          <w:sz w:val="24"/>
          <w:szCs w:val="24"/>
          <w:lang w:val="zh-CN"/>
          <w14:ligatures w14:val="none"/>
        </w:rPr>
        <w:t>o</w:t>
      </w:r>
      <w:r>
        <w:rPr>
          <w:rFonts w:eastAsia="Times New Roman" w:cs="Times New Roman"/>
          <w:kern w:val="0"/>
          <w:sz w:val="24"/>
          <w:szCs w:val="24"/>
          <w:lang w:val="zh-CN"/>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E628AEE"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lastRenderedPageBreak/>
        <w:t xml:space="preserve">55. </w:t>
      </w:r>
      <w:r>
        <w:rPr>
          <w:rFonts w:eastAsia="Times New Roman" w:cs="Times New Roman"/>
          <w:color w:val="000000" w:themeColor="text1"/>
          <w:kern w:val="0"/>
          <w:sz w:val="24"/>
          <w:szCs w:val="24"/>
          <w:lang w:val="zh-CN"/>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5788C4D"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14:ligatures w14:val="none"/>
        </w:rPr>
        <w:t xml:space="preserve">56. </w:t>
      </w:r>
      <w:r>
        <w:rPr>
          <w:rFonts w:eastAsia="Times New Roman" w:cs="Times New Roman"/>
          <w:color w:val="000000" w:themeColor="text1"/>
          <w:kern w:val="0"/>
          <w:sz w:val="24"/>
          <w:szCs w:val="24"/>
          <w:lang w:val="zh-CN"/>
          <w14:ligatures w14:val="none"/>
        </w:rPr>
        <w:t>Ofertantul depune garanția pentru ofertă conform</w:t>
      </w:r>
      <w:r>
        <w:fldChar w:fldCharType="begin"/>
      </w:r>
      <w:r w:rsidRPr="00C5591D">
        <w:rPr>
          <w:lang w:val="en-US"/>
        </w:rPr>
        <w:instrText>HYPERLINK "https://www.legis.md/cautare/getResults?doc_id=123036&amp;lang=ro"</w:instrText>
      </w:r>
      <w:r>
        <w:fldChar w:fldCharType="separate"/>
      </w:r>
      <w:r>
        <w:rPr>
          <w:rFonts w:eastAsia="Times New Roman" w:cs="Times New Roman"/>
          <w:bCs/>
          <w:color w:val="000000" w:themeColor="text1"/>
          <w:kern w:val="0"/>
          <w:sz w:val="24"/>
          <w:szCs w:val="24"/>
          <w:u w:val="single"/>
          <w:lang w:val="zh-CN" w:eastAsia="it-IT"/>
          <w14:ligatures w14:val="none"/>
        </w:rPr>
        <w:t xml:space="preserve"> Regulamentului privind achizițiile publice de lucrări</w:t>
      </w:r>
      <w:r>
        <w:rPr>
          <w:rFonts w:eastAsia="Times New Roman" w:cs="Times New Roman"/>
          <w:bCs/>
          <w:color w:val="000000" w:themeColor="text1"/>
          <w:kern w:val="0"/>
          <w:sz w:val="24"/>
          <w:szCs w:val="24"/>
          <w:u w:val="single"/>
          <w:lang w:val="zh-CN" w:eastAsia="it-IT"/>
          <w14:ligatures w14:val="none"/>
        </w:rPr>
        <w:fldChar w:fldCharType="end"/>
      </w:r>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3CAB3685"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57. </w:t>
      </w:r>
      <w:r>
        <w:rPr>
          <w:rFonts w:eastAsia="Times New Roman" w:cs="Times New Roman"/>
          <w:kern w:val="0"/>
          <w:sz w:val="24"/>
          <w:szCs w:val="24"/>
          <w:lang w:val="zh-CN"/>
          <w14:ligatures w14:val="none"/>
        </w:rPr>
        <w:t>În cazul unei asocieri, garanția pentru ofertă se depune de antreprenorul general (liderul asociației).</w:t>
      </w:r>
    </w:p>
    <w:p w14:paraId="0F577046"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58.  </w:t>
      </w:r>
      <w:r>
        <w:rPr>
          <w:rFonts w:eastAsia="Times New Roman" w:cs="Times New Roman"/>
          <w:kern w:val="0"/>
          <w:sz w:val="24"/>
          <w:szCs w:val="24"/>
          <w:lang w:val="zh-CN"/>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87AECBF"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59.  </w:t>
      </w:r>
      <w:r>
        <w:rPr>
          <w:rFonts w:eastAsia="Times New Roman" w:cs="Times New Roman"/>
          <w:kern w:val="0"/>
          <w:sz w:val="24"/>
          <w:szCs w:val="24"/>
          <w:lang w:val="zh-CN"/>
          <w14:ligatures w14:val="none"/>
        </w:rPr>
        <w:t>În cazul extinderii perioadei de valabilitate a ofertei, perioada de valabilitate a garanției pentru ofertă se prelungește în mod corespunzător.</w:t>
      </w:r>
    </w:p>
    <w:p w14:paraId="0ED92186"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60.  </w:t>
      </w:r>
      <w:r>
        <w:rPr>
          <w:rFonts w:eastAsia="Times New Roman" w:cs="Times New Roman"/>
          <w:kern w:val="0"/>
          <w:sz w:val="24"/>
          <w:szCs w:val="24"/>
          <w:lang w:val="zh-CN"/>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AE7C5C1"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61. </w:t>
      </w:r>
      <w:r>
        <w:rPr>
          <w:rFonts w:eastAsia="Times New Roman" w:cs="Times New Roman"/>
          <w:kern w:val="0"/>
          <w:sz w:val="24"/>
          <w:szCs w:val="24"/>
          <w:lang w:val="zh-CN"/>
          <w14:ligatures w14:val="none"/>
        </w:rPr>
        <w:t xml:space="preserve">Ofertele care conţin o perioadă de garanţie mai mică decât perioada de valabilitate a ofertelor prevăzută în anexa nr. 2 se resping de către 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w:t>
      </w:r>
    </w:p>
    <w:p w14:paraId="689A602B" w14:textId="77777777" w:rsidR="00C562DF" w:rsidRDefault="00C562DF" w:rsidP="00C562DF">
      <w:pPr>
        <w:tabs>
          <w:tab w:val="left" w:pos="-284"/>
          <w:tab w:val="left" w:pos="567"/>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62.  </w:t>
      </w:r>
      <w:r>
        <w:rPr>
          <w:rFonts w:eastAsia="Times New Roman" w:cs="Times New Roman"/>
          <w:kern w:val="0"/>
          <w:sz w:val="24"/>
          <w:szCs w:val="24"/>
          <w:lang w:val="zh-CN"/>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5683069" w14:textId="77777777" w:rsidR="00C562DF" w:rsidRDefault="00C562DF" w:rsidP="00C562DF">
      <w:pPr>
        <w:tabs>
          <w:tab w:val="left" w:pos="-284"/>
          <w:tab w:val="left" w:pos="426"/>
          <w:tab w:val="left" w:pos="604"/>
          <w:tab w:val="left" w:pos="960"/>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63. </w:t>
      </w:r>
      <w:r>
        <w:rPr>
          <w:rFonts w:eastAsia="Times New Roman" w:cs="Times New Roman"/>
          <w:kern w:val="0"/>
          <w:sz w:val="24"/>
          <w:szCs w:val="24"/>
          <w:lang w:val="zh-CN"/>
          <w14:ligatures w14:val="none"/>
        </w:rPr>
        <w:t>Preţurile indicate în documentația de deviz (Formularele 3, 5 și 7) solicitate se indică în lei moldoveneşti, cu două cifre după virgulă, cu excepţia cazurilor în care anexa nr. 2 prevede altfel.</w:t>
      </w:r>
    </w:p>
    <w:p w14:paraId="0915D702" w14:textId="77777777" w:rsidR="00C562DF" w:rsidRDefault="00C562DF" w:rsidP="00C562DF">
      <w:pPr>
        <w:tabs>
          <w:tab w:val="left" w:pos="-284"/>
          <w:tab w:val="left" w:pos="284"/>
          <w:tab w:val="left" w:pos="567"/>
        </w:tabs>
        <w:spacing w:after="0"/>
        <w:ind w:left="-284" w:firstLine="284"/>
        <w:jc w:val="both"/>
        <w:rPr>
          <w:rFonts w:eastAsia="Times New Roman" w:cs="Times New Roman"/>
          <w:bCs/>
          <w:color w:val="000000" w:themeColor="text1"/>
          <w:kern w:val="0"/>
          <w:sz w:val="24"/>
          <w:szCs w:val="24"/>
          <w:lang w:val="zh-CN" w:eastAsia="it-IT"/>
          <w14:ligatures w14:val="none"/>
        </w:rPr>
      </w:pPr>
      <w:bookmarkStart w:id="40" w:name="_Toc392180160"/>
      <w:bookmarkStart w:id="41" w:name="_Toc449539050"/>
    </w:p>
    <w:bookmarkEnd w:id="40"/>
    <w:bookmarkEnd w:id="41"/>
    <w:p w14:paraId="25E6174F"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p>
    <w:p w14:paraId="0718F24B"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4-a</w:t>
      </w:r>
    </w:p>
    <w:p w14:paraId="6313CA63"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p>
    <w:p w14:paraId="09481913" w14:textId="77777777" w:rsidR="00C562DF" w:rsidRDefault="00C562DF" w:rsidP="00C562DF">
      <w:pPr>
        <w:tabs>
          <w:tab w:val="left" w:pos="-284"/>
        </w:tabs>
        <w:spacing w:after="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Depunerea și deschiderea ofertelor</w:t>
      </w:r>
    </w:p>
    <w:p w14:paraId="2DF6B0F7" w14:textId="77777777" w:rsidR="00C562DF" w:rsidRDefault="00C562DF" w:rsidP="00C562DF">
      <w:pPr>
        <w:tabs>
          <w:tab w:val="left" w:pos="-284"/>
        </w:tabs>
        <w:spacing w:after="0"/>
        <w:ind w:left="-284" w:firstLine="284"/>
        <w:jc w:val="center"/>
        <w:rPr>
          <w:rFonts w:eastAsia="Times New Roman" w:cs="Times New Roman"/>
          <w:b/>
          <w:kern w:val="0"/>
          <w:sz w:val="24"/>
          <w:szCs w:val="24"/>
          <w:lang w:val="zh-CN"/>
          <w14:ligatures w14:val="none"/>
        </w:rPr>
      </w:pPr>
    </w:p>
    <w:p w14:paraId="6BEFBD02" w14:textId="77777777" w:rsidR="00C562DF" w:rsidRDefault="00C562DF" w:rsidP="00C562DF">
      <w:pPr>
        <w:tabs>
          <w:tab w:val="left" w:pos="-284"/>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64.</w:t>
      </w:r>
      <w:r>
        <w:rPr>
          <w:rFonts w:eastAsia="Times New Roman" w:cs="Times New Roman"/>
          <w:kern w:val="0"/>
          <w:sz w:val="24"/>
          <w:szCs w:val="24"/>
          <w:lang w:val="zh-CN"/>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732E84A"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65.  </w:t>
      </w:r>
      <w:r>
        <w:rPr>
          <w:rFonts w:eastAsia="Times New Roman" w:cs="Times New Roman"/>
          <w:kern w:val="0"/>
          <w:sz w:val="24"/>
          <w:szCs w:val="24"/>
          <w:lang w:val="zh-CN"/>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0654BF"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66. </w:t>
      </w:r>
      <w:r>
        <w:rPr>
          <w:rFonts w:eastAsia="Times New Roman" w:cs="Times New Roman"/>
          <w:kern w:val="0"/>
          <w:sz w:val="24"/>
          <w:szCs w:val="24"/>
          <w:lang w:val="zh-CN"/>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EDF283"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67. </w:t>
      </w:r>
      <w:r>
        <w:rPr>
          <w:rFonts w:eastAsia="Times New Roman" w:cs="Times New Roman"/>
          <w:kern w:val="0"/>
          <w:sz w:val="24"/>
          <w:szCs w:val="24"/>
          <w:lang w:val="zh-CN"/>
          <w14:ligatures w14:val="none"/>
        </w:rPr>
        <w:t>SIA RSAP nu acceptă ofertele transmise după expirarea termenului limită de depunere a ofertelor.</w:t>
      </w:r>
    </w:p>
    <w:p w14:paraId="1B7D5E3D"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68.  </w:t>
      </w:r>
      <w:r>
        <w:rPr>
          <w:rFonts w:eastAsia="Times New Roman" w:cs="Times New Roman"/>
          <w:kern w:val="0"/>
          <w:sz w:val="24"/>
          <w:szCs w:val="24"/>
          <w:lang w:val="zh-CN"/>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3950B0D"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69. </w:t>
      </w:r>
      <w:r>
        <w:rPr>
          <w:rFonts w:eastAsia="Times New Roman" w:cs="Times New Roman"/>
          <w:kern w:val="0"/>
          <w:sz w:val="24"/>
          <w:szCs w:val="24"/>
          <w:lang w:val="zh-CN"/>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7D5B0BC"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70. </w:t>
      </w:r>
      <w:r>
        <w:rPr>
          <w:rFonts w:eastAsia="Times New Roman" w:cs="Times New Roman"/>
          <w:kern w:val="0"/>
          <w:sz w:val="24"/>
          <w:szCs w:val="24"/>
          <w:lang w:val="zh-CN"/>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BEA1348"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71.  </w:t>
      </w:r>
      <w:r>
        <w:rPr>
          <w:rFonts w:eastAsia="Times New Roman" w:cs="Times New Roman"/>
          <w:kern w:val="0"/>
          <w:sz w:val="24"/>
          <w:szCs w:val="24"/>
          <w:lang w:val="zh-CN"/>
          <w14:ligatures w14:val="none"/>
        </w:rPr>
        <w:t>Persoanele juridice nominalizate ca subcontractanţi în cadrul uneia sau mai multor oferte nu au dreptul de a depune oferta în nume propriu sau în asociere.</w:t>
      </w:r>
    </w:p>
    <w:p w14:paraId="3DF29C14"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72. </w:t>
      </w:r>
      <w:r>
        <w:rPr>
          <w:rFonts w:eastAsia="Times New Roman" w:cs="Times New Roman"/>
          <w:kern w:val="0"/>
          <w:sz w:val="24"/>
          <w:szCs w:val="24"/>
          <w:lang w:val="zh-CN"/>
          <w14:ligatures w14:val="none"/>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1F5A8CD3" w14:textId="77777777" w:rsidR="00C562DF" w:rsidRDefault="00C562DF" w:rsidP="00C562DF">
      <w:pPr>
        <w:tabs>
          <w:tab w:val="left" w:pos="-284"/>
          <w:tab w:val="left" w:pos="960"/>
        </w:tabs>
        <w:spacing w:after="0"/>
        <w:ind w:left="-284" w:firstLine="284"/>
        <w:jc w:val="both"/>
        <w:rPr>
          <w:rFonts w:eastAsia="Times New Roman" w:cs="Times New Roman"/>
          <w:kern w:val="0"/>
          <w:sz w:val="24"/>
          <w:szCs w:val="24"/>
          <w:lang w:val="zh-CN"/>
          <w14:ligatures w14:val="none"/>
        </w:rPr>
      </w:pPr>
    </w:p>
    <w:p w14:paraId="6FD94128" w14:textId="77777777" w:rsidR="00C562DF" w:rsidRDefault="00C562DF" w:rsidP="00C562DF">
      <w:pPr>
        <w:tabs>
          <w:tab w:val="left" w:pos="-284"/>
          <w:tab w:val="left" w:pos="960"/>
        </w:tabs>
        <w:spacing w:after="0"/>
        <w:ind w:left="-284" w:firstLine="284"/>
        <w:jc w:val="both"/>
        <w:rPr>
          <w:rFonts w:eastAsia="Times New Roman" w:cs="Times New Roman"/>
          <w:kern w:val="0"/>
          <w:sz w:val="24"/>
          <w:szCs w:val="24"/>
          <w:lang w:val="zh-CN"/>
          <w14:ligatures w14:val="none"/>
        </w:rPr>
      </w:pPr>
    </w:p>
    <w:p w14:paraId="7CA598CF" w14:textId="77777777" w:rsidR="00C562DF" w:rsidRDefault="00C562DF" w:rsidP="00C562DF">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Secţiunea a 5-a</w:t>
      </w:r>
    </w:p>
    <w:p w14:paraId="77E43202" w14:textId="77777777" w:rsidR="00C562DF" w:rsidRDefault="00C562DF" w:rsidP="00C562DF">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085F7DD3" w14:textId="77777777" w:rsidR="00C562DF" w:rsidRDefault="00C562DF" w:rsidP="00C562DF">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Evaluarea și compararea ofertelor</w:t>
      </w:r>
    </w:p>
    <w:p w14:paraId="526ACE4F" w14:textId="77777777" w:rsidR="00C562DF" w:rsidRDefault="00C562DF" w:rsidP="00C562DF">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6679918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73. </w:t>
      </w:r>
      <w:r>
        <w:rPr>
          <w:rFonts w:eastAsia="Times New Roman" w:cs="Times New Roman"/>
          <w:kern w:val="0"/>
          <w:sz w:val="24"/>
          <w:szCs w:val="24"/>
          <w:lang w:val="zh-CN"/>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0D1BACB"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74. </w:t>
      </w:r>
      <w:r>
        <w:rPr>
          <w:rFonts w:eastAsia="Times New Roman" w:cs="Times New Roman"/>
          <w:kern w:val="0"/>
          <w:sz w:val="24"/>
          <w:szCs w:val="24"/>
          <w:lang w:val="zh-CN"/>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8F7DF27"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este eligibil să participe la procedurile de achiziții publice și nu există motive de excludere din cadrul procedurilor de achiziții publice pentru atribuirea contractului de achiziție publică;</w:t>
      </w:r>
    </w:p>
    <w:p w14:paraId="0838BA1B"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348569C"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se obligă să asigure și să respecte standardele de asigurare a calităţii și standardele de protecţie a mediului.</w:t>
      </w:r>
    </w:p>
    <w:p w14:paraId="092F4603"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75. </w:t>
      </w:r>
      <w:r>
        <w:rPr>
          <w:rFonts w:eastAsia="Times New Roman" w:cs="Times New Roman"/>
          <w:kern w:val="0"/>
          <w:sz w:val="24"/>
          <w:szCs w:val="24"/>
          <w:lang w:val="zh-CN"/>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9DA26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76. </w:t>
      </w:r>
      <w:r>
        <w:rPr>
          <w:rFonts w:eastAsia="Times New Roman" w:cs="Times New Roman"/>
          <w:kern w:val="0"/>
          <w:sz w:val="24"/>
          <w:szCs w:val="24"/>
          <w:lang w:val="zh-CN"/>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B6D2F6B"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77. </w:t>
      </w:r>
      <w:r>
        <w:rPr>
          <w:rFonts w:eastAsia="Times New Roman" w:cs="Times New Roman"/>
          <w:kern w:val="0"/>
          <w:sz w:val="24"/>
          <w:szCs w:val="24"/>
          <w:lang w:val="zh-CN"/>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6C0E1E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78</w:t>
      </w:r>
      <w:r>
        <w:rPr>
          <w:rFonts w:eastAsia="Times New Roman" w:cs="Times New Roman"/>
          <w:kern w:val="0"/>
          <w:sz w:val="24"/>
          <w:szCs w:val="24"/>
          <w:lang w:val="zh-CN"/>
          <w14:ligatures w14:val="none"/>
        </w:rPr>
        <w:t xml:space="preserve">. Ofertantul clasat pe primul loc după aplicarea criteriului de atribuire prezintă documentele justificative prin care demonstrează că îndeplineşte în totalitate cerinţele corespunzătoare criteriilor de </w:t>
      </w:r>
      <w:r>
        <w:rPr>
          <w:rFonts w:eastAsia="Times New Roman" w:cs="Times New Roman"/>
          <w:kern w:val="0"/>
          <w:sz w:val="24"/>
          <w:szCs w:val="24"/>
          <w:lang w:val="zh-CN"/>
          <w14:ligatures w14:val="none"/>
        </w:rPr>
        <w:lastRenderedPageBreak/>
        <w:t>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0A83AEF"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79.  </w:t>
      </w:r>
      <w:r>
        <w:rPr>
          <w:rFonts w:eastAsia="Times New Roman" w:cs="Times New Roman"/>
          <w:kern w:val="0"/>
          <w:sz w:val="24"/>
          <w:szCs w:val="24"/>
          <w:lang w:val="zh-CN"/>
          <w14:ligatures w14:val="none"/>
        </w:rPr>
        <w:t xml:space="preserve">Ofertele se examinează de către </w:t>
      </w:r>
      <w:r>
        <w:rPr>
          <w:rFonts w:eastAsia="Times New Roman" w:cs="Times New Roman"/>
          <w:kern w:val="0"/>
          <w:sz w:val="24"/>
          <w:szCs w:val="24"/>
          <w:lang w:val="zh-CN" w:eastAsia="en-GB"/>
          <w14:ligatures w14:val="none"/>
        </w:rPr>
        <w:t xml:space="preserve">grupul de lucru </w:t>
      </w:r>
      <w:r>
        <w:rPr>
          <w:rFonts w:eastAsia="Times New Roman" w:cs="Times New Roman"/>
          <w:kern w:val="0"/>
          <w:sz w:val="24"/>
          <w:szCs w:val="24"/>
          <w:lang w:val="zh-CN"/>
          <w14:ligatures w14:val="none"/>
        </w:rPr>
        <w:t>creat de autoritatea contractantă</w:t>
      </w:r>
      <w:r>
        <w:rPr>
          <w:rFonts w:eastAsia="Times New Roman" w:cs="Times New Roman"/>
          <w:kern w:val="0"/>
          <w:sz w:val="24"/>
          <w:szCs w:val="24"/>
          <w:lang w:val="zh-CN" w:eastAsia="en-GB"/>
          <w14:ligatures w14:val="none"/>
        </w:rPr>
        <w:t xml:space="preserve"> sau, după caz, specialistul certificat în domeniul achizițiilor publice</w:t>
      </w:r>
      <w:r>
        <w:rPr>
          <w:rFonts w:eastAsia="Times New Roman" w:cs="Times New Roman"/>
          <w:kern w:val="0"/>
          <w:sz w:val="24"/>
          <w:szCs w:val="24"/>
          <w:lang w:val="zh-CN"/>
          <w14:ligatures w14:val="none"/>
        </w:rPr>
        <w:t>.</w:t>
      </w:r>
    </w:p>
    <w:p w14:paraId="20E9A3A4"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80.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 xml:space="preserve"> are obligaţia de a stabili care sunt clarificările necesare pentru evaluarea fiecărei oferte, precum şi perioada acordată pentru transmiterea clarificărilor.</w:t>
      </w:r>
    </w:p>
    <w:p w14:paraId="3E3782A0"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81.  </w:t>
      </w:r>
      <w:r>
        <w:rPr>
          <w:rFonts w:eastAsia="Times New Roman" w:cs="Times New Roman"/>
          <w:kern w:val="0"/>
          <w:sz w:val="24"/>
          <w:szCs w:val="24"/>
          <w:lang w:val="zh-CN"/>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29B08DE"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82.</w:t>
      </w:r>
      <w:r>
        <w:rPr>
          <w:rFonts w:eastAsia="Times New Roman" w:cs="Times New Roman"/>
          <w:kern w:val="0"/>
          <w:sz w:val="24"/>
          <w:szCs w:val="24"/>
          <w:lang w:val="zh-CN"/>
          <w14:ligatures w14:val="none"/>
        </w:rPr>
        <w:t xml:space="preserve"> Grupul de lucru </w:t>
      </w:r>
      <w:r>
        <w:rPr>
          <w:rFonts w:eastAsia="Times New Roman" w:cs="Times New Roman"/>
          <w:kern w:val="0"/>
          <w:sz w:val="24"/>
          <w:szCs w:val="24"/>
          <w:lang w:val="zh-CN" w:eastAsia="en-GB"/>
          <w14:ligatures w14:val="none"/>
        </w:rPr>
        <w:t xml:space="preserve">sau, după caz, specialistul certificat în domeniul achizițiilor publice </w:t>
      </w:r>
      <w:r>
        <w:rPr>
          <w:rFonts w:eastAsia="Times New Roman" w:cs="Times New Roman"/>
          <w:kern w:val="0"/>
          <w:sz w:val="24"/>
          <w:szCs w:val="24"/>
          <w:lang w:val="zh-CN"/>
          <w14:ligatures w14:val="none"/>
        </w:rPr>
        <w:t>respinge oferta în oricare dintre următoarele cazuri:</w:t>
      </w:r>
    </w:p>
    <w:p w14:paraId="40B01732"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ofertantul nu îndeplinește cerințele de calificare și de selecție;</w:t>
      </w:r>
    </w:p>
    <w:p w14:paraId="3E76BE65"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oferta nu respectă cerinţele prevăzute în documentația de atribuire pentru elaborarea şi prezentarea ofertelor;</w:t>
      </w:r>
    </w:p>
    <w:p w14:paraId="6C72EB60"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ofertantul nu transmite în perioada stabilită clarificările solicitate;</w:t>
      </w:r>
    </w:p>
    <w:p w14:paraId="0FBCB50B"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oferta financiară nu are un preț fixat;</w:t>
      </w:r>
    </w:p>
    <w:p w14:paraId="557A2184"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9649979"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oferta este anormal de scăzută potrivit art. 70 al Legii nr. 131/2015 privind achizițiile publice;</w:t>
      </w:r>
    </w:p>
    <w:p w14:paraId="33608C9A"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9FEBB07"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s-a constatat comiterea unor acte de corupţie, acte conexe actelor de corupţie sau fapte coruptibile confirmate prin hotărâre definitivă a instanţei de judecată.</w:t>
      </w:r>
    </w:p>
    <w:p w14:paraId="5C59AF2B"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83. </w:t>
      </w:r>
      <w:r>
        <w:rPr>
          <w:rFonts w:eastAsia="Times New Roman" w:cs="Times New Roman"/>
          <w:kern w:val="0"/>
          <w:sz w:val="24"/>
          <w:szCs w:val="24"/>
          <w:lang w:val="zh-CN"/>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7A1E43A"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84. </w:t>
      </w:r>
      <w:r>
        <w:rPr>
          <w:rFonts w:eastAsia="Times New Roman" w:cs="Times New Roman"/>
          <w:kern w:val="0"/>
          <w:sz w:val="24"/>
          <w:szCs w:val="24"/>
          <w:lang w:val="zh-CN"/>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8BD7C95"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85</w:t>
      </w:r>
      <w:r>
        <w:rPr>
          <w:rFonts w:eastAsia="Times New Roman" w:cs="Times New Roman"/>
          <w:kern w:val="0"/>
          <w:sz w:val="24"/>
          <w:szCs w:val="24"/>
          <w:lang w:val="zh-CN"/>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8612F2E"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86.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după caz, specialistul certificat în domeniul achizițiilor publice</w:t>
      </w:r>
      <w:r>
        <w:rPr>
          <w:rFonts w:eastAsia="Times New Roman" w:cs="Times New Roman"/>
          <w:kern w:val="0"/>
          <w:sz w:val="24"/>
          <w:szCs w:val="24"/>
          <w:lang w:val="zh-CN"/>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035BC364"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87. </w:t>
      </w:r>
      <w:r>
        <w:rPr>
          <w:rFonts w:eastAsia="Times New Roman" w:cs="Times New Roman"/>
          <w:kern w:val="0"/>
          <w:sz w:val="24"/>
          <w:szCs w:val="24"/>
          <w:lang w:val="zh-CN"/>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2639856"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88. </w:t>
      </w:r>
      <w:r>
        <w:rPr>
          <w:rFonts w:eastAsia="Times New Roman" w:cs="Times New Roman"/>
          <w:kern w:val="0"/>
          <w:sz w:val="24"/>
          <w:szCs w:val="24"/>
          <w:lang w:val="zh-CN"/>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1D8003E"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    89.</w:t>
      </w:r>
      <w:r>
        <w:rPr>
          <w:rFonts w:eastAsia="Times New Roman" w:cs="Times New Roman"/>
          <w:kern w:val="0"/>
          <w:sz w:val="24"/>
          <w:szCs w:val="24"/>
          <w:lang w:val="zh-CN"/>
          <w14:ligatures w14:val="none"/>
        </w:rPr>
        <w:t xml:space="preserve"> O abatere neînsemnată se consideră abatere minoră din propunerea tehnică/financiară ce întrunește condițiile stipulate </w:t>
      </w:r>
      <w:r>
        <w:rPr>
          <w:rFonts w:eastAsia="Times New Roman" w:cs="Times New Roman"/>
          <w:color w:val="000000" w:themeColor="text1"/>
          <w:kern w:val="0"/>
          <w:sz w:val="24"/>
          <w:szCs w:val="24"/>
          <w:lang w:val="zh-CN"/>
          <w14:ligatures w14:val="none"/>
        </w:rPr>
        <w:t>în</w:t>
      </w:r>
      <w:hyperlink r:id="rId7" w:history="1">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hyperlink>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068E4509"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90.</w:t>
      </w:r>
      <w:r>
        <w:rPr>
          <w:rFonts w:eastAsia="Times New Roman" w:cs="Times New Roman"/>
          <w:kern w:val="0"/>
          <w:sz w:val="24"/>
          <w:szCs w:val="24"/>
          <w:lang w:val="zh-CN"/>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AFB1D26"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91. </w:t>
      </w:r>
      <w:r>
        <w:rPr>
          <w:rFonts w:eastAsia="Times New Roman" w:cs="Times New Roman"/>
          <w:kern w:val="0"/>
          <w:sz w:val="24"/>
          <w:szCs w:val="24"/>
          <w:lang w:val="zh-CN"/>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2E99FB18"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92.</w:t>
      </w:r>
      <w:r>
        <w:rPr>
          <w:rFonts w:eastAsia="Times New Roman" w:cs="Times New Roman"/>
          <w:kern w:val="0"/>
          <w:sz w:val="24"/>
          <w:szCs w:val="24"/>
          <w:lang w:val="zh-CN"/>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4429BB6" w14:textId="77777777" w:rsidR="00C562DF" w:rsidRDefault="00C562DF" w:rsidP="00C562DF">
      <w:pPr>
        <w:tabs>
          <w:tab w:val="left" w:pos="-284"/>
          <w:tab w:val="left" w:pos="462"/>
          <w:tab w:val="left" w:pos="1134"/>
        </w:tabs>
        <w:spacing w:after="120"/>
        <w:ind w:left="-284" w:firstLine="284"/>
        <w:jc w:val="both"/>
        <w:rPr>
          <w:rFonts w:eastAsia="Times New Roman" w:cs="Times New Roman"/>
          <w:kern w:val="0"/>
          <w:sz w:val="24"/>
          <w:szCs w:val="24"/>
          <w:lang w:val="zh-CN"/>
          <w14:ligatures w14:val="none"/>
        </w:rPr>
      </w:pPr>
    </w:p>
    <w:p w14:paraId="6A5C86B5" w14:textId="77777777" w:rsidR="00C562DF" w:rsidRDefault="00C562DF" w:rsidP="00C562DF">
      <w:pPr>
        <w:tabs>
          <w:tab w:val="left" w:pos="-284"/>
        </w:tabs>
        <w:spacing w:after="0"/>
        <w:ind w:left="-284" w:firstLine="284"/>
        <w:jc w:val="center"/>
        <w:rPr>
          <w:rFonts w:eastAsiaTheme="majorEastAsia" w:cs="Times New Roman"/>
          <w:b/>
          <w:bCs/>
          <w:kern w:val="0"/>
          <w:sz w:val="26"/>
          <w:szCs w:val="26"/>
          <w:lang w:val="zh-CN"/>
          <w14:ligatures w14:val="none"/>
        </w:rPr>
      </w:pPr>
      <w:r>
        <w:rPr>
          <w:rFonts w:eastAsiaTheme="majorEastAsia" w:cs="Times New Roman"/>
          <w:b/>
          <w:bCs/>
          <w:kern w:val="0"/>
          <w:sz w:val="26"/>
          <w:szCs w:val="26"/>
          <w:lang w:val="zh-CN"/>
          <w14:ligatures w14:val="none"/>
        </w:rPr>
        <w:t>Secţiunea a 6-a</w:t>
      </w:r>
    </w:p>
    <w:p w14:paraId="7AA8B5AD" w14:textId="77777777" w:rsidR="00C562DF" w:rsidRDefault="00C562DF" w:rsidP="00C562DF">
      <w:pPr>
        <w:tabs>
          <w:tab w:val="left" w:pos="-284"/>
        </w:tabs>
        <w:spacing w:after="0"/>
        <w:ind w:left="-284" w:firstLine="284"/>
        <w:jc w:val="center"/>
        <w:rPr>
          <w:rFonts w:eastAsiaTheme="majorEastAsia" w:cs="Times New Roman"/>
          <w:b/>
          <w:bCs/>
          <w:kern w:val="0"/>
          <w:sz w:val="26"/>
          <w:szCs w:val="26"/>
          <w:lang w:val="zh-CN"/>
          <w14:ligatures w14:val="none"/>
        </w:rPr>
      </w:pPr>
    </w:p>
    <w:p w14:paraId="354EAB94" w14:textId="77777777" w:rsidR="00C562DF" w:rsidRDefault="00C562DF" w:rsidP="00C562DF">
      <w:pPr>
        <w:tabs>
          <w:tab w:val="left" w:pos="-28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Atribuirea contractului</w:t>
      </w:r>
    </w:p>
    <w:p w14:paraId="26191ED0" w14:textId="77777777" w:rsidR="00C562DF" w:rsidRDefault="00C562DF" w:rsidP="00C562DF">
      <w:pPr>
        <w:tabs>
          <w:tab w:val="left" w:pos="-284"/>
        </w:tabs>
        <w:spacing w:after="0"/>
        <w:ind w:left="-284" w:firstLine="284"/>
        <w:jc w:val="center"/>
        <w:rPr>
          <w:rFonts w:eastAsia="Times New Roman" w:cs="Times New Roman"/>
          <w:kern w:val="0"/>
          <w:sz w:val="24"/>
          <w:szCs w:val="24"/>
          <w:lang w:val="zh-CN"/>
          <w14:ligatures w14:val="none"/>
        </w:rPr>
      </w:pPr>
    </w:p>
    <w:p w14:paraId="2CBFE76F"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93. </w:t>
      </w:r>
      <w:r>
        <w:rPr>
          <w:rFonts w:eastAsia="Times New Roman" w:cs="Times New Roman"/>
          <w:kern w:val="0"/>
          <w:sz w:val="24"/>
          <w:szCs w:val="24"/>
          <w:lang w:val="zh-CN"/>
          <w14:ligatures w14:val="none"/>
        </w:rPr>
        <w:t>Autoritatea contractantă anulează procedura de atribuire a contractului de achiziţie publică conform art. 71 din Legea nr. 131/2015 privind achizițiile publice.</w:t>
      </w:r>
    </w:p>
    <w:p w14:paraId="591E46F1"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94. </w:t>
      </w:r>
      <w:r>
        <w:rPr>
          <w:rFonts w:eastAsia="Times New Roman" w:cs="Times New Roman"/>
          <w:kern w:val="0"/>
          <w:sz w:val="24"/>
          <w:szCs w:val="24"/>
          <w:lang w:val="zh-CN"/>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947F89" w14:textId="77777777" w:rsidR="00C562DF" w:rsidRDefault="00C562DF" w:rsidP="00C562DF">
      <w:pPr>
        <w:tabs>
          <w:tab w:val="left" w:pos="-284"/>
          <w:tab w:val="left" w:pos="142"/>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95. </w:t>
      </w:r>
      <w:r>
        <w:rPr>
          <w:rFonts w:eastAsia="Times New Roman" w:cs="Times New Roman"/>
          <w:kern w:val="0"/>
          <w:sz w:val="24"/>
          <w:szCs w:val="24"/>
          <w:lang w:val="zh-CN"/>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0EDB1DD"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96. </w:t>
      </w:r>
      <w:r>
        <w:rPr>
          <w:rFonts w:eastAsia="Times New Roman" w:cs="Times New Roman"/>
          <w:kern w:val="0"/>
          <w:sz w:val="24"/>
          <w:szCs w:val="24"/>
          <w:lang w:val="zh-CN"/>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9CD584E"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eastAsia="zh-CN"/>
          <w14:ligatures w14:val="none"/>
        </w:rPr>
        <w:t xml:space="preserve">97.  </w:t>
      </w:r>
      <w:r>
        <w:rPr>
          <w:rFonts w:eastAsia="Times New Roman" w:cs="Times New Roman"/>
          <w:kern w:val="0"/>
          <w:sz w:val="24"/>
          <w:szCs w:val="24"/>
          <w:lang w:val="zh-CN" w:eastAsia="zh-CN"/>
          <w14:ligatures w14:val="none"/>
        </w:rPr>
        <w:t xml:space="preserve">La momentul încheierii contractului, dar nu mai târziu de data expirării garanţiei pentru ofertă, după caz, ofertantul câştigător prezintă garanţia de bună execuţie, în conformitate cu cerințele </w:t>
      </w:r>
      <w:r>
        <w:rPr>
          <w:rFonts w:eastAsia="Times New Roman" w:cs="Times New Roman"/>
          <w:color w:val="000000" w:themeColor="text1"/>
          <w:kern w:val="0"/>
          <w:sz w:val="24"/>
          <w:szCs w:val="24"/>
          <w:lang w:val="zh-CN" w:eastAsia="zh-CN"/>
          <w14:ligatures w14:val="none"/>
        </w:rPr>
        <w:t>stipulate în</w:t>
      </w:r>
      <w:r>
        <w:fldChar w:fldCharType="begin"/>
      </w:r>
      <w:r>
        <w:rPr>
          <w:lang w:eastAsia="zh-CN"/>
        </w:rPr>
        <w:instrText>HYPERLINK "https://www.legis.md/cautare/getResults?doc_id=123036&amp;lang=ro"</w:instrText>
      </w:r>
      <w:r>
        <w:fldChar w:fldCharType="separate"/>
      </w:r>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r>
        <w:rPr>
          <w:rFonts w:eastAsia="Times New Roman" w:cs="Times New Roman"/>
          <w:bCs/>
          <w:color w:val="000000" w:themeColor="text1"/>
          <w:kern w:val="0"/>
          <w:sz w:val="24"/>
          <w:szCs w:val="24"/>
          <w:u w:val="single"/>
          <w:lang w:val="zh-CN" w:eastAsia="it-IT"/>
          <w14:ligatures w14:val="none"/>
        </w:rPr>
        <w:fldChar w:fldCharType="end"/>
      </w:r>
      <w:r>
        <w:rPr>
          <w:rFonts w:eastAsia="Times New Roman" w:cs="Times New Roman"/>
          <w:bCs/>
          <w:color w:val="000000" w:themeColor="text1"/>
          <w:kern w:val="0"/>
          <w:sz w:val="24"/>
          <w:szCs w:val="24"/>
          <w:lang w:val="zh-CN" w:eastAsia="it-IT"/>
          <w14:ligatures w14:val="none"/>
        </w:rPr>
        <w:t>, aprobat prin Hotărârea Guvernului nr. 638/2020.</w:t>
      </w:r>
    </w:p>
    <w:p w14:paraId="65C18D30" w14:textId="77777777" w:rsidR="00C562DF" w:rsidRDefault="00C562DF" w:rsidP="00C562DF">
      <w:pPr>
        <w:shd w:val="clear" w:color="auto" w:fill="FFFFFF"/>
        <w:tabs>
          <w:tab w:val="left" w:pos="-284"/>
        </w:tabs>
        <w:spacing w:after="0"/>
        <w:ind w:left="-284" w:firstLine="284"/>
        <w:jc w:val="both"/>
        <w:rPr>
          <w:rFonts w:eastAsia="Times New Roman" w:cs="Times New Roman"/>
          <w:color w:val="000000" w:themeColor="text1"/>
          <w:kern w:val="0"/>
          <w:sz w:val="24"/>
          <w:szCs w:val="24"/>
          <w:lang w:val="zh-CN" w:eastAsia="it-IT"/>
          <w14:ligatures w14:val="none"/>
        </w:rPr>
      </w:pPr>
      <w:r>
        <w:rPr>
          <w:rFonts w:eastAsia="Times New Roman" w:cs="Times New Roman"/>
          <w:b/>
          <w:color w:val="000000" w:themeColor="text1"/>
          <w:kern w:val="0"/>
          <w:sz w:val="24"/>
          <w:szCs w:val="24"/>
          <w:lang w:val="zh-CN" w:eastAsia="ru-RU"/>
          <w14:ligatures w14:val="none"/>
        </w:rPr>
        <w:t xml:space="preserve">98.  </w:t>
      </w:r>
      <w:r>
        <w:rPr>
          <w:rFonts w:eastAsia="Times New Roman" w:cs="Times New Roman"/>
          <w:color w:val="000000" w:themeColor="text1"/>
          <w:kern w:val="0"/>
          <w:sz w:val="24"/>
          <w:szCs w:val="24"/>
          <w:lang w:val="zh-CN" w:eastAsia="it-IT"/>
          <w14:ligatures w14:val="none"/>
        </w:rPr>
        <w:t>Garanția de bună execuție a contractului, dacă părțile agreează, se constituie din:</w:t>
      </w:r>
    </w:p>
    <w:p w14:paraId="4D525702" w14:textId="77777777" w:rsidR="00C562DF" w:rsidRDefault="00C562DF" w:rsidP="00C562DF">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AE0C922" w14:textId="77777777" w:rsidR="00C562DF" w:rsidRDefault="00C562DF" w:rsidP="00C562DF">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2) rețineri succesive directe din plata cuvenită pentru facturile fiscale înaintate;</w:t>
      </w:r>
    </w:p>
    <w:p w14:paraId="4C90FC49"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lastRenderedPageBreak/>
        <w:t xml:space="preserve">  3</w:t>
      </w:r>
      <w:r>
        <w:rPr>
          <w:rFonts w:eastAsia="Times New Roman" w:cs="Times New Roman"/>
          <w:bCs/>
          <w:color w:val="000000" w:themeColor="text1"/>
          <w:kern w:val="0"/>
          <w:sz w:val="24"/>
          <w:szCs w:val="24"/>
          <w:lang w:val="zh-CN" w:eastAsia="it-IT"/>
          <w14:ligatures w14:val="none"/>
        </w:rPr>
        <w:t>) transfer pe contul autorității contractante.</w:t>
      </w:r>
    </w:p>
    <w:p w14:paraId="712B5BC0"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bCs/>
          <w:color w:val="000000" w:themeColor="text1"/>
          <w:kern w:val="0"/>
          <w:sz w:val="24"/>
          <w:szCs w:val="24"/>
          <w:lang w:val="zh-CN" w:eastAsia="it-IT"/>
          <w14:ligatures w14:val="none"/>
        </w:rPr>
        <w:t>99.</w:t>
      </w:r>
      <w:r>
        <w:rPr>
          <w:rFonts w:eastAsia="Times New Roman" w:cs="Times New Roman"/>
          <w:bCs/>
          <w:color w:val="000000" w:themeColor="text1"/>
          <w:kern w:val="0"/>
          <w:sz w:val="24"/>
          <w:szCs w:val="24"/>
          <w:lang w:val="zh-CN" w:eastAsia="it-IT"/>
          <w14:ligatures w14:val="none"/>
        </w:rPr>
        <w:t xml:space="preserve">  Refuzul</w:t>
      </w:r>
      <w:r>
        <w:rPr>
          <w:rFonts w:eastAsia="Times New Roman" w:cs="Times New Roman"/>
          <w:kern w:val="0"/>
          <w:sz w:val="24"/>
          <w:szCs w:val="24"/>
          <w:lang w:val="zh-CN"/>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76BCFC9" w14:textId="77777777" w:rsidR="00C562DF" w:rsidRDefault="00C562DF" w:rsidP="00C562DF">
      <w:pPr>
        <w:tabs>
          <w:tab w:val="left" w:pos="-284"/>
          <w:tab w:val="left" w:pos="284"/>
          <w:tab w:val="left" w:pos="462"/>
          <w:tab w:val="left" w:pos="960"/>
        </w:tabs>
        <w:spacing w:after="120"/>
        <w:ind w:left="-284" w:firstLine="284"/>
        <w:jc w:val="both"/>
        <w:rPr>
          <w:rFonts w:eastAsia="Times New Roman" w:cs="Times New Roman"/>
          <w:kern w:val="0"/>
          <w:sz w:val="24"/>
          <w:szCs w:val="24"/>
          <w:lang w:val="zh-CN" w:eastAsia="en-GB"/>
          <w14:ligatures w14:val="none"/>
        </w:rPr>
      </w:pPr>
      <w:r>
        <w:rPr>
          <w:rFonts w:eastAsia="Times New Roman" w:cs="Times New Roman"/>
          <w:b/>
          <w:kern w:val="0"/>
          <w:sz w:val="24"/>
          <w:szCs w:val="24"/>
          <w:lang w:val="zh-CN" w:eastAsia="en-GB"/>
          <w14:ligatures w14:val="none"/>
        </w:rPr>
        <w:t xml:space="preserve">100. </w:t>
      </w:r>
      <w:r>
        <w:rPr>
          <w:rFonts w:eastAsia="Times New Roman" w:cs="Times New Roman"/>
          <w:kern w:val="0"/>
          <w:sz w:val="24"/>
          <w:szCs w:val="24"/>
          <w:lang w:val="zh-CN"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E0F0F62" w14:textId="77777777" w:rsidR="00C562DF" w:rsidRDefault="00C562DF" w:rsidP="00C562DF">
      <w:pPr>
        <w:tabs>
          <w:tab w:val="left" w:pos="-284"/>
          <w:tab w:val="left" w:pos="142"/>
          <w:tab w:val="left" w:pos="360"/>
          <w:tab w:val="left" w:pos="462"/>
          <w:tab w:val="left" w:pos="960"/>
        </w:tabs>
        <w:spacing w:after="120"/>
        <w:ind w:left="-284" w:firstLine="284"/>
        <w:jc w:val="both"/>
        <w:rPr>
          <w:rFonts w:eastAsia="Times New Roman" w:cs="Times New Roman"/>
          <w:b/>
          <w:kern w:val="0"/>
          <w:sz w:val="24"/>
          <w:szCs w:val="24"/>
          <w:lang w:val="zh-CN" w:eastAsia="en-GB"/>
          <w14:ligatures w14:val="none"/>
        </w:rPr>
      </w:pPr>
      <w:r>
        <w:rPr>
          <w:rFonts w:eastAsia="Times New Roman" w:cs="Times New Roman"/>
          <w:b/>
          <w:kern w:val="0"/>
          <w:sz w:val="24"/>
          <w:szCs w:val="24"/>
          <w:lang w:val="zh-CN" w:eastAsia="en-GB"/>
          <w14:ligatures w14:val="none"/>
        </w:rPr>
        <w:t xml:space="preserve">101. </w:t>
      </w:r>
      <w:r>
        <w:rPr>
          <w:rFonts w:eastAsia="Times New Roman" w:cs="Times New Roman"/>
          <w:kern w:val="0"/>
          <w:sz w:val="24"/>
          <w:szCs w:val="24"/>
          <w:lang w:val="zh-CN" w:eastAsia="en-GB"/>
          <w14:ligatures w14:val="none"/>
        </w:rPr>
        <w:t>La data încheierii contractului de achiziție publică de lucrări</w:t>
      </w:r>
      <w:r>
        <w:rPr>
          <w:rFonts w:eastAsia="Times New Roman" w:cs="Times New Roman"/>
          <w:kern w:val="0"/>
          <w:sz w:val="24"/>
          <w:szCs w:val="24"/>
          <w:lang w:val="zh-CN"/>
          <w14:ligatures w14:val="none"/>
        </w:rPr>
        <w:t xml:space="preserve"> sau de servicii de proiectare și de lucrări</w:t>
      </w:r>
      <w:r>
        <w:rPr>
          <w:rFonts w:eastAsia="Times New Roman" w:cs="Times New Roman"/>
          <w:kern w:val="0"/>
          <w:sz w:val="24"/>
          <w:szCs w:val="24"/>
          <w:lang w:val="zh-CN"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52CE19BD"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eastAsia="en-GB"/>
          <w14:ligatures w14:val="none"/>
        </w:rPr>
        <w:t xml:space="preserve">102. </w:t>
      </w:r>
      <w:r>
        <w:rPr>
          <w:rFonts w:eastAsia="Times New Roman" w:cs="Times New Roman"/>
          <w:kern w:val="0"/>
          <w:sz w:val="24"/>
          <w:szCs w:val="24"/>
          <w:lang w:val="zh-CN"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BE3A4E"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103. </w:t>
      </w:r>
      <w:r>
        <w:rPr>
          <w:rFonts w:eastAsia="Times New Roman" w:cs="Times New Roman"/>
          <w:kern w:val="0"/>
          <w:sz w:val="24"/>
          <w:szCs w:val="24"/>
          <w:lang w:val="zh-CN"/>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7CFA996"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104. </w:t>
      </w:r>
      <w:r>
        <w:rPr>
          <w:rFonts w:eastAsia="Times New Roman" w:cs="Times New Roman"/>
          <w:kern w:val="0"/>
          <w:sz w:val="24"/>
          <w:szCs w:val="24"/>
          <w:lang w:val="zh-CN"/>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4A9C4DF"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105. </w:t>
      </w:r>
      <w:r>
        <w:rPr>
          <w:rFonts w:eastAsia="Times New Roman" w:cs="Times New Roman"/>
          <w:kern w:val="0"/>
          <w:sz w:val="24"/>
          <w:szCs w:val="24"/>
          <w:lang w:val="zh-CN"/>
          <w14:ligatures w14:val="none"/>
        </w:rPr>
        <w:t>În cazul serviciilor de audit, autoritatea contractantă indică în Partea II ce ține de condițiile speciale al contractului, drepturile/</w:t>
      </w:r>
      <w:bookmarkStart w:id="44" w:name="_Hlk65836894"/>
      <w:r>
        <w:rPr>
          <w:rFonts w:eastAsia="Times New Roman" w:cs="Times New Roman"/>
          <w:kern w:val="0"/>
          <w:sz w:val="24"/>
          <w:szCs w:val="24"/>
          <w:lang w:val="zh-CN"/>
          <w14:ligatures w14:val="none"/>
        </w:rPr>
        <w:t>obligațiile</w:t>
      </w:r>
      <w:bookmarkEnd w:id="44"/>
      <w:r>
        <w:rPr>
          <w:rFonts w:eastAsia="Times New Roman" w:cs="Times New Roman"/>
          <w:kern w:val="0"/>
          <w:sz w:val="24"/>
          <w:szCs w:val="24"/>
          <w:lang w:val="zh-CN"/>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FF26FA3"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106. </w:t>
      </w:r>
      <w:r>
        <w:rPr>
          <w:rFonts w:eastAsia="Times New Roman" w:cs="Times New Roman"/>
          <w:kern w:val="0"/>
          <w:sz w:val="24"/>
          <w:szCs w:val="24"/>
          <w:lang w:val="zh-CN"/>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2B184C6"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107. </w:t>
      </w:r>
      <w:r>
        <w:rPr>
          <w:rFonts w:eastAsia="Times New Roman" w:cs="Times New Roman"/>
          <w:kern w:val="0"/>
          <w:sz w:val="24"/>
          <w:szCs w:val="24"/>
          <w:lang w:val="zh-CN"/>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5F3F817C"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108. </w:t>
      </w:r>
      <w:r>
        <w:rPr>
          <w:rFonts w:eastAsia="Times New Roman" w:cs="Times New Roman"/>
          <w:kern w:val="0"/>
          <w:sz w:val="24"/>
          <w:szCs w:val="24"/>
          <w:lang w:val="zh-CN"/>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575EEB"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109. </w:t>
      </w:r>
      <w:r>
        <w:rPr>
          <w:rFonts w:eastAsia="Times New Roman" w:cs="Times New Roman"/>
          <w:kern w:val="0"/>
          <w:sz w:val="24"/>
          <w:szCs w:val="24"/>
          <w:lang w:val="zh-CN"/>
          <w14:ligatures w14:val="none"/>
        </w:rPr>
        <w:t>Contestaţiile privind anunțurile de participare la licitaţie şi documentaţia de atribuire se depun în termenele indicate la pct. 108, însă nu mai târziu de deschiderea de către autoritatea contractantă a ofertelor.</w:t>
      </w:r>
    </w:p>
    <w:p w14:paraId="0CE1344B" w14:textId="77777777" w:rsidR="00C562DF" w:rsidRDefault="00C562DF" w:rsidP="00C562DF">
      <w:pPr>
        <w:tabs>
          <w:tab w:val="left" w:pos="284"/>
          <w:tab w:val="left" w:pos="426"/>
          <w:tab w:val="decimal" w:pos="8364"/>
        </w:tabs>
        <w:spacing w:after="120" w:line="276" w:lineRule="auto"/>
        <w:ind w:left="-284" w:right="-142" w:firstLine="284"/>
        <w:jc w:val="both"/>
        <w:rPr>
          <w:rFonts w:eastAsia="Times New Roman" w:cs="Times New Roman"/>
          <w:bCs/>
          <w:color w:val="000000"/>
          <w:kern w:val="0"/>
          <w:sz w:val="24"/>
          <w:szCs w:val="24"/>
          <w:lang w:val="zh-CN"/>
          <w14:ligatures w14:val="none"/>
        </w:rPr>
      </w:pPr>
      <w:r>
        <w:rPr>
          <w:rFonts w:eastAsia="Times New Roman" w:cs="Times New Roman"/>
          <w:b/>
          <w:bCs/>
          <w:color w:val="000000"/>
          <w:kern w:val="0"/>
          <w:sz w:val="24"/>
          <w:szCs w:val="24"/>
          <w:lang w:val="zh-CN"/>
          <w14:ligatures w14:val="none"/>
        </w:rPr>
        <w:lastRenderedPageBreak/>
        <w:t xml:space="preserve">110. </w:t>
      </w:r>
      <w:r>
        <w:rPr>
          <w:rFonts w:eastAsia="Times New Roman" w:cs="Times New Roman"/>
          <w:bCs/>
          <w:color w:val="000000"/>
          <w:kern w:val="0"/>
          <w:sz w:val="24"/>
          <w:szCs w:val="24"/>
          <w:lang w:val="zh-CN"/>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69FC955" w14:textId="77777777" w:rsidR="00C562DF" w:rsidRDefault="00C562DF" w:rsidP="00C562DF">
      <w:pPr>
        <w:spacing w:after="0"/>
        <w:jc w:val="right"/>
        <w:rPr>
          <w:rFonts w:eastAsia="Times New Roman" w:cs="Times New Roman"/>
          <w:kern w:val="0"/>
          <w:sz w:val="24"/>
          <w:szCs w:val="24"/>
          <w:lang w:val="zh-CN"/>
          <w14:ligatures w14:val="none"/>
        </w:rPr>
      </w:pPr>
    </w:p>
    <w:p w14:paraId="2AFBA28A" w14:textId="77777777" w:rsidR="00C562DF" w:rsidRDefault="00C562DF" w:rsidP="00C562DF">
      <w:pPr>
        <w:spacing w:after="0"/>
        <w:jc w:val="right"/>
        <w:rPr>
          <w:rFonts w:eastAsia="Times New Roman" w:cs="Times New Roman"/>
          <w:kern w:val="0"/>
          <w:sz w:val="24"/>
          <w:szCs w:val="24"/>
          <w:lang w:val="zh-CN"/>
          <w14:ligatures w14:val="none"/>
        </w:rPr>
      </w:pPr>
    </w:p>
    <w:p w14:paraId="129747C0" w14:textId="77777777" w:rsidR="00C562DF" w:rsidRDefault="00C562DF" w:rsidP="00C562DF">
      <w:pPr>
        <w:spacing w:after="0"/>
        <w:jc w:val="right"/>
        <w:rPr>
          <w:rFonts w:eastAsia="Times New Roman" w:cs="Times New Roman"/>
          <w:kern w:val="0"/>
          <w:sz w:val="24"/>
          <w:szCs w:val="24"/>
          <w:lang w:val="zh-CN"/>
          <w14:ligatures w14:val="none"/>
        </w:rPr>
      </w:pPr>
    </w:p>
    <w:p w14:paraId="50A84C64" w14:textId="77777777" w:rsidR="00C562DF" w:rsidRDefault="00C562DF" w:rsidP="00C562DF">
      <w:pPr>
        <w:spacing w:after="0"/>
        <w:jc w:val="right"/>
        <w:rPr>
          <w:rFonts w:eastAsia="Times New Roman" w:cs="Times New Roman"/>
          <w:kern w:val="0"/>
          <w:sz w:val="24"/>
          <w:szCs w:val="24"/>
          <w:lang w:val="zh-CN"/>
          <w14:ligatures w14:val="none"/>
        </w:rPr>
      </w:pPr>
    </w:p>
    <w:p w14:paraId="638788A5" w14:textId="77777777" w:rsidR="00C562DF" w:rsidRDefault="00C562DF" w:rsidP="00C562DF">
      <w:pPr>
        <w:spacing w:after="0"/>
        <w:jc w:val="right"/>
        <w:rPr>
          <w:rFonts w:eastAsia="Times New Roman" w:cs="Times New Roman"/>
          <w:kern w:val="0"/>
          <w:sz w:val="24"/>
          <w:szCs w:val="24"/>
          <w:lang w:val="zh-CN"/>
          <w14:ligatures w14:val="none"/>
        </w:rPr>
      </w:pPr>
    </w:p>
    <w:p w14:paraId="6192067E" w14:textId="77777777" w:rsidR="00C562DF" w:rsidRDefault="00C562DF" w:rsidP="00C562DF">
      <w:pPr>
        <w:spacing w:after="0"/>
        <w:jc w:val="right"/>
        <w:rPr>
          <w:rFonts w:eastAsia="Times New Roman" w:cs="Times New Roman"/>
          <w:kern w:val="0"/>
          <w:sz w:val="24"/>
          <w:szCs w:val="24"/>
          <w:lang w:val="zh-CN"/>
          <w14:ligatures w14:val="none"/>
        </w:rPr>
      </w:pPr>
    </w:p>
    <w:p w14:paraId="3A1006D6" w14:textId="77777777" w:rsidR="00C562DF" w:rsidRDefault="00C562DF" w:rsidP="00C562DF">
      <w:pPr>
        <w:spacing w:after="0"/>
        <w:jc w:val="right"/>
        <w:rPr>
          <w:rFonts w:eastAsia="Times New Roman" w:cs="Times New Roman"/>
          <w:kern w:val="0"/>
          <w:sz w:val="24"/>
          <w:szCs w:val="24"/>
          <w:lang w:val="zh-CN"/>
          <w14:ligatures w14:val="none"/>
        </w:rPr>
      </w:pPr>
    </w:p>
    <w:p w14:paraId="13E30B46" w14:textId="77777777" w:rsidR="00C562DF" w:rsidRDefault="00C562DF" w:rsidP="00C562DF">
      <w:pPr>
        <w:spacing w:after="0"/>
        <w:jc w:val="right"/>
        <w:rPr>
          <w:rFonts w:eastAsia="Times New Roman" w:cs="Times New Roman"/>
          <w:kern w:val="0"/>
          <w:sz w:val="24"/>
          <w:szCs w:val="24"/>
          <w:lang w:val="zh-CN"/>
          <w14:ligatures w14:val="none"/>
        </w:rPr>
      </w:pPr>
    </w:p>
    <w:p w14:paraId="08343381" w14:textId="77777777" w:rsidR="00C562DF" w:rsidRDefault="00C562DF" w:rsidP="00C562DF">
      <w:pPr>
        <w:spacing w:after="0"/>
        <w:jc w:val="right"/>
        <w:rPr>
          <w:rFonts w:eastAsia="Times New Roman" w:cs="Times New Roman"/>
          <w:kern w:val="0"/>
          <w:sz w:val="24"/>
          <w:szCs w:val="24"/>
          <w:lang w:val="zh-CN"/>
          <w14:ligatures w14:val="none"/>
        </w:rPr>
      </w:pPr>
    </w:p>
    <w:p w14:paraId="55A8A2BF" w14:textId="77777777" w:rsidR="00C562DF" w:rsidRDefault="00C562DF" w:rsidP="00C562DF">
      <w:pPr>
        <w:spacing w:after="0"/>
        <w:jc w:val="right"/>
        <w:rPr>
          <w:rFonts w:eastAsia="Times New Roman" w:cs="Times New Roman"/>
          <w:kern w:val="0"/>
          <w:sz w:val="24"/>
          <w:szCs w:val="24"/>
          <w:lang w:val="zh-CN"/>
          <w14:ligatures w14:val="none"/>
        </w:rPr>
      </w:pPr>
    </w:p>
    <w:p w14:paraId="41784CC8" w14:textId="77777777" w:rsidR="00C562DF" w:rsidRDefault="00C562DF" w:rsidP="00C562DF">
      <w:pPr>
        <w:spacing w:after="0"/>
        <w:jc w:val="right"/>
        <w:rPr>
          <w:rFonts w:eastAsia="Times New Roman" w:cs="Times New Roman"/>
          <w:kern w:val="0"/>
          <w:sz w:val="24"/>
          <w:szCs w:val="24"/>
          <w:lang w:val="zh-CN"/>
          <w14:ligatures w14:val="none"/>
        </w:rPr>
      </w:pPr>
    </w:p>
    <w:p w14:paraId="3F2674DD" w14:textId="77777777" w:rsidR="00C562DF" w:rsidRDefault="00C562DF" w:rsidP="00C562DF">
      <w:pPr>
        <w:spacing w:after="0"/>
        <w:jc w:val="right"/>
        <w:rPr>
          <w:rFonts w:eastAsia="Times New Roman" w:cs="Times New Roman"/>
          <w:kern w:val="0"/>
          <w:sz w:val="24"/>
          <w:szCs w:val="24"/>
          <w:lang w:val="zh-CN"/>
          <w14:ligatures w14:val="none"/>
        </w:rPr>
      </w:pPr>
    </w:p>
    <w:p w14:paraId="415E24D1" w14:textId="77777777" w:rsidR="00C562DF" w:rsidRDefault="00C562DF" w:rsidP="00C562DF">
      <w:pPr>
        <w:spacing w:after="0"/>
        <w:jc w:val="right"/>
        <w:rPr>
          <w:rFonts w:eastAsia="Times New Roman" w:cs="Times New Roman"/>
          <w:kern w:val="0"/>
          <w:sz w:val="24"/>
          <w:szCs w:val="24"/>
          <w:lang w:val="zh-CN"/>
          <w14:ligatures w14:val="none"/>
        </w:rPr>
      </w:pPr>
    </w:p>
    <w:p w14:paraId="53B73A4B" w14:textId="77777777" w:rsidR="00C562DF" w:rsidRDefault="00C562DF" w:rsidP="00C562DF">
      <w:pPr>
        <w:spacing w:after="0"/>
        <w:jc w:val="right"/>
        <w:rPr>
          <w:rFonts w:eastAsia="Times New Roman" w:cs="Times New Roman"/>
          <w:kern w:val="0"/>
          <w:sz w:val="24"/>
          <w:szCs w:val="24"/>
          <w:lang w:val="zh-CN"/>
          <w14:ligatures w14:val="none"/>
        </w:rPr>
      </w:pPr>
    </w:p>
    <w:p w14:paraId="37443D51" w14:textId="77777777" w:rsidR="00C562DF" w:rsidRDefault="00C562DF" w:rsidP="00C562DF">
      <w:pPr>
        <w:spacing w:after="0"/>
        <w:jc w:val="right"/>
        <w:rPr>
          <w:rFonts w:eastAsia="Times New Roman" w:cs="Times New Roman"/>
          <w:kern w:val="0"/>
          <w:sz w:val="24"/>
          <w:szCs w:val="24"/>
          <w:lang w:val="zh-CN"/>
          <w14:ligatures w14:val="none"/>
        </w:rPr>
      </w:pPr>
    </w:p>
    <w:p w14:paraId="4FF11FBF" w14:textId="77777777" w:rsidR="00C562DF" w:rsidRDefault="00C562DF" w:rsidP="00C562DF">
      <w:pPr>
        <w:spacing w:after="0"/>
        <w:jc w:val="right"/>
        <w:rPr>
          <w:rFonts w:eastAsia="Times New Roman" w:cs="Times New Roman"/>
          <w:kern w:val="0"/>
          <w:sz w:val="24"/>
          <w:szCs w:val="24"/>
          <w:lang w:val="zh-CN"/>
          <w14:ligatures w14:val="none"/>
        </w:rPr>
      </w:pPr>
    </w:p>
    <w:p w14:paraId="705BBBA0" w14:textId="77777777" w:rsidR="00C562DF" w:rsidRDefault="00C562DF" w:rsidP="00C562DF">
      <w:pPr>
        <w:spacing w:after="0"/>
        <w:jc w:val="right"/>
        <w:rPr>
          <w:rFonts w:eastAsia="Times New Roman" w:cs="Times New Roman"/>
          <w:kern w:val="0"/>
          <w:sz w:val="24"/>
          <w:szCs w:val="24"/>
          <w:lang w:val="zh-CN"/>
          <w14:ligatures w14:val="none"/>
        </w:rPr>
      </w:pPr>
    </w:p>
    <w:p w14:paraId="0A39CFC8" w14:textId="77777777" w:rsidR="00C562DF" w:rsidRDefault="00C562DF" w:rsidP="00C562DF">
      <w:pPr>
        <w:spacing w:after="0"/>
        <w:jc w:val="right"/>
        <w:rPr>
          <w:rFonts w:eastAsia="Times New Roman" w:cs="Times New Roman"/>
          <w:kern w:val="0"/>
          <w:sz w:val="24"/>
          <w:szCs w:val="24"/>
          <w:lang w:val="zh-CN"/>
          <w14:ligatures w14:val="none"/>
        </w:rPr>
      </w:pPr>
    </w:p>
    <w:p w14:paraId="66E4D96F" w14:textId="77777777" w:rsidR="00C562DF" w:rsidRDefault="00C562DF" w:rsidP="00C562DF">
      <w:pPr>
        <w:spacing w:after="0"/>
        <w:jc w:val="right"/>
        <w:rPr>
          <w:rFonts w:eastAsia="Times New Roman" w:cs="Times New Roman"/>
          <w:kern w:val="0"/>
          <w:sz w:val="24"/>
          <w:szCs w:val="24"/>
          <w:lang w:val="zh-CN"/>
          <w14:ligatures w14:val="none"/>
        </w:rPr>
      </w:pPr>
    </w:p>
    <w:p w14:paraId="747676D9" w14:textId="77777777" w:rsidR="00C562DF" w:rsidRDefault="00C562DF" w:rsidP="00C562DF">
      <w:pPr>
        <w:spacing w:after="0"/>
        <w:jc w:val="right"/>
        <w:rPr>
          <w:rFonts w:eastAsia="Times New Roman" w:cs="Times New Roman"/>
          <w:kern w:val="0"/>
          <w:sz w:val="24"/>
          <w:szCs w:val="24"/>
          <w:lang w:val="zh-CN"/>
          <w14:ligatures w14:val="none"/>
        </w:rPr>
      </w:pPr>
    </w:p>
    <w:p w14:paraId="7FBA68E0" w14:textId="77777777" w:rsidR="00C562DF" w:rsidRDefault="00C562DF" w:rsidP="00C562DF">
      <w:pPr>
        <w:spacing w:after="0"/>
        <w:jc w:val="right"/>
        <w:rPr>
          <w:rFonts w:eastAsia="Times New Roman" w:cs="Times New Roman"/>
          <w:kern w:val="0"/>
          <w:sz w:val="24"/>
          <w:szCs w:val="24"/>
          <w:lang w:val="zh-CN"/>
          <w14:ligatures w14:val="none"/>
        </w:rPr>
      </w:pPr>
    </w:p>
    <w:p w14:paraId="2D5657EE" w14:textId="77777777" w:rsidR="00C562DF" w:rsidRDefault="00C562DF" w:rsidP="00C562DF">
      <w:pPr>
        <w:spacing w:after="0"/>
        <w:jc w:val="right"/>
        <w:rPr>
          <w:rFonts w:eastAsia="Times New Roman" w:cs="Times New Roman"/>
          <w:kern w:val="0"/>
          <w:sz w:val="24"/>
          <w:szCs w:val="24"/>
          <w:lang w:val="zh-CN"/>
          <w14:ligatures w14:val="none"/>
        </w:rPr>
      </w:pPr>
    </w:p>
    <w:p w14:paraId="6478175B" w14:textId="77777777" w:rsidR="00C562DF" w:rsidRDefault="00C562DF" w:rsidP="00C562DF">
      <w:pPr>
        <w:spacing w:after="0"/>
        <w:jc w:val="right"/>
        <w:rPr>
          <w:rFonts w:eastAsia="Times New Roman" w:cs="Times New Roman"/>
          <w:kern w:val="0"/>
          <w:sz w:val="24"/>
          <w:szCs w:val="24"/>
          <w:lang w:val="zh-CN"/>
          <w14:ligatures w14:val="none"/>
        </w:rPr>
      </w:pPr>
    </w:p>
    <w:p w14:paraId="6E24EC5A" w14:textId="77777777" w:rsidR="00C562DF" w:rsidRDefault="00C562DF" w:rsidP="00C562DF">
      <w:pPr>
        <w:spacing w:after="0"/>
        <w:jc w:val="right"/>
        <w:rPr>
          <w:rFonts w:eastAsia="Times New Roman" w:cs="Times New Roman"/>
          <w:kern w:val="0"/>
          <w:sz w:val="24"/>
          <w:szCs w:val="24"/>
          <w:lang w:val="zh-CN"/>
          <w14:ligatures w14:val="none"/>
        </w:rPr>
      </w:pPr>
    </w:p>
    <w:p w14:paraId="198C20EC" w14:textId="77777777" w:rsidR="00C562DF" w:rsidRDefault="00C562DF" w:rsidP="00C562DF">
      <w:pPr>
        <w:spacing w:after="0"/>
        <w:jc w:val="right"/>
        <w:rPr>
          <w:rFonts w:eastAsia="Times New Roman" w:cs="Times New Roman"/>
          <w:kern w:val="0"/>
          <w:sz w:val="24"/>
          <w:szCs w:val="24"/>
          <w:lang w:val="zh-CN"/>
          <w14:ligatures w14:val="none"/>
        </w:rPr>
      </w:pPr>
    </w:p>
    <w:p w14:paraId="2FD7CAB0" w14:textId="77777777" w:rsidR="00C562DF" w:rsidRDefault="00C562DF" w:rsidP="00C562DF">
      <w:pPr>
        <w:spacing w:after="0"/>
        <w:jc w:val="right"/>
        <w:rPr>
          <w:rFonts w:eastAsia="Times New Roman" w:cs="Times New Roman"/>
          <w:kern w:val="0"/>
          <w:sz w:val="24"/>
          <w:szCs w:val="24"/>
          <w:lang w:val="zh-CN"/>
          <w14:ligatures w14:val="none"/>
        </w:rPr>
      </w:pPr>
    </w:p>
    <w:p w14:paraId="04878A52" w14:textId="77777777" w:rsidR="00C562DF" w:rsidRDefault="00C562DF" w:rsidP="00C562DF">
      <w:pPr>
        <w:spacing w:after="0"/>
        <w:jc w:val="right"/>
        <w:rPr>
          <w:rFonts w:eastAsia="Times New Roman" w:cs="Times New Roman"/>
          <w:kern w:val="0"/>
          <w:sz w:val="24"/>
          <w:szCs w:val="24"/>
          <w:lang w:val="zh-CN"/>
          <w14:ligatures w14:val="none"/>
        </w:rPr>
      </w:pPr>
    </w:p>
    <w:p w14:paraId="5ED23119" w14:textId="77777777" w:rsidR="00C562DF" w:rsidRDefault="00C562DF" w:rsidP="00C562DF">
      <w:pPr>
        <w:spacing w:after="0"/>
        <w:jc w:val="right"/>
        <w:rPr>
          <w:rFonts w:eastAsia="Times New Roman" w:cs="Times New Roman"/>
          <w:kern w:val="0"/>
          <w:sz w:val="24"/>
          <w:szCs w:val="24"/>
          <w:lang w:val="zh-CN"/>
          <w14:ligatures w14:val="none"/>
        </w:rPr>
      </w:pPr>
    </w:p>
    <w:p w14:paraId="40B26698" w14:textId="77777777" w:rsidR="00C562DF" w:rsidRDefault="00C562DF" w:rsidP="00C562DF">
      <w:pPr>
        <w:spacing w:after="0"/>
        <w:jc w:val="right"/>
        <w:rPr>
          <w:rFonts w:eastAsia="Times New Roman" w:cs="Times New Roman"/>
          <w:kern w:val="0"/>
          <w:sz w:val="24"/>
          <w:szCs w:val="24"/>
          <w:lang w:val="zh-CN"/>
          <w14:ligatures w14:val="none"/>
        </w:rPr>
      </w:pPr>
    </w:p>
    <w:p w14:paraId="1716BF3F" w14:textId="77777777" w:rsidR="00C562DF" w:rsidRDefault="00C562DF" w:rsidP="00C562DF">
      <w:pPr>
        <w:spacing w:after="0"/>
        <w:jc w:val="right"/>
        <w:rPr>
          <w:rFonts w:eastAsia="Times New Roman" w:cs="Times New Roman"/>
          <w:kern w:val="0"/>
          <w:sz w:val="24"/>
          <w:szCs w:val="24"/>
          <w:lang w:val="zh-CN"/>
          <w14:ligatures w14:val="none"/>
        </w:rPr>
      </w:pPr>
    </w:p>
    <w:p w14:paraId="5EB3882F" w14:textId="77777777" w:rsidR="00C562DF" w:rsidRDefault="00C562DF" w:rsidP="00C562DF">
      <w:pPr>
        <w:spacing w:after="0"/>
        <w:jc w:val="right"/>
        <w:rPr>
          <w:rFonts w:eastAsia="Times New Roman" w:cs="Times New Roman"/>
          <w:kern w:val="0"/>
          <w:sz w:val="24"/>
          <w:szCs w:val="24"/>
          <w:lang w:val="zh-CN"/>
          <w14:ligatures w14:val="none"/>
        </w:rPr>
      </w:pPr>
    </w:p>
    <w:p w14:paraId="287C6B09" w14:textId="77777777" w:rsidR="00C562DF" w:rsidRDefault="00C562DF" w:rsidP="00C562DF">
      <w:pPr>
        <w:spacing w:after="0"/>
        <w:jc w:val="right"/>
        <w:rPr>
          <w:rFonts w:eastAsia="Times New Roman" w:cs="Times New Roman"/>
          <w:kern w:val="0"/>
          <w:sz w:val="24"/>
          <w:szCs w:val="24"/>
          <w:lang w:val="zh-CN"/>
          <w14:ligatures w14:val="none"/>
        </w:rPr>
      </w:pPr>
    </w:p>
    <w:p w14:paraId="48230AB1" w14:textId="77777777" w:rsidR="00C562DF" w:rsidRDefault="00C562DF" w:rsidP="00C562DF">
      <w:pPr>
        <w:spacing w:after="0"/>
        <w:jc w:val="right"/>
        <w:rPr>
          <w:rFonts w:eastAsia="Times New Roman" w:cs="Times New Roman"/>
          <w:kern w:val="0"/>
          <w:sz w:val="24"/>
          <w:szCs w:val="24"/>
          <w:lang w:val="zh-CN"/>
          <w14:ligatures w14:val="none"/>
        </w:rPr>
      </w:pPr>
    </w:p>
    <w:p w14:paraId="035DFAA7" w14:textId="77777777" w:rsidR="00C562DF" w:rsidRDefault="00C562DF" w:rsidP="00C562DF">
      <w:pPr>
        <w:spacing w:after="0"/>
        <w:jc w:val="right"/>
        <w:rPr>
          <w:rFonts w:eastAsia="Times New Roman" w:cs="Times New Roman"/>
          <w:kern w:val="0"/>
          <w:sz w:val="24"/>
          <w:szCs w:val="24"/>
          <w:lang w:val="zh-CN"/>
          <w14:ligatures w14:val="none"/>
        </w:rPr>
      </w:pPr>
    </w:p>
    <w:p w14:paraId="47657DAF" w14:textId="77777777" w:rsidR="00C562DF" w:rsidRDefault="00C562DF" w:rsidP="00C562DF">
      <w:pPr>
        <w:spacing w:after="0"/>
        <w:jc w:val="right"/>
        <w:rPr>
          <w:rFonts w:eastAsia="Times New Roman" w:cs="Times New Roman"/>
          <w:kern w:val="0"/>
          <w:sz w:val="24"/>
          <w:szCs w:val="24"/>
          <w:lang w:val="zh-CN"/>
          <w14:ligatures w14:val="none"/>
        </w:rPr>
      </w:pPr>
    </w:p>
    <w:p w14:paraId="1B937213" w14:textId="77777777" w:rsidR="00C562DF" w:rsidRDefault="00C562DF" w:rsidP="00C562DF">
      <w:pPr>
        <w:spacing w:after="0"/>
        <w:jc w:val="right"/>
        <w:rPr>
          <w:rFonts w:eastAsia="Times New Roman" w:cs="Times New Roman"/>
          <w:kern w:val="0"/>
          <w:sz w:val="24"/>
          <w:szCs w:val="24"/>
          <w:lang w:val="zh-CN"/>
          <w14:ligatures w14:val="none"/>
        </w:rPr>
      </w:pPr>
    </w:p>
    <w:p w14:paraId="028C1208" w14:textId="77777777" w:rsidR="00C562DF" w:rsidRDefault="00C562DF" w:rsidP="00C562DF">
      <w:pPr>
        <w:spacing w:after="0"/>
        <w:jc w:val="right"/>
        <w:rPr>
          <w:rFonts w:eastAsia="Times New Roman" w:cs="Times New Roman"/>
          <w:kern w:val="0"/>
          <w:sz w:val="24"/>
          <w:szCs w:val="24"/>
          <w:lang w:val="zh-CN"/>
          <w14:ligatures w14:val="none"/>
        </w:rPr>
      </w:pPr>
    </w:p>
    <w:p w14:paraId="529C6930" w14:textId="77777777" w:rsidR="00C562DF" w:rsidRDefault="00C562DF" w:rsidP="00C562DF">
      <w:pPr>
        <w:spacing w:after="0"/>
        <w:jc w:val="right"/>
        <w:rPr>
          <w:rFonts w:eastAsia="Times New Roman" w:cs="Times New Roman"/>
          <w:kern w:val="0"/>
          <w:sz w:val="24"/>
          <w:szCs w:val="24"/>
          <w:lang w:val="zh-CN"/>
          <w14:ligatures w14:val="none"/>
        </w:rPr>
      </w:pPr>
    </w:p>
    <w:p w14:paraId="557C3DB1" w14:textId="77777777" w:rsidR="00C562DF" w:rsidRDefault="00C562DF" w:rsidP="00C562DF">
      <w:pPr>
        <w:spacing w:after="0"/>
        <w:jc w:val="right"/>
        <w:rPr>
          <w:rFonts w:eastAsia="Times New Roman" w:cs="Times New Roman"/>
          <w:kern w:val="0"/>
          <w:sz w:val="24"/>
          <w:szCs w:val="24"/>
          <w:lang w:val="zh-CN"/>
          <w14:ligatures w14:val="none"/>
        </w:rPr>
      </w:pPr>
    </w:p>
    <w:p w14:paraId="1A578552" w14:textId="77777777" w:rsidR="00C562DF" w:rsidRDefault="00C562DF" w:rsidP="00C562DF">
      <w:pPr>
        <w:spacing w:after="0"/>
        <w:jc w:val="right"/>
        <w:rPr>
          <w:rFonts w:eastAsia="Times New Roman" w:cs="Times New Roman"/>
          <w:kern w:val="0"/>
          <w:sz w:val="24"/>
          <w:szCs w:val="24"/>
          <w:lang w:val="zh-CN"/>
          <w14:ligatures w14:val="none"/>
        </w:rPr>
      </w:pPr>
    </w:p>
    <w:p w14:paraId="2AA26259" w14:textId="77777777" w:rsidR="00C562DF" w:rsidRDefault="00C562DF" w:rsidP="00C562DF">
      <w:pPr>
        <w:spacing w:after="0"/>
        <w:jc w:val="right"/>
        <w:rPr>
          <w:rFonts w:eastAsia="Times New Roman" w:cs="Times New Roman"/>
          <w:kern w:val="0"/>
          <w:sz w:val="24"/>
          <w:szCs w:val="24"/>
          <w:lang w:val="zh-CN"/>
          <w14:ligatures w14:val="none"/>
        </w:rPr>
      </w:pPr>
    </w:p>
    <w:p w14:paraId="32A3B5B7" w14:textId="77777777" w:rsidR="00C562DF" w:rsidRDefault="00C562DF" w:rsidP="00C562DF">
      <w:pPr>
        <w:spacing w:after="0"/>
        <w:jc w:val="right"/>
        <w:rPr>
          <w:rFonts w:eastAsia="Times New Roman" w:cs="Times New Roman"/>
          <w:kern w:val="0"/>
          <w:sz w:val="24"/>
          <w:szCs w:val="24"/>
          <w:lang w:val="zh-CN"/>
          <w14:ligatures w14:val="none"/>
        </w:rPr>
      </w:pPr>
    </w:p>
    <w:p w14:paraId="4D7F0EF6" w14:textId="77777777" w:rsidR="00C562DF" w:rsidRDefault="00C562DF" w:rsidP="00C562DF">
      <w:pPr>
        <w:spacing w:after="0"/>
        <w:jc w:val="right"/>
        <w:rPr>
          <w:rFonts w:eastAsia="Times New Roman" w:cs="Times New Roman"/>
          <w:kern w:val="0"/>
          <w:sz w:val="24"/>
          <w:szCs w:val="24"/>
          <w:lang w:val="zh-CN"/>
          <w14:ligatures w14:val="none"/>
        </w:rPr>
      </w:pPr>
    </w:p>
    <w:p w14:paraId="1E6DD946" w14:textId="77777777" w:rsidR="00C562DF" w:rsidRDefault="00C562DF" w:rsidP="00C562DF">
      <w:pPr>
        <w:spacing w:after="0"/>
        <w:jc w:val="right"/>
        <w:rPr>
          <w:rFonts w:eastAsia="Times New Roman" w:cs="Times New Roman"/>
          <w:kern w:val="0"/>
          <w:sz w:val="24"/>
          <w:szCs w:val="24"/>
          <w:lang w:val="zh-CN"/>
          <w14:ligatures w14:val="none"/>
        </w:rPr>
      </w:pPr>
    </w:p>
    <w:p w14:paraId="7735071A" w14:textId="77777777" w:rsidR="00C562DF" w:rsidRDefault="00C562DF" w:rsidP="00C562DF">
      <w:pPr>
        <w:spacing w:after="0"/>
        <w:jc w:val="right"/>
        <w:rPr>
          <w:rFonts w:eastAsia="Times New Roman" w:cs="Times New Roman"/>
          <w:kern w:val="0"/>
          <w:sz w:val="24"/>
          <w:szCs w:val="24"/>
          <w:lang w:val="zh-CN"/>
          <w14:ligatures w14:val="none"/>
        </w:rPr>
      </w:pPr>
    </w:p>
    <w:p w14:paraId="485E64E2" w14:textId="77777777" w:rsidR="00C562DF" w:rsidRDefault="00C562DF" w:rsidP="00C562DF">
      <w:pPr>
        <w:spacing w:after="0"/>
        <w:jc w:val="right"/>
        <w:rPr>
          <w:rFonts w:eastAsia="Times New Roman" w:cs="Times New Roman"/>
          <w:kern w:val="0"/>
          <w:sz w:val="24"/>
          <w:szCs w:val="24"/>
          <w:lang w:val="zh-CN"/>
          <w14:ligatures w14:val="none"/>
        </w:rPr>
      </w:pPr>
    </w:p>
    <w:p w14:paraId="6851166E" w14:textId="77777777" w:rsidR="00C562DF" w:rsidRDefault="00C562DF" w:rsidP="00C562DF">
      <w:pPr>
        <w:spacing w:after="0"/>
        <w:jc w:val="right"/>
        <w:rPr>
          <w:rFonts w:eastAsia="Times New Roman" w:cs="Times New Roman"/>
          <w:kern w:val="0"/>
          <w:sz w:val="24"/>
          <w:szCs w:val="24"/>
          <w:lang w:val="zh-CN"/>
          <w14:ligatures w14:val="none"/>
        </w:rPr>
      </w:pPr>
    </w:p>
    <w:p w14:paraId="09D65C1F" w14:textId="77777777" w:rsidR="00C562DF" w:rsidRDefault="00C562DF" w:rsidP="00C562DF">
      <w:pPr>
        <w:spacing w:after="0"/>
        <w:jc w:val="right"/>
        <w:rPr>
          <w:rFonts w:eastAsia="Times New Roman" w:cs="Times New Roman"/>
          <w:kern w:val="0"/>
          <w:sz w:val="24"/>
          <w:szCs w:val="24"/>
          <w:lang w:val="zh-CN"/>
          <w14:ligatures w14:val="none"/>
        </w:rPr>
      </w:pPr>
    </w:p>
    <w:p w14:paraId="7F98C2C9" w14:textId="77777777" w:rsidR="00C562DF" w:rsidRDefault="00C562DF" w:rsidP="00C562DF">
      <w:pPr>
        <w:spacing w:after="0"/>
        <w:jc w:val="right"/>
        <w:rPr>
          <w:rFonts w:eastAsia="Times New Roman" w:cs="Times New Roman"/>
          <w:kern w:val="0"/>
          <w:sz w:val="24"/>
          <w:szCs w:val="24"/>
          <w:lang w:val="zh-CN"/>
          <w14:ligatures w14:val="none"/>
        </w:rPr>
      </w:pPr>
    </w:p>
    <w:p w14:paraId="22759BB2" w14:textId="77777777" w:rsidR="00C562DF" w:rsidRDefault="00C562DF" w:rsidP="00C562DF">
      <w:pPr>
        <w:spacing w:after="0"/>
        <w:jc w:val="right"/>
        <w:rPr>
          <w:rFonts w:eastAsia="Times New Roman" w:cs="Times New Roman"/>
          <w:kern w:val="0"/>
          <w:sz w:val="24"/>
          <w:szCs w:val="24"/>
          <w:lang w:val="zh-CN"/>
          <w14:ligatures w14:val="none"/>
        </w:rPr>
      </w:pPr>
    </w:p>
    <w:p w14:paraId="14E2CD1D" w14:textId="77777777" w:rsidR="00C562DF" w:rsidRDefault="00C562DF" w:rsidP="00C562DF">
      <w:pPr>
        <w:spacing w:after="0"/>
        <w:jc w:val="right"/>
        <w:rPr>
          <w:rFonts w:eastAsia="Times New Roman" w:cs="Times New Roman"/>
          <w:kern w:val="0"/>
          <w:sz w:val="24"/>
          <w:szCs w:val="24"/>
          <w:lang w:val="zh-CN"/>
          <w14:ligatures w14:val="none"/>
        </w:rPr>
      </w:pPr>
    </w:p>
    <w:p w14:paraId="5BE39605" w14:textId="77777777" w:rsidR="00C562DF" w:rsidRDefault="00C562DF" w:rsidP="00C562DF">
      <w:pPr>
        <w:spacing w:after="0"/>
        <w:jc w:val="right"/>
        <w:rPr>
          <w:rFonts w:eastAsia="Times New Roman" w:cs="Times New Roman"/>
          <w:kern w:val="0"/>
          <w:sz w:val="24"/>
          <w:szCs w:val="24"/>
          <w:lang w:val="zh-CN"/>
          <w14:ligatures w14:val="none"/>
        </w:rPr>
      </w:pPr>
    </w:p>
    <w:p w14:paraId="44FF1868"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w:t>
      </w:r>
    </w:p>
    <w:p w14:paraId="0958186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3AD4AB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A1713E8"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p>
    <w:p w14:paraId="6263A08B"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p>
    <w:p w14:paraId="2312D8AD" w14:textId="77777777" w:rsidR="00C562DF" w:rsidRDefault="00C562DF" w:rsidP="00C562DF">
      <w:pPr>
        <w:spacing w:after="0" w:line="276" w:lineRule="auto"/>
        <w:jc w:val="center"/>
        <w:rPr>
          <w:rFonts w:eastAsia="Calibri" w:cs="Times New Roman"/>
          <w:b/>
          <w:kern w:val="0"/>
          <w:szCs w:val="28"/>
          <w:lang w:val="zh-CN"/>
          <w14:ligatures w14:val="none"/>
        </w:rPr>
      </w:pPr>
      <w:r>
        <w:rPr>
          <w:rFonts w:eastAsia="Calibri" w:cs="Times New Roman"/>
          <w:b/>
          <w:kern w:val="0"/>
          <w:szCs w:val="28"/>
          <w:lang w:val="zh-CN"/>
          <w14:ligatures w14:val="none"/>
        </w:rPr>
        <w:t>ANUNȚ DE INTENȚIE</w:t>
      </w:r>
    </w:p>
    <w:p w14:paraId="250F3912" w14:textId="77777777" w:rsidR="00C562DF" w:rsidRDefault="00C562DF" w:rsidP="00C562DF">
      <w:pPr>
        <w:spacing w:line="276" w:lineRule="auto"/>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Nr. ______din____________ </w:t>
      </w:r>
    </w:p>
    <w:p w14:paraId="540D214F" w14:textId="77777777" w:rsidR="00C562DF" w:rsidRDefault="00C562DF" w:rsidP="00C562DF">
      <w:pPr>
        <w:numPr>
          <w:ilvl w:val="0"/>
          <w:numId w:val="6"/>
        </w:numPr>
        <w:spacing w:before="240" w:after="0" w:line="276" w:lineRule="auto"/>
        <w:ind w:left="1077"/>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562DF" w14:paraId="40E033B6"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16C3AF44"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6C2775D4" w14:textId="77777777" w:rsidR="00C562DF" w:rsidRDefault="00C562DF" w:rsidP="00C83878">
            <w:pPr>
              <w:spacing w:line="276" w:lineRule="auto"/>
              <w:jc w:val="both"/>
              <w:rPr>
                <w:rFonts w:eastAsia="Calibri" w:cs="Times New Roman"/>
                <w:sz w:val="24"/>
                <w:szCs w:val="24"/>
                <w:lang w:val="zh-CN"/>
              </w:rPr>
            </w:pPr>
          </w:p>
        </w:tc>
      </w:tr>
      <w:tr w:rsidR="00C562DF" w14:paraId="22F0F8C3"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742CA3F5"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IDNO</w:t>
            </w:r>
          </w:p>
        </w:tc>
        <w:tc>
          <w:tcPr>
            <w:tcW w:w="3969" w:type="dxa"/>
            <w:tcBorders>
              <w:top w:val="single" w:sz="4" w:space="0" w:color="auto"/>
              <w:left w:val="single" w:sz="4" w:space="0" w:color="auto"/>
              <w:bottom w:val="single" w:sz="4" w:space="0" w:color="auto"/>
              <w:right w:val="single" w:sz="4" w:space="0" w:color="auto"/>
            </w:tcBorders>
          </w:tcPr>
          <w:p w14:paraId="6F9ADBD9" w14:textId="77777777" w:rsidR="00C562DF" w:rsidRDefault="00C562DF" w:rsidP="00C83878">
            <w:pPr>
              <w:spacing w:line="276" w:lineRule="auto"/>
              <w:jc w:val="both"/>
              <w:rPr>
                <w:rFonts w:eastAsia="Calibri" w:cs="Times New Roman"/>
                <w:sz w:val="24"/>
                <w:szCs w:val="24"/>
                <w:lang w:val="zh-CN"/>
              </w:rPr>
            </w:pPr>
          </w:p>
        </w:tc>
      </w:tr>
      <w:tr w:rsidR="00C562DF" w14:paraId="09B907DD"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11841E18"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Adresa</w:t>
            </w:r>
          </w:p>
        </w:tc>
        <w:tc>
          <w:tcPr>
            <w:tcW w:w="3969" w:type="dxa"/>
            <w:tcBorders>
              <w:top w:val="single" w:sz="4" w:space="0" w:color="auto"/>
              <w:left w:val="single" w:sz="4" w:space="0" w:color="auto"/>
              <w:bottom w:val="single" w:sz="4" w:space="0" w:color="auto"/>
              <w:right w:val="single" w:sz="4" w:space="0" w:color="auto"/>
            </w:tcBorders>
          </w:tcPr>
          <w:p w14:paraId="14833C9D" w14:textId="77777777" w:rsidR="00C562DF" w:rsidRDefault="00C562DF" w:rsidP="00C83878">
            <w:pPr>
              <w:spacing w:line="276" w:lineRule="auto"/>
              <w:jc w:val="both"/>
              <w:rPr>
                <w:rFonts w:eastAsia="Calibri" w:cs="Times New Roman"/>
                <w:sz w:val="24"/>
                <w:szCs w:val="24"/>
                <w:lang w:val="zh-CN"/>
              </w:rPr>
            </w:pPr>
          </w:p>
        </w:tc>
      </w:tr>
      <w:tr w:rsidR="00C562DF" w14:paraId="513757CF"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1A6F5EF0"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3D99D2C3" w14:textId="77777777" w:rsidR="00C562DF" w:rsidRDefault="00C562DF" w:rsidP="00C83878">
            <w:pPr>
              <w:spacing w:line="276" w:lineRule="auto"/>
              <w:jc w:val="both"/>
              <w:rPr>
                <w:rFonts w:eastAsia="Calibri" w:cs="Times New Roman"/>
                <w:sz w:val="24"/>
                <w:szCs w:val="24"/>
                <w:lang w:val="zh-CN"/>
              </w:rPr>
            </w:pPr>
          </w:p>
        </w:tc>
      </w:tr>
      <w:tr w:rsidR="00C562DF" w:rsidRPr="008B38A2" w14:paraId="61B39DD1"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5330794A"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5A9E49A" w14:textId="77777777" w:rsidR="00C562DF" w:rsidRDefault="00C562DF" w:rsidP="00C83878">
            <w:pPr>
              <w:spacing w:line="276" w:lineRule="auto"/>
              <w:jc w:val="both"/>
              <w:rPr>
                <w:rFonts w:eastAsia="Calibri" w:cs="Times New Roman"/>
                <w:sz w:val="24"/>
                <w:szCs w:val="24"/>
                <w:lang w:val="zh-CN"/>
              </w:rPr>
            </w:pPr>
          </w:p>
        </w:tc>
      </w:tr>
      <w:tr w:rsidR="00C562DF" w:rsidRPr="008B38A2" w14:paraId="23A9AB33"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42BA4BC5"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7FF98D2B" w14:textId="77777777" w:rsidR="00C562DF" w:rsidRDefault="00C562DF" w:rsidP="00C83878">
            <w:pPr>
              <w:spacing w:line="276" w:lineRule="auto"/>
              <w:jc w:val="both"/>
              <w:rPr>
                <w:rFonts w:eastAsia="Calibri" w:cs="Times New Roman"/>
                <w:sz w:val="24"/>
                <w:szCs w:val="24"/>
                <w:lang w:val="zh-CN"/>
              </w:rPr>
            </w:pPr>
          </w:p>
        </w:tc>
      </w:tr>
      <w:tr w:rsidR="00C562DF" w:rsidRPr="008B38A2" w14:paraId="5658FABC"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3F1991AE"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52F684FF" w14:textId="77777777" w:rsidR="00C562DF" w:rsidRDefault="00C562DF" w:rsidP="00C83878">
            <w:pPr>
              <w:spacing w:line="276" w:lineRule="auto"/>
              <w:jc w:val="both"/>
              <w:rPr>
                <w:rFonts w:eastAsia="Calibri" w:cs="Times New Roman"/>
                <w:sz w:val="24"/>
                <w:szCs w:val="24"/>
                <w:lang w:val="zh-CN"/>
              </w:rPr>
            </w:pPr>
          </w:p>
        </w:tc>
      </w:tr>
      <w:tr w:rsidR="00C562DF" w:rsidRPr="008B38A2" w14:paraId="4E60AE54"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2E97DECE"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Adresa de e-mail sau pagina web oficială de la care se va putea obține accesul liber, direct, total și gratuit la documentația de atribuire</w:t>
            </w:r>
          </w:p>
          <w:p w14:paraId="134B5CE1" w14:textId="77777777" w:rsidR="00C562DF" w:rsidRDefault="00C562DF" w:rsidP="00C83878">
            <w:pPr>
              <w:spacing w:line="276" w:lineRule="auto"/>
              <w:jc w:val="both"/>
              <w:rPr>
                <w:rFonts w:eastAsia="Calibri" w:cs="Times New Roman"/>
                <w:sz w:val="20"/>
                <w:szCs w:val="20"/>
                <w:lang w:val="zh-CN"/>
              </w:rPr>
            </w:pPr>
            <w:r>
              <w:rPr>
                <w:rFonts w:eastAsia="Calibri" w:cs="Times New Roman"/>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4D36E79F" w14:textId="77777777" w:rsidR="00C562DF" w:rsidRDefault="00C562DF" w:rsidP="00C83878">
            <w:pPr>
              <w:spacing w:line="276" w:lineRule="auto"/>
              <w:jc w:val="both"/>
              <w:rPr>
                <w:rFonts w:eastAsia="Calibri" w:cs="Times New Roman"/>
                <w:sz w:val="24"/>
                <w:szCs w:val="24"/>
                <w:lang w:val="zh-CN"/>
              </w:rPr>
            </w:pPr>
          </w:p>
        </w:tc>
      </w:tr>
      <w:tr w:rsidR="00C562DF" w:rsidRPr="008B38A2" w14:paraId="4D0DB361" w14:textId="77777777" w:rsidTr="00C83878">
        <w:tc>
          <w:tcPr>
            <w:tcW w:w="5949" w:type="dxa"/>
            <w:tcBorders>
              <w:top w:val="single" w:sz="4" w:space="0" w:color="auto"/>
              <w:left w:val="single" w:sz="4" w:space="0" w:color="auto"/>
              <w:bottom w:val="single" w:sz="4" w:space="0" w:color="auto"/>
              <w:right w:val="single" w:sz="4" w:space="0" w:color="auto"/>
            </w:tcBorders>
            <w:shd w:val="clear" w:color="auto" w:fill="F2F2F2"/>
          </w:tcPr>
          <w:p w14:paraId="6E0CB81C"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Tipul autorității contractante și obiectul principal de activitate</w:t>
            </w:r>
          </w:p>
          <w:p w14:paraId="79000414" w14:textId="77777777" w:rsidR="00C562DF" w:rsidRDefault="00C562DF" w:rsidP="00C83878">
            <w:pPr>
              <w:spacing w:line="276" w:lineRule="auto"/>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10A9617D" w14:textId="77777777" w:rsidR="00C562DF" w:rsidRDefault="00C562DF" w:rsidP="00C83878">
            <w:pPr>
              <w:spacing w:line="276" w:lineRule="auto"/>
              <w:jc w:val="both"/>
              <w:rPr>
                <w:rFonts w:eastAsia="Calibri" w:cs="Times New Roman"/>
                <w:sz w:val="24"/>
                <w:szCs w:val="24"/>
                <w:lang w:val="zh-CN"/>
              </w:rPr>
            </w:pPr>
          </w:p>
        </w:tc>
      </w:tr>
    </w:tbl>
    <w:p w14:paraId="21A76835" w14:textId="77777777" w:rsidR="00C562DF" w:rsidRDefault="00C562DF" w:rsidP="00C562DF">
      <w:pPr>
        <w:numPr>
          <w:ilvl w:val="0"/>
          <w:numId w:val="6"/>
        </w:numPr>
        <w:spacing w:after="0" w:line="27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Informații despre obiectul achiziției</w:t>
      </w:r>
      <w:r>
        <w:rPr>
          <w:rFonts w:eastAsia="Calibri" w:cs="Times New Roman"/>
          <w:kern w:val="0"/>
          <w:sz w:val="24"/>
          <w:szCs w:val="24"/>
          <w:lang w:val="zh-CN"/>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C562DF" w:rsidRPr="008B38A2" w14:paraId="2FE309D7" w14:textId="77777777" w:rsidTr="00C8387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55762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FA34350"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5A18E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C7AECC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2DB50DD"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2B9E06B"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Valoarea estimată,</w:t>
            </w:r>
            <w:r>
              <w:rPr>
                <w:rFonts w:eastAsia="Calibri" w:cs="Times New Roman"/>
                <w:sz w:val="24"/>
                <w:szCs w:val="24"/>
                <w:lang w:val="zh-CN"/>
              </w:rPr>
              <w:br/>
              <w:t>fără TVA</w:t>
            </w:r>
            <w:r>
              <w:rPr>
                <w:rFonts w:eastAsia="Calibri" w:cs="Times New Roman"/>
                <w:i/>
                <w:sz w:val="20"/>
                <w:szCs w:val="20"/>
                <w:lang w:val="zh-CN"/>
              </w:rPr>
              <w:t>(pentru fiecare lot în parte)</w:t>
            </w:r>
          </w:p>
        </w:tc>
      </w:tr>
      <w:tr w:rsidR="00C562DF" w14:paraId="315372FB" w14:textId="77777777" w:rsidTr="00C8387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3FD53F3"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88A6FC4" w14:textId="77777777" w:rsidR="00C562DF" w:rsidRDefault="00C562DF" w:rsidP="00C83878">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11EE678E"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0772A7" w14:textId="77777777" w:rsidR="00C562DF" w:rsidRDefault="00C562DF" w:rsidP="00C83878">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72C62FC1" w14:textId="77777777" w:rsidR="00C562DF" w:rsidRDefault="00C562DF" w:rsidP="00C83878">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3822FD12" w14:textId="77777777" w:rsidR="00C562DF" w:rsidRDefault="00C562DF" w:rsidP="00C83878">
            <w:pPr>
              <w:spacing w:after="0" w:line="276" w:lineRule="auto"/>
              <w:jc w:val="center"/>
              <w:rPr>
                <w:rFonts w:eastAsia="Calibri" w:cs="Times New Roman"/>
                <w:sz w:val="24"/>
                <w:szCs w:val="24"/>
                <w:lang w:val="zh-CN"/>
              </w:rPr>
            </w:pPr>
          </w:p>
        </w:tc>
      </w:tr>
      <w:tr w:rsidR="00C562DF" w14:paraId="7E8C1FD2" w14:textId="77777777" w:rsidTr="00C8387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6EE00C"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14:paraId="5D961688" w14:textId="77777777" w:rsidR="00C562DF" w:rsidRDefault="00C562DF" w:rsidP="00C83878">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61EB4801" w14:textId="77777777" w:rsidR="00C562DF" w:rsidRDefault="00C562DF" w:rsidP="00C83878">
            <w:pPr>
              <w:spacing w:after="0" w:line="276" w:lineRule="auto"/>
              <w:jc w:val="center"/>
              <w:rPr>
                <w:rFonts w:eastAsia="Calibri" w:cs="Times New Roman"/>
                <w:sz w:val="24"/>
                <w:szCs w:val="24"/>
                <w:lang w:val="zh-CN"/>
              </w:rPr>
            </w:pPr>
            <w:r>
              <w:rPr>
                <w:rFonts w:eastAsia="Calibri" w:cs="Times New Roman"/>
                <w:sz w:val="24"/>
                <w:szCs w:val="24"/>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A363E16" w14:textId="77777777" w:rsidR="00C562DF" w:rsidRDefault="00C562DF" w:rsidP="00C83878">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2DF87ECD" w14:textId="77777777" w:rsidR="00C562DF" w:rsidRDefault="00C562DF" w:rsidP="00C83878">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312549C7" w14:textId="77777777" w:rsidR="00C562DF" w:rsidRDefault="00C562DF" w:rsidP="00C83878">
            <w:pPr>
              <w:spacing w:after="0" w:line="276" w:lineRule="auto"/>
              <w:jc w:val="center"/>
              <w:rPr>
                <w:rFonts w:eastAsia="Calibri" w:cs="Times New Roman"/>
                <w:sz w:val="24"/>
                <w:szCs w:val="24"/>
                <w:lang w:val="zh-CN"/>
              </w:rPr>
            </w:pPr>
          </w:p>
        </w:tc>
      </w:tr>
    </w:tbl>
    <w:p w14:paraId="60ADB4E5" w14:textId="77777777" w:rsidR="00C562DF" w:rsidRDefault="00C562DF" w:rsidP="00C562DF">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Condiții de participare </w:t>
      </w:r>
      <w:r>
        <w:rPr>
          <w:rFonts w:eastAsia="Calibri" w:cs="Times New Roman"/>
          <w:i/>
          <w:kern w:val="0"/>
          <w:sz w:val="24"/>
          <w:szCs w:val="24"/>
          <w:lang w:val="zh-CN"/>
          <w14:ligatures w14:val="none"/>
        </w:rPr>
        <w:t>(în măsura în care sunt deja cunoscute)</w:t>
      </w:r>
      <w:r>
        <w:rPr>
          <w:rFonts w:eastAsia="Calibri" w:cs="Times New Roman"/>
          <w:b/>
          <w:kern w:val="0"/>
          <w:sz w:val="24"/>
          <w:szCs w:val="24"/>
          <w:lang w:val="zh-CN"/>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C562DF" w14:paraId="2F5C714D" w14:textId="77777777" w:rsidTr="00C83878">
        <w:tc>
          <w:tcPr>
            <w:tcW w:w="5954" w:type="dxa"/>
            <w:tcBorders>
              <w:top w:val="single" w:sz="4" w:space="0" w:color="auto"/>
              <w:left w:val="single" w:sz="4" w:space="0" w:color="auto"/>
              <w:bottom w:val="single" w:sz="4" w:space="0" w:color="auto"/>
              <w:right w:val="single" w:sz="4" w:space="0" w:color="auto"/>
            </w:tcBorders>
            <w:shd w:val="clear" w:color="auto" w:fill="F2F2F2"/>
          </w:tcPr>
          <w:p w14:paraId="0301ADE8"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7279424B"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 □</w:t>
            </w:r>
          </w:p>
          <w:p w14:paraId="30F12D1D"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14:paraId="2050F3AA" w14:textId="77777777" w:rsidTr="00C83878">
        <w:tc>
          <w:tcPr>
            <w:tcW w:w="5954" w:type="dxa"/>
            <w:tcBorders>
              <w:top w:val="single" w:sz="4" w:space="0" w:color="auto"/>
              <w:left w:val="single" w:sz="4" w:space="0" w:color="auto"/>
              <w:bottom w:val="single" w:sz="4" w:space="0" w:color="auto"/>
              <w:right w:val="single" w:sz="4" w:space="0" w:color="auto"/>
            </w:tcBorders>
            <w:shd w:val="clear" w:color="auto" w:fill="F2F2F2"/>
          </w:tcPr>
          <w:p w14:paraId="0873608E"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tcPr>
          <w:p w14:paraId="4D4BE94C"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 □</w:t>
            </w:r>
          </w:p>
          <w:p w14:paraId="7441EDE9"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rsidRPr="008B38A2" w14:paraId="6E064479" w14:textId="77777777" w:rsidTr="00C83878">
        <w:tc>
          <w:tcPr>
            <w:tcW w:w="5954" w:type="dxa"/>
            <w:tcBorders>
              <w:top w:val="single" w:sz="4" w:space="0" w:color="auto"/>
              <w:left w:val="single" w:sz="4" w:space="0" w:color="auto"/>
              <w:bottom w:val="single" w:sz="4" w:space="0" w:color="auto"/>
              <w:right w:val="single" w:sz="4" w:space="0" w:color="auto"/>
            </w:tcBorders>
            <w:shd w:val="clear" w:color="auto" w:fill="F2F2F2"/>
          </w:tcPr>
          <w:p w14:paraId="5CA08983"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5C84EBE" w14:textId="77777777" w:rsidR="00C562DF" w:rsidRDefault="00C562DF" w:rsidP="00C83878">
            <w:pPr>
              <w:spacing w:after="255" w:line="276" w:lineRule="auto"/>
              <w:contextualSpacing/>
              <w:jc w:val="both"/>
              <w:rPr>
                <w:rFonts w:eastAsia="Calibri" w:cs="Times New Roman"/>
                <w:sz w:val="20"/>
                <w:szCs w:val="20"/>
                <w:lang w:val="zh-CN"/>
              </w:rPr>
            </w:pPr>
          </w:p>
          <w:p w14:paraId="408194EF" w14:textId="77777777" w:rsidR="00C562DF" w:rsidRDefault="00C562DF" w:rsidP="00C83878">
            <w:pPr>
              <w:spacing w:after="255" w:line="276" w:lineRule="auto"/>
              <w:contextualSpacing/>
              <w:jc w:val="both"/>
              <w:rPr>
                <w:rFonts w:eastAsia="Calibri" w:cs="Times New Roman"/>
                <w:sz w:val="24"/>
                <w:szCs w:val="24"/>
                <w:lang w:val="zh-CN"/>
              </w:rPr>
            </w:pPr>
          </w:p>
          <w:p w14:paraId="463B5A5C" w14:textId="77777777" w:rsidR="00C562DF" w:rsidRDefault="00C562DF" w:rsidP="00C83878">
            <w:pPr>
              <w:spacing w:after="255" w:line="276" w:lineRule="auto"/>
              <w:contextualSpacing/>
              <w:jc w:val="both"/>
              <w:rPr>
                <w:rFonts w:eastAsia="Calibri" w:cs="Times New Roman"/>
                <w:sz w:val="24"/>
                <w:szCs w:val="24"/>
                <w:lang w:val="zh-CN"/>
              </w:rPr>
            </w:pPr>
          </w:p>
        </w:tc>
      </w:tr>
    </w:tbl>
    <w:p w14:paraId="017DD9FC" w14:textId="77777777" w:rsidR="00C562DF" w:rsidRDefault="00C562DF" w:rsidP="00C562DF">
      <w:pPr>
        <w:spacing w:before="240" w:line="276" w:lineRule="auto"/>
        <w:ind w:left="1080"/>
        <w:jc w:val="both"/>
        <w:rPr>
          <w:rFonts w:eastAsia="Calibri" w:cs="Times New Roman"/>
          <w:b/>
          <w:kern w:val="0"/>
          <w:sz w:val="24"/>
          <w:szCs w:val="24"/>
          <w:lang w:val="zh-CN"/>
          <w14:ligatures w14:val="none"/>
        </w:rPr>
      </w:pPr>
    </w:p>
    <w:p w14:paraId="54204E1F" w14:textId="77777777" w:rsidR="00C562DF" w:rsidRDefault="00C562DF" w:rsidP="00C562DF">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562DF" w:rsidRPr="008B38A2" w14:paraId="0535F9C3"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7661D03B"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217E4BFD" w14:textId="77777777" w:rsidR="00C562DF" w:rsidRDefault="00C562DF" w:rsidP="00C83878">
            <w:pPr>
              <w:spacing w:after="255" w:line="276" w:lineRule="auto"/>
              <w:contextualSpacing/>
              <w:jc w:val="both"/>
              <w:rPr>
                <w:rFonts w:eastAsia="Calibri" w:cs="Times New Roman"/>
                <w:sz w:val="24"/>
                <w:szCs w:val="24"/>
                <w:lang w:val="zh-CN"/>
              </w:rPr>
            </w:pPr>
          </w:p>
        </w:tc>
      </w:tr>
      <w:tr w:rsidR="00C562DF" w:rsidRPr="008B38A2" w14:paraId="3922F02C"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02BB60F2"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tcPr>
          <w:p w14:paraId="6982D2BE"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Acord-cadru □</w:t>
            </w:r>
          </w:p>
          <w:p w14:paraId="5ADBB105"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Sistem dinamic de achiziție □</w:t>
            </w:r>
          </w:p>
        </w:tc>
      </w:tr>
      <w:tr w:rsidR="00C562DF" w14:paraId="3CFA0FA8"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0C649C48" w14:textId="77777777" w:rsidR="00C562DF" w:rsidRDefault="00C562DF" w:rsidP="00C83878">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Contractul intră sub incidența Acordului privind achizițiile guvernamentale al Organizației Mondiale a Comerțului</w:t>
            </w:r>
          </w:p>
          <w:p w14:paraId="0ACC36E6" w14:textId="77777777" w:rsidR="00C562DF" w:rsidRDefault="00C562DF" w:rsidP="00C83878">
            <w:pPr>
              <w:spacing w:after="255" w:line="276" w:lineRule="auto"/>
              <w:contextualSpacing/>
              <w:jc w:val="both"/>
              <w:rPr>
                <w:rFonts w:eastAsia="Calibri" w:cs="Times New Roman"/>
                <w:sz w:val="24"/>
                <w:szCs w:val="24"/>
                <w:lang w:val="zh-CN"/>
              </w:rPr>
            </w:pPr>
            <w:r>
              <w:rPr>
                <w:rFonts w:eastAsia="Times New Roman" w:cs="Times New Roman"/>
                <w:i/>
                <w:sz w:val="24"/>
                <w:szCs w:val="24"/>
                <w:lang w:val="zh-CN"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tcPr>
          <w:p w14:paraId="5762C6A2"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Nu □</w:t>
            </w:r>
          </w:p>
          <w:p w14:paraId="036B0DB8" w14:textId="77777777" w:rsidR="00C562DF" w:rsidRDefault="00C562DF" w:rsidP="00C83878">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rsidRPr="008B38A2" w14:paraId="24DC1843"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60376244"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Agenția Națională pentru Soluționarea Contestațiilor</w:t>
            </w:r>
          </w:p>
          <w:p w14:paraId="47C1BA6C" w14:textId="77777777" w:rsidR="00C562DF" w:rsidRDefault="00C562DF" w:rsidP="00C83878">
            <w:pPr>
              <w:spacing w:after="255" w:line="276" w:lineRule="auto"/>
              <w:contextualSpacing/>
              <w:jc w:val="both"/>
              <w:rPr>
                <w:rFonts w:eastAsia="Times New Roman" w:cs="Times New Roman"/>
                <w:sz w:val="24"/>
                <w:szCs w:val="24"/>
                <w:lang w:val="zh-CN" w:eastAsia="zh-CN"/>
              </w:rPr>
            </w:pPr>
          </w:p>
        </w:tc>
        <w:tc>
          <w:tcPr>
            <w:tcW w:w="4111" w:type="dxa"/>
            <w:tcBorders>
              <w:top w:val="single" w:sz="4" w:space="0" w:color="auto"/>
              <w:left w:val="single" w:sz="4" w:space="0" w:color="auto"/>
              <w:bottom w:val="single" w:sz="4" w:space="0" w:color="auto"/>
              <w:right w:val="single" w:sz="4" w:space="0" w:color="auto"/>
            </w:tcBorders>
          </w:tcPr>
          <w:p w14:paraId="6E199467"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665F2515"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 xml:space="preserve">tel/fax: (022) 820 652, 820-651 </w:t>
            </w:r>
          </w:p>
          <w:p w14:paraId="6B1E8598" w14:textId="77777777" w:rsidR="00C562DF" w:rsidRDefault="00C562DF" w:rsidP="00C83878">
            <w:pPr>
              <w:spacing w:line="276" w:lineRule="auto"/>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8" w:history="1">
              <w:r>
                <w:rPr>
                  <w:rFonts w:eastAsia="Calibri" w:cs="Times New Roman"/>
                  <w:color w:val="0563C1"/>
                  <w:sz w:val="24"/>
                  <w:szCs w:val="24"/>
                  <w:u w:val="single"/>
                  <w:lang w:val="zh-CN"/>
                </w:rPr>
                <w:t>contestatii@ansc.md</w:t>
              </w:r>
            </w:hyperlink>
          </w:p>
          <w:p w14:paraId="0CF818CD" w14:textId="77777777" w:rsidR="00C562DF" w:rsidRDefault="00C562DF" w:rsidP="00C83878">
            <w:pPr>
              <w:spacing w:line="276" w:lineRule="auto"/>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C562DF" w14:paraId="00612F87" w14:textId="77777777" w:rsidTr="00C83878">
        <w:tc>
          <w:tcPr>
            <w:tcW w:w="5812" w:type="dxa"/>
            <w:tcBorders>
              <w:top w:val="single" w:sz="4" w:space="0" w:color="auto"/>
              <w:left w:val="single" w:sz="4" w:space="0" w:color="auto"/>
              <w:bottom w:val="single" w:sz="4" w:space="0" w:color="auto"/>
              <w:right w:val="single" w:sz="4" w:space="0" w:color="auto"/>
            </w:tcBorders>
            <w:shd w:val="clear" w:color="auto" w:fill="F2F2F2"/>
          </w:tcPr>
          <w:p w14:paraId="2A9B8720" w14:textId="77777777" w:rsidR="00C562DF" w:rsidRDefault="00C562DF" w:rsidP="00C83878">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2B9BA6BA" w14:textId="77777777" w:rsidR="00C562DF" w:rsidRDefault="00C562DF" w:rsidP="00C83878">
            <w:pPr>
              <w:spacing w:line="276" w:lineRule="auto"/>
              <w:jc w:val="both"/>
              <w:rPr>
                <w:rFonts w:eastAsia="Calibri" w:cs="Times New Roman"/>
                <w:sz w:val="24"/>
                <w:szCs w:val="24"/>
                <w:lang w:val="zh-CN"/>
              </w:rPr>
            </w:pPr>
          </w:p>
          <w:p w14:paraId="0D57E7B8" w14:textId="77777777" w:rsidR="00C562DF" w:rsidRDefault="00C562DF" w:rsidP="00C83878">
            <w:pPr>
              <w:spacing w:line="276" w:lineRule="auto"/>
              <w:jc w:val="both"/>
              <w:rPr>
                <w:rFonts w:eastAsia="Calibri" w:cs="Times New Roman"/>
                <w:sz w:val="24"/>
                <w:szCs w:val="24"/>
                <w:lang w:val="zh-CN"/>
              </w:rPr>
            </w:pPr>
          </w:p>
        </w:tc>
      </w:tr>
    </w:tbl>
    <w:p w14:paraId="2B68EB91" w14:textId="77777777" w:rsidR="00C562DF" w:rsidRDefault="00C562DF" w:rsidP="00C562DF">
      <w:pPr>
        <w:spacing w:line="276" w:lineRule="auto"/>
        <w:jc w:val="both"/>
        <w:rPr>
          <w:rFonts w:eastAsia="Calibri" w:cs="Times New Roman"/>
          <w:kern w:val="0"/>
          <w:sz w:val="24"/>
          <w:szCs w:val="24"/>
          <w:lang w:val="zh-CN"/>
          <w14:ligatures w14:val="none"/>
        </w:rPr>
      </w:pPr>
    </w:p>
    <w:p w14:paraId="7321E2E1" w14:textId="77777777" w:rsidR="00C562DF" w:rsidRDefault="00C562DF" w:rsidP="00C562DF">
      <w:pPr>
        <w:spacing w:before="120" w:after="120" w:line="276" w:lineRule="auto"/>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7609CBB8" w14:textId="77777777" w:rsidR="00C562DF" w:rsidRDefault="00C562DF" w:rsidP="00C562DF">
      <w:pPr>
        <w:spacing w:line="276" w:lineRule="auto"/>
        <w:jc w:val="both"/>
        <w:rPr>
          <w:rFonts w:eastAsia="Calibri" w:cs="Times New Roman"/>
          <w:kern w:val="0"/>
          <w:sz w:val="24"/>
          <w:szCs w:val="24"/>
          <w:lang w:val="zh-CN"/>
          <w14:ligatures w14:val="none"/>
        </w:rPr>
      </w:pPr>
    </w:p>
    <w:p w14:paraId="70D946F4" w14:textId="77777777" w:rsidR="00C562DF" w:rsidRDefault="00C562DF" w:rsidP="00C562DF">
      <w:pPr>
        <w:spacing w:line="276" w:lineRule="auto"/>
        <w:jc w:val="both"/>
        <w:rPr>
          <w:rFonts w:eastAsia="Calibri" w:cs="Times New Roman"/>
          <w:kern w:val="0"/>
          <w:sz w:val="24"/>
          <w:szCs w:val="24"/>
          <w:lang w:val="zh-CN"/>
          <w14:ligatures w14:val="none"/>
        </w:rPr>
      </w:pPr>
    </w:p>
    <w:p w14:paraId="5A83FB3F" w14:textId="77777777" w:rsidR="00C562DF" w:rsidRDefault="00C562DF" w:rsidP="00C562DF">
      <w:pPr>
        <w:spacing w:line="276" w:lineRule="auto"/>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color w:val="000000"/>
          <w:kern w:val="0"/>
          <w:sz w:val="24"/>
          <w:szCs w:val="24"/>
          <w:shd w:val="clear" w:color="auto" w:fill="FFFFFF"/>
          <w:lang w:val="zh-CN"/>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144A7C6D" w14:textId="77777777" w:rsidR="00C562DF" w:rsidRDefault="00C562DF" w:rsidP="00C562DF">
      <w:pPr>
        <w:spacing w:after="0"/>
        <w:rPr>
          <w:rFonts w:eastAsia="Times New Roman" w:cs="Times New Roman"/>
          <w:kern w:val="0"/>
          <w:sz w:val="24"/>
          <w:szCs w:val="24"/>
          <w:lang w:val="en-US"/>
          <w14:ligatures w14:val="none"/>
        </w:rPr>
      </w:pPr>
    </w:p>
    <w:p w14:paraId="08942197" w14:textId="77777777" w:rsidR="00C562DF" w:rsidRDefault="00C562DF" w:rsidP="00C562DF">
      <w:pPr>
        <w:spacing w:after="0"/>
        <w:rPr>
          <w:rFonts w:eastAsia="Times New Roman" w:cs="Times New Roman"/>
          <w:kern w:val="0"/>
          <w:sz w:val="24"/>
          <w:szCs w:val="24"/>
          <w:lang w:val="en-US"/>
          <w14:ligatures w14:val="none"/>
        </w:rPr>
      </w:pPr>
    </w:p>
    <w:p w14:paraId="35D955FA" w14:textId="77777777" w:rsidR="00C562DF" w:rsidRDefault="00C562DF" w:rsidP="00C562DF">
      <w:pPr>
        <w:spacing w:after="0"/>
        <w:rPr>
          <w:rFonts w:eastAsia="Times New Roman" w:cs="Times New Roman"/>
          <w:kern w:val="0"/>
          <w:sz w:val="24"/>
          <w:szCs w:val="24"/>
          <w:lang w:val="en-US"/>
          <w14:ligatures w14:val="none"/>
        </w:rPr>
      </w:pPr>
    </w:p>
    <w:p w14:paraId="6DC43388" w14:textId="77777777" w:rsidR="00C562DF" w:rsidRDefault="00C562DF" w:rsidP="00C562DF">
      <w:pPr>
        <w:spacing w:after="0"/>
        <w:rPr>
          <w:rFonts w:eastAsia="Times New Roman" w:cs="Times New Roman"/>
          <w:kern w:val="0"/>
          <w:sz w:val="24"/>
          <w:szCs w:val="24"/>
          <w:lang w:val="en-US"/>
          <w14:ligatures w14:val="none"/>
        </w:rPr>
      </w:pPr>
    </w:p>
    <w:p w14:paraId="1AF9CED6" w14:textId="77777777" w:rsidR="00C562DF" w:rsidRDefault="00C562DF" w:rsidP="00C562DF">
      <w:pPr>
        <w:spacing w:after="0"/>
        <w:rPr>
          <w:rFonts w:eastAsia="Times New Roman" w:cs="Times New Roman"/>
          <w:kern w:val="0"/>
          <w:sz w:val="24"/>
          <w:szCs w:val="24"/>
          <w:lang w:val="en-US"/>
          <w14:ligatures w14:val="none"/>
        </w:rPr>
      </w:pPr>
      <w:bookmarkStart w:id="45" w:name="_Hlk194057295"/>
    </w:p>
    <w:p w14:paraId="42EFB8F0" w14:textId="77777777" w:rsidR="00C5591D" w:rsidRDefault="00C5591D" w:rsidP="00C562DF">
      <w:pPr>
        <w:spacing w:after="0"/>
        <w:rPr>
          <w:rFonts w:eastAsia="Times New Roman" w:cs="Times New Roman"/>
          <w:kern w:val="0"/>
          <w:sz w:val="24"/>
          <w:szCs w:val="24"/>
          <w:lang w:val="en-US"/>
          <w14:ligatures w14:val="none"/>
        </w:rPr>
      </w:pPr>
    </w:p>
    <w:p w14:paraId="35ABED21" w14:textId="77777777" w:rsidR="00C5591D" w:rsidRDefault="00C5591D" w:rsidP="00C562DF">
      <w:pPr>
        <w:spacing w:after="0"/>
        <w:rPr>
          <w:rFonts w:eastAsia="Times New Roman" w:cs="Times New Roman"/>
          <w:kern w:val="0"/>
          <w:sz w:val="24"/>
          <w:szCs w:val="24"/>
          <w:lang w:val="en-US"/>
          <w14:ligatures w14:val="none"/>
        </w:rPr>
      </w:pPr>
    </w:p>
    <w:p w14:paraId="21B776CE" w14:textId="77777777" w:rsidR="00C5591D" w:rsidRDefault="00C5591D" w:rsidP="00C562DF">
      <w:pPr>
        <w:spacing w:after="0"/>
        <w:rPr>
          <w:rFonts w:eastAsia="Times New Roman" w:cs="Times New Roman"/>
          <w:kern w:val="0"/>
          <w:sz w:val="24"/>
          <w:szCs w:val="24"/>
          <w:lang w:val="en-US"/>
          <w14:ligatures w14:val="none"/>
        </w:rPr>
      </w:pPr>
    </w:p>
    <w:p w14:paraId="4BF28DFB" w14:textId="77777777" w:rsidR="00C5591D" w:rsidRDefault="00C5591D" w:rsidP="00C562DF">
      <w:pPr>
        <w:spacing w:after="0"/>
        <w:rPr>
          <w:rFonts w:eastAsia="Times New Roman" w:cs="Times New Roman"/>
          <w:kern w:val="0"/>
          <w:sz w:val="24"/>
          <w:szCs w:val="24"/>
          <w:lang w:val="en-US"/>
          <w14:ligatures w14:val="none"/>
        </w:rPr>
      </w:pPr>
    </w:p>
    <w:p w14:paraId="6593818A" w14:textId="77777777" w:rsidR="00C5591D" w:rsidRDefault="00C5591D" w:rsidP="00C562DF">
      <w:pPr>
        <w:spacing w:after="0"/>
        <w:rPr>
          <w:rFonts w:eastAsia="Times New Roman" w:cs="Times New Roman"/>
          <w:kern w:val="0"/>
          <w:sz w:val="24"/>
          <w:szCs w:val="24"/>
          <w:lang w:val="en-US"/>
          <w14:ligatures w14:val="none"/>
        </w:rPr>
      </w:pPr>
    </w:p>
    <w:p w14:paraId="6FF1F670" w14:textId="77777777" w:rsidR="00C5591D" w:rsidRDefault="00C5591D" w:rsidP="00C562DF">
      <w:pPr>
        <w:spacing w:after="0"/>
        <w:rPr>
          <w:rFonts w:eastAsia="Times New Roman" w:cs="Times New Roman"/>
          <w:kern w:val="0"/>
          <w:sz w:val="24"/>
          <w:szCs w:val="24"/>
          <w:lang w:val="en-US"/>
          <w14:ligatures w14:val="none"/>
        </w:rPr>
      </w:pPr>
    </w:p>
    <w:p w14:paraId="05296C0C" w14:textId="77777777" w:rsidR="00C5591D" w:rsidRDefault="00C5591D" w:rsidP="00C562DF">
      <w:pPr>
        <w:spacing w:after="0"/>
        <w:rPr>
          <w:rFonts w:eastAsia="Times New Roman" w:cs="Times New Roman"/>
          <w:kern w:val="0"/>
          <w:sz w:val="24"/>
          <w:szCs w:val="24"/>
          <w:lang w:val="en-US"/>
          <w14:ligatures w14:val="none"/>
        </w:rPr>
      </w:pPr>
    </w:p>
    <w:p w14:paraId="03D1C724" w14:textId="77777777" w:rsidR="00C5591D" w:rsidRDefault="00C5591D" w:rsidP="00C562DF">
      <w:pPr>
        <w:spacing w:after="0"/>
        <w:rPr>
          <w:rFonts w:eastAsia="Times New Roman" w:cs="Times New Roman"/>
          <w:kern w:val="0"/>
          <w:sz w:val="24"/>
          <w:szCs w:val="24"/>
          <w:lang w:val="en-US"/>
          <w14:ligatures w14:val="none"/>
        </w:rPr>
      </w:pPr>
    </w:p>
    <w:p w14:paraId="6448A4BA" w14:textId="77777777" w:rsidR="00C5591D" w:rsidRDefault="00C5591D" w:rsidP="00C562DF">
      <w:pPr>
        <w:spacing w:after="0"/>
        <w:rPr>
          <w:rFonts w:eastAsia="Times New Roman" w:cs="Times New Roman"/>
          <w:kern w:val="0"/>
          <w:sz w:val="24"/>
          <w:szCs w:val="24"/>
          <w:lang w:val="en-US"/>
          <w14:ligatures w14:val="none"/>
        </w:rPr>
      </w:pPr>
    </w:p>
    <w:p w14:paraId="43976C67" w14:textId="77777777" w:rsidR="00C5591D" w:rsidRDefault="00C5591D" w:rsidP="00C562DF">
      <w:pPr>
        <w:spacing w:after="0"/>
        <w:rPr>
          <w:rFonts w:eastAsia="Times New Roman" w:cs="Times New Roman"/>
          <w:kern w:val="0"/>
          <w:sz w:val="24"/>
          <w:szCs w:val="24"/>
          <w:lang w:val="en-US"/>
          <w14:ligatures w14:val="none"/>
        </w:rPr>
      </w:pPr>
    </w:p>
    <w:p w14:paraId="0422DD71" w14:textId="49BB6896" w:rsidR="00C5591D" w:rsidRDefault="00C5591D" w:rsidP="00C562DF">
      <w:pPr>
        <w:spacing w:after="0"/>
        <w:rPr>
          <w:rFonts w:eastAsia="Times New Roman" w:cs="Times New Roman"/>
          <w:kern w:val="0"/>
          <w:sz w:val="24"/>
          <w:szCs w:val="24"/>
          <w:lang w:val="en-US"/>
          <w14:ligatures w14:val="none"/>
        </w:rPr>
      </w:pPr>
    </w:p>
    <w:p w14:paraId="0E0E9226" w14:textId="77777777" w:rsidR="00C5591D" w:rsidRDefault="00C5591D" w:rsidP="00C562DF">
      <w:pPr>
        <w:spacing w:after="0"/>
        <w:rPr>
          <w:rFonts w:eastAsia="Times New Roman" w:cs="Times New Roman"/>
          <w:kern w:val="0"/>
          <w:sz w:val="24"/>
          <w:szCs w:val="24"/>
          <w:lang w:val="en-US"/>
          <w14:ligatures w14:val="none"/>
        </w:rPr>
      </w:pPr>
    </w:p>
    <w:p w14:paraId="34B0A6A9" w14:textId="77777777" w:rsidR="00C5591D" w:rsidRDefault="00C5591D" w:rsidP="00C562DF">
      <w:pPr>
        <w:spacing w:after="0"/>
        <w:rPr>
          <w:rFonts w:eastAsia="Times New Roman" w:cs="Times New Roman"/>
          <w:kern w:val="0"/>
          <w:sz w:val="24"/>
          <w:szCs w:val="24"/>
          <w:lang w:val="en-US"/>
          <w14:ligatures w14:val="none"/>
        </w:rPr>
      </w:pPr>
    </w:p>
    <w:p w14:paraId="15247D0F" w14:textId="77777777" w:rsidR="00C5591D" w:rsidRDefault="00C5591D" w:rsidP="00C562DF">
      <w:pPr>
        <w:spacing w:after="0"/>
        <w:rPr>
          <w:rFonts w:eastAsia="Times New Roman" w:cs="Times New Roman"/>
          <w:kern w:val="0"/>
          <w:sz w:val="24"/>
          <w:szCs w:val="24"/>
          <w:lang w:val="en-US"/>
          <w14:ligatures w14:val="none"/>
        </w:rPr>
      </w:pPr>
    </w:p>
    <w:p w14:paraId="3169CBD3" w14:textId="77777777" w:rsidR="00C5591D" w:rsidRDefault="00C5591D" w:rsidP="00C562DF">
      <w:pPr>
        <w:spacing w:after="0"/>
        <w:rPr>
          <w:rFonts w:eastAsia="Times New Roman" w:cs="Times New Roman"/>
          <w:kern w:val="0"/>
          <w:sz w:val="24"/>
          <w:szCs w:val="24"/>
          <w:lang w:val="en-US"/>
          <w14:ligatures w14:val="none"/>
        </w:rPr>
      </w:pPr>
    </w:p>
    <w:p w14:paraId="4A97A893" w14:textId="77777777" w:rsidR="00C5591D" w:rsidRDefault="00C5591D" w:rsidP="00C562DF">
      <w:pPr>
        <w:spacing w:after="0"/>
        <w:rPr>
          <w:rFonts w:eastAsia="Times New Roman" w:cs="Times New Roman"/>
          <w:kern w:val="0"/>
          <w:sz w:val="24"/>
          <w:szCs w:val="24"/>
          <w:lang w:val="en-US"/>
          <w14:ligatures w14:val="none"/>
        </w:rPr>
      </w:pPr>
    </w:p>
    <w:p w14:paraId="0EF7E9E2" w14:textId="77777777" w:rsidR="00C5591D" w:rsidRDefault="00C5591D" w:rsidP="00C562DF">
      <w:pPr>
        <w:spacing w:after="0"/>
        <w:rPr>
          <w:rFonts w:eastAsia="Times New Roman" w:cs="Times New Roman"/>
          <w:kern w:val="0"/>
          <w:sz w:val="24"/>
          <w:szCs w:val="24"/>
          <w:lang w:val="en-US"/>
          <w14:ligatures w14:val="none"/>
        </w:rPr>
      </w:pPr>
    </w:p>
    <w:p w14:paraId="34A9B91E" w14:textId="77777777" w:rsidR="00C5591D" w:rsidRDefault="00C5591D" w:rsidP="00C562DF">
      <w:pPr>
        <w:spacing w:after="0"/>
        <w:rPr>
          <w:rFonts w:eastAsia="Times New Roman" w:cs="Times New Roman"/>
          <w:kern w:val="0"/>
          <w:sz w:val="24"/>
          <w:szCs w:val="24"/>
          <w:lang w:val="en-US"/>
          <w14:ligatures w14:val="none"/>
        </w:rPr>
      </w:pPr>
    </w:p>
    <w:p w14:paraId="444D0081" w14:textId="77777777" w:rsidR="00C5591D" w:rsidRDefault="00C5591D" w:rsidP="00C562DF">
      <w:pPr>
        <w:spacing w:after="0"/>
        <w:rPr>
          <w:rFonts w:eastAsia="Times New Roman" w:cs="Times New Roman"/>
          <w:kern w:val="0"/>
          <w:sz w:val="24"/>
          <w:szCs w:val="24"/>
          <w:lang w:val="en-US"/>
          <w14:ligatures w14:val="none"/>
        </w:rPr>
      </w:pPr>
    </w:p>
    <w:p w14:paraId="41D2307C" w14:textId="77777777" w:rsidR="00C5591D" w:rsidRDefault="00C5591D" w:rsidP="00C562DF">
      <w:pPr>
        <w:spacing w:after="0"/>
        <w:rPr>
          <w:rFonts w:eastAsia="Times New Roman" w:cs="Times New Roman"/>
          <w:kern w:val="0"/>
          <w:sz w:val="24"/>
          <w:szCs w:val="24"/>
          <w:lang w:val="en-US"/>
          <w14:ligatures w14:val="none"/>
        </w:rPr>
      </w:pPr>
    </w:p>
    <w:p w14:paraId="51A8D769" w14:textId="77777777" w:rsidR="008B38A2" w:rsidRDefault="008B38A2" w:rsidP="008B38A2">
      <w:pPr>
        <w:spacing w:after="0"/>
        <w:jc w:val="right"/>
        <w:rPr>
          <w:rFonts w:eastAsia="Times New Roman" w:cs="Times New Roman"/>
          <w:kern w:val="0"/>
          <w:sz w:val="22"/>
          <w:lang w:val="it-IT"/>
          <w14:ligatures w14:val="none"/>
        </w:rPr>
      </w:pPr>
      <w:bookmarkStart w:id="46" w:name="_Hlk202374381"/>
      <w:bookmarkEnd w:id="45"/>
      <w:r>
        <w:rPr>
          <w:rFonts w:eastAsia="Times New Roman" w:cs="Times New Roman"/>
          <w:kern w:val="0"/>
          <w:sz w:val="24"/>
          <w:szCs w:val="24"/>
          <w:lang w:val="it-IT"/>
          <w14:ligatures w14:val="none"/>
        </w:rPr>
        <w:t>Anexa nr. 2</w:t>
      </w:r>
    </w:p>
    <w:p w14:paraId="555CCB0F" w14:textId="77777777" w:rsidR="008B38A2" w:rsidRDefault="008B38A2" w:rsidP="008B38A2">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nr.115</w:t>
      </w:r>
    </w:p>
    <w:p w14:paraId="63E6D836" w14:textId="77777777" w:rsidR="008B38A2" w:rsidRDefault="008B38A2" w:rsidP="008B38A2">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“15” septembrie 2021</w:t>
      </w:r>
    </w:p>
    <w:p w14:paraId="2A0180B0" w14:textId="77777777" w:rsidR="008B38A2" w:rsidRDefault="008B38A2" w:rsidP="008B38A2">
      <w:pPr>
        <w:spacing w:before="120" w:after="0"/>
        <w:rPr>
          <w:rFonts w:eastAsia="Times New Roman" w:cs="Times New Roman"/>
          <w:kern w:val="0"/>
          <w:sz w:val="20"/>
          <w:szCs w:val="20"/>
          <w:lang w:val="ro-RO" w:eastAsia="ru-RU"/>
          <w14:ligatures w14:val="none"/>
        </w:rPr>
      </w:pPr>
    </w:p>
    <w:p w14:paraId="16B29716" w14:textId="77777777" w:rsidR="008B38A2" w:rsidRDefault="008B38A2" w:rsidP="008B38A2">
      <w:pPr>
        <w:tabs>
          <w:tab w:val="left" w:pos="360"/>
          <w:tab w:val="left" w:pos="567"/>
        </w:tabs>
        <w:spacing w:after="0"/>
        <w:jc w:val="center"/>
        <w:outlineLvl w:val="2"/>
        <w:rPr>
          <w:rFonts w:eastAsia="PMingLiU" w:cs="Times New Roman"/>
          <w:b/>
          <w:kern w:val="0"/>
          <w:sz w:val="24"/>
          <w:szCs w:val="24"/>
          <w:lang w:val="it-IT" w:eastAsia="zh-CN"/>
          <w14:ligatures w14:val="none"/>
        </w:rPr>
      </w:pPr>
    </w:p>
    <w:p w14:paraId="5C5AF4D7" w14:textId="77777777" w:rsidR="008B38A2" w:rsidRDefault="008B38A2" w:rsidP="008B38A2">
      <w:pPr>
        <w:spacing w:before="120" w:after="0"/>
        <w:jc w:val="center"/>
        <w:outlineLvl w:val="0"/>
        <w:rPr>
          <w:rFonts w:eastAsia="Times New Roman" w:cs="Times New Roman"/>
          <w:b/>
          <w:kern w:val="0"/>
          <w:szCs w:val="28"/>
          <w:lang w:val="ro-RO" w:eastAsia="ru-RU"/>
          <w14:ligatures w14:val="none"/>
        </w:rPr>
      </w:pPr>
      <w:bookmarkStart w:id="47" w:name="_Hlk77770922"/>
      <w:r>
        <w:rPr>
          <w:rFonts w:eastAsia="Times New Roman" w:cs="Times New Roman"/>
          <w:b/>
          <w:kern w:val="0"/>
          <w:szCs w:val="28"/>
          <w:lang w:val="ro-RO" w:eastAsia="ru-RU"/>
          <w14:ligatures w14:val="none"/>
        </w:rPr>
        <w:t xml:space="preserve">ANUNȚ DE PARTICIPARE </w:t>
      </w:r>
      <w:bookmarkEnd w:id="47"/>
    </w:p>
    <w:p w14:paraId="286FD1BF" w14:textId="77777777" w:rsidR="008B38A2" w:rsidRDefault="008B38A2" w:rsidP="008B38A2">
      <w:pPr>
        <w:spacing w:after="0"/>
        <w:rPr>
          <w:rFonts w:eastAsia="Times New Roman" w:cs="Times New Roman"/>
          <w:kern w:val="0"/>
          <w:sz w:val="20"/>
          <w:szCs w:val="20"/>
          <w:lang w:val="it-IT" w:eastAsia="ru-RU"/>
          <w14:ligatures w14:val="none"/>
        </w:rPr>
      </w:pPr>
    </w:p>
    <w:p w14:paraId="64CE469B" w14:textId="77777777" w:rsidR="008B38A2" w:rsidRPr="009634DB" w:rsidRDefault="008B38A2" w:rsidP="008B38A2">
      <w:pPr>
        <w:autoSpaceDE w:val="0"/>
        <w:autoSpaceDN w:val="0"/>
        <w:adjustRightInd w:val="0"/>
        <w:spacing w:after="0"/>
        <w:rPr>
          <w:rFonts w:cs="Times New Roman"/>
          <w:b/>
          <w:bCs/>
          <w:kern w:val="0"/>
          <w:sz w:val="24"/>
          <w:szCs w:val="24"/>
          <w:u w:val="single"/>
          <w:lang w:val="en-US"/>
        </w:rPr>
      </w:pPr>
      <w:r>
        <w:rPr>
          <w:rFonts w:eastAsia="Times New Roman" w:cs="Times New Roman"/>
          <w:b/>
          <w:kern w:val="0"/>
          <w:sz w:val="24"/>
          <w:szCs w:val="24"/>
          <w:lang w:val="it-IT" w:eastAsia="ru-RU"/>
          <w14:ligatures w14:val="none"/>
        </w:rPr>
        <w:t xml:space="preserve">Privind achiziționarea: </w:t>
      </w:r>
      <w:proofErr w:type="spellStart"/>
      <w:r w:rsidRPr="009634DB">
        <w:rPr>
          <w:rFonts w:cs="Times New Roman"/>
          <w:b/>
          <w:bCs/>
          <w:kern w:val="0"/>
          <w:sz w:val="24"/>
          <w:szCs w:val="24"/>
          <w:u w:val="single"/>
          <w:lang w:val="en-US"/>
        </w:rPr>
        <w:t>Reparatia</w:t>
      </w:r>
      <w:proofErr w:type="spellEnd"/>
      <w:r w:rsidRPr="009634DB">
        <w:rPr>
          <w:rFonts w:cs="Times New Roman"/>
          <w:b/>
          <w:bCs/>
          <w:kern w:val="0"/>
          <w:sz w:val="24"/>
          <w:szCs w:val="24"/>
          <w:u w:val="single"/>
          <w:lang w:val="en-US"/>
        </w:rPr>
        <w:t xml:space="preserve"> </w:t>
      </w:r>
      <w:proofErr w:type="spellStart"/>
      <w:r w:rsidRPr="009634DB">
        <w:rPr>
          <w:rFonts w:cs="Times New Roman"/>
          <w:b/>
          <w:bCs/>
          <w:kern w:val="0"/>
          <w:sz w:val="24"/>
          <w:szCs w:val="24"/>
          <w:u w:val="single"/>
          <w:lang w:val="en-US"/>
        </w:rPr>
        <w:t>capitala</w:t>
      </w:r>
      <w:proofErr w:type="spellEnd"/>
      <w:r w:rsidRPr="009634DB">
        <w:rPr>
          <w:rFonts w:cs="Times New Roman"/>
          <w:b/>
          <w:bCs/>
          <w:kern w:val="0"/>
          <w:sz w:val="24"/>
          <w:szCs w:val="24"/>
          <w:u w:val="single"/>
          <w:lang w:val="en-US"/>
        </w:rPr>
        <w:t xml:space="preserve"> a </w:t>
      </w:r>
      <w:proofErr w:type="spellStart"/>
      <w:r w:rsidRPr="009634DB">
        <w:rPr>
          <w:rFonts w:cs="Times New Roman"/>
          <w:b/>
          <w:bCs/>
          <w:kern w:val="0"/>
          <w:sz w:val="24"/>
          <w:szCs w:val="24"/>
          <w:u w:val="single"/>
          <w:lang w:val="en-US"/>
        </w:rPr>
        <w:t>cailor</w:t>
      </w:r>
      <w:proofErr w:type="spellEnd"/>
      <w:r w:rsidRPr="009634DB">
        <w:rPr>
          <w:rFonts w:cs="Times New Roman"/>
          <w:b/>
          <w:bCs/>
          <w:kern w:val="0"/>
          <w:sz w:val="24"/>
          <w:szCs w:val="24"/>
          <w:u w:val="single"/>
          <w:lang w:val="en-US"/>
        </w:rPr>
        <w:t xml:space="preserve"> de </w:t>
      </w:r>
      <w:proofErr w:type="spellStart"/>
      <w:r w:rsidRPr="009634DB">
        <w:rPr>
          <w:rFonts w:cs="Times New Roman"/>
          <w:b/>
          <w:bCs/>
          <w:kern w:val="0"/>
          <w:sz w:val="24"/>
          <w:szCs w:val="24"/>
          <w:u w:val="single"/>
          <w:lang w:val="en-US"/>
        </w:rPr>
        <w:t>acces</w:t>
      </w:r>
      <w:proofErr w:type="spellEnd"/>
      <w:r w:rsidRPr="009634DB">
        <w:rPr>
          <w:rFonts w:cs="Times New Roman"/>
          <w:b/>
          <w:bCs/>
          <w:kern w:val="0"/>
          <w:sz w:val="24"/>
          <w:szCs w:val="24"/>
          <w:u w:val="single"/>
          <w:lang w:val="en-US"/>
        </w:rPr>
        <w:t xml:space="preserve"> la </w:t>
      </w:r>
      <w:proofErr w:type="spellStart"/>
      <w:r w:rsidRPr="009634DB">
        <w:rPr>
          <w:rFonts w:cs="Times New Roman"/>
          <w:b/>
          <w:bCs/>
          <w:kern w:val="0"/>
          <w:sz w:val="24"/>
          <w:szCs w:val="24"/>
          <w:u w:val="single"/>
          <w:lang w:val="en-US"/>
        </w:rPr>
        <w:t>Caminul</w:t>
      </w:r>
      <w:proofErr w:type="spellEnd"/>
      <w:r w:rsidRPr="009634DB">
        <w:rPr>
          <w:rFonts w:cs="Times New Roman"/>
          <w:b/>
          <w:bCs/>
          <w:kern w:val="0"/>
          <w:sz w:val="24"/>
          <w:szCs w:val="24"/>
          <w:u w:val="single"/>
          <w:lang w:val="en-US"/>
        </w:rPr>
        <w:t xml:space="preserve"> Cultural</w:t>
      </w:r>
    </w:p>
    <w:p w14:paraId="58778751" w14:textId="77777777" w:rsidR="008B38A2" w:rsidRPr="009634DB" w:rsidRDefault="008B38A2" w:rsidP="008B38A2">
      <w:pPr>
        <w:shd w:val="clear" w:color="auto" w:fill="FFFFFF" w:themeFill="background1"/>
        <w:spacing w:before="120" w:after="0"/>
        <w:rPr>
          <w:rFonts w:eastAsia="Times New Roman" w:cs="Times New Roman"/>
          <w:kern w:val="0"/>
          <w:sz w:val="24"/>
          <w:szCs w:val="24"/>
          <w:u w:val="single"/>
          <w:lang w:val="it-IT" w:eastAsia="ru-RU"/>
          <w14:ligatures w14:val="none"/>
        </w:rPr>
      </w:pPr>
      <w:proofErr w:type="spellStart"/>
      <w:r w:rsidRPr="009634DB">
        <w:rPr>
          <w:rFonts w:cs="Times New Roman"/>
          <w:b/>
          <w:bCs/>
          <w:kern w:val="0"/>
          <w:sz w:val="24"/>
          <w:szCs w:val="24"/>
          <w:u w:val="single"/>
          <w:lang w:val="en-US"/>
        </w:rPr>
        <w:t>satul</w:t>
      </w:r>
      <w:proofErr w:type="spellEnd"/>
      <w:r w:rsidRPr="009634DB">
        <w:rPr>
          <w:rFonts w:cs="Times New Roman"/>
          <w:b/>
          <w:bCs/>
          <w:kern w:val="0"/>
          <w:sz w:val="24"/>
          <w:szCs w:val="24"/>
          <w:u w:val="single"/>
          <w:lang w:val="en-US"/>
        </w:rPr>
        <w:t xml:space="preserve"> </w:t>
      </w:r>
      <w:proofErr w:type="spellStart"/>
      <w:r w:rsidRPr="009634DB">
        <w:rPr>
          <w:rFonts w:cs="Times New Roman"/>
          <w:b/>
          <w:bCs/>
          <w:kern w:val="0"/>
          <w:sz w:val="24"/>
          <w:szCs w:val="24"/>
          <w:u w:val="single"/>
          <w:lang w:val="en-US"/>
        </w:rPr>
        <w:t>Grigorievca</w:t>
      </w:r>
      <w:proofErr w:type="spellEnd"/>
      <w:r w:rsidRPr="009634DB">
        <w:rPr>
          <w:rFonts w:cs="Times New Roman"/>
          <w:b/>
          <w:bCs/>
          <w:kern w:val="0"/>
          <w:sz w:val="24"/>
          <w:szCs w:val="24"/>
          <w:u w:val="single"/>
          <w:lang w:val="en-US"/>
        </w:rPr>
        <w:t xml:space="preserve"> </w:t>
      </w:r>
      <w:proofErr w:type="spellStart"/>
      <w:r w:rsidRPr="009634DB">
        <w:rPr>
          <w:rFonts w:cs="Times New Roman"/>
          <w:b/>
          <w:bCs/>
          <w:kern w:val="0"/>
          <w:sz w:val="24"/>
          <w:szCs w:val="24"/>
          <w:u w:val="single"/>
          <w:lang w:val="en-US"/>
        </w:rPr>
        <w:t>raionul</w:t>
      </w:r>
      <w:proofErr w:type="spellEnd"/>
      <w:r w:rsidRPr="009634DB">
        <w:rPr>
          <w:rFonts w:cs="Times New Roman"/>
          <w:b/>
          <w:bCs/>
          <w:kern w:val="0"/>
          <w:sz w:val="24"/>
          <w:szCs w:val="24"/>
          <w:u w:val="single"/>
          <w:lang w:val="en-US"/>
        </w:rPr>
        <w:t xml:space="preserve"> </w:t>
      </w:r>
      <w:proofErr w:type="spellStart"/>
      <w:r w:rsidRPr="009634DB">
        <w:rPr>
          <w:rFonts w:cs="Times New Roman"/>
          <w:b/>
          <w:bCs/>
          <w:kern w:val="0"/>
          <w:sz w:val="24"/>
          <w:szCs w:val="24"/>
          <w:u w:val="single"/>
          <w:lang w:val="en-US"/>
        </w:rPr>
        <w:t>Causeni</w:t>
      </w:r>
      <w:proofErr w:type="spellEnd"/>
    </w:p>
    <w:p w14:paraId="7C8F148D" w14:textId="77777777" w:rsidR="008B38A2" w:rsidRPr="00A31AC8" w:rsidRDefault="008B38A2" w:rsidP="008B38A2">
      <w:pPr>
        <w:shd w:val="clear" w:color="auto" w:fill="FFFFFF" w:themeFill="background1"/>
        <w:spacing w:before="120" w:after="0"/>
        <w:rPr>
          <w:rFonts w:eastAsia="Times New Roman" w:cs="Times New Roman"/>
          <w:b/>
          <w:kern w:val="0"/>
          <w:sz w:val="24"/>
          <w:szCs w:val="24"/>
          <w:lang w:val="en-US" w:eastAsia="ru-RU"/>
          <w14:ligatures w14:val="none"/>
        </w:rPr>
      </w:pPr>
      <w:r>
        <w:rPr>
          <w:rFonts w:eastAsia="Times New Roman" w:cs="Times New Roman"/>
          <w:kern w:val="0"/>
          <w:sz w:val="20"/>
          <w:szCs w:val="24"/>
          <w:lang w:val="it-IT" w:eastAsia="ru-RU"/>
          <w14:ligatures w14:val="none"/>
        </w:rPr>
        <w:t xml:space="preserve">                                                             </w:t>
      </w:r>
      <w:r>
        <w:rPr>
          <w:rFonts w:eastAsia="Times New Roman" w:cs="Times New Roman"/>
          <w:b/>
          <w:kern w:val="0"/>
          <w:sz w:val="24"/>
          <w:szCs w:val="24"/>
          <w:lang w:val="it-IT" w:eastAsia="ru-RU"/>
          <w14:ligatures w14:val="none"/>
        </w:rPr>
        <w:br/>
        <w:t xml:space="preserve">prin procedura de achiziție  </w:t>
      </w:r>
      <w:proofErr w:type="spellStart"/>
      <w:r w:rsidRPr="00A31AC8">
        <w:rPr>
          <w:rFonts w:eastAsia="Times New Roman" w:cs="Times New Roman"/>
          <w:b/>
          <w:kern w:val="0"/>
          <w:sz w:val="24"/>
          <w:szCs w:val="24"/>
          <w:lang w:val="en-US" w:eastAsia="ru-RU"/>
          <w14:ligatures w14:val="none"/>
        </w:rPr>
        <w:t>Achizitie</w:t>
      </w:r>
      <w:proofErr w:type="spellEnd"/>
      <w:r w:rsidRPr="00A31AC8">
        <w:rPr>
          <w:rFonts w:eastAsia="Times New Roman" w:cs="Times New Roman"/>
          <w:b/>
          <w:kern w:val="0"/>
          <w:sz w:val="24"/>
          <w:szCs w:val="24"/>
          <w:lang w:val="en-US" w:eastAsia="ru-RU"/>
          <w14:ligatures w14:val="none"/>
        </w:rPr>
        <w:t xml:space="preserve"> cu </w:t>
      </w:r>
      <w:proofErr w:type="spellStart"/>
      <w:r w:rsidRPr="00A31AC8">
        <w:rPr>
          <w:rFonts w:eastAsia="Times New Roman" w:cs="Times New Roman"/>
          <w:b/>
          <w:kern w:val="0"/>
          <w:sz w:val="24"/>
          <w:szCs w:val="24"/>
          <w:lang w:val="en-US" w:eastAsia="ru-RU"/>
          <w14:ligatures w14:val="none"/>
        </w:rPr>
        <w:t>costuri</w:t>
      </w:r>
      <w:proofErr w:type="spellEnd"/>
      <w:r w:rsidRPr="00A31AC8">
        <w:rPr>
          <w:rFonts w:eastAsia="Times New Roman" w:cs="Times New Roman"/>
          <w:b/>
          <w:kern w:val="0"/>
          <w:sz w:val="24"/>
          <w:szCs w:val="24"/>
          <w:lang w:val="en-US" w:eastAsia="ru-RU"/>
          <w14:ligatures w14:val="none"/>
        </w:rPr>
        <w:t xml:space="preserve"> </w:t>
      </w:r>
      <w:proofErr w:type="spellStart"/>
      <w:r w:rsidRPr="00A31AC8">
        <w:rPr>
          <w:rFonts w:eastAsia="Times New Roman" w:cs="Times New Roman"/>
          <w:b/>
          <w:kern w:val="0"/>
          <w:sz w:val="24"/>
          <w:szCs w:val="24"/>
          <w:lang w:val="en-US" w:eastAsia="ru-RU"/>
          <w14:ligatures w14:val="none"/>
        </w:rPr>
        <w:t>mici</w:t>
      </w:r>
      <w:proofErr w:type="spellEnd"/>
    </w:p>
    <w:p w14:paraId="1814552B" w14:textId="77777777" w:rsidR="008B38A2" w:rsidRDefault="008B38A2" w:rsidP="008B38A2">
      <w:pPr>
        <w:tabs>
          <w:tab w:val="left" w:pos="284"/>
          <w:tab w:val="right" w:pos="9531"/>
        </w:tabs>
        <w:spacing w:before="120" w:after="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 xml:space="preserve">*Procedura a fost inclusă în planul de achiziții publice a autorității contractante (Da/Nu): </w:t>
      </w:r>
    </w:p>
    <w:p w14:paraId="5F14147B" w14:textId="77777777" w:rsidR="008B38A2" w:rsidRDefault="008B38A2" w:rsidP="008B38A2">
      <w:pPr>
        <w:shd w:val="clear" w:color="auto" w:fill="FFFFFF" w:themeFill="background1"/>
        <w:tabs>
          <w:tab w:val="left" w:pos="284"/>
          <w:tab w:val="right" w:pos="426"/>
        </w:tabs>
        <w:spacing w:before="120" w:after="0"/>
        <w:jc w:val="both"/>
        <w:rPr>
          <w:rFonts w:eastAsia="Times New Roman" w:cs="Times New Roman"/>
          <w:b/>
          <w:kern w:val="0"/>
          <w:sz w:val="24"/>
          <w:szCs w:val="24"/>
          <w:lang w:val="en-US" w:eastAsia="ru-RU"/>
          <w14:ligatures w14:val="none"/>
        </w:rPr>
      </w:pPr>
      <w:r>
        <w:rPr>
          <w:rFonts w:eastAsia="Times New Roman" w:cs="Times New Roman"/>
          <w:b/>
          <w:kern w:val="0"/>
          <w:sz w:val="24"/>
          <w:szCs w:val="24"/>
          <w:lang w:val="zh-CN"/>
          <w14:ligatures w14:val="none"/>
        </w:rPr>
        <w:t>Link-ul către planul de achiziții publice publicat</w:t>
      </w:r>
      <w:r>
        <w:rPr>
          <w:rFonts w:eastAsia="Times New Roman" w:cs="Times New Roman"/>
          <w:b/>
          <w:kern w:val="0"/>
          <w:sz w:val="24"/>
          <w:szCs w:val="24"/>
          <w:lang w:val="en-US"/>
          <w14:ligatures w14:val="none"/>
        </w:rPr>
        <w:t>:</w:t>
      </w:r>
    </w:p>
    <w:p w14:paraId="2062A5ED" w14:textId="77777777" w:rsidR="008B38A2" w:rsidRDefault="008B38A2" w:rsidP="008B38A2">
      <w:pPr>
        <w:shd w:val="clear" w:color="auto" w:fill="FFFFFF" w:themeFill="background1"/>
        <w:spacing w:after="0"/>
        <w:rPr>
          <w:rFonts w:eastAsia="Times New Roman" w:cs="Times New Roman"/>
          <w:kern w:val="0"/>
          <w:sz w:val="20"/>
          <w:szCs w:val="20"/>
          <w:lang w:val="it-IT" w:eastAsia="ru-RU"/>
          <w14:ligatures w14:val="none"/>
        </w:rPr>
      </w:pPr>
    </w:p>
    <w:p w14:paraId="03843684" w14:textId="77777777" w:rsidR="008B38A2" w:rsidRDefault="008B38A2" w:rsidP="008B38A2">
      <w:pPr>
        <w:shd w:val="clear" w:color="auto" w:fill="FFFFFF" w:themeFill="background1"/>
        <w:tabs>
          <w:tab w:val="left" w:pos="284"/>
          <w:tab w:val="right" w:pos="426"/>
        </w:tabs>
        <w:spacing w:before="120" w:after="0"/>
        <w:jc w:val="both"/>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Denumirea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autorității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contractante</w:t>
      </w:r>
      <w:proofErr w:type="spellEnd"/>
      <w:r>
        <w:rPr>
          <w:rFonts w:eastAsia="Times New Roman" w:cs="Times New Roman"/>
          <w:b/>
          <w:kern w:val="0"/>
          <w:sz w:val="24"/>
          <w:szCs w:val="24"/>
          <w:lang w:val="en-US" w:eastAsia="ru-RU"/>
          <w14:ligatures w14:val="none"/>
        </w:rPr>
        <w:t xml:space="preserve">: Primaria </w:t>
      </w:r>
      <w:proofErr w:type="spellStart"/>
      <w:r>
        <w:rPr>
          <w:rFonts w:eastAsia="Times New Roman" w:cs="Times New Roman"/>
          <w:b/>
          <w:kern w:val="0"/>
          <w:sz w:val="24"/>
          <w:szCs w:val="24"/>
          <w:lang w:val="en-US" w:eastAsia="ru-RU"/>
          <w14:ligatures w14:val="none"/>
        </w:rPr>
        <w:t>satului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Grigorievca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raionul</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Causeni</w:t>
      </w:r>
      <w:proofErr w:type="spellEnd"/>
    </w:p>
    <w:p w14:paraId="022C0906" w14:textId="77777777" w:rsidR="008B38A2" w:rsidRDefault="008B38A2" w:rsidP="008B38A2">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 xml:space="preserve">IDNO: </w:t>
      </w:r>
      <w:r>
        <w:rPr>
          <w:rFonts w:eastAsia="Times New Roman" w:cs="Times New Roman"/>
          <w:b/>
          <w:kern w:val="0"/>
          <w:sz w:val="24"/>
          <w:szCs w:val="24"/>
          <w:shd w:val="clear" w:color="auto" w:fill="FFFFFF" w:themeFill="background1"/>
          <w:lang w:val="en-US" w:eastAsia="ru-RU"/>
          <w14:ligatures w14:val="none"/>
        </w:rPr>
        <w:t>1007601003688</w:t>
      </w:r>
    </w:p>
    <w:p w14:paraId="6E62DEF4" w14:textId="77777777" w:rsidR="008B38A2" w:rsidRDefault="008B38A2" w:rsidP="008B38A2">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Adresa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shd w:val="clear" w:color="auto" w:fill="FFFFFF" w:themeFill="background1"/>
          <w:lang w:val="en-US" w:eastAsia="ru-RU"/>
          <w14:ligatures w14:val="none"/>
        </w:rPr>
        <w:t>raionul</w:t>
      </w:r>
      <w:proofErr w:type="spellEnd"/>
      <w:r>
        <w:rPr>
          <w:rFonts w:eastAsia="Times New Roman" w:cs="Times New Roman"/>
          <w:b/>
          <w:kern w:val="0"/>
          <w:sz w:val="24"/>
          <w:szCs w:val="24"/>
          <w:shd w:val="clear" w:color="auto" w:fill="FFFFFF" w:themeFill="background1"/>
          <w:lang w:val="en-US" w:eastAsia="ru-RU"/>
          <w14:ligatures w14:val="none"/>
        </w:rPr>
        <w:t xml:space="preserve"> </w:t>
      </w:r>
      <w:proofErr w:type="spellStart"/>
      <w:r>
        <w:rPr>
          <w:rFonts w:eastAsia="Times New Roman" w:cs="Times New Roman"/>
          <w:b/>
          <w:kern w:val="0"/>
          <w:sz w:val="24"/>
          <w:szCs w:val="24"/>
          <w:shd w:val="clear" w:color="auto" w:fill="FFFFFF" w:themeFill="background1"/>
          <w:lang w:val="en-US" w:eastAsia="ru-RU"/>
          <w14:ligatures w14:val="none"/>
        </w:rPr>
        <w:t>Causeni</w:t>
      </w:r>
      <w:proofErr w:type="spellEnd"/>
      <w:r>
        <w:rPr>
          <w:rFonts w:eastAsia="Times New Roman" w:cs="Times New Roman"/>
          <w:b/>
          <w:kern w:val="0"/>
          <w:sz w:val="24"/>
          <w:szCs w:val="24"/>
          <w:shd w:val="clear" w:color="auto" w:fill="FFFFFF" w:themeFill="background1"/>
          <w:lang w:val="en-US" w:eastAsia="ru-RU"/>
          <w14:ligatures w14:val="none"/>
        </w:rPr>
        <w:t xml:space="preserve"> </w:t>
      </w:r>
      <w:proofErr w:type="spellStart"/>
      <w:r>
        <w:rPr>
          <w:rFonts w:eastAsia="Times New Roman" w:cs="Times New Roman"/>
          <w:b/>
          <w:kern w:val="0"/>
          <w:sz w:val="24"/>
          <w:szCs w:val="24"/>
          <w:shd w:val="clear" w:color="auto" w:fill="FFFFFF" w:themeFill="background1"/>
          <w:lang w:val="en-US" w:eastAsia="ru-RU"/>
          <w14:ligatures w14:val="none"/>
        </w:rPr>
        <w:t>satul</w:t>
      </w:r>
      <w:proofErr w:type="spellEnd"/>
      <w:r>
        <w:rPr>
          <w:rFonts w:eastAsia="Times New Roman" w:cs="Times New Roman"/>
          <w:b/>
          <w:kern w:val="0"/>
          <w:sz w:val="24"/>
          <w:szCs w:val="24"/>
          <w:shd w:val="clear" w:color="auto" w:fill="FFFFFF" w:themeFill="background1"/>
          <w:lang w:val="en-US" w:eastAsia="ru-RU"/>
          <w14:ligatures w14:val="none"/>
        </w:rPr>
        <w:t xml:space="preserve"> </w:t>
      </w:r>
      <w:proofErr w:type="spellStart"/>
      <w:r>
        <w:rPr>
          <w:rFonts w:eastAsia="Times New Roman" w:cs="Times New Roman"/>
          <w:b/>
          <w:kern w:val="0"/>
          <w:sz w:val="24"/>
          <w:szCs w:val="24"/>
          <w:shd w:val="clear" w:color="auto" w:fill="FFFFFF" w:themeFill="background1"/>
          <w:lang w:val="en-US" w:eastAsia="ru-RU"/>
          <w14:ligatures w14:val="none"/>
        </w:rPr>
        <w:t>Grigorievca</w:t>
      </w:r>
      <w:proofErr w:type="spellEnd"/>
    </w:p>
    <w:p w14:paraId="62102430" w14:textId="77777777" w:rsidR="008B38A2" w:rsidRDefault="008B38A2" w:rsidP="008B38A2">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Numărul</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telefon</w:t>
      </w:r>
      <w:proofErr w:type="spellEnd"/>
      <w:r>
        <w:rPr>
          <w:rFonts w:eastAsia="Times New Roman" w:cs="Times New Roman"/>
          <w:b/>
          <w:kern w:val="0"/>
          <w:sz w:val="24"/>
          <w:szCs w:val="24"/>
          <w:lang w:val="en-US" w:eastAsia="ru-RU"/>
          <w14:ligatures w14:val="none"/>
        </w:rPr>
        <w:t xml:space="preserve">/fax: </w:t>
      </w:r>
      <w:r>
        <w:rPr>
          <w:rFonts w:eastAsia="Times New Roman" w:cs="Times New Roman"/>
          <w:b/>
          <w:kern w:val="0"/>
          <w:sz w:val="24"/>
          <w:szCs w:val="24"/>
          <w:shd w:val="clear" w:color="auto" w:fill="FFFFFF" w:themeFill="background1"/>
          <w:lang w:val="en-US" w:eastAsia="ru-RU"/>
          <w14:ligatures w14:val="none"/>
        </w:rPr>
        <w:t>067405783</w:t>
      </w:r>
    </w:p>
    <w:p w14:paraId="2049256C" w14:textId="77777777" w:rsidR="008B38A2" w:rsidRDefault="008B38A2" w:rsidP="008B38A2">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Adresa</w:t>
      </w:r>
      <w:proofErr w:type="spellEnd"/>
      <w:r>
        <w:rPr>
          <w:rFonts w:eastAsia="Times New Roman" w:cs="Times New Roman"/>
          <w:b/>
          <w:kern w:val="0"/>
          <w:sz w:val="24"/>
          <w:szCs w:val="24"/>
          <w:lang w:val="en-US" w:eastAsia="ru-RU"/>
          <w14:ligatures w14:val="none"/>
        </w:rPr>
        <w:t xml:space="preserve"> de e-mail </w:t>
      </w:r>
      <w:proofErr w:type="spellStart"/>
      <w:r>
        <w:rPr>
          <w:rFonts w:eastAsia="Times New Roman" w:cs="Times New Roman"/>
          <w:b/>
          <w:kern w:val="0"/>
          <w:sz w:val="24"/>
          <w:szCs w:val="24"/>
          <w:lang w:val="en-US" w:eastAsia="ru-RU"/>
          <w14:ligatures w14:val="none"/>
        </w:rPr>
        <w:t>și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pagina</w:t>
      </w:r>
      <w:proofErr w:type="spellEnd"/>
      <w:r>
        <w:rPr>
          <w:rFonts w:eastAsia="Times New Roman" w:cs="Times New Roman"/>
          <w:b/>
          <w:kern w:val="0"/>
          <w:sz w:val="24"/>
          <w:szCs w:val="24"/>
          <w:lang w:val="en-US" w:eastAsia="ru-RU"/>
          <w14:ligatures w14:val="none"/>
        </w:rPr>
        <w:t xml:space="preserve"> web </w:t>
      </w:r>
      <w:proofErr w:type="spellStart"/>
      <w:r>
        <w:rPr>
          <w:rFonts w:eastAsia="Times New Roman" w:cs="Times New Roman"/>
          <w:b/>
          <w:kern w:val="0"/>
          <w:sz w:val="24"/>
          <w:szCs w:val="24"/>
          <w:lang w:val="en-US" w:eastAsia="ru-RU"/>
          <w14:ligatures w14:val="none"/>
        </w:rPr>
        <w:t>oficială</w:t>
      </w:r>
      <w:proofErr w:type="spellEnd"/>
      <w:r>
        <w:rPr>
          <w:rFonts w:eastAsia="Times New Roman" w:cs="Times New Roman"/>
          <w:b/>
          <w:kern w:val="0"/>
          <w:sz w:val="24"/>
          <w:szCs w:val="24"/>
          <w:lang w:val="en-US" w:eastAsia="ru-RU"/>
          <w14:ligatures w14:val="none"/>
        </w:rPr>
        <w:t xml:space="preserve"> a </w:t>
      </w:r>
      <w:proofErr w:type="spellStart"/>
      <w:r>
        <w:rPr>
          <w:rFonts w:eastAsia="Times New Roman" w:cs="Times New Roman"/>
          <w:b/>
          <w:kern w:val="0"/>
          <w:sz w:val="24"/>
          <w:szCs w:val="24"/>
          <w:lang w:val="en-US" w:eastAsia="ru-RU"/>
          <w14:ligatures w14:val="none"/>
        </w:rPr>
        <w:t>autorității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contractante</w:t>
      </w:r>
      <w:proofErr w:type="spellEnd"/>
      <w:r>
        <w:rPr>
          <w:rFonts w:eastAsia="Times New Roman" w:cs="Times New Roman"/>
          <w:b/>
          <w:kern w:val="0"/>
          <w:sz w:val="24"/>
          <w:szCs w:val="24"/>
          <w:lang w:val="en-US" w:eastAsia="ru-RU"/>
          <w14:ligatures w14:val="none"/>
        </w:rPr>
        <w:t xml:space="preserve">: </w:t>
      </w:r>
      <w:r>
        <w:rPr>
          <w:rFonts w:eastAsia="Times New Roman" w:cs="Times New Roman"/>
          <w:b/>
          <w:kern w:val="0"/>
          <w:sz w:val="24"/>
          <w:szCs w:val="24"/>
          <w:shd w:val="clear" w:color="auto" w:fill="FFFFFF" w:themeFill="background1"/>
          <w:lang w:val="en-US" w:eastAsia="ru-RU"/>
          <w14:ligatures w14:val="none"/>
        </w:rPr>
        <w:t>prim.grigorievca@gmail.com</w:t>
      </w:r>
    </w:p>
    <w:p w14:paraId="312D6DDC" w14:textId="77777777" w:rsidR="008B38A2" w:rsidRDefault="008B38A2" w:rsidP="008B38A2">
      <w:pPr>
        <w:numPr>
          <w:ilvl w:val="0"/>
          <w:numId w:val="7"/>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Adresa</w:t>
      </w:r>
      <w:proofErr w:type="spellEnd"/>
      <w:r>
        <w:rPr>
          <w:rFonts w:eastAsia="Times New Roman" w:cs="Times New Roman"/>
          <w:b/>
          <w:kern w:val="0"/>
          <w:sz w:val="24"/>
          <w:szCs w:val="24"/>
          <w:lang w:val="en-US" w:eastAsia="ru-RU"/>
          <w14:ligatures w14:val="none"/>
        </w:rPr>
        <w:t xml:space="preserve"> de e-mail </w:t>
      </w:r>
      <w:proofErr w:type="spellStart"/>
      <w:r>
        <w:rPr>
          <w:rFonts w:eastAsia="Times New Roman" w:cs="Times New Roman"/>
          <w:b/>
          <w:kern w:val="0"/>
          <w:sz w:val="24"/>
          <w:szCs w:val="24"/>
          <w:lang w:val="en-US" w:eastAsia="ru-RU"/>
          <w14:ligatures w14:val="none"/>
        </w:rPr>
        <w:t>sau</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pagina</w:t>
      </w:r>
      <w:proofErr w:type="spellEnd"/>
      <w:r>
        <w:rPr>
          <w:rFonts w:eastAsia="Times New Roman" w:cs="Times New Roman"/>
          <w:b/>
          <w:kern w:val="0"/>
          <w:sz w:val="24"/>
          <w:szCs w:val="24"/>
          <w:lang w:val="en-US" w:eastAsia="ru-RU"/>
          <w14:ligatures w14:val="none"/>
        </w:rPr>
        <w:t xml:space="preserve"> web </w:t>
      </w:r>
      <w:proofErr w:type="spellStart"/>
      <w:r>
        <w:rPr>
          <w:rFonts w:eastAsia="Times New Roman" w:cs="Times New Roman"/>
          <w:b/>
          <w:kern w:val="0"/>
          <w:sz w:val="24"/>
          <w:szCs w:val="24"/>
          <w:lang w:val="en-US" w:eastAsia="ru-RU"/>
          <w14:ligatures w14:val="none"/>
        </w:rPr>
        <w:t>oficială</w:t>
      </w:r>
      <w:proofErr w:type="spellEnd"/>
      <w:r>
        <w:rPr>
          <w:rFonts w:eastAsia="Times New Roman" w:cs="Times New Roman"/>
          <w:b/>
          <w:kern w:val="0"/>
          <w:sz w:val="24"/>
          <w:szCs w:val="24"/>
          <w:lang w:val="en-US" w:eastAsia="ru-RU"/>
          <w14:ligatures w14:val="none"/>
        </w:rPr>
        <w:t xml:space="preserve"> de la care se </w:t>
      </w:r>
      <w:proofErr w:type="spellStart"/>
      <w:r>
        <w:rPr>
          <w:rFonts w:eastAsia="Times New Roman" w:cs="Times New Roman"/>
          <w:b/>
          <w:kern w:val="0"/>
          <w:sz w:val="24"/>
          <w:szCs w:val="24"/>
          <w:lang w:val="en-US" w:eastAsia="ru-RU"/>
          <w14:ligatures w14:val="none"/>
        </w:rPr>
        <w:t>va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putea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obține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accesul</w:t>
      </w:r>
      <w:proofErr w:type="spellEnd"/>
      <w:r>
        <w:rPr>
          <w:rFonts w:eastAsia="Times New Roman" w:cs="Times New Roman"/>
          <w:b/>
          <w:kern w:val="0"/>
          <w:sz w:val="24"/>
          <w:szCs w:val="24"/>
          <w:lang w:val="en-US" w:eastAsia="ru-RU"/>
          <w14:ligatures w14:val="none"/>
        </w:rPr>
        <w:t xml:space="preserve"> la </w:t>
      </w:r>
      <w:proofErr w:type="spellStart"/>
      <w:r>
        <w:rPr>
          <w:rFonts w:eastAsia="Times New Roman" w:cs="Times New Roman"/>
          <w:b/>
          <w:kern w:val="0"/>
          <w:sz w:val="24"/>
          <w:szCs w:val="24"/>
          <w:lang w:val="en-US" w:eastAsia="ru-RU"/>
          <w14:ligatures w14:val="none"/>
        </w:rPr>
        <w:t>documentația</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atribuire</w:t>
      </w:r>
      <w:proofErr w:type="spellEnd"/>
      <w:r>
        <w:rPr>
          <w:rFonts w:eastAsia="Times New Roman" w:cs="Times New Roman"/>
          <w:b/>
          <w:kern w:val="0"/>
          <w:sz w:val="24"/>
          <w:szCs w:val="24"/>
          <w:lang w:val="en-US" w:eastAsia="ru-RU"/>
          <w14:ligatures w14:val="none"/>
        </w:rPr>
        <w:t>: prim.grigorievca@gmail.com</w:t>
      </w:r>
    </w:p>
    <w:p w14:paraId="36DC71A8" w14:textId="77777777" w:rsidR="008B38A2" w:rsidRDefault="008B38A2" w:rsidP="008B38A2">
      <w:pPr>
        <w:numPr>
          <w:ilvl w:val="0"/>
          <w:numId w:val="7"/>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Tipul</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autorității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contractante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și</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obiectul</w:t>
      </w:r>
      <w:proofErr w:type="spellEnd"/>
      <w:r>
        <w:rPr>
          <w:rFonts w:eastAsia="Times New Roman" w:cs="Times New Roman"/>
          <w:b/>
          <w:kern w:val="0"/>
          <w:sz w:val="24"/>
          <w:szCs w:val="24"/>
          <w:lang w:val="en-US" w:eastAsia="ru-RU"/>
          <w14:ligatures w14:val="none"/>
        </w:rPr>
        <w:t xml:space="preserve"> principal de </w:t>
      </w:r>
      <w:proofErr w:type="spellStart"/>
      <w:r>
        <w:rPr>
          <w:rFonts w:eastAsia="Times New Roman" w:cs="Times New Roman"/>
          <w:b/>
          <w:kern w:val="0"/>
          <w:sz w:val="24"/>
          <w:szCs w:val="24"/>
          <w:lang w:val="en-US" w:eastAsia="ru-RU"/>
          <w14:ligatures w14:val="none"/>
        </w:rPr>
        <w:t>activitate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dacă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este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cazul</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mențiunea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autoritatea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contractantă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este</w:t>
      </w:r>
      <w:proofErr w:type="spellEnd"/>
      <w:r>
        <w:rPr>
          <w:rFonts w:eastAsia="Times New Roman" w:cs="Times New Roman"/>
          <w:b/>
          <w:kern w:val="0"/>
          <w:sz w:val="24"/>
          <w:szCs w:val="24"/>
          <w:lang w:val="en-US" w:eastAsia="ru-RU"/>
          <w14:ligatures w14:val="none"/>
        </w:rPr>
        <w:t xml:space="preserve"> o </w:t>
      </w:r>
      <w:proofErr w:type="spellStart"/>
      <w:r>
        <w:rPr>
          <w:rFonts w:eastAsia="Times New Roman" w:cs="Times New Roman"/>
          <w:b/>
          <w:kern w:val="0"/>
          <w:sz w:val="24"/>
          <w:szCs w:val="24"/>
          <w:lang w:val="en-US" w:eastAsia="ru-RU"/>
          <w14:ligatures w14:val="none"/>
        </w:rPr>
        <w:t>autoritate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centrală</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achiziție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sau</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achiziția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implică</w:t>
      </w:r>
      <w:proofErr w:type="spellEnd"/>
      <w:r>
        <w:rPr>
          <w:rFonts w:eastAsia="Times New Roman" w:cs="Times New Roman"/>
          <w:b/>
          <w:kern w:val="0"/>
          <w:sz w:val="24"/>
          <w:szCs w:val="24"/>
          <w:lang w:val="en-US" w:eastAsia="ru-RU"/>
          <w14:ligatures w14:val="none"/>
        </w:rPr>
        <w:t xml:space="preserve"> o </w:t>
      </w:r>
      <w:proofErr w:type="spellStart"/>
      <w:r>
        <w:rPr>
          <w:rFonts w:eastAsia="Times New Roman" w:cs="Times New Roman"/>
          <w:b/>
          <w:kern w:val="0"/>
          <w:sz w:val="24"/>
          <w:szCs w:val="24"/>
          <w:lang w:val="en-US" w:eastAsia="ru-RU"/>
          <w14:ligatures w14:val="none"/>
        </w:rPr>
        <w:t>altă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formă</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achiziție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comună</w:t>
      </w:r>
      <w:proofErr w:type="spellEnd"/>
      <w:r>
        <w:rPr>
          <w:rFonts w:eastAsia="Times New Roman" w:cs="Times New Roman"/>
          <w:b/>
          <w:kern w:val="0"/>
          <w:sz w:val="24"/>
          <w:szCs w:val="24"/>
          <w:lang w:val="en-US" w:eastAsia="ru-RU"/>
          <w14:ligatures w14:val="none"/>
        </w:rPr>
        <w:t xml:space="preserve">): APL </w:t>
      </w:r>
      <w:proofErr w:type="spellStart"/>
      <w:r>
        <w:rPr>
          <w:rFonts w:eastAsia="Times New Roman" w:cs="Times New Roman"/>
          <w:b/>
          <w:kern w:val="0"/>
          <w:sz w:val="24"/>
          <w:szCs w:val="24"/>
          <w:lang w:val="en-US" w:eastAsia="ru-RU"/>
          <w14:ligatures w14:val="none"/>
        </w:rPr>
        <w:t>nivelul</w:t>
      </w:r>
      <w:proofErr w:type="spellEnd"/>
      <w:r>
        <w:rPr>
          <w:rFonts w:eastAsia="Times New Roman" w:cs="Times New Roman"/>
          <w:b/>
          <w:kern w:val="0"/>
          <w:sz w:val="24"/>
          <w:szCs w:val="24"/>
          <w:lang w:val="en-US" w:eastAsia="ru-RU"/>
          <w14:ligatures w14:val="none"/>
        </w:rPr>
        <w:t xml:space="preserve"> I</w:t>
      </w:r>
    </w:p>
    <w:p w14:paraId="4201009D" w14:textId="77777777" w:rsidR="008B38A2" w:rsidRDefault="008B38A2" w:rsidP="008B38A2">
      <w:pPr>
        <w:numPr>
          <w:ilvl w:val="0"/>
          <w:numId w:val="7"/>
        </w:numPr>
        <w:shd w:val="clear" w:color="auto" w:fill="FFFFFF" w:themeFill="background1"/>
        <w:tabs>
          <w:tab w:val="left" w:pos="284"/>
          <w:tab w:val="right" w:pos="426"/>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Cumpărătorul</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invită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operatorii</w:t>
      </w:r>
      <w:proofErr w:type="spellEnd"/>
      <w:r>
        <w:rPr>
          <w:rFonts w:eastAsia="Times New Roman" w:cs="Times New Roman"/>
          <w:b/>
          <w:kern w:val="0"/>
          <w:sz w:val="24"/>
          <w:szCs w:val="24"/>
          <w:lang w:val="en-US" w:eastAsia="ru-RU"/>
          <w14:ligatures w14:val="none"/>
        </w:rPr>
        <w:t xml:space="preserve"> economici </w:t>
      </w:r>
      <w:proofErr w:type="spellStart"/>
      <w:r>
        <w:rPr>
          <w:rFonts w:eastAsia="Times New Roman" w:cs="Times New Roman"/>
          <w:b/>
          <w:kern w:val="0"/>
          <w:sz w:val="24"/>
          <w:szCs w:val="24"/>
          <w:lang w:val="en-US" w:eastAsia="ru-RU"/>
          <w14:ligatures w14:val="none"/>
        </w:rPr>
        <w:t>interesați</w:t>
      </w:r>
      <w:proofErr w:type="spellEnd"/>
      <w:r>
        <w:rPr>
          <w:rFonts w:eastAsia="Times New Roman" w:cs="Times New Roman"/>
          <w:b/>
          <w:kern w:val="0"/>
          <w:sz w:val="24"/>
          <w:szCs w:val="24"/>
          <w:lang w:val="en-US" w:eastAsia="ru-RU"/>
          <w14:ligatures w14:val="none"/>
        </w:rPr>
        <w:t xml:space="preserve">, care </w:t>
      </w:r>
      <w:proofErr w:type="spellStart"/>
      <w:r>
        <w:rPr>
          <w:rFonts w:eastAsia="Times New Roman" w:cs="Times New Roman"/>
          <w:b/>
          <w:kern w:val="0"/>
          <w:sz w:val="24"/>
          <w:szCs w:val="24"/>
          <w:lang w:val="en-US" w:eastAsia="ru-RU"/>
          <w14:ligatures w14:val="none"/>
        </w:rPr>
        <w:t>îi</w:t>
      </w:r>
      <w:proofErr w:type="spellEnd"/>
      <w:r>
        <w:rPr>
          <w:rFonts w:eastAsia="Times New Roman" w:cs="Times New Roman"/>
          <w:b/>
          <w:kern w:val="0"/>
          <w:sz w:val="24"/>
          <w:szCs w:val="24"/>
          <w:lang w:val="en-US" w:eastAsia="ru-RU"/>
          <w14:ligatures w14:val="none"/>
        </w:rPr>
        <w:t xml:space="preserve"> pot </w:t>
      </w:r>
      <w:proofErr w:type="spellStart"/>
      <w:r>
        <w:rPr>
          <w:rFonts w:eastAsia="Times New Roman" w:cs="Times New Roman"/>
          <w:b/>
          <w:kern w:val="0"/>
          <w:sz w:val="24"/>
          <w:szCs w:val="24"/>
          <w:lang w:val="en-US" w:eastAsia="ru-RU"/>
          <w14:ligatures w14:val="none"/>
        </w:rPr>
        <w:t>satisface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necesitățile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să</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participe</w:t>
      </w:r>
      <w:proofErr w:type="spellEnd"/>
      <w:r>
        <w:rPr>
          <w:rFonts w:eastAsia="Times New Roman" w:cs="Times New Roman"/>
          <w:b/>
          <w:kern w:val="0"/>
          <w:sz w:val="24"/>
          <w:szCs w:val="24"/>
          <w:lang w:val="en-US" w:eastAsia="ru-RU"/>
          <w14:ligatures w14:val="none"/>
        </w:rPr>
        <w:t xml:space="preserve"> la </w:t>
      </w:r>
      <w:proofErr w:type="spellStart"/>
      <w:r>
        <w:rPr>
          <w:rFonts w:eastAsia="Times New Roman" w:cs="Times New Roman"/>
          <w:b/>
          <w:kern w:val="0"/>
          <w:sz w:val="24"/>
          <w:szCs w:val="24"/>
          <w:lang w:val="en-US" w:eastAsia="ru-RU"/>
          <w14:ligatures w14:val="none"/>
        </w:rPr>
        <w:t>procedura</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achiziție</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privind</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prestarea</w:t>
      </w:r>
      <w:proofErr w:type="spellEnd"/>
      <w:r>
        <w:rPr>
          <w:rFonts w:eastAsia="Times New Roman" w:cs="Times New Roman"/>
          <w:b/>
          <w:kern w:val="0"/>
          <w:sz w:val="24"/>
          <w:szCs w:val="24"/>
          <w:lang w:val="en-US" w:eastAsia="ru-RU"/>
          <w14:ligatures w14:val="none"/>
        </w:rPr>
        <w:t>/</w:t>
      </w:r>
      <w:proofErr w:type="spellStart"/>
      <w:r>
        <w:rPr>
          <w:rFonts w:eastAsia="Times New Roman" w:cs="Times New Roman"/>
          <w:b/>
          <w:kern w:val="0"/>
          <w:sz w:val="24"/>
          <w:szCs w:val="24"/>
          <w:lang w:val="en-US" w:eastAsia="ru-RU"/>
          <w14:ligatures w14:val="none"/>
        </w:rPr>
        <w:t>executarea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următoarelor</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servicii</w:t>
      </w:r>
      <w:proofErr w:type="spellEnd"/>
      <w:r>
        <w:rPr>
          <w:rFonts w:eastAsia="Times New Roman" w:cs="Times New Roman"/>
          <w:b/>
          <w:kern w:val="0"/>
          <w:sz w:val="24"/>
          <w:szCs w:val="24"/>
          <w:lang w:val="en-US" w:eastAsia="ru-RU"/>
          <w14:ligatures w14:val="none"/>
        </w:rPr>
        <w:t xml:space="preserve"> de </w:t>
      </w:r>
      <w:proofErr w:type="spellStart"/>
      <w:r>
        <w:rPr>
          <w:rFonts w:eastAsia="Times New Roman" w:cs="Times New Roman"/>
          <w:b/>
          <w:kern w:val="0"/>
          <w:sz w:val="24"/>
          <w:szCs w:val="24"/>
          <w:lang w:val="en-US" w:eastAsia="ru-RU"/>
          <w14:ligatures w14:val="none"/>
        </w:rPr>
        <w:t>proiectare</w:t>
      </w:r>
      <w:proofErr w:type="spellEnd"/>
      <w:r>
        <w:rPr>
          <w:rFonts w:eastAsia="Times New Roman" w:cs="Times New Roman"/>
          <w:b/>
          <w:kern w:val="0"/>
          <w:sz w:val="24"/>
          <w:szCs w:val="24"/>
          <w:lang w:val="en-US" w:eastAsia="ru-RU"/>
          <w14:ligatures w14:val="none"/>
        </w:rPr>
        <w:t>/</w:t>
      </w:r>
      <w:proofErr w:type="spellStart"/>
      <w:r>
        <w:rPr>
          <w:rFonts w:eastAsia="Times New Roman" w:cs="Times New Roman"/>
          <w:b/>
          <w:kern w:val="0"/>
          <w:sz w:val="24"/>
          <w:szCs w:val="24"/>
          <w:lang w:val="en-US" w:eastAsia="ru-RU"/>
          <w14:ligatures w14:val="none"/>
        </w:rPr>
        <w:t>lucrări</w:t>
      </w:r>
      <w:proofErr w:type="spellEnd"/>
      <w:r>
        <w:rPr>
          <w:rFonts w:eastAsia="Times New Roman" w:cs="Times New Roman"/>
          <w:b/>
          <w:kern w:val="0"/>
          <w:sz w:val="24"/>
          <w:szCs w:val="24"/>
          <w:lang w:val="en-US" w:eastAsia="ru-RU"/>
          <w14:ligatures w14:val="none"/>
        </w:rPr>
        <w:t>:</w:t>
      </w:r>
    </w:p>
    <w:p w14:paraId="3B8164EC" w14:textId="77777777" w:rsidR="008B38A2" w:rsidRDefault="008B38A2" w:rsidP="008B38A2">
      <w:pPr>
        <w:numPr>
          <w:ilvl w:val="0"/>
          <w:numId w:val="7"/>
        </w:numPr>
        <w:shd w:val="clear" w:color="auto" w:fill="FFFFFF" w:themeFill="background1"/>
        <w:tabs>
          <w:tab w:val="left" w:pos="284"/>
          <w:tab w:val="right" w:pos="426"/>
        </w:tabs>
        <w:spacing w:before="120" w:after="0" w:line="259" w:lineRule="auto"/>
        <w:ind w:left="284" w:hanging="284"/>
        <w:rPr>
          <w:rFonts w:eastAsia="Times New Roman" w:cs="Times New Roman"/>
          <w:b/>
          <w:kern w:val="0"/>
          <w:sz w:val="24"/>
          <w:szCs w:val="24"/>
          <w:lang w:val="en-US" w:eastAsia="ru-RU"/>
          <w14:ligatures w14:val="none"/>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B38A2" w:rsidRPr="006A2702" w14:paraId="44A544A8" w14:textId="77777777" w:rsidTr="00D1296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097C10" w14:textId="77777777" w:rsidR="008B38A2" w:rsidRDefault="008B38A2" w:rsidP="00D12968">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E952D7" w14:textId="77777777" w:rsidR="008B38A2" w:rsidRDefault="008B38A2" w:rsidP="00D12968">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1C0B00" w14:textId="77777777" w:rsidR="008B38A2" w:rsidRDefault="008B38A2" w:rsidP="00D12968">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Denumirea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serviciilor</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proiectare</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sau</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lucrări</w:t>
            </w:r>
            <w:proofErr w:type="spellEnd"/>
            <w:r>
              <w:rPr>
                <w:rFonts w:eastAsia="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DED372" w14:textId="77777777" w:rsidR="008B38A2" w:rsidRDefault="008B38A2" w:rsidP="00D12968">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Unitatea</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628B16" w14:textId="77777777" w:rsidR="008B38A2" w:rsidRDefault="008B38A2" w:rsidP="00D12968">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7EC08E" w14:textId="77777777" w:rsidR="008B38A2" w:rsidRDefault="008B38A2" w:rsidP="00D12968">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Specificarea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tehnică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deplină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solicitată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Standarde</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ADE133" w14:textId="77777777" w:rsidR="008B38A2" w:rsidRDefault="008B38A2" w:rsidP="00D12968">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Valoarea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estimată</w:t>
            </w:r>
            <w:proofErr w:type="spellEnd"/>
            <w:r>
              <w:rPr>
                <w:rFonts w:eastAsia="Times New Roman" w:cs="Times New Roman"/>
                <w:b/>
                <w:kern w:val="0"/>
                <w:sz w:val="20"/>
                <w:szCs w:val="20"/>
                <w:lang w:val="en-US" w:eastAsia="ru-RU"/>
                <w14:ligatures w14:val="none"/>
              </w:rPr>
              <w:br/>
              <w:t xml:space="preserve">(se </w:t>
            </w:r>
            <w:proofErr w:type="spellStart"/>
            <w:r>
              <w:rPr>
                <w:rFonts w:eastAsia="Times New Roman" w:cs="Times New Roman"/>
                <w:b/>
                <w:kern w:val="0"/>
                <w:sz w:val="20"/>
                <w:szCs w:val="20"/>
                <w:lang w:val="en-US" w:eastAsia="ru-RU"/>
                <w14:ligatures w14:val="none"/>
              </w:rPr>
              <w:t>va</w:t>
            </w:r>
            <w:proofErr w:type="spellEnd"/>
            <w:r>
              <w:rPr>
                <w:rFonts w:eastAsia="Times New Roman" w:cs="Times New Roman"/>
                <w:b/>
                <w:kern w:val="0"/>
                <w:sz w:val="20"/>
                <w:szCs w:val="20"/>
                <w:lang w:val="en-US" w:eastAsia="ru-RU"/>
                <w14:ligatures w14:val="none"/>
              </w:rPr>
              <w:t xml:space="preserve"> indica </w:t>
            </w:r>
            <w:proofErr w:type="spellStart"/>
            <w:r>
              <w:rPr>
                <w:rFonts w:eastAsia="Times New Roman" w:cs="Times New Roman"/>
                <w:b/>
                <w:kern w:val="0"/>
                <w:sz w:val="20"/>
                <w:szCs w:val="20"/>
                <w:lang w:val="en-US" w:eastAsia="ru-RU"/>
                <w14:ligatures w14:val="none"/>
              </w:rPr>
              <w:t>pentru</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fiecare</w:t>
            </w:r>
            <w:proofErr w:type="spellEnd"/>
            <w:r>
              <w:rPr>
                <w:rFonts w:eastAsia="Times New Roman" w:cs="Times New Roman"/>
                <w:b/>
                <w:kern w:val="0"/>
                <w:sz w:val="20"/>
                <w:szCs w:val="20"/>
                <w:lang w:val="en-US" w:eastAsia="ru-RU"/>
                <w14:ligatures w14:val="none"/>
              </w:rPr>
              <w:t xml:space="preserve"> lot </w:t>
            </w:r>
            <w:proofErr w:type="spellStart"/>
            <w:r>
              <w:rPr>
                <w:rFonts w:eastAsia="Times New Roman" w:cs="Times New Roman"/>
                <w:b/>
                <w:kern w:val="0"/>
                <w:sz w:val="20"/>
                <w:szCs w:val="20"/>
                <w:lang w:val="en-US" w:eastAsia="ru-RU"/>
                <w14:ligatures w14:val="none"/>
              </w:rPr>
              <w:t>în</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parte</w:t>
            </w:r>
            <w:proofErr w:type="spellEnd"/>
            <w:r>
              <w:rPr>
                <w:rFonts w:eastAsia="Times New Roman" w:cs="Times New Roman"/>
                <w:b/>
                <w:kern w:val="0"/>
                <w:sz w:val="20"/>
                <w:szCs w:val="20"/>
                <w:lang w:val="en-US" w:eastAsia="ru-RU"/>
                <w14:ligatures w14:val="none"/>
              </w:rPr>
              <w:t>)</w:t>
            </w:r>
          </w:p>
        </w:tc>
      </w:tr>
      <w:tr w:rsidR="008B38A2" w14:paraId="2E0D2C87" w14:textId="77777777" w:rsidTr="00D129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47C6C9" w14:textId="77777777" w:rsidR="008B38A2" w:rsidRDefault="008B38A2" w:rsidP="00D12968">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A1DA1F" w14:textId="77777777" w:rsidR="008B38A2" w:rsidRDefault="008B38A2" w:rsidP="00D12968">
            <w:pPr>
              <w:shd w:val="clear" w:color="auto" w:fill="FFFFFF" w:themeFill="background1"/>
              <w:spacing w:before="120" w:after="0"/>
              <w:jc w:val="center"/>
              <w:rPr>
                <w:rFonts w:eastAsia="Times New Roman" w:cs="Times New Roman"/>
                <w:kern w:val="0"/>
                <w:sz w:val="20"/>
                <w:szCs w:val="20"/>
                <w:lang w:eastAsia="ru-RU"/>
                <w14:ligatures w14:val="none"/>
              </w:rPr>
            </w:pPr>
            <w:r>
              <w:rPr>
                <w:rFonts w:eastAsia="Times New Roman" w:cs="Times New Roman"/>
                <w:kern w:val="0"/>
                <w:sz w:val="20"/>
                <w:szCs w:val="20"/>
                <w:lang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39AD95" w14:textId="77777777" w:rsidR="008B38A2" w:rsidRPr="006A2702" w:rsidRDefault="008B38A2" w:rsidP="00D12968">
            <w:pPr>
              <w:autoSpaceDE w:val="0"/>
              <w:autoSpaceDN w:val="0"/>
              <w:adjustRightInd w:val="0"/>
              <w:spacing w:after="0"/>
              <w:rPr>
                <w:rFonts w:cs="Times New Roman"/>
                <w:b/>
                <w:bCs/>
                <w:kern w:val="0"/>
                <w:sz w:val="24"/>
                <w:szCs w:val="24"/>
                <w:u w:val="single"/>
                <w:lang w:val="en-US"/>
              </w:rPr>
            </w:pPr>
            <w:proofErr w:type="spellStart"/>
            <w:r w:rsidRPr="006A2702">
              <w:rPr>
                <w:rFonts w:cs="Times New Roman"/>
                <w:b/>
                <w:bCs/>
                <w:kern w:val="0"/>
                <w:sz w:val="24"/>
                <w:szCs w:val="24"/>
                <w:u w:val="single"/>
                <w:lang w:val="en-US"/>
              </w:rPr>
              <w:t>Reparatia</w:t>
            </w:r>
            <w:proofErr w:type="spellEnd"/>
            <w:r w:rsidRPr="006A2702">
              <w:rPr>
                <w:rFonts w:cs="Times New Roman"/>
                <w:b/>
                <w:bCs/>
                <w:kern w:val="0"/>
                <w:sz w:val="24"/>
                <w:szCs w:val="24"/>
                <w:u w:val="single"/>
                <w:lang w:val="en-US"/>
              </w:rPr>
              <w:t xml:space="preserve"> </w:t>
            </w:r>
            <w:proofErr w:type="spellStart"/>
            <w:r w:rsidRPr="006A2702">
              <w:rPr>
                <w:rFonts w:cs="Times New Roman"/>
                <w:b/>
                <w:bCs/>
                <w:kern w:val="0"/>
                <w:sz w:val="24"/>
                <w:szCs w:val="24"/>
                <w:u w:val="single"/>
                <w:lang w:val="en-US"/>
              </w:rPr>
              <w:t>capitala</w:t>
            </w:r>
            <w:proofErr w:type="spellEnd"/>
            <w:r w:rsidRPr="006A2702">
              <w:rPr>
                <w:rFonts w:cs="Times New Roman"/>
                <w:b/>
                <w:bCs/>
                <w:kern w:val="0"/>
                <w:sz w:val="24"/>
                <w:szCs w:val="24"/>
                <w:u w:val="single"/>
                <w:lang w:val="en-US"/>
              </w:rPr>
              <w:t xml:space="preserve"> a </w:t>
            </w:r>
            <w:proofErr w:type="spellStart"/>
            <w:r w:rsidRPr="006A2702">
              <w:rPr>
                <w:rFonts w:cs="Times New Roman"/>
                <w:b/>
                <w:bCs/>
                <w:kern w:val="0"/>
                <w:sz w:val="24"/>
                <w:szCs w:val="24"/>
                <w:u w:val="single"/>
                <w:lang w:val="en-US"/>
              </w:rPr>
              <w:t>cailor</w:t>
            </w:r>
            <w:proofErr w:type="spellEnd"/>
            <w:r w:rsidRPr="006A2702">
              <w:rPr>
                <w:rFonts w:cs="Times New Roman"/>
                <w:b/>
                <w:bCs/>
                <w:kern w:val="0"/>
                <w:sz w:val="24"/>
                <w:szCs w:val="24"/>
                <w:u w:val="single"/>
                <w:lang w:val="en-US"/>
              </w:rPr>
              <w:t xml:space="preserve"> de </w:t>
            </w:r>
            <w:proofErr w:type="spellStart"/>
            <w:r w:rsidRPr="006A2702">
              <w:rPr>
                <w:rFonts w:cs="Times New Roman"/>
                <w:b/>
                <w:bCs/>
                <w:kern w:val="0"/>
                <w:sz w:val="24"/>
                <w:szCs w:val="24"/>
                <w:u w:val="single"/>
                <w:lang w:val="en-US"/>
              </w:rPr>
              <w:t>acces</w:t>
            </w:r>
            <w:proofErr w:type="spellEnd"/>
            <w:r w:rsidRPr="006A2702">
              <w:rPr>
                <w:rFonts w:cs="Times New Roman"/>
                <w:b/>
                <w:bCs/>
                <w:kern w:val="0"/>
                <w:sz w:val="24"/>
                <w:szCs w:val="24"/>
                <w:u w:val="single"/>
                <w:lang w:val="en-US"/>
              </w:rPr>
              <w:t xml:space="preserve"> la </w:t>
            </w:r>
            <w:proofErr w:type="spellStart"/>
            <w:r w:rsidRPr="006A2702">
              <w:rPr>
                <w:rFonts w:cs="Times New Roman"/>
                <w:b/>
                <w:bCs/>
                <w:kern w:val="0"/>
                <w:sz w:val="24"/>
                <w:szCs w:val="24"/>
                <w:u w:val="single"/>
                <w:lang w:val="en-US"/>
              </w:rPr>
              <w:t>Caminul</w:t>
            </w:r>
            <w:proofErr w:type="spellEnd"/>
            <w:r w:rsidRPr="006A2702">
              <w:rPr>
                <w:rFonts w:cs="Times New Roman"/>
                <w:b/>
                <w:bCs/>
                <w:kern w:val="0"/>
                <w:sz w:val="24"/>
                <w:szCs w:val="24"/>
                <w:u w:val="single"/>
                <w:lang w:val="en-US"/>
              </w:rPr>
              <w:t xml:space="preserve"> Cultural</w:t>
            </w:r>
          </w:p>
          <w:p w14:paraId="46C4EA32" w14:textId="77777777" w:rsidR="008B38A2" w:rsidRPr="00181D13" w:rsidRDefault="008B38A2" w:rsidP="00D12968">
            <w:pPr>
              <w:shd w:val="clear" w:color="auto" w:fill="FFFFFF" w:themeFill="background1"/>
              <w:spacing w:before="120" w:after="0"/>
              <w:rPr>
                <w:rFonts w:eastAsia="Times New Roman" w:cs="Times New Roman"/>
                <w:kern w:val="0"/>
                <w:sz w:val="24"/>
                <w:szCs w:val="24"/>
                <w:u w:val="single"/>
                <w:lang w:val="it-IT" w:eastAsia="ru-RU"/>
                <w14:ligatures w14:val="none"/>
              </w:rPr>
            </w:pPr>
            <w:proofErr w:type="spellStart"/>
            <w:r w:rsidRPr="006A2702">
              <w:rPr>
                <w:rFonts w:cs="Times New Roman"/>
                <w:b/>
                <w:bCs/>
                <w:kern w:val="0"/>
                <w:sz w:val="24"/>
                <w:szCs w:val="24"/>
                <w:u w:val="single"/>
                <w:lang w:val="en-US"/>
              </w:rPr>
              <w:t>satul</w:t>
            </w:r>
            <w:proofErr w:type="spellEnd"/>
            <w:r w:rsidRPr="006A2702">
              <w:rPr>
                <w:rFonts w:cs="Times New Roman"/>
                <w:b/>
                <w:bCs/>
                <w:kern w:val="0"/>
                <w:sz w:val="24"/>
                <w:szCs w:val="24"/>
                <w:u w:val="single"/>
                <w:lang w:val="en-US"/>
              </w:rPr>
              <w:t xml:space="preserve"> </w:t>
            </w:r>
            <w:proofErr w:type="spellStart"/>
            <w:r w:rsidRPr="006A2702">
              <w:rPr>
                <w:rFonts w:cs="Times New Roman"/>
                <w:b/>
                <w:bCs/>
                <w:kern w:val="0"/>
                <w:sz w:val="24"/>
                <w:szCs w:val="24"/>
                <w:u w:val="single"/>
                <w:lang w:val="en-US"/>
              </w:rPr>
              <w:t>Grigorievca</w:t>
            </w:r>
            <w:proofErr w:type="spellEnd"/>
            <w:r w:rsidRPr="006A2702">
              <w:rPr>
                <w:rFonts w:cs="Times New Roman"/>
                <w:b/>
                <w:bCs/>
                <w:kern w:val="0"/>
                <w:sz w:val="24"/>
                <w:szCs w:val="24"/>
                <w:u w:val="single"/>
                <w:lang w:val="en-US"/>
              </w:rPr>
              <w:t xml:space="preserve"> </w:t>
            </w:r>
            <w:proofErr w:type="spellStart"/>
            <w:r w:rsidRPr="006A2702">
              <w:rPr>
                <w:rFonts w:cs="Times New Roman"/>
                <w:b/>
                <w:bCs/>
                <w:kern w:val="0"/>
                <w:sz w:val="24"/>
                <w:szCs w:val="24"/>
                <w:u w:val="single"/>
                <w:lang w:val="en-US"/>
              </w:rPr>
              <w:t>raionul</w:t>
            </w:r>
            <w:proofErr w:type="spellEnd"/>
            <w:r w:rsidRPr="006A2702">
              <w:rPr>
                <w:rFonts w:cs="Times New Roman"/>
                <w:b/>
                <w:bCs/>
                <w:kern w:val="0"/>
                <w:sz w:val="24"/>
                <w:szCs w:val="24"/>
                <w:u w:val="single"/>
                <w:lang w:val="en-US"/>
              </w:rPr>
              <w:t xml:space="preserve"> </w:t>
            </w:r>
            <w:proofErr w:type="spellStart"/>
            <w:r w:rsidRPr="006A2702">
              <w:rPr>
                <w:rFonts w:cs="Times New Roman"/>
                <w:b/>
                <w:bCs/>
                <w:kern w:val="0"/>
                <w:sz w:val="24"/>
                <w:szCs w:val="24"/>
                <w:u w:val="single"/>
                <w:lang w:val="en-US"/>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595B6E" w14:textId="77777777" w:rsidR="008B38A2" w:rsidRDefault="008B38A2" w:rsidP="00D12968">
            <w:pPr>
              <w:shd w:val="clear" w:color="auto" w:fill="FFFFFF" w:themeFill="background1"/>
              <w:spacing w:before="120" w:after="0"/>
              <w:jc w:val="center"/>
              <w:rPr>
                <w:rFonts w:eastAsia="Times New Roman" w:cs="Times New Roman"/>
                <w:kern w:val="0"/>
                <w:sz w:val="20"/>
                <w:szCs w:val="20"/>
                <w:lang w:val="en-US" w:eastAsia="ru-RU"/>
                <w14:ligatures w14:val="none"/>
              </w:rPr>
            </w:pPr>
            <w:proofErr w:type="spellStart"/>
            <w:r>
              <w:rPr>
                <w:rFonts w:eastAsia="Times New Roman" w:cs="Times New Roman"/>
                <w:kern w:val="0"/>
                <w:sz w:val="20"/>
                <w:szCs w:val="20"/>
                <w:lang w:val="en-US" w:eastAsia="ru-RU"/>
                <w14:ligatures w14:val="none"/>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154793" w14:textId="77777777" w:rsidR="008B38A2" w:rsidRDefault="008B38A2" w:rsidP="00D12968">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67D096" w14:textId="77777777" w:rsidR="008B38A2" w:rsidRDefault="008B38A2" w:rsidP="00D12968">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Conform </w:t>
            </w:r>
            <w:proofErr w:type="spellStart"/>
            <w:r>
              <w:rPr>
                <w:rFonts w:eastAsia="Times New Roman" w:cs="Times New Roman"/>
                <w:kern w:val="0"/>
                <w:sz w:val="20"/>
                <w:szCs w:val="20"/>
                <w:lang w:val="en-US" w:eastAsia="ru-RU"/>
                <w14:ligatures w14:val="none"/>
              </w:rPr>
              <w:t>caietului</w:t>
            </w:r>
            <w:proofErr w:type="spellEnd"/>
            <w:r>
              <w:rPr>
                <w:rFonts w:eastAsia="Times New Roman" w:cs="Times New Roman"/>
                <w:kern w:val="0"/>
                <w:sz w:val="20"/>
                <w:szCs w:val="20"/>
                <w:lang w:val="en-US" w:eastAsia="ru-RU"/>
                <w14:ligatures w14:val="none"/>
              </w:rPr>
              <w:t xml:space="preserve"> de </w:t>
            </w:r>
            <w:proofErr w:type="spellStart"/>
            <w:r>
              <w:rPr>
                <w:rFonts w:eastAsia="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B9B979" w14:textId="77777777" w:rsidR="008B38A2" w:rsidRPr="00181D13" w:rsidRDefault="008B38A2" w:rsidP="00D12968">
            <w:pPr>
              <w:shd w:val="clear" w:color="auto" w:fill="FFFFFF" w:themeFill="background1"/>
              <w:spacing w:before="120" w:after="0"/>
              <w:rPr>
                <w:rFonts w:eastAsia="Times New Roman" w:cs="Times New Roman"/>
                <w:kern w:val="0"/>
                <w:sz w:val="20"/>
                <w:szCs w:val="20"/>
                <w:lang w:val="ro-MD" w:eastAsia="ru-RU"/>
                <w14:ligatures w14:val="none"/>
              </w:rPr>
            </w:pPr>
            <w:r>
              <w:rPr>
                <w:rFonts w:eastAsia="Times New Roman" w:cs="Times New Roman"/>
                <w:kern w:val="0"/>
                <w:sz w:val="20"/>
                <w:szCs w:val="20"/>
                <w:lang w:val="ro-MD" w:eastAsia="ru-RU"/>
                <w14:ligatures w14:val="none"/>
              </w:rPr>
              <w:t>304766,74</w:t>
            </w:r>
          </w:p>
        </w:tc>
      </w:tr>
      <w:tr w:rsidR="008B38A2" w14:paraId="16B4B408" w14:textId="77777777" w:rsidTr="00D1296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71FB27" w14:textId="77777777" w:rsidR="008B38A2" w:rsidRDefault="008B38A2" w:rsidP="00D12968">
            <w:pPr>
              <w:shd w:val="clear" w:color="auto" w:fill="FFFFFF" w:themeFill="background1"/>
              <w:spacing w:before="120" w:after="0"/>
              <w:jc w:val="center"/>
              <w:rPr>
                <w:rFonts w:eastAsia="Times New Roman" w:cs="Times New Roman"/>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Valoarea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estimativă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BCE548" w14:textId="77777777" w:rsidR="008B38A2" w:rsidRPr="00181D13" w:rsidRDefault="008B38A2" w:rsidP="00D12968">
            <w:pPr>
              <w:shd w:val="clear" w:color="auto" w:fill="FFFFFF" w:themeFill="background1"/>
              <w:spacing w:before="120" w:after="0"/>
              <w:rPr>
                <w:rFonts w:eastAsia="Times New Roman" w:cs="Times New Roman"/>
                <w:kern w:val="0"/>
                <w:sz w:val="20"/>
                <w:szCs w:val="20"/>
                <w:lang w:val="ro-MD" w:eastAsia="ru-RU"/>
                <w14:ligatures w14:val="none"/>
              </w:rPr>
            </w:pPr>
            <w:r>
              <w:rPr>
                <w:rFonts w:eastAsia="Times New Roman" w:cs="Times New Roman"/>
                <w:kern w:val="0"/>
                <w:sz w:val="20"/>
                <w:szCs w:val="20"/>
                <w:lang w:val="ro-MD" w:eastAsia="ru-RU"/>
                <w14:ligatures w14:val="none"/>
              </w:rPr>
              <w:t>304766,74</w:t>
            </w:r>
          </w:p>
        </w:tc>
      </w:tr>
    </w:tbl>
    <w:p w14:paraId="2D6B4537" w14:textId="77777777" w:rsidR="008B38A2" w:rsidRDefault="008B38A2" w:rsidP="008B38A2">
      <w:pPr>
        <w:shd w:val="clear" w:color="auto" w:fill="FFFFFF" w:themeFill="background1"/>
        <w:tabs>
          <w:tab w:val="left" w:pos="284"/>
          <w:tab w:val="right" w:pos="426"/>
        </w:tabs>
        <w:spacing w:before="120" w:after="0"/>
        <w:ind w:left="284"/>
        <w:jc w:val="both"/>
        <w:rPr>
          <w:rFonts w:eastAsia="Times New Roman" w:cs="Times New Roman"/>
          <w:b/>
          <w:kern w:val="0"/>
          <w:sz w:val="24"/>
          <w:szCs w:val="24"/>
          <w:lang w:val="en-US" w:eastAsia="ru-RU"/>
          <w14:ligatures w14:val="none"/>
        </w:rPr>
      </w:pPr>
    </w:p>
    <w:p w14:paraId="074B0C33"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t xml:space="preserve">În cazul procedurilor de preselecție se indică numărul minim al candidaţilor şi, dacă este cazul, numărul maxim al acestora. </w:t>
      </w:r>
      <w:r>
        <w:rPr>
          <w:rFonts w:eastAsia="Times New Roman" w:cs="Times New Roman"/>
          <w:b/>
          <w:color w:val="EE0000"/>
          <w:kern w:val="0"/>
          <w:sz w:val="24"/>
          <w:szCs w:val="24"/>
          <w:lang w:val="ro-RO" w:eastAsia="ru-RU"/>
          <w14:ligatures w14:val="none"/>
        </w:rPr>
        <w:t>Nu se aplică</w:t>
      </w:r>
    </w:p>
    <w:p w14:paraId="651FC35D" w14:textId="77777777" w:rsidR="008B38A2" w:rsidRDefault="008B38A2" w:rsidP="008B38A2">
      <w:p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p>
    <w:p w14:paraId="0E96A187" w14:textId="77777777" w:rsidR="008B38A2" w:rsidRDefault="008B38A2" w:rsidP="008B38A2">
      <w:pPr>
        <w:numPr>
          <w:ilvl w:val="0"/>
          <w:numId w:val="7"/>
        </w:numPr>
        <w:shd w:val="clear" w:color="auto" w:fill="FFFFFF" w:themeFill="background1"/>
        <w:tabs>
          <w:tab w:val="right" w:pos="426"/>
        </w:tabs>
        <w:spacing w:after="0"/>
        <w:ind w:left="357"/>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În cazul în care contractul este împărțit pe loturi un operator economic poate depune oferta (se va selecta):</w:t>
      </w:r>
    </w:p>
    <w:p w14:paraId="43BF6A3F" w14:textId="77777777" w:rsidR="008B38A2" w:rsidRDefault="008B38A2" w:rsidP="008B38A2">
      <w:pPr>
        <w:shd w:val="clear" w:color="auto" w:fill="FFFFFF" w:themeFill="background1"/>
        <w:tabs>
          <w:tab w:val="right" w:pos="426"/>
        </w:tabs>
        <w:spacing w:after="0"/>
        <w:ind w:left="360"/>
        <w:rPr>
          <w:rFonts w:eastAsia="Times New Roman" w:cs="Times New Roman"/>
          <w:kern w:val="0"/>
          <w:sz w:val="24"/>
          <w:szCs w:val="24"/>
          <w:lang w:val="en-US" w:eastAsia="ru-RU"/>
          <w14:ligatures w14:val="none"/>
        </w:rPr>
      </w:pPr>
      <w:r>
        <w:rPr>
          <w:rFonts w:eastAsia="Times New Roman" w:cs="Times New Roman"/>
          <w:kern w:val="0"/>
          <w:sz w:val="24"/>
          <w:szCs w:val="24"/>
          <w:lang w:val="it-IT" w:eastAsia="ru-RU"/>
          <w14:ligatures w14:val="none"/>
        </w:rPr>
        <w:lastRenderedPageBreak/>
        <w:t xml:space="preserve">   Pentru un singur </w:t>
      </w:r>
      <w:proofErr w:type="spellStart"/>
      <w:r>
        <w:rPr>
          <w:rFonts w:eastAsia="Times New Roman" w:cs="Times New Roman"/>
          <w:kern w:val="0"/>
          <w:sz w:val="24"/>
          <w:szCs w:val="24"/>
          <w:lang w:eastAsia="ru-RU"/>
          <w14:ligatures w14:val="none"/>
        </w:rPr>
        <w:t>lot</w:t>
      </w:r>
      <w:proofErr w:type="spellEnd"/>
      <w:r>
        <w:rPr>
          <w:rFonts w:eastAsia="Times New Roman" w:cs="Times New Roman"/>
          <w:kern w:val="0"/>
          <w:sz w:val="24"/>
          <w:szCs w:val="24"/>
          <w:lang w:eastAsia="ru-RU"/>
          <w14:ligatures w14:val="none"/>
        </w:rPr>
        <w:t>;</w:t>
      </w:r>
    </w:p>
    <w:p w14:paraId="215BC130"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Admiterea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sau</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interzicerea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ofertelor</w:t>
      </w:r>
      <w:proofErr w:type="spellEnd"/>
      <w:r>
        <w:rPr>
          <w:rFonts w:eastAsia="Times New Roman" w:cs="Times New Roman"/>
          <w:b/>
          <w:kern w:val="0"/>
          <w:sz w:val="24"/>
          <w:szCs w:val="24"/>
          <w:lang w:val="en-US" w:eastAsia="ru-RU"/>
          <w14:ligatures w14:val="none"/>
        </w:rPr>
        <w:t xml:space="preserve"> alternative: nu se </w:t>
      </w:r>
      <w:proofErr w:type="spellStart"/>
      <w:r>
        <w:rPr>
          <w:rFonts w:eastAsia="Times New Roman" w:cs="Times New Roman"/>
          <w:b/>
          <w:kern w:val="0"/>
          <w:sz w:val="24"/>
          <w:szCs w:val="24"/>
          <w:lang w:val="en-US" w:eastAsia="ru-RU"/>
          <w14:ligatures w14:val="none"/>
        </w:rPr>
        <w:t>admite</w:t>
      </w:r>
      <w:proofErr w:type="spellEnd"/>
    </w:p>
    <w:p w14:paraId="580F2128" w14:textId="77777777" w:rsidR="008B38A2" w:rsidRDefault="008B38A2" w:rsidP="008B38A2">
      <w:pPr>
        <w:numPr>
          <w:ilvl w:val="0"/>
          <w:numId w:val="7"/>
        </w:numPr>
        <w:shd w:val="clear" w:color="auto" w:fill="FFFFFF" w:themeFill="background1"/>
        <w:tabs>
          <w:tab w:val="left" w:pos="0"/>
          <w:tab w:val="left" w:pos="284"/>
          <w:tab w:val="left" w:pos="426"/>
        </w:tabs>
        <w:spacing w:before="120" w:after="0"/>
        <w:ind w:left="284" w:hanging="284"/>
        <w:rPr>
          <w:rFonts w:eastAsia="Times New Roman" w:cs="Times New Roman"/>
          <w:b/>
          <w:color w:val="EE0000"/>
          <w:kern w:val="0"/>
          <w:sz w:val="24"/>
          <w:szCs w:val="24"/>
          <w:lang w:val="en-US" w:eastAsia="ru-RU"/>
          <w14:ligatures w14:val="none"/>
        </w:rPr>
      </w:pPr>
      <w:r>
        <w:rPr>
          <w:rFonts w:eastAsia="Times New Roman" w:cs="Times New Roman"/>
          <w:b/>
          <w:kern w:val="0"/>
          <w:sz w:val="24"/>
          <w:szCs w:val="24"/>
          <w:lang w:val="it-IT" w:eastAsia="ru-RU"/>
          <w14:ligatures w14:val="none"/>
        </w:rPr>
        <w:t xml:space="preserve">Termenii și condițiile de livrare/prestare solicitați:  </w:t>
      </w:r>
      <w:proofErr w:type="spellStart"/>
      <w:r>
        <w:rPr>
          <w:rFonts w:eastAsia="Times New Roman" w:cs="Times New Roman"/>
          <w:b/>
          <w:color w:val="EE0000"/>
          <w:kern w:val="0"/>
          <w:sz w:val="24"/>
          <w:szCs w:val="24"/>
          <w:lang w:val="en-US" w:eastAsia="ru-RU"/>
          <w14:ligatures w14:val="none"/>
        </w:rPr>
        <w:t>Pînă</w:t>
      </w:r>
      <w:proofErr w:type="spellEnd"/>
      <w:r>
        <w:rPr>
          <w:rFonts w:eastAsia="Times New Roman" w:cs="Times New Roman"/>
          <w:b/>
          <w:color w:val="EE0000"/>
          <w:kern w:val="0"/>
          <w:sz w:val="24"/>
          <w:szCs w:val="24"/>
          <w:lang w:val="en-US" w:eastAsia="ru-RU"/>
          <w14:ligatures w14:val="none"/>
        </w:rPr>
        <w:t xml:space="preserve"> la data de 04.05.2026</w:t>
      </w:r>
    </w:p>
    <w:p w14:paraId="5777E9C0" w14:textId="77777777" w:rsidR="008B38A2" w:rsidRDefault="008B38A2" w:rsidP="008B38A2">
      <w:pPr>
        <w:numPr>
          <w:ilvl w:val="0"/>
          <w:numId w:val="7"/>
        </w:numPr>
        <w:shd w:val="clear" w:color="auto" w:fill="FFFFFF" w:themeFill="background1"/>
        <w:tabs>
          <w:tab w:val="left" w:pos="0"/>
          <w:tab w:val="left" w:pos="284"/>
          <w:tab w:val="left" w:pos="426"/>
        </w:tabs>
        <w:spacing w:before="120" w:after="0"/>
        <w:ind w:left="284" w:hanging="28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de valabilitate a contractului: 31.12.2026</w:t>
      </w:r>
    </w:p>
    <w:p w14:paraId="2E4F4C02" w14:textId="77777777" w:rsidR="008B38A2" w:rsidRDefault="008B38A2" w:rsidP="008B38A2">
      <w:pPr>
        <w:numPr>
          <w:ilvl w:val="0"/>
          <w:numId w:val="7"/>
        </w:numPr>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Contract de achiziție rezervat atelierelor protejate sau că acesta poate fi executat numai în cadrul unor programe de angajare protejată (după caz):   </w:t>
      </w:r>
      <w:r>
        <w:rPr>
          <w:rFonts w:eastAsia="Times New Roman" w:cs="Times New Roman"/>
          <w:b/>
          <w:color w:val="EE0000"/>
          <w:kern w:val="0"/>
          <w:sz w:val="24"/>
          <w:szCs w:val="24"/>
          <w:lang w:val="it-IT" w:eastAsia="ru-RU"/>
          <w14:ligatures w14:val="none"/>
        </w:rPr>
        <w:t>nu se aplică</w:t>
      </w:r>
      <w:r>
        <w:rPr>
          <w:rFonts w:eastAsia="Times New Roman" w:cs="Times New Roman"/>
          <w:b/>
          <w:kern w:val="0"/>
          <w:sz w:val="24"/>
          <w:szCs w:val="24"/>
          <w:lang w:val="it-IT" w:eastAsia="ru-RU"/>
          <w14:ligatures w14:val="none"/>
        </w:rPr>
        <w:t xml:space="preserve">                                                           </w:t>
      </w:r>
    </w:p>
    <w:p w14:paraId="3323B9BA"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ab/>
        <w:t xml:space="preserve">Prestarea serviciului este rezervată unei anumite profesii în temeiul unor legi sau al unor acte administrative (după caz):  </w:t>
      </w:r>
      <w:r>
        <w:rPr>
          <w:rFonts w:eastAsia="Times New Roman" w:cs="Times New Roman"/>
          <w:b/>
          <w:color w:val="EE0000"/>
          <w:kern w:val="0"/>
          <w:sz w:val="24"/>
          <w:szCs w:val="24"/>
          <w:lang w:val="it-IT" w:eastAsia="ru-RU"/>
          <w14:ligatures w14:val="none"/>
        </w:rPr>
        <w:t>nu</w:t>
      </w:r>
      <w:r>
        <w:rPr>
          <w:rFonts w:eastAsia="Times New Roman" w:cs="Times New Roman"/>
          <w:b/>
          <w:kern w:val="0"/>
          <w:sz w:val="24"/>
          <w:szCs w:val="24"/>
          <w:lang w:val="it-IT" w:eastAsia="ru-RU"/>
          <w14:ligatures w14:val="none"/>
        </w:rPr>
        <w:t xml:space="preserve"> </w:t>
      </w:r>
    </w:p>
    <w:p w14:paraId="7C98D59B"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E478EA0"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p>
    <w:tbl>
      <w:tblPr>
        <w:tblStyle w:val="Grigliatabella21"/>
        <w:tblW w:w="9958" w:type="dxa"/>
        <w:jc w:val="center"/>
        <w:tblLook w:val="04A0" w:firstRow="1" w:lastRow="0" w:firstColumn="1" w:lastColumn="0" w:noHBand="0" w:noVBand="1"/>
      </w:tblPr>
      <w:tblGrid>
        <w:gridCol w:w="500"/>
        <w:gridCol w:w="3681"/>
        <w:gridCol w:w="4060"/>
        <w:gridCol w:w="1717"/>
      </w:tblGrid>
      <w:tr w:rsidR="008B38A2" w14:paraId="04AFD062" w14:textId="77777777" w:rsidTr="00D12968">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6A375894" w14:textId="77777777" w:rsidR="008B38A2" w:rsidRDefault="008B38A2" w:rsidP="00D12968">
            <w:pPr>
              <w:shd w:val="clear" w:color="auto" w:fill="FFFFFF"/>
              <w:tabs>
                <w:tab w:val="left" w:pos="612"/>
              </w:tabs>
              <w:rPr>
                <w:b/>
                <w:iCs/>
                <w:sz w:val="20"/>
                <w:szCs w:val="20"/>
                <w:lang w:eastAsia="ru-RU"/>
              </w:rPr>
            </w:pPr>
            <w:proofErr w:type="spellStart"/>
            <w:r>
              <w:rPr>
                <w:b/>
                <w:iCs/>
                <w:sz w:val="20"/>
                <w:szCs w:val="20"/>
                <w:lang w:eastAsia="ru-RU"/>
              </w:rPr>
              <w:t>Nr</w:t>
            </w:r>
            <w:proofErr w:type="spellEnd"/>
            <w:r>
              <w:rPr>
                <w:b/>
                <w:iCs/>
                <w:sz w:val="20"/>
                <w:szCs w:val="20"/>
                <w:lang w:eastAsia="ru-RU"/>
              </w:rPr>
              <w:t>.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684E1867" w14:textId="77777777" w:rsidR="008B38A2" w:rsidRPr="008B38A2" w:rsidRDefault="008B38A2" w:rsidP="00D12968">
            <w:pPr>
              <w:shd w:val="clear" w:color="auto" w:fill="FFFFFF"/>
              <w:tabs>
                <w:tab w:val="left" w:pos="612"/>
              </w:tabs>
              <w:jc w:val="center"/>
              <w:rPr>
                <w:b/>
                <w:iCs/>
                <w:sz w:val="20"/>
                <w:szCs w:val="20"/>
                <w:lang w:val="en-US" w:eastAsia="ru-RU"/>
              </w:rPr>
            </w:pPr>
            <w:r w:rsidRPr="008B38A2">
              <w:rPr>
                <w:b/>
                <w:iCs/>
                <w:sz w:val="20"/>
                <w:szCs w:val="20"/>
                <w:lang w:val="en-US" w:eastAsia="ru-RU"/>
              </w:rPr>
              <w:t>Criteriile de calificare și de selecție</w:t>
            </w:r>
          </w:p>
          <w:p w14:paraId="170B242D" w14:textId="77777777" w:rsidR="008B38A2" w:rsidRDefault="008B38A2" w:rsidP="00D12968">
            <w:pPr>
              <w:shd w:val="clear" w:color="auto" w:fill="FFFFFF"/>
              <w:tabs>
                <w:tab w:val="left" w:pos="612"/>
              </w:tabs>
              <w:jc w:val="center"/>
              <w:rPr>
                <w:b/>
                <w:iCs/>
                <w:sz w:val="20"/>
                <w:szCs w:val="20"/>
                <w:lang w:eastAsia="ru-RU"/>
              </w:rPr>
            </w:pPr>
            <w:r>
              <w:rPr>
                <w:b/>
                <w:iCs/>
                <w:sz w:val="20"/>
                <w:szCs w:val="20"/>
                <w:lang w:eastAsia="ru-RU"/>
              </w:rPr>
              <w:t>(</w:t>
            </w:r>
            <w:proofErr w:type="spellStart"/>
            <w:r>
              <w:rPr>
                <w:b/>
                <w:iCs/>
                <w:sz w:val="20"/>
                <w:szCs w:val="20"/>
                <w:lang w:eastAsia="ru-RU"/>
              </w:rPr>
              <w:t>Descrierea</w:t>
            </w:r>
            <w:proofErr w:type="spellEnd"/>
            <w:r>
              <w:rPr>
                <w:b/>
                <w:iCs/>
                <w:sz w:val="20"/>
                <w:szCs w:val="20"/>
                <w:lang w:eastAsia="ru-RU"/>
              </w:rPr>
              <w:t xml:space="preserve"> </w:t>
            </w:r>
            <w:proofErr w:type="spellStart"/>
            <w:r>
              <w:rPr>
                <w:b/>
                <w:iCs/>
                <w:sz w:val="20"/>
                <w:szCs w:val="20"/>
                <w:lang w:eastAsia="ru-RU"/>
              </w:rPr>
              <w:t>criteriului</w:t>
            </w:r>
            <w:proofErr w:type="spellEnd"/>
            <w:r>
              <w:rPr>
                <w:b/>
                <w:iCs/>
                <w:sz w:val="20"/>
                <w:szCs w:val="20"/>
                <w:lang w:eastAsia="ru-RU"/>
              </w:rPr>
              <w:t>/</w:t>
            </w:r>
            <w:proofErr w:type="spellStart"/>
            <w:r>
              <w:rPr>
                <w:b/>
                <w:iCs/>
                <w:sz w:val="20"/>
                <w:szCs w:val="20"/>
                <w:lang w:eastAsia="ru-RU"/>
              </w:rPr>
              <w:t>cerinței</w:t>
            </w:r>
            <w:proofErr w:type="spellEnd"/>
            <w:r>
              <w:rPr>
                <w:b/>
                <w:iCs/>
                <w:sz w:val="20"/>
                <w:szCs w:val="20"/>
                <w:lang w:eastAsia="ru-RU"/>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21779662" w14:textId="77777777" w:rsidR="008B38A2" w:rsidRPr="008B38A2" w:rsidRDefault="008B38A2" w:rsidP="00D12968">
            <w:pPr>
              <w:shd w:val="clear" w:color="auto" w:fill="FFFFFF"/>
              <w:tabs>
                <w:tab w:val="left" w:pos="612"/>
              </w:tabs>
              <w:jc w:val="center"/>
              <w:rPr>
                <w:b/>
                <w:iCs/>
                <w:sz w:val="20"/>
                <w:szCs w:val="20"/>
                <w:lang w:val="en-US" w:eastAsia="ru-RU"/>
              </w:rPr>
            </w:pPr>
            <w:r w:rsidRPr="008B38A2">
              <w:rPr>
                <w:b/>
                <w:iCs/>
                <w:sz w:val="20"/>
                <w:szCs w:val="20"/>
                <w:lang w:val="en-US"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03D104BF" w14:textId="77777777" w:rsidR="008B38A2" w:rsidRDefault="008B38A2" w:rsidP="00D12968">
            <w:pPr>
              <w:shd w:val="clear" w:color="auto" w:fill="FFFFFF"/>
              <w:tabs>
                <w:tab w:val="left" w:pos="612"/>
              </w:tabs>
              <w:jc w:val="center"/>
              <w:rPr>
                <w:b/>
                <w:iCs/>
                <w:sz w:val="20"/>
                <w:szCs w:val="20"/>
                <w:lang w:eastAsia="ru-RU"/>
              </w:rPr>
            </w:pPr>
            <w:proofErr w:type="spellStart"/>
            <w:r>
              <w:rPr>
                <w:b/>
                <w:iCs/>
                <w:sz w:val="20"/>
                <w:szCs w:val="20"/>
                <w:lang w:eastAsia="ru-RU"/>
              </w:rPr>
              <w:t>Nivelul</w:t>
            </w:r>
            <w:proofErr w:type="spellEnd"/>
            <w:r>
              <w:rPr>
                <w:b/>
                <w:iCs/>
                <w:sz w:val="20"/>
                <w:szCs w:val="20"/>
                <w:lang w:eastAsia="ru-RU"/>
              </w:rPr>
              <w:t xml:space="preserve"> </w:t>
            </w:r>
            <w:proofErr w:type="spellStart"/>
            <w:r>
              <w:rPr>
                <w:b/>
                <w:iCs/>
                <w:sz w:val="20"/>
                <w:szCs w:val="20"/>
                <w:lang w:eastAsia="ru-RU"/>
              </w:rPr>
              <w:t>minim</w:t>
            </w:r>
            <w:proofErr w:type="spellEnd"/>
            <w:r>
              <w:rPr>
                <w:b/>
                <w:iCs/>
                <w:sz w:val="20"/>
                <w:szCs w:val="20"/>
                <w:lang w:eastAsia="ru-RU"/>
              </w:rPr>
              <w:t>/</w:t>
            </w:r>
            <w:r>
              <w:rPr>
                <w:b/>
                <w:iCs/>
                <w:sz w:val="20"/>
                <w:szCs w:val="20"/>
                <w:lang w:eastAsia="ru-RU"/>
              </w:rPr>
              <w:br/>
            </w:r>
            <w:proofErr w:type="spellStart"/>
            <w:r>
              <w:rPr>
                <w:b/>
                <w:iCs/>
                <w:sz w:val="20"/>
                <w:szCs w:val="20"/>
                <w:lang w:eastAsia="ru-RU"/>
              </w:rPr>
              <w:t>Obligativitatea</w:t>
            </w:r>
            <w:proofErr w:type="spellEnd"/>
          </w:p>
        </w:tc>
      </w:tr>
      <w:tr w:rsidR="008B38A2" w14:paraId="6EAD5784"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67D9ED88"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E7A6182" w14:textId="77777777" w:rsidR="008B38A2" w:rsidRDefault="008B38A2" w:rsidP="00D12968">
            <w:pPr>
              <w:rPr>
                <w:b/>
                <w:bCs/>
                <w:iCs/>
                <w:sz w:val="20"/>
                <w:szCs w:val="20"/>
                <w:lang w:eastAsia="ru-RU"/>
              </w:rPr>
            </w:pPr>
            <w:proofErr w:type="spellStart"/>
            <w:r>
              <w:rPr>
                <w:b/>
                <w:bCs/>
                <w:sz w:val="20"/>
                <w:szCs w:val="20"/>
              </w:rPr>
              <w:t>Propunerea</w:t>
            </w:r>
            <w:proofErr w:type="spellEnd"/>
            <w:r>
              <w:rPr>
                <w:b/>
                <w:bCs/>
                <w:sz w:val="20"/>
                <w:szCs w:val="20"/>
              </w:rPr>
              <w:t xml:space="preserve"> </w:t>
            </w:r>
            <w:proofErr w:type="spellStart"/>
            <w:r>
              <w:rPr>
                <w:b/>
                <w:bCs/>
                <w:sz w:val="20"/>
                <w:szCs w:val="20"/>
              </w:rPr>
              <w:t>tehnică</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27FB8FAB" w14:textId="77777777" w:rsidR="008B38A2" w:rsidRPr="008B38A2" w:rsidRDefault="008B38A2" w:rsidP="00D12968">
            <w:pPr>
              <w:shd w:val="clear" w:color="auto" w:fill="FFFFFF"/>
              <w:tabs>
                <w:tab w:val="left" w:pos="612"/>
              </w:tabs>
              <w:rPr>
                <w:b/>
                <w:iCs/>
                <w:sz w:val="20"/>
                <w:szCs w:val="20"/>
                <w:lang w:val="en-US" w:eastAsia="ru-RU"/>
              </w:rPr>
            </w:pPr>
            <w:r w:rsidRPr="008B38A2">
              <w:rPr>
                <w:b/>
                <w:iCs/>
                <w:sz w:val="20"/>
                <w:szCs w:val="20"/>
                <w:lang w:val="en-US" w:eastAsia="ru-RU"/>
              </w:rPr>
              <w:t xml:space="preserve">Ofertantul elaborează propunerea tehnică, astfel încât aceasta să respecte în totalitate cerințele de calificare, precum şi cerințele prevăzute în caietul de sarcini, cât și lista cu cantitățile de lucrări (formularele 3, 5 și 7). </w:t>
            </w:r>
          </w:p>
          <w:p w14:paraId="78C36BFC" w14:textId="77777777" w:rsidR="008B38A2" w:rsidRPr="008B38A2" w:rsidRDefault="008B38A2" w:rsidP="00D12968">
            <w:pPr>
              <w:shd w:val="clear" w:color="auto" w:fill="FFFFFF"/>
              <w:tabs>
                <w:tab w:val="left" w:pos="612"/>
              </w:tabs>
              <w:rPr>
                <w:b/>
                <w:iCs/>
                <w:sz w:val="20"/>
                <w:szCs w:val="20"/>
                <w:lang w:val="en-US" w:eastAsia="ru-RU"/>
              </w:rPr>
            </w:pPr>
            <w:r w:rsidRPr="008B38A2">
              <w:rPr>
                <w:b/>
                <w:iCs/>
                <w:sz w:val="20"/>
                <w:szCs w:val="20"/>
                <w:lang w:val="en-US" w:eastAsia="ru-RU"/>
              </w:rPr>
              <w:t>Semnat electronic de catre OE</w:t>
            </w:r>
          </w:p>
        </w:tc>
        <w:tc>
          <w:tcPr>
            <w:tcW w:w="1717" w:type="dxa"/>
            <w:tcBorders>
              <w:top w:val="single" w:sz="4" w:space="0" w:color="auto"/>
              <w:left w:val="single" w:sz="4" w:space="0" w:color="auto"/>
              <w:bottom w:val="single" w:sz="4" w:space="0" w:color="auto"/>
              <w:right w:val="single" w:sz="4" w:space="0" w:color="auto"/>
            </w:tcBorders>
          </w:tcPr>
          <w:p w14:paraId="7C128CB8"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741FAA23"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0B0359B8"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A959793" w14:textId="77777777" w:rsidR="008B38A2" w:rsidRPr="008B38A2" w:rsidRDefault="008B38A2" w:rsidP="00D12968">
            <w:pPr>
              <w:shd w:val="clear" w:color="auto" w:fill="FFFFFF"/>
              <w:tabs>
                <w:tab w:val="left" w:pos="612"/>
              </w:tabs>
              <w:rPr>
                <w:b/>
                <w:bCs/>
                <w:iCs/>
                <w:sz w:val="20"/>
                <w:szCs w:val="20"/>
                <w:lang w:val="en-US" w:eastAsia="ru-RU"/>
              </w:rPr>
            </w:pPr>
            <w:r w:rsidRPr="008B38A2">
              <w:rPr>
                <w:b/>
                <w:bCs/>
                <w:sz w:val="20"/>
                <w:szCs w:val="20"/>
                <w:lang w:val="en-US"/>
              </w:rPr>
              <w:t>Extrasul din Registrul de Stat al persoanelor juridice</w:t>
            </w:r>
          </w:p>
        </w:tc>
        <w:tc>
          <w:tcPr>
            <w:tcW w:w="4060" w:type="dxa"/>
            <w:tcBorders>
              <w:top w:val="single" w:sz="4" w:space="0" w:color="auto"/>
              <w:left w:val="single" w:sz="4" w:space="0" w:color="auto"/>
              <w:bottom w:val="single" w:sz="4" w:space="0" w:color="auto"/>
              <w:right w:val="single" w:sz="4" w:space="0" w:color="auto"/>
            </w:tcBorders>
            <w:vAlign w:val="center"/>
          </w:tcPr>
          <w:p w14:paraId="77E4B0ED" w14:textId="77777777" w:rsidR="008B38A2" w:rsidRDefault="008B38A2" w:rsidP="00D12968">
            <w:pPr>
              <w:autoSpaceDE w:val="0"/>
              <w:autoSpaceDN w:val="0"/>
              <w:adjustRightInd w:val="0"/>
              <w:spacing w:line="256" w:lineRule="auto"/>
              <w:rPr>
                <w:b/>
                <w:bCs/>
                <w:sz w:val="20"/>
                <w:szCs w:val="20"/>
                <w:lang w:val="en-US"/>
              </w:rPr>
            </w:pPr>
            <w:r w:rsidRPr="008B38A2">
              <w:rPr>
                <w:b/>
                <w:bCs/>
                <w:sz w:val="20"/>
                <w:szCs w:val="20"/>
                <w:lang w:val="en-US"/>
              </w:rPr>
              <w:t>Semnat electronic de către OE</w:t>
            </w:r>
          </w:p>
        </w:tc>
        <w:tc>
          <w:tcPr>
            <w:tcW w:w="1717" w:type="dxa"/>
            <w:tcBorders>
              <w:top w:val="single" w:sz="4" w:space="0" w:color="auto"/>
              <w:left w:val="single" w:sz="4" w:space="0" w:color="auto"/>
              <w:bottom w:val="single" w:sz="4" w:space="0" w:color="auto"/>
              <w:right w:val="single" w:sz="4" w:space="0" w:color="auto"/>
            </w:tcBorders>
          </w:tcPr>
          <w:p w14:paraId="1B645BBA"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49D10E4E"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7DCEEA10"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5F650A4" w14:textId="77777777" w:rsidR="008B38A2" w:rsidRDefault="008B38A2" w:rsidP="00D12968">
            <w:pPr>
              <w:shd w:val="clear" w:color="auto" w:fill="FFFFFF"/>
              <w:tabs>
                <w:tab w:val="left" w:pos="612"/>
              </w:tabs>
              <w:rPr>
                <w:b/>
                <w:bCs/>
                <w:iCs/>
                <w:sz w:val="20"/>
                <w:szCs w:val="20"/>
              </w:rPr>
            </w:pPr>
            <w:proofErr w:type="spellStart"/>
            <w:r>
              <w:rPr>
                <w:b/>
                <w:bCs/>
                <w:sz w:val="20"/>
                <w:szCs w:val="20"/>
              </w:rPr>
              <w:t>Declarație</w:t>
            </w:r>
            <w:proofErr w:type="spellEnd"/>
            <w:r>
              <w:rPr>
                <w:b/>
                <w:bCs/>
                <w:sz w:val="20"/>
                <w:szCs w:val="20"/>
              </w:rPr>
              <w:t xml:space="preserve"> </w:t>
            </w:r>
            <w:proofErr w:type="spellStart"/>
            <w:r>
              <w:rPr>
                <w:b/>
                <w:bCs/>
                <w:sz w:val="20"/>
                <w:szCs w:val="20"/>
              </w:rPr>
              <w:t>privind</w:t>
            </w:r>
            <w:proofErr w:type="spellEnd"/>
            <w:r>
              <w:rPr>
                <w:b/>
                <w:bCs/>
                <w:sz w:val="20"/>
                <w:szCs w:val="20"/>
              </w:rPr>
              <w:t xml:space="preserve"> </w:t>
            </w:r>
            <w:proofErr w:type="spellStart"/>
            <w:r>
              <w:rPr>
                <w:b/>
                <w:bCs/>
                <w:sz w:val="20"/>
                <w:szCs w:val="20"/>
              </w:rPr>
              <w:t>valabilitatea</w:t>
            </w:r>
            <w:proofErr w:type="spellEnd"/>
            <w:r>
              <w:rPr>
                <w:b/>
                <w:bCs/>
                <w:sz w:val="20"/>
                <w:szCs w:val="20"/>
              </w:rPr>
              <w:t xml:space="preserve"> </w:t>
            </w:r>
            <w:proofErr w:type="spellStart"/>
            <w:r>
              <w:rPr>
                <w:b/>
                <w:bCs/>
                <w:sz w:val="20"/>
                <w:szCs w:val="20"/>
              </w:rPr>
              <w:t>ofertei</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55805B8C" w14:textId="77777777" w:rsidR="008B38A2" w:rsidRPr="008B38A2" w:rsidRDefault="008B38A2" w:rsidP="00D12968">
            <w:pPr>
              <w:shd w:val="clear" w:color="auto" w:fill="FFFFFF"/>
              <w:tabs>
                <w:tab w:val="left" w:pos="612"/>
              </w:tabs>
              <w:rPr>
                <w:b/>
                <w:iCs/>
                <w:sz w:val="20"/>
                <w:szCs w:val="20"/>
                <w:lang w:val="en-US" w:eastAsia="ru-RU"/>
              </w:rPr>
            </w:pPr>
            <w:r w:rsidRPr="008B38A2">
              <w:rPr>
                <w:b/>
                <w:iCs/>
                <w:sz w:val="20"/>
                <w:szCs w:val="20"/>
                <w:lang w:val="en-US" w:eastAsia="ru-RU"/>
              </w:rPr>
              <w:t>Conform Anexei nr. 8 din documentația standard, semnată electronic de către OE</w:t>
            </w:r>
          </w:p>
        </w:tc>
        <w:tc>
          <w:tcPr>
            <w:tcW w:w="1717" w:type="dxa"/>
            <w:tcBorders>
              <w:top w:val="single" w:sz="4" w:space="0" w:color="auto"/>
              <w:left w:val="single" w:sz="4" w:space="0" w:color="auto"/>
              <w:bottom w:val="single" w:sz="4" w:space="0" w:color="auto"/>
              <w:right w:val="single" w:sz="4" w:space="0" w:color="auto"/>
            </w:tcBorders>
          </w:tcPr>
          <w:p w14:paraId="3844FE00"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434794FB"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741EAB09"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7947D44" w14:textId="77777777" w:rsidR="008B38A2" w:rsidRPr="008B38A2" w:rsidRDefault="008B38A2" w:rsidP="00D12968">
            <w:pPr>
              <w:shd w:val="clear" w:color="auto" w:fill="FFFFFF"/>
              <w:tabs>
                <w:tab w:val="left" w:pos="612"/>
              </w:tabs>
              <w:rPr>
                <w:b/>
                <w:bCs/>
                <w:iCs/>
                <w:sz w:val="20"/>
                <w:szCs w:val="20"/>
                <w:lang w:val="en-US"/>
              </w:rPr>
            </w:pPr>
            <w:r w:rsidRPr="008B38A2">
              <w:rPr>
                <w:b/>
                <w:bCs/>
                <w:sz w:val="20"/>
                <w:szCs w:val="20"/>
                <w:lang w:val="en-US"/>
              </w:rPr>
              <w:t>Declarație privind experienţa similară sau Declarație privind lista principalelor lucrări executate în  ultimul an de activitate</w:t>
            </w:r>
          </w:p>
        </w:tc>
        <w:tc>
          <w:tcPr>
            <w:tcW w:w="4060" w:type="dxa"/>
            <w:tcBorders>
              <w:top w:val="single" w:sz="4" w:space="0" w:color="auto"/>
              <w:left w:val="single" w:sz="4" w:space="0" w:color="auto"/>
              <w:bottom w:val="single" w:sz="4" w:space="0" w:color="auto"/>
              <w:right w:val="single" w:sz="4" w:space="0" w:color="auto"/>
            </w:tcBorders>
            <w:vAlign w:val="center"/>
          </w:tcPr>
          <w:p w14:paraId="7696836D" w14:textId="77777777" w:rsidR="008B38A2" w:rsidRPr="008B38A2" w:rsidRDefault="008B38A2" w:rsidP="00D12968">
            <w:pPr>
              <w:shd w:val="clear" w:color="auto" w:fill="FFFFFF"/>
              <w:tabs>
                <w:tab w:val="left" w:pos="612"/>
              </w:tabs>
              <w:rPr>
                <w:b/>
                <w:bCs/>
                <w:iCs/>
                <w:sz w:val="20"/>
                <w:szCs w:val="20"/>
                <w:lang w:val="en-US" w:eastAsia="ru-RU"/>
              </w:rPr>
            </w:pPr>
            <w:r w:rsidRPr="008B38A2">
              <w:rPr>
                <w:b/>
                <w:iCs/>
                <w:sz w:val="20"/>
                <w:szCs w:val="20"/>
                <w:lang w:val="en-US" w:eastAsia="ru-RU"/>
              </w:rPr>
              <w:t>Conform Anexei nr. 12 din documentația standard, semnată electronic de către OE</w:t>
            </w:r>
            <w:r w:rsidRPr="008B38A2">
              <w:rPr>
                <w:b/>
                <w:b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073CD1C1"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44374665"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2C2B400B"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244BE31" w14:textId="77777777" w:rsidR="008B38A2" w:rsidRPr="008B38A2" w:rsidRDefault="008B38A2" w:rsidP="00D12968">
            <w:pPr>
              <w:shd w:val="clear" w:color="auto" w:fill="FFFFFF"/>
              <w:tabs>
                <w:tab w:val="left" w:pos="612"/>
              </w:tabs>
              <w:rPr>
                <w:b/>
                <w:iCs/>
                <w:sz w:val="20"/>
                <w:szCs w:val="20"/>
                <w:lang w:val="en-US" w:eastAsia="ru-RU"/>
              </w:rPr>
            </w:pPr>
            <w:r w:rsidRPr="008B38A2">
              <w:rPr>
                <w:b/>
                <w:iCs/>
                <w:sz w:val="20"/>
                <w:szCs w:val="20"/>
                <w:lang w:val="en-US" w:eastAsia="ru-RU"/>
              </w:rPr>
              <w:t>Declaraţie privind dotările specifice, utilajul şi echipamentul necesar pentru îndeplinirea corespunzătoare 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72410942" w14:textId="77777777" w:rsidR="008B38A2" w:rsidRPr="008B38A2" w:rsidRDefault="008B38A2" w:rsidP="00D12968">
            <w:pPr>
              <w:rPr>
                <w:lang w:val="en-US"/>
              </w:rPr>
            </w:pPr>
            <w:r w:rsidRPr="008B38A2">
              <w:rPr>
                <w:b/>
                <w:sz w:val="20"/>
                <w:lang w:val="en-US"/>
              </w:rPr>
              <w:t>Conform Anexei nr. 14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440D104E"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38F47D71"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1794642A"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2D36012" w14:textId="77777777" w:rsidR="008B38A2" w:rsidRPr="008B38A2" w:rsidRDefault="008B38A2" w:rsidP="00D12968">
            <w:pPr>
              <w:shd w:val="clear" w:color="auto" w:fill="FFFFFF"/>
              <w:tabs>
                <w:tab w:val="left" w:pos="612"/>
              </w:tabs>
              <w:rPr>
                <w:b/>
                <w:iCs/>
                <w:sz w:val="20"/>
                <w:szCs w:val="20"/>
                <w:lang w:val="en-US" w:eastAsia="ru-RU"/>
              </w:rPr>
            </w:pPr>
            <w:r w:rsidRPr="008B38A2">
              <w:rPr>
                <w:b/>
                <w:iCs/>
                <w:sz w:val="20"/>
                <w:szCs w:val="20"/>
                <w:lang w:val="en-US" w:eastAsia="ru-RU"/>
              </w:rPr>
              <w:t>Declaraţie privind personalul de specialitate propus pentru implementarea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721970F2" w14:textId="77777777" w:rsidR="008B38A2" w:rsidRPr="008B38A2" w:rsidRDefault="008B38A2" w:rsidP="00D12968">
            <w:pPr>
              <w:rPr>
                <w:b/>
                <w:sz w:val="20"/>
                <w:lang w:val="en-US"/>
              </w:rPr>
            </w:pPr>
            <w:r w:rsidRPr="008B38A2">
              <w:rPr>
                <w:b/>
                <w:sz w:val="20"/>
                <w:lang w:val="en-US"/>
              </w:rPr>
              <w:t>Conform Anexei nr. 15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550EEF05"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731A7793"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167D1DBD"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8EA8C4A" w14:textId="77777777" w:rsidR="008B38A2" w:rsidRPr="008B38A2" w:rsidRDefault="008B38A2" w:rsidP="00D12968">
            <w:pPr>
              <w:shd w:val="clear" w:color="auto" w:fill="FFFFFF"/>
              <w:tabs>
                <w:tab w:val="left" w:pos="612"/>
              </w:tabs>
              <w:rPr>
                <w:b/>
                <w:bCs/>
                <w:iCs/>
                <w:sz w:val="20"/>
                <w:szCs w:val="20"/>
                <w:lang w:val="en-US" w:eastAsia="ru-RU"/>
              </w:rPr>
            </w:pPr>
            <w:r w:rsidRPr="008B38A2">
              <w:rPr>
                <w:b/>
                <w:bCs/>
                <w:sz w:val="20"/>
                <w:szCs w:val="20"/>
                <w:lang w:val="en-US"/>
              </w:rPr>
              <w:t>Declarație privind asigurarea perioadei de garanție asupra lucrărilor achiziționate</w:t>
            </w:r>
          </w:p>
        </w:tc>
        <w:tc>
          <w:tcPr>
            <w:tcW w:w="4060" w:type="dxa"/>
            <w:tcBorders>
              <w:top w:val="single" w:sz="4" w:space="0" w:color="auto"/>
              <w:left w:val="single" w:sz="4" w:space="0" w:color="auto"/>
              <w:bottom w:val="single" w:sz="4" w:space="0" w:color="auto"/>
              <w:right w:val="single" w:sz="4" w:space="0" w:color="auto"/>
            </w:tcBorders>
            <w:vAlign w:val="center"/>
          </w:tcPr>
          <w:p w14:paraId="3914C84D" w14:textId="77777777" w:rsidR="008B38A2" w:rsidRPr="008B38A2" w:rsidRDefault="008B38A2" w:rsidP="00D12968">
            <w:pPr>
              <w:rPr>
                <w:b/>
                <w:sz w:val="20"/>
                <w:lang w:val="en-US"/>
              </w:rPr>
            </w:pPr>
            <w:r w:rsidRPr="008B38A2">
              <w:rPr>
                <w:b/>
                <w:sz w:val="20"/>
                <w:lang w:val="en-US"/>
              </w:rPr>
              <w:t>Minim 5 ani,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6D550E82"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3543340F"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596A4766"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D41FDC7" w14:textId="77777777" w:rsidR="008B38A2" w:rsidRPr="008B38A2" w:rsidRDefault="008B38A2" w:rsidP="00D12968">
            <w:pPr>
              <w:shd w:val="clear" w:color="auto" w:fill="FFFFFF"/>
              <w:tabs>
                <w:tab w:val="left" w:pos="612"/>
              </w:tabs>
              <w:rPr>
                <w:b/>
                <w:bCs/>
                <w:iCs/>
                <w:sz w:val="20"/>
                <w:szCs w:val="20"/>
                <w:lang w:val="en-US" w:eastAsia="ru-RU"/>
              </w:rPr>
            </w:pPr>
            <w:r w:rsidRPr="008B38A2">
              <w:rPr>
                <w:b/>
                <w:bCs/>
                <w:sz w:val="20"/>
                <w:szCs w:val="20"/>
                <w:lang w:val="en-US"/>
              </w:rPr>
              <w:t>Deținerea certificatelor de calitate ISO9001:2015; ISO 14001: 2015; ISO 45001:2018;ISO 50001</w:t>
            </w:r>
          </w:p>
        </w:tc>
        <w:tc>
          <w:tcPr>
            <w:tcW w:w="4060" w:type="dxa"/>
            <w:tcBorders>
              <w:top w:val="single" w:sz="4" w:space="0" w:color="auto"/>
              <w:left w:val="single" w:sz="4" w:space="0" w:color="auto"/>
              <w:bottom w:val="single" w:sz="4" w:space="0" w:color="auto"/>
              <w:right w:val="single" w:sz="4" w:space="0" w:color="auto"/>
            </w:tcBorders>
            <w:vAlign w:val="center"/>
          </w:tcPr>
          <w:p w14:paraId="47B1A072" w14:textId="77777777" w:rsidR="008B38A2" w:rsidRPr="008B38A2" w:rsidRDefault="008B38A2" w:rsidP="00D12968">
            <w:pPr>
              <w:shd w:val="clear" w:color="auto" w:fill="FFFFFF"/>
              <w:tabs>
                <w:tab w:val="left" w:pos="0"/>
              </w:tabs>
              <w:rPr>
                <w:b/>
                <w:bCs/>
                <w:iCs/>
                <w:sz w:val="20"/>
                <w:szCs w:val="20"/>
                <w:lang w:val="en-US" w:eastAsia="ru-RU"/>
              </w:rPr>
            </w:pPr>
            <w:r w:rsidRPr="008B38A2">
              <w:rPr>
                <w:b/>
                <w:bCs/>
                <w:sz w:val="20"/>
                <w:szCs w:val="20"/>
                <w:lang w:val="en-US"/>
              </w:rPr>
              <w:t>Confirmat prin copie/original cu semnătura electronica OE</w:t>
            </w:r>
          </w:p>
        </w:tc>
        <w:tc>
          <w:tcPr>
            <w:tcW w:w="1717" w:type="dxa"/>
            <w:tcBorders>
              <w:top w:val="single" w:sz="4" w:space="0" w:color="auto"/>
              <w:left w:val="single" w:sz="4" w:space="0" w:color="auto"/>
              <w:bottom w:val="single" w:sz="4" w:space="0" w:color="auto"/>
              <w:right w:val="single" w:sz="4" w:space="0" w:color="auto"/>
            </w:tcBorders>
          </w:tcPr>
          <w:p w14:paraId="04651780"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36C46AB0"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6E3103E1"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696EC62C" w14:textId="77777777" w:rsidR="008B38A2" w:rsidRDefault="008B38A2" w:rsidP="00D12968">
            <w:pPr>
              <w:shd w:val="clear" w:color="auto" w:fill="FFFFFF" w:themeFill="background1"/>
              <w:tabs>
                <w:tab w:val="left" w:pos="612"/>
              </w:tabs>
              <w:rPr>
                <w:b/>
                <w:bCs/>
                <w:sz w:val="20"/>
                <w:szCs w:val="20"/>
              </w:rPr>
            </w:pPr>
            <w:proofErr w:type="spellStart"/>
            <w:r>
              <w:rPr>
                <w:b/>
                <w:bCs/>
                <w:sz w:val="20"/>
                <w:szCs w:val="20"/>
              </w:rPr>
              <w:t>Aviz</w:t>
            </w:r>
            <w:proofErr w:type="spellEnd"/>
            <w:r>
              <w:rPr>
                <w:b/>
                <w:bCs/>
                <w:sz w:val="20"/>
                <w:szCs w:val="20"/>
              </w:rPr>
              <w:t xml:space="preserve"> </w:t>
            </w:r>
          </w:p>
          <w:p w14:paraId="59B57481" w14:textId="77777777" w:rsidR="008B38A2" w:rsidRDefault="008B38A2" w:rsidP="00D12968">
            <w:pPr>
              <w:shd w:val="clear" w:color="auto" w:fill="FFFFFF" w:themeFill="background1"/>
              <w:tabs>
                <w:tab w:val="left" w:pos="612"/>
              </w:tabs>
              <w:rPr>
                <w:b/>
                <w:bCs/>
                <w:sz w:val="20"/>
                <w:szCs w:val="20"/>
                <w:lang w:val="zh-CN"/>
              </w:rPr>
            </w:pPr>
            <w:r w:rsidRPr="008B38A2">
              <w:rPr>
                <w:b/>
                <w:bCs/>
                <w:sz w:val="20"/>
                <w:szCs w:val="20"/>
                <w:lang w:val="en-US"/>
              </w:rPr>
              <w:t>Avizul trebuie să confirme capacitatea ofertantului de a executa toate tipurile de lucrări incluse în caietul de sarcini.</w:t>
            </w:r>
          </w:p>
        </w:tc>
        <w:tc>
          <w:tcPr>
            <w:tcW w:w="4060" w:type="dxa"/>
            <w:shd w:val="clear" w:color="auto" w:fill="auto"/>
          </w:tcPr>
          <w:p w14:paraId="21434FA2" w14:textId="77777777" w:rsidR="008B38A2" w:rsidRDefault="008B38A2" w:rsidP="00D12968">
            <w:pPr>
              <w:shd w:val="clear" w:color="auto" w:fill="FFFFFF" w:themeFill="background1"/>
              <w:tabs>
                <w:tab w:val="left" w:pos="612"/>
              </w:tabs>
              <w:rPr>
                <w:b/>
                <w:bCs/>
                <w:iCs/>
                <w:sz w:val="20"/>
                <w:szCs w:val="20"/>
                <w:lang w:val="zh-CN" w:eastAsia="ru-RU"/>
              </w:rPr>
            </w:pPr>
            <w:r w:rsidRPr="008B38A2">
              <w:rPr>
                <w:b/>
                <w:bCs/>
                <w:sz w:val="20"/>
                <w:szCs w:val="20"/>
                <w:lang w:val="en-US"/>
              </w:rPr>
              <w:t>Conform Anexei nr. 22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2E52BA5E"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0378D054"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283DA0CE"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5F4EC185" w14:textId="77777777" w:rsidR="008B38A2" w:rsidRDefault="008B38A2" w:rsidP="00D12968">
            <w:pPr>
              <w:shd w:val="clear" w:color="auto" w:fill="FFFFFF" w:themeFill="background1"/>
              <w:tabs>
                <w:tab w:val="left" w:pos="612"/>
              </w:tabs>
              <w:rPr>
                <w:b/>
                <w:bCs/>
                <w:sz w:val="20"/>
                <w:szCs w:val="20"/>
                <w:lang w:val="zh-CN"/>
              </w:rPr>
            </w:pPr>
            <w:r w:rsidRPr="008B38A2">
              <w:rPr>
                <w:b/>
                <w:bCs/>
                <w:sz w:val="20"/>
                <w:szCs w:val="20"/>
                <w:lang w:val="en-US"/>
              </w:rPr>
              <w:t xml:space="preserve">Scrisoare de garanție bancară - </w:t>
            </w:r>
            <w:r>
              <w:rPr>
                <w:b/>
                <w:bCs/>
                <w:sz w:val="20"/>
                <w:szCs w:val="20"/>
                <w:lang w:val="en-US"/>
              </w:rPr>
              <w:t>1</w:t>
            </w:r>
            <w:r w:rsidRPr="008B38A2">
              <w:rPr>
                <w:b/>
                <w:bCs/>
                <w:sz w:val="20"/>
                <w:szCs w:val="20"/>
                <w:lang w:val="en-US"/>
              </w:rPr>
              <w:t>% din valoarea ofertei fără TVA</w:t>
            </w:r>
          </w:p>
        </w:tc>
        <w:tc>
          <w:tcPr>
            <w:tcW w:w="4060" w:type="dxa"/>
            <w:shd w:val="clear" w:color="auto" w:fill="auto"/>
          </w:tcPr>
          <w:p w14:paraId="6B62FE7B" w14:textId="77777777" w:rsidR="008B38A2" w:rsidRDefault="008B38A2" w:rsidP="00D12968">
            <w:pPr>
              <w:shd w:val="clear" w:color="auto" w:fill="FFFFFF" w:themeFill="background1"/>
              <w:tabs>
                <w:tab w:val="left" w:pos="612"/>
              </w:tabs>
              <w:rPr>
                <w:b/>
                <w:bCs/>
                <w:iCs/>
                <w:sz w:val="20"/>
                <w:szCs w:val="20"/>
                <w:lang w:val="zh-CN" w:eastAsia="ru-RU"/>
              </w:rPr>
            </w:pPr>
            <w:r w:rsidRPr="008B38A2">
              <w:rPr>
                <w:b/>
                <w:bCs/>
                <w:sz w:val="20"/>
                <w:szCs w:val="20"/>
                <w:lang w:val="en-US"/>
              </w:rPr>
              <w:t>Oferta va fi însoțită de o Garanție pentru ofertă (emisă de o bancă comercială) conform Anexei nr.9</w:t>
            </w:r>
          </w:p>
        </w:tc>
        <w:tc>
          <w:tcPr>
            <w:tcW w:w="1717" w:type="dxa"/>
            <w:tcBorders>
              <w:top w:val="single" w:sz="4" w:space="0" w:color="auto"/>
              <w:left w:val="single" w:sz="4" w:space="0" w:color="auto"/>
              <w:bottom w:val="single" w:sz="4" w:space="0" w:color="auto"/>
              <w:right w:val="single" w:sz="4" w:space="0" w:color="auto"/>
            </w:tcBorders>
          </w:tcPr>
          <w:p w14:paraId="4FC9957E"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4476A1B2"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4CDCD9EA"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4FA0D713" w14:textId="77777777" w:rsidR="008B38A2" w:rsidRPr="008B38A2" w:rsidRDefault="008B38A2" w:rsidP="00D12968">
            <w:pPr>
              <w:shd w:val="clear" w:color="auto" w:fill="FFFFFF" w:themeFill="background1"/>
              <w:tabs>
                <w:tab w:val="left" w:pos="612"/>
              </w:tabs>
              <w:rPr>
                <w:b/>
                <w:bCs/>
                <w:sz w:val="20"/>
                <w:szCs w:val="20"/>
                <w:lang w:val="en-US"/>
              </w:rPr>
            </w:pPr>
            <w:r w:rsidRPr="008B38A2">
              <w:rPr>
                <w:b/>
                <w:bCs/>
                <w:sz w:val="20"/>
                <w:szCs w:val="20"/>
                <w:lang w:val="en-US"/>
              </w:rPr>
              <w:t>Certificat de efectuare sistematica a impozitelor contributiilor</w:t>
            </w:r>
          </w:p>
        </w:tc>
        <w:tc>
          <w:tcPr>
            <w:tcW w:w="4060" w:type="dxa"/>
            <w:shd w:val="clear" w:color="auto" w:fill="auto"/>
          </w:tcPr>
          <w:p w14:paraId="6867D169" w14:textId="77777777" w:rsidR="008B38A2" w:rsidRPr="008B38A2" w:rsidRDefault="008B38A2" w:rsidP="00D12968">
            <w:pPr>
              <w:shd w:val="clear" w:color="auto" w:fill="FFFFFF" w:themeFill="background1"/>
              <w:tabs>
                <w:tab w:val="left" w:pos="612"/>
              </w:tabs>
              <w:rPr>
                <w:b/>
                <w:bCs/>
                <w:sz w:val="20"/>
                <w:szCs w:val="20"/>
                <w:lang w:val="en-US"/>
              </w:rPr>
            </w:pPr>
            <w:r w:rsidRPr="008B38A2">
              <w:rPr>
                <w:b/>
                <w:bCs/>
                <w:sz w:val="20"/>
                <w:szCs w:val="20"/>
                <w:lang w:val="en-US"/>
              </w:rPr>
              <w:t>Eliberat la de Inspectoratul fiscal valabil la momentul deschiderii ofertelor,semnat electronic de catre OE</w:t>
            </w:r>
          </w:p>
        </w:tc>
        <w:tc>
          <w:tcPr>
            <w:tcW w:w="1717" w:type="dxa"/>
            <w:tcBorders>
              <w:top w:val="single" w:sz="4" w:space="0" w:color="auto"/>
              <w:left w:val="single" w:sz="4" w:space="0" w:color="auto"/>
              <w:bottom w:val="single" w:sz="4" w:space="0" w:color="auto"/>
              <w:right w:val="single" w:sz="4" w:space="0" w:color="auto"/>
            </w:tcBorders>
          </w:tcPr>
          <w:p w14:paraId="71D99D5B"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rsidRPr="006A2702" w14:paraId="708DFAD2"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16260A66"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4C69B1A3" w14:textId="77777777" w:rsidR="008B38A2" w:rsidRPr="008B38A2" w:rsidRDefault="008B38A2" w:rsidP="00D12968">
            <w:pPr>
              <w:shd w:val="clear" w:color="auto" w:fill="FFFFFF" w:themeFill="background1"/>
              <w:tabs>
                <w:tab w:val="left" w:pos="612"/>
              </w:tabs>
              <w:rPr>
                <w:b/>
                <w:bCs/>
                <w:sz w:val="20"/>
                <w:szCs w:val="20"/>
                <w:lang w:val="en-US"/>
              </w:rPr>
            </w:pPr>
            <w:r w:rsidRPr="008B38A2">
              <w:rPr>
                <w:b/>
                <w:bCs/>
                <w:sz w:val="20"/>
                <w:szCs w:val="20"/>
                <w:lang w:val="en-US"/>
              </w:rPr>
              <w:t>Certificat de atestare tehic-profesional a dirigintelui de santier si legitimatie pentru fiecare tip de lucrari</w:t>
            </w:r>
          </w:p>
        </w:tc>
        <w:tc>
          <w:tcPr>
            <w:tcW w:w="4060" w:type="dxa"/>
            <w:shd w:val="clear" w:color="auto" w:fill="auto"/>
          </w:tcPr>
          <w:p w14:paraId="0DD0981A" w14:textId="77777777" w:rsidR="008B38A2" w:rsidRPr="008B38A2" w:rsidRDefault="008B38A2" w:rsidP="00D12968">
            <w:pPr>
              <w:shd w:val="clear" w:color="auto" w:fill="FFFFFF" w:themeFill="background1"/>
              <w:tabs>
                <w:tab w:val="left" w:pos="612"/>
              </w:tabs>
              <w:rPr>
                <w:b/>
                <w:bCs/>
                <w:sz w:val="20"/>
                <w:szCs w:val="20"/>
                <w:lang w:val="en-US"/>
              </w:rPr>
            </w:pPr>
            <w:r w:rsidRPr="008B38A2">
              <w:rPr>
                <w:b/>
                <w:bCs/>
                <w:sz w:val="20"/>
                <w:szCs w:val="20"/>
                <w:lang w:val="en-US"/>
              </w:rPr>
              <w:t>Original, scanat semnat electronic de către OE.</w:t>
            </w:r>
          </w:p>
          <w:p w14:paraId="1667E7C7" w14:textId="77777777" w:rsidR="008B38A2" w:rsidRPr="008B38A2" w:rsidRDefault="008B38A2" w:rsidP="00D12968">
            <w:pPr>
              <w:shd w:val="clear" w:color="auto" w:fill="FFFFFF" w:themeFill="background1"/>
              <w:tabs>
                <w:tab w:val="left" w:pos="612"/>
              </w:tabs>
              <w:rPr>
                <w:b/>
                <w:bCs/>
                <w:sz w:val="20"/>
                <w:szCs w:val="20"/>
                <w:lang w:val="en-US"/>
              </w:rPr>
            </w:pPr>
            <w:r w:rsidRPr="008B38A2">
              <w:rPr>
                <w:b/>
                <w:bCs/>
                <w:sz w:val="20"/>
                <w:szCs w:val="20"/>
                <w:lang w:val="en-US"/>
              </w:rPr>
              <w:t>Certificatul trebuie sa fie valabil la data deschiderii ofertelor.</w:t>
            </w:r>
          </w:p>
        </w:tc>
        <w:tc>
          <w:tcPr>
            <w:tcW w:w="1717" w:type="dxa"/>
            <w:tcBorders>
              <w:top w:val="single" w:sz="4" w:space="0" w:color="auto"/>
              <w:left w:val="single" w:sz="4" w:space="0" w:color="auto"/>
              <w:bottom w:val="single" w:sz="4" w:space="0" w:color="auto"/>
              <w:right w:val="single" w:sz="4" w:space="0" w:color="auto"/>
            </w:tcBorders>
          </w:tcPr>
          <w:p w14:paraId="2B3377F7" w14:textId="77777777" w:rsidR="008B38A2" w:rsidRPr="008B38A2" w:rsidRDefault="008B38A2" w:rsidP="00D12968">
            <w:pPr>
              <w:shd w:val="clear" w:color="auto" w:fill="FFFFFF"/>
              <w:tabs>
                <w:tab w:val="left" w:pos="612"/>
              </w:tabs>
              <w:rPr>
                <w:b/>
                <w:iCs/>
                <w:sz w:val="20"/>
                <w:szCs w:val="20"/>
                <w:lang w:val="en-US" w:eastAsia="ru-RU"/>
              </w:rPr>
            </w:pPr>
          </w:p>
        </w:tc>
      </w:tr>
      <w:tr w:rsidR="008B38A2" w:rsidRPr="009634DB" w14:paraId="60F6E88D"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11DC3E0E" w14:textId="77777777" w:rsidR="008B38A2" w:rsidRPr="008B38A2" w:rsidRDefault="008B38A2" w:rsidP="008B38A2">
            <w:pPr>
              <w:numPr>
                <w:ilvl w:val="0"/>
                <w:numId w:val="8"/>
              </w:numPr>
              <w:shd w:val="clear" w:color="auto" w:fill="FFFFFF"/>
              <w:tabs>
                <w:tab w:val="left" w:pos="612"/>
              </w:tabs>
              <w:spacing w:line="256" w:lineRule="auto"/>
              <w:contextualSpacing/>
              <w:rPr>
                <w:b/>
                <w:iCs/>
                <w:sz w:val="20"/>
                <w:szCs w:val="20"/>
                <w:lang w:val="en-US" w:eastAsia="ru-RU"/>
              </w:rPr>
            </w:pPr>
          </w:p>
        </w:tc>
        <w:tc>
          <w:tcPr>
            <w:tcW w:w="3681" w:type="dxa"/>
          </w:tcPr>
          <w:p w14:paraId="49456AFD" w14:textId="77777777" w:rsidR="008B38A2" w:rsidRPr="008B38A2" w:rsidRDefault="008B38A2" w:rsidP="00D12968">
            <w:pPr>
              <w:shd w:val="clear" w:color="auto" w:fill="FFFFFF" w:themeFill="background1"/>
              <w:tabs>
                <w:tab w:val="left" w:pos="612"/>
              </w:tabs>
              <w:rPr>
                <w:b/>
                <w:bCs/>
                <w:sz w:val="20"/>
                <w:szCs w:val="20"/>
                <w:lang w:val="en-US"/>
              </w:rPr>
            </w:pPr>
            <w:r w:rsidRPr="008B38A2">
              <w:rPr>
                <w:b/>
                <w:sz w:val="20"/>
                <w:szCs w:val="20"/>
                <w:lang w:val="en-US"/>
              </w:rPr>
              <w:t>Grafic</w:t>
            </w:r>
            <w:r w:rsidRPr="008B38A2">
              <w:rPr>
                <w:b/>
                <w:spacing w:val="-7"/>
                <w:sz w:val="20"/>
                <w:szCs w:val="20"/>
                <w:lang w:val="en-US"/>
              </w:rPr>
              <w:t xml:space="preserve"> </w:t>
            </w:r>
            <w:r w:rsidRPr="008B38A2">
              <w:rPr>
                <w:b/>
                <w:sz w:val="20"/>
                <w:szCs w:val="20"/>
                <w:lang w:val="en-US"/>
              </w:rPr>
              <w:t>de</w:t>
            </w:r>
            <w:r w:rsidRPr="008B38A2">
              <w:rPr>
                <w:b/>
                <w:spacing w:val="-4"/>
                <w:sz w:val="20"/>
                <w:szCs w:val="20"/>
                <w:lang w:val="en-US"/>
              </w:rPr>
              <w:t xml:space="preserve"> </w:t>
            </w:r>
            <w:r w:rsidRPr="008B38A2">
              <w:rPr>
                <w:b/>
                <w:sz w:val="20"/>
                <w:szCs w:val="20"/>
                <w:lang w:val="en-US"/>
              </w:rPr>
              <w:t>executare</w:t>
            </w:r>
            <w:r w:rsidRPr="008B38A2">
              <w:rPr>
                <w:b/>
                <w:spacing w:val="-6"/>
                <w:sz w:val="20"/>
                <w:szCs w:val="20"/>
                <w:lang w:val="en-US"/>
              </w:rPr>
              <w:t xml:space="preserve"> </w:t>
            </w:r>
            <w:r w:rsidRPr="008B38A2">
              <w:rPr>
                <w:b/>
                <w:sz w:val="20"/>
                <w:szCs w:val="20"/>
                <w:lang w:val="en-US"/>
              </w:rPr>
              <w:t>a</w:t>
            </w:r>
            <w:r w:rsidRPr="008B38A2">
              <w:rPr>
                <w:b/>
                <w:spacing w:val="-5"/>
                <w:sz w:val="20"/>
                <w:szCs w:val="20"/>
                <w:lang w:val="en-US"/>
              </w:rPr>
              <w:t xml:space="preserve"> </w:t>
            </w:r>
            <w:r w:rsidRPr="008B38A2">
              <w:rPr>
                <w:b/>
                <w:spacing w:val="-2"/>
                <w:sz w:val="20"/>
                <w:szCs w:val="20"/>
                <w:lang w:val="en-US"/>
              </w:rPr>
              <w:t>lucrărilor</w:t>
            </w:r>
          </w:p>
        </w:tc>
        <w:tc>
          <w:tcPr>
            <w:tcW w:w="4060" w:type="dxa"/>
          </w:tcPr>
          <w:p w14:paraId="072645D4" w14:textId="77777777" w:rsidR="008B38A2" w:rsidRPr="009634DB" w:rsidRDefault="008B38A2" w:rsidP="00D12968">
            <w:pPr>
              <w:pStyle w:val="TableParagraph"/>
              <w:tabs>
                <w:tab w:val="left" w:pos="720"/>
                <w:tab w:val="left" w:pos="1682"/>
                <w:tab w:val="left" w:pos="2230"/>
                <w:tab w:val="left" w:pos="2707"/>
                <w:tab w:val="left" w:pos="3133"/>
              </w:tabs>
              <w:ind w:left="0" w:right="102"/>
              <w:rPr>
                <w:b/>
                <w:sz w:val="20"/>
                <w:szCs w:val="20"/>
              </w:rPr>
            </w:pPr>
            <w:r w:rsidRPr="009634DB">
              <w:rPr>
                <w:b/>
                <w:sz w:val="20"/>
                <w:szCs w:val="20"/>
              </w:rPr>
              <w:t xml:space="preserve">Conform Anexei nr. 10 din Documentația standard aprobată </w:t>
            </w:r>
            <w:r w:rsidRPr="009634DB">
              <w:rPr>
                <w:b/>
                <w:spacing w:val="-4"/>
                <w:sz w:val="20"/>
                <w:szCs w:val="20"/>
              </w:rPr>
              <w:t>prin</w:t>
            </w:r>
            <w:r w:rsidRPr="009634DB">
              <w:rPr>
                <w:b/>
                <w:sz w:val="20"/>
                <w:szCs w:val="20"/>
              </w:rPr>
              <w:tab/>
            </w:r>
            <w:r w:rsidRPr="009634DB">
              <w:rPr>
                <w:b/>
                <w:spacing w:val="-2"/>
                <w:sz w:val="20"/>
                <w:szCs w:val="20"/>
              </w:rPr>
              <w:t>Ordinul</w:t>
            </w:r>
            <w:r w:rsidRPr="009634DB">
              <w:rPr>
                <w:b/>
                <w:sz w:val="20"/>
                <w:szCs w:val="20"/>
              </w:rPr>
              <w:tab/>
            </w:r>
            <w:r w:rsidRPr="009634DB">
              <w:rPr>
                <w:b/>
                <w:spacing w:val="-6"/>
                <w:sz w:val="20"/>
                <w:szCs w:val="20"/>
              </w:rPr>
              <w:t>MF</w:t>
            </w:r>
            <w:r>
              <w:rPr>
                <w:b/>
                <w:spacing w:val="-6"/>
                <w:sz w:val="20"/>
                <w:szCs w:val="20"/>
              </w:rPr>
              <w:t xml:space="preserve"> </w:t>
            </w:r>
            <w:r w:rsidRPr="009634DB">
              <w:rPr>
                <w:b/>
                <w:spacing w:val="-4"/>
                <w:sz w:val="20"/>
                <w:szCs w:val="20"/>
              </w:rPr>
              <w:t>nr.</w:t>
            </w:r>
            <w:r w:rsidRPr="009634DB">
              <w:rPr>
                <w:b/>
                <w:sz w:val="20"/>
                <w:szCs w:val="20"/>
              </w:rPr>
              <w:tab/>
            </w:r>
            <w:r w:rsidRPr="009634DB">
              <w:rPr>
                <w:b/>
                <w:spacing w:val="-6"/>
                <w:sz w:val="20"/>
                <w:szCs w:val="20"/>
              </w:rPr>
              <w:t>69</w:t>
            </w:r>
            <w:r w:rsidRPr="009634DB">
              <w:rPr>
                <w:b/>
                <w:sz w:val="20"/>
                <w:szCs w:val="20"/>
              </w:rPr>
              <w:tab/>
            </w:r>
            <w:r w:rsidRPr="009634DB">
              <w:rPr>
                <w:b/>
                <w:spacing w:val="-6"/>
                <w:sz w:val="20"/>
                <w:szCs w:val="20"/>
              </w:rPr>
              <w:t xml:space="preserve">din </w:t>
            </w:r>
            <w:r>
              <w:rPr>
                <w:b/>
                <w:spacing w:val="-6"/>
                <w:sz w:val="20"/>
                <w:szCs w:val="20"/>
              </w:rPr>
              <w:t xml:space="preserve"> </w:t>
            </w:r>
            <w:r w:rsidRPr="009634DB">
              <w:rPr>
                <w:b/>
                <w:spacing w:val="-2"/>
                <w:sz w:val="20"/>
                <w:szCs w:val="20"/>
              </w:rPr>
              <w:t>07.05.2021</w:t>
            </w:r>
          </w:p>
          <w:p w14:paraId="6251884A" w14:textId="77777777" w:rsidR="008B38A2" w:rsidRPr="008B38A2" w:rsidRDefault="008B38A2" w:rsidP="00D12968">
            <w:pPr>
              <w:shd w:val="clear" w:color="auto" w:fill="FFFFFF" w:themeFill="background1"/>
              <w:tabs>
                <w:tab w:val="left" w:pos="612"/>
              </w:tabs>
              <w:rPr>
                <w:b/>
                <w:bCs/>
                <w:sz w:val="20"/>
                <w:szCs w:val="20"/>
                <w:lang w:val="en-US"/>
              </w:rPr>
            </w:pPr>
            <w:r w:rsidRPr="008B38A2">
              <w:rPr>
                <w:i/>
                <w:spacing w:val="-2"/>
                <w:sz w:val="20"/>
                <w:szCs w:val="20"/>
                <w:lang w:val="en-US"/>
              </w:rPr>
              <w:t>Confirmat</w:t>
            </w:r>
            <w:r w:rsidRPr="008B38A2">
              <w:rPr>
                <w:i/>
                <w:spacing w:val="-10"/>
                <w:sz w:val="20"/>
                <w:szCs w:val="20"/>
                <w:lang w:val="en-US"/>
              </w:rPr>
              <w:t xml:space="preserve"> </w:t>
            </w:r>
            <w:r w:rsidRPr="008B38A2">
              <w:rPr>
                <w:i/>
                <w:spacing w:val="-2"/>
                <w:sz w:val="20"/>
                <w:szCs w:val="20"/>
                <w:lang w:val="en-US"/>
              </w:rPr>
              <w:t>prin</w:t>
            </w:r>
            <w:r w:rsidRPr="008B38A2">
              <w:rPr>
                <w:i/>
                <w:spacing w:val="-10"/>
                <w:sz w:val="20"/>
                <w:szCs w:val="20"/>
                <w:lang w:val="en-US"/>
              </w:rPr>
              <w:t xml:space="preserve"> </w:t>
            </w:r>
            <w:r w:rsidRPr="008B38A2">
              <w:rPr>
                <w:i/>
                <w:spacing w:val="-2"/>
                <w:sz w:val="20"/>
                <w:szCs w:val="20"/>
                <w:lang w:val="en-US"/>
              </w:rPr>
              <w:t xml:space="preserve">aplicarea </w:t>
            </w:r>
            <w:r w:rsidRPr="008B38A2">
              <w:rPr>
                <w:i/>
                <w:sz w:val="20"/>
                <w:szCs w:val="20"/>
                <w:lang w:val="en-US"/>
              </w:rPr>
              <w:t>semnăturii electronice</w:t>
            </w:r>
          </w:p>
        </w:tc>
        <w:tc>
          <w:tcPr>
            <w:tcW w:w="1717" w:type="dxa"/>
          </w:tcPr>
          <w:p w14:paraId="6CE67A83" w14:textId="77777777" w:rsidR="008B38A2" w:rsidRPr="009634DB" w:rsidRDefault="008B38A2" w:rsidP="00D12968">
            <w:pPr>
              <w:shd w:val="clear" w:color="auto" w:fill="FFFFFF"/>
              <w:tabs>
                <w:tab w:val="left" w:pos="612"/>
              </w:tabs>
              <w:rPr>
                <w:b/>
                <w:iCs/>
                <w:sz w:val="20"/>
                <w:szCs w:val="20"/>
                <w:lang w:eastAsia="ru-RU"/>
              </w:rPr>
            </w:pPr>
            <w:r w:rsidRPr="00205815">
              <w:rPr>
                <w:b/>
                <w:iCs/>
                <w:sz w:val="20"/>
                <w:szCs w:val="20"/>
                <w:lang w:eastAsia="ru-RU"/>
              </w:rPr>
              <w:t>OBLIGATORIU</w:t>
            </w:r>
          </w:p>
        </w:tc>
      </w:tr>
      <w:tr w:rsidR="008B38A2" w:rsidRPr="009634DB" w14:paraId="56B45F57"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7B4457E3"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tcPr>
          <w:p w14:paraId="07ECAA89" w14:textId="77777777" w:rsidR="008B38A2" w:rsidRPr="009634DB" w:rsidRDefault="008B38A2" w:rsidP="00D12968">
            <w:pPr>
              <w:shd w:val="clear" w:color="auto" w:fill="FFFFFF" w:themeFill="background1"/>
              <w:tabs>
                <w:tab w:val="left" w:pos="612"/>
              </w:tabs>
              <w:rPr>
                <w:b/>
                <w:bCs/>
                <w:sz w:val="20"/>
                <w:szCs w:val="20"/>
              </w:rPr>
            </w:pPr>
            <w:proofErr w:type="spellStart"/>
            <w:r w:rsidRPr="009634DB">
              <w:rPr>
                <w:b/>
                <w:sz w:val="20"/>
                <w:szCs w:val="20"/>
              </w:rPr>
              <w:t>Manualul</w:t>
            </w:r>
            <w:proofErr w:type="spellEnd"/>
            <w:r w:rsidRPr="009634DB">
              <w:rPr>
                <w:b/>
                <w:spacing w:val="-8"/>
                <w:sz w:val="20"/>
                <w:szCs w:val="20"/>
              </w:rPr>
              <w:t xml:space="preserve"> </w:t>
            </w:r>
            <w:proofErr w:type="spellStart"/>
            <w:r w:rsidRPr="009634DB">
              <w:rPr>
                <w:b/>
                <w:spacing w:val="-2"/>
                <w:sz w:val="20"/>
                <w:szCs w:val="20"/>
              </w:rPr>
              <w:t>Calității</w:t>
            </w:r>
            <w:proofErr w:type="spellEnd"/>
          </w:p>
        </w:tc>
        <w:tc>
          <w:tcPr>
            <w:tcW w:w="4060" w:type="dxa"/>
          </w:tcPr>
          <w:p w14:paraId="1D57020B" w14:textId="77777777" w:rsidR="008B38A2" w:rsidRPr="008B38A2" w:rsidRDefault="008B38A2" w:rsidP="00D12968">
            <w:pPr>
              <w:shd w:val="clear" w:color="auto" w:fill="FFFFFF" w:themeFill="background1"/>
              <w:tabs>
                <w:tab w:val="left" w:pos="612"/>
              </w:tabs>
              <w:jc w:val="both"/>
              <w:rPr>
                <w:b/>
                <w:bCs/>
                <w:iCs/>
                <w:sz w:val="20"/>
                <w:szCs w:val="20"/>
                <w:lang w:val="en-US"/>
              </w:rPr>
            </w:pPr>
            <w:r w:rsidRPr="008B38A2">
              <w:rPr>
                <w:b/>
                <w:bCs/>
                <w:iCs/>
                <w:spacing w:val="-2"/>
                <w:sz w:val="20"/>
                <w:szCs w:val="20"/>
                <w:lang w:val="en-US"/>
              </w:rPr>
              <w:t>Confirmată</w:t>
            </w:r>
            <w:r w:rsidRPr="008B38A2">
              <w:rPr>
                <w:b/>
                <w:bCs/>
                <w:iCs/>
                <w:spacing w:val="-4"/>
                <w:sz w:val="20"/>
                <w:szCs w:val="20"/>
                <w:lang w:val="en-US"/>
              </w:rPr>
              <w:t xml:space="preserve"> </w:t>
            </w:r>
            <w:r w:rsidRPr="008B38A2">
              <w:rPr>
                <w:b/>
                <w:bCs/>
                <w:iCs/>
                <w:spacing w:val="-2"/>
                <w:sz w:val="20"/>
                <w:szCs w:val="20"/>
                <w:lang w:val="en-US"/>
              </w:rPr>
              <w:t>prin</w:t>
            </w:r>
            <w:r w:rsidRPr="008B38A2">
              <w:rPr>
                <w:b/>
                <w:bCs/>
                <w:iCs/>
                <w:spacing w:val="-4"/>
                <w:sz w:val="20"/>
                <w:szCs w:val="20"/>
                <w:lang w:val="en-US"/>
              </w:rPr>
              <w:t xml:space="preserve"> </w:t>
            </w:r>
            <w:r w:rsidRPr="008B38A2">
              <w:rPr>
                <w:b/>
                <w:bCs/>
                <w:iCs/>
                <w:spacing w:val="-2"/>
                <w:sz w:val="20"/>
                <w:szCs w:val="20"/>
                <w:lang w:val="en-US"/>
              </w:rPr>
              <w:t>aplicarea</w:t>
            </w:r>
            <w:r w:rsidRPr="008B38A2">
              <w:rPr>
                <w:b/>
                <w:bCs/>
                <w:iCs/>
                <w:spacing w:val="-4"/>
                <w:sz w:val="20"/>
                <w:szCs w:val="20"/>
                <w:lang w:val="en-US"/>
              </w:rPr>
              <w:t xml:space="preserve"> </w:t>
            </w:r>
            <w:r w:rsidRPr="008B38A2">
              <w:rPr>
                <w:b/>
                <w:bCs/>
                <w:iCs/>
                <w:spacing w:val="-2"/>
                <w:sz w:val="20"/>
                <w:szCs w:val="20"/>
                <w:lang w:val="en-US"/>
              </w:rPr>
              <w:t xml:space="preserve">semnăturii </w:t>
            </w:r>
            <w:r w:rsidRPr="008B38A2">
              <w:rPr>
                <w:b/>
                <w:bCs/>
                <w:iCs/>
                <w:sz w:val="20"/>
                <w:szCs w:val="20"/>
                <w:lang w:val="en-US"/>
              </w:rPr>
              <w:t>electronice a persoanei responsabile a ofertantului</w:t>
            </w:r>
          </w:p>
        </w:tc>
        <w:tc>
          <w:tcPr>
            <w:tcW w:w="1717" w:type="dxa"/>
          </w:tcPr>
          <w:p w14:paraId="2DF62348" w14:textId="77777777" w:rsidR="008B38A2" w:rsidRPr="009634DB" w:rsidRDefault="008B38A2" w:rsidP="00D12968">
            <w:pPr>
              <w:shd w:val="clear" w:color="auto" w:fill="FFFFFF"/>
              <w:tabs>
                <w:tab w:val="left" w:pos="612"/>
              </w:tabs>
              <w:rPr>
                <w:b/>
                <w:iCs/>
                <w:sz w:val="20"/>
                <w:szCs w:val="20"/>
                <w:lang w:eastAsia="ru-RU"/>
              </w:rPr>
            </w:pPr>
            <w:r>
              <w:rPr>
                <w:b/>
                <w:iCs/>
                <w:sz w:val="20"/>
                <w:szCs w:val="20"/>
                <w:lang w:eastAsia="ru-RU"/>
              </w:rPr>
              <w:t>OBLIGATORIU</w:t>
            </w:r>
          </w:p>
        </w:tc>
      </w:tr>
      <w:tr w:rsidR="008B38A2" w14:paraId="14AA5F66" w14:textId="77777777" w:rsidTr="00D12968">
        <w:trPr>
          <w:jc w:val="center"/>
        </w:trPr>
        <w:tc>
          <w:tcPr>
            <w:tcW w:w="500" w:type="dxa"/>
            <w:tcBorders>
              <w:top w:val="single" w:sz="4" w:space="0" w:color="auto"/>
              <w:left w:val="single" w:sz="4" w:space="0" w:color="auto"/>
              <w:bottom w:val="single" w:sz="4" w:space="0" w:color="auto"/>
              <w:right w:val="single" w:sz="4" w:space="0" w:color="auto"/>
            </w:tcBorders>
          </w:tcPr>
          <w:p w14:paraId="60BA72CE" w14:textId="77777777" w:rsidR="008B38A2" w:rsidRDefault="008B38A2" w:rsidP="008B38A2">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6BD33FBF" w14:textId="77777777" w:rsidR="008B38A2" w:rsidRPr="008B38A2" w:rsidRDefault="008B38A2" w:rsidP="00D12968">
            <w:pPr>
              <w:shd w:val="clear" w:color="auto" w:fill="FFFFFF" w:themeFill="background1"/>
              <w:tabs>
                <w:tab w:val="left" w:pos="612"/>
              </w:tabs>
              <w:rPr>
                <w:b/>
                <w:bCs/>
                <w:sz w:val="20"/>
                <w:szCs w:val="20"/>
                <w:lang w:val="en-US"/>
              </w:rPr>
            </w:pPr>
            <w:r w:rsidRPr="008B38A2">
              <w:rPr>
                <w:b/>
                <w:bCs/>
                <w:sz w:val="20"/>
                <w:szCs w:val="20"/>
                <w:lang w:val="en-US"/>
              </w:rPr>
              <w:t>Vizita la santier.Inscrierea si coordonarea vizitelor se va face la nr. 067405783</w:t>
            </w:r>
          </w:p>
        </w:tc>
        <w:tc>
          <w:tcPr>
            <w:tcW w:w="4060" w:type="dxa"/>
            <w:shd w:val="clear" w:color="auto" w:fill="auto"/>
          </w:tcPr>
          <w:p w14:paraId="22416658" w14:textId="77777777" w:rsidR="008B38A2" w:rsidRPr="008B38A2" w:rsidRDefault="008B38A2" w:rsidP="00D12968">
            <w:pPr>
              <w:shd w:val="clear" w:color="auto" w:fill="FFFFFF" w:themeFill="background1"/>
              <w:tabs>
                <w:tab w:val="left" w:pos="612"/>
              </w:tabs>
              <w:jc w:val="both"/>
              <w:rPr>
                <w:b/>
                <w:bCs/>
                <w:iCs/>
                <w:sz w:val="20"/>
                <w:szCs w:val="20"/>
                <w:lang w:val="en-US"/>
              </w:rPr>
            </w:pPr>
            <w:r w:rsidRPr="008B38A2">
              <w:rPr>
                <w:b/>
                <w:bCs/>
                <w:iCs/>
                <w:sz w:val="20"/>
                <w:szCs w:val="20"/>
                <w:lang w:val="en-US"/>
              </w:rPr>
              <w:t>Vizita la santier se va coordona prealabil la nr. de tel. 069904987, in perioada 09.04-10.04, ora 08:00- 17:00</w:t>
            </w:r>
          </w:p>
        </w:tc>
        <w:tc>
          <w:tcPr>
            <w:tcW w:w="1717" w:type="dxa"/>
            <w:tcBorders>
              <w:top w:val="single" w:sz="4" w:space="0" w:color="auto"/>
              <w:left w:val="single" w:sz="4" w:space="0" w:color="auto"/>
              <w:bottom w:val="single" w:sz="4" w:space="0" w:color="auto"/>
              <w:right w:val="single" w:sz="4" w:space="0" w:color="auto"/>
            </w:tcBorders>
          </w:tcPr>
          <w:p w14:paraId="41FFFD6F" w14:textId="77777777" w:rsidR="008B38A2" w:rsidRDefault="008B38A2" w:rsidP="00D12968">
            <w:pPr>
              <w:shd w:val="clear" w:color="auto" w:fill="FFFFFF"/>
              <w:tabs>
                <w:tab w:val="left" w:pos="612"/>
              </w:tabs>
              <w:rPr>
                <w:b/>
                <w:iCs/>
                <w:sz w:val="20"/>
                <w:szCs w:val="20"/>
                <w:lang w:eastAsia="ru-RU"/>
              </w:rPr>
            </w:pPr>
            <w:r>
              <w:rPr>
                <w:b/>
                <w:iCs/>
                <w:sz w:val="20"/>
                <w:szCs w:val="20"/>
                <w:lang w:eastAsia="ru-RU"/>
              </w:rPr>
              <w:t>OBLIGATORIU</w:t>
            </w:r>
          </w:p>
        </w:tc>
      </w:tr>
    </w:tbl>
    <w:p w14:paraId="671A77E3" w14:textId="77777777" w:rsidR="008B38A2" w:rsidRDefault="008B38A2" w:rsidP="008B38A2">
      <w:p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p>
    <w:p w14:paraId="7D762344"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Garanția pentru ofertă, </w:t>
      </w:r>
      <w:r>
        <w:rPr>
          <w:rFonts w:eastAsia="Times New Roman" w:cs="Times New Roman"/>
          <w:b/>
          <w:color w:val="EE0000"/>
          <w:kern w:val="0"/>
          <w:sz w:val="24"/>
          <w:szCs w:val="24"/>
          <w:lang w:val="en-US" w:eastAsia="ru-RU"/>
          <w14:ligatures w14:val="none"/>
        </w:rPr>
        <w:t xml:space="preserve">1 % </w:t>
      </w:r>
      <w:r>
        <w:rPr>
          <w:rFonts w:eastAsia="Times New Roman" w:cs="Times New Roman"/>
          <w:b/>
          <w:kern w:val="0"/>
          <w:sz w:val="24"/>
          <w:szCs w:val="24"/>
          <w:lang w:val="it-IT" w:eastAsia="ru-RU"/>
          <w14:ligatures w14:val="none"/>
        </w:rPr>
        <w:t>(emisa de o banca comerciala conform anexei numarul 9 din Documentatia standart)</w:t>
      </w:r>
    </w:p>
    <w:p w14:paraId="3833E5CF" w14:textId="77777777" w:rsidR="008B38A2" w:rsidRDefault="008B38A2" w:rsidP="008B38A2">
      <w:pPr>
        <w:numPr>
          <w:ilvl w:val="0"/>
          <w:numId w:val="7"/>
        </w:numPr>
        <w:tabs>
          <w:tab w:val="left" w:pos="1134"/>
        </w:tabs>
        <w:spacing w:after="0"/>
        <w:ind w:left="426" w:hanging="426"/>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Garanția de bună execuție a contractului, </w:t>
      </w:r>
      <w:r>
        <w:rPr>
          <w:rFonts w:eastAsia="Times New Roman" w:cs="Times New Roman"/>
          <w:b/>
          <w:color w:val="EE0000"/>
          <w:kern w:val="0"/>
          <w:sz w:val="24"/>
          <w:szCs w:val="24"/>
          <w:lang w:val="it-IT" w:eastAsia="ru-RU"/>
          <w14:ligatures w14:val="none"/>
        </w:rPr>
        <w:t>nu se aplica</w:t>
      </w:r>
    </w:p>
    <w:p w14:paraId="3A0404A6"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Motivul recurgerii la procedura accelerată (în cazul licitației deschise, restrânse și a procedurii negociate), după caz: </w:t>
      </w:r>
      <w:r>
        <w:rPr>
          <w:rFonts w:eastAsia="Times New Roman" w:cs="Times New Roman"/>
          <w:b/>
          <w:color w:val="EE0000"/>
          <w:kern w:val="0"/>
          <w:sz w:val="24"/>
          <w:szCs w:val="24"/>
          <w:lang w:val="it-IT" w:eastAsia="ru-RU"/>
          <w14:ligatures w14:val="none"/>
        </w:rPr>
        <w:t>nu se aplica</w:t>
      </w:r>
    </w:p>
    <w:p w14:paraId="473334F6"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Tehnici și instrumente specifice de atribuire (dacă este cazul specificați dacă se va utiliza acordul-cadru, sistemul dinamic de achiziție sau licitația electronică): </w:t>
      </w:r>
      <w:r>
        <w:rPr>
          <w:rFonts w:eastAsia="Times New Roman" w:cs="Times New Roman"/>
          <w:b/>
          <w:color w:val="EE0000"/>
          <w:kern w:val="0"/>
          <w:sz w:val="24"/>
          <w:szCs w:val="24"/>
          <w:lang w:val="it-IT" w:eastAsia="ru-RU"/>
          <w14:ligatures w14:val="none"/>
        </w:rPr>
        <w:t>nu se aplică</w:t>
      </w:r>
    </w:p>
    <w:p w14:paraId="1283A759" w14:textId="77777777" w:rsidR="008B38A2" w:rsidRDefault="008B38A2" w:rsidP="008B38A2">
      <w:pPr>
        <w:numPr>
          <w:ilvl w:val="0"/>
          <w:numId w:val="7"/>
        </w:numPr>
        <w:tabs>
          <w:tab w:val="right" w:pos="426"/>
        </w:tabs>
        <w:spacing w:before="120" w:after="0"/>
        <w:ind w:left="644"/>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Condiții speciale de care depinde îndeplinirea contractului (</w:t>
      </w:r>
      <w:r>
        <w:rPr>
          <w:rFonts w:eastAsia="Times New Roman" w:cs="Times New Roman"/>
          <w:kern w:val="0"/>
          <w:sz w:val="24"/>
          <w:szCs w:val="24"/>
          <w:lang w:val="it-IT" w:eastAsia="ru-RU"/>
          <w14:ligatures w14:val="none"/>
        </w:rPr>
        <w:t>indicați după caz</w:t>
      </w:r>
      <w:r>
        <w:rPr>
          <w:rFonts w:eastAsia="Times New Roman" w:cs="Times New Roman"/>
          <w:b/>
          <w:kern w:val="0"/>
          <w:sz w:val="24"/>
          <w:szCs w:val="24"/>
          <w:lang w:val="it-IT" w:eastAsia="ru-RU"/>
          <w14:ligatures w14:val="none"/>
        </w:rPr>
        <w:t xml:space="preserve">): </w:t>
      </w:r>
      <w:r>
        <w:rPr>
          <w:rFonts w:eastAsia="Times New Roman" w:cs="Times New Roman"/>
          <w:b/>
          <w:color w:val="EE0000"/>
          <w:kern w:val="0"/>
          <w:sz w:val="24"/>
          <w:szCs w:val="24"/>
          <w:lang w:val="it-IT" w:eastAsia="ru-RU"/>
          <w14:ligatures w14:val="none"/>
        </w:rPr>
        <w:t>conform caietului de sarcini</w:t>
      </w:r>
    </w:p>
    <w:p w14:paraId="5FB7BCF9" w14:textId="77777777" w:rsidR="008B38A2" w:rsidRDefault="008B38A2" w:rsidP="008B38A2">
      <w:pPr>
        <w:numPr>
          <w:ilvl w:val="0"/>
          <w:numId w:val="7"/>
        </w:numPr>
        <w:tabs>
          <w:tab w:val="right" w:pos="426"/>
        </w:tabs>
        <w:spacing w:before="120" w:after="0"/>
        <w:ind w:left="644"/>
        <w:rPr>
          <w:rFonts w:eastAsia="Times New Roman" w:cs="Times New Roman"/>
          <w:b/>
          <w:kern w:val="0"/>
          <w:sz w:val="24"/>
          <w:szCs w:val="24"/>
          <w:lang w:val="it-IT" w:eastAsia="ru-RU"/>
          <w14:ligatures w14:val="none"/>
        </w:rPr>
      </w:pPr>
      <w:bookmarkStart w:id="48" w:name="_Hlk71621175"/>
      <w:r>
        <w:rPr>
          <w:rFonts w:eastAsia="Times New Roman" w:cs="Times New Roman"/>
          <w:b/>
          <w:kern w:val="0"/>
          <w:sz w:val="24"/>
          <w:szCs w:val="24"/>
          <w:lang w:val="it-IT" w:eastAsia="ru-RU"/>
          <w14:ligatures w14:val="none"/>
        </w:rPr>
        <w:t>Ofertele se prezintă în valuta</w:t>
      </w:r>
      <w:bookmarkEnd w:id="48"/>
      <w:r>
        <w:rPr>
          <w:rFonts w:eastAsia="Times New Roman" w:cs="Times New Roman"/>
          <w:b/>
          <w:kern w:val="0"/>
          <w:sz w:val="24"/>
          <w:szCs w:val="24"/>
          <w:lang w:val="it-IT" w:eastAsia="ru-RU"/>
          <w14:ligatures w14:val="none"/>
        </w:rPr>
        <w:t xml:space="preserve"> MDL</w:t>
      </w:r>
    </w:p>
    <w:p w14:paraId="26D98CC7" w14:textId="77777777" w:rsidR="008B38A2" w:rsidRDefault="008B38A2" w:rsidP="008B38A2">
      <w:pPr>
        <w:numPr>
          <w:ilvl w:val="0"/>
          <w:numId w:val="7"/>
        </w:numPr>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Criteriul de evaluare aplicat pentru atribuirea contractului:  cel mai mic preț</w:t>
      </w:r>
    </w:p>
    <w:p w14:paraId="02FA6C7D" w14:textId="77777777" w:rsidR="008B38A2" w:rsidRDefault="008B38A2" w:rsidP="008B38A2">
      <w:pPr>
        <w:numPr>
          <w:ilvl w:val="0"/>
          <w:numId w:val="7"/>
        </w:numPr>
        <w:tabs>
          <w:tab w:val="right" w:pos="426"/>
        </w:tabs>
        <w:spacing w:before="120" w:after="0"/>
        <w:ind w:left="644"/>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Factorii de evaluare a ofertei celei mai avantajoase din punct de vedere economic, precum și ponderile lor: nu se cere</w:t>
      </w:r>
    </w:p>
    <w:p w14:paraId="5C20A1BE" w14:textId="77777777" w:rsidR="008B38A2" w:rsidRDefault="008B38A2" w:rsidP="008B38A2">
      <w:pPr>
        <w:tabs>
          <w:tab w:val="right" w:pos="426"/>
        </w:tabs>
        <w:spacing w:before="120" w:after="0"/>
        <w:ind w:left="360"/>
        <w:rPr>
          <w:rFonts w:eastAsia="Times New Roman" w:cs="Times New Roman"/>
          <w:b/>
          <w:kern w:val="0"/>
          <w:sz w:val="24"/>
          <w:szCs w:val="24"/>
          <w:lang w:val="it-IT" w:eastAsia="ru-RU"/>
          <w14:ligatures w14:val="none"/>
        </w:rPr>
      </w:pPr>
    </w:p>
    <w:tbl>
      <w:tblPr>
        <w:tblStyle w:val="Grigliatabella2"/>
        <w:tblW w:w="9985" w:type="dxa"/>
        <w:tblLook w:val="04A0" w:firstRow="1" w:lastRow="0" w:firstColumn="1" w:lastColumn="0" w:noHBand="0" w:noVBand="1"/>
      </w:tblPr>
      <w:tblGrid>
        <w:gridCol w:w="577"/>
        <w:gridCol w:w="7248"/>
        <w:gridCol w:w="2160"/>
      </w:tblGrid>
      <w:tr w:rsidR="008B38A2" w14:paraId="2771402E" w14:textId="77777777" w:rsidTr="00D12968">
        <w:tc>
          <w:tcPr>
            <w:tcW w:w="577" w:type="dxa"/>
            <w:shd w:val="clear" w:color="auto" w:fill="auto"/>
          </w:tcPr>
          <w:p w14:paraId="6AE9E7EA" w14:textId="77777777" w:rsidR="008B38A2" w:rsidRDefault="008B38A2" w:rsidP="00D12968">
            <w:pPr>
              <w:shd w:val="clear" w:color="auto" w:fill="FFFFFF" w:themeFill="background1"/>
              <w:tabs>
                <w:tab w:val="left" w:pos="612"/>
              </w:tabs>
              <w:spacing w:before="120" w:after="120"/>
              <w:rPr>
                <w:rFonts w:eastAsia="Times New Roman" w:cs="Times New Roman"/>
                <w:b/>
                <w:iCs/>
                <w:sz w:val="20"/>
                <w:szCs w:val="20"/>
                <w:lang w:eastAsia="ru-RU"/>
              </w:rPr>
            </w:pPr>
            <w:r>
              <w:rPr>
                <w:rFonts w:eastAsia="Times New Roman" w:cs="Times New Roman"/>
                <w:b/>
                <w:iCs/>
                <w:sz w:val="20"/>
                <w:szCs w:val="20"/>
                <w:lang w:eastAsia="ru-RU"/>
              </w:rPr>
              <w:t>Nr. d/o</w:t>
            </w:r>
          </w:p>
        </w:tc>
        <w:tc>
          <w:tcPr>
            <w:tcW w:w="7248" w:type="dxa"/>
            <w:shd w:val="clear" w:color="auto" w:fill="auto"/>
          </w:tcPr>
          <w:p w14:paraId="2A72F073" w14:textId="77777777" w:rsidR="008B38A2" w:rsidRDefault="008B38A2" w:rsidP="00D12968">
            <w:pPr>
              <w:shd w:val="clear" w:color="auto" w:fill="FFFFFF" w:themeFill="background1"/>
              <w:tabs>
                <w:tab w:val="left" w:pos="612"/>
              </w:tabs>
              <w:spacing w:before="120" w:after="120"/>
              <w:jc w:val="center"/>
              <w:rPr>
                <w:rFonts w:eastAsia="Times New Roman" w:cs="Times New Roman"/>
                <w:b/>
                <w:iCs/>
                <w:sz w:val="20"/>
                <w:szCs w:val="20"/>
                <w:lang w:eastAsia="ru-RU"/>
              </w:rPr>
            </w:pPr>
            <w:r>
              <w:rPr>
                <w:rFonts w:eastAsia="Times New Roman" w:cs="Times New Roman"/>
                <w:b/>
                <w:iCs/>
                <w:sz w:val="20"/>
                <w:szCs w:val="20"/>
                <w:lang w:eastAsia="ru-RU"/>
              </w:rPr>
              <w:t>Denumirea</w:t>
            </w:r>
            <w:r>
              <w:rPr>
                <w:rFonts w:eastAsia="Times New Roman" w:cs="Times New Roman"/>
                <w:b/>
                <w:iCs/>
                <w:sz w:val="20"/>
                <w:szCs w:val="20"/>
                <w:lang w:val="zh-CN" w:eastAsia="ru-RU"/>
              </w:rPr>
              <w:t xml:space="preserve"> </w:t>
            </w:r>
            <w:r>
              <w:rPr>
                <w:rFonts w:eastAsia="Times New Roman" w:cs="Times New Roman"/>
                <w:b/>
                <w:iCs/>
                <w:sz w:val="20"/>
                <w:szCs w:val="20"/>
                <w:lang w:eastAsia="ru-RU"/>
              </w:rPr>
              <w:t>factorului</w:t>
            </w:r>
            <w:r>
              <w:rPr>
                <w:rFonts w:eastAsia="Times New Roman" w:cs="Times New Roman"/>
                <w:b/>
                <w:iCs/>
                <w:sz w:val="20"/>
                <w:szCs w:val="20"/>
                <w:lang w:val="zh-CN" w:eastAsia="ru-RU"/>
              </w:rPr>
              <w:t xml:space="preserve"> </w:t>
            </w:r>
            <w:r>
              <w:rPr>
                <w:rFonts w:eastAsia="Times New Roman" w:cs="Times New Roman"/>
                <w:b/>
                <w:iCs/>
                <w:sz w:val="20"/>
                <w:szCs w:val="20"/>
                <w:lang w:eastAsia="ru-RU"/>
              </w:rPr>
              <w:t>de</w:t>
            </w:r>
            <w:r>
              <w:rPr>
                <w:rFonts w:eastAsia="Times New Roman" w:cs="Times New Roman"/>
                <w:b/>
                <w:iCs/>
                <w:sz w:val="20"/>
                <w:szCs w:val="20"/>
                <w:lang w:val="zh-CN" w:eastAsia="ru-RU"/>
              </w:rPr>
              <w:t xml:space="preserve"> </w:t>
            </w:r>
            <w:r>
              <w:rPr>
                <w:rFonts w:eastAsia="Times New Roman" w:cs="Times New Roman"/>
                <w:b/>
                <w:iCs/>
                <w:sz w:val="20"/>
                <w:szCs w:val="20"/>
                <w:lang w:eastAsia="ru-RU"/>
              </w:rPr>
              <w:t>evaluare</w:t>
            </w:r>
          </w:p>
        </w:tc>
        <w:tc>
          <w:tcPr>
            <w:tcW w:w="2160" w:type="dxa"/>
            <w:shd w:val="clear" w:color="auto" w:fill="auto"/>
          </w:tcPr>
          <w:p w14:paraId="167F29BF" w14:textId="77777777" w:rsidR="008B38A2" w:rsidRDefault="008B38A2" w:rsidP="00D12968">
            <w:pPr>
              <w:shd w:val="clear" w:color="auto" w:fill="FFFFFF" w:themeFill="background1"/>
              <w:tabs>
                <w:tab w:val="left" w:pos="612"/>
              </w:tabs>
              <w:spacing w:before="120" w:after="120"/>
              <w:jc w:val="center"/>
              <w:rPr>
                <w:rFonts w:eastAsia="Times New Roman" w:cs="Times New Roman"/>
                <w:b/>
                <w:iCs/>
                <w:sz w:val="20"/>
                <w:szCs w:val="20"/>
                <w:lang w:eastAsia="ru-RU"/>
              </w:rPr>
            </w:pPr>
            <w:r>
              <w:rPr>
                <w:rFonts w:eastAsia="Times New Roman" w:cs="Times New Roman"/>
                <w:b/>
                <w:iCs/>
                <w:sz w:val="20"/>
                <w:szCs w:val="20"/>
                <w:lang w:eastAsia="ru-RU"/>
              </w:rPr>
              <w:t>Ponderea%</w:t>
            </w:r>
          </w:p>
        </w:tc>
      </w:tr>
      <w:tr w:rsidR="008B38A2" w14:paraId="631A3715" w14:textId="77777777" w:rsidTr="00D12968">
        <w:tc>
          <w:tcPr>
            <w:tcW w:w="577" w:type="dxa"/>
            <w:shd w:val="clear" w:color="auto" w:fill="auto"/>
          </w:tcPr>
          <w:p w14:paraId="3EB7FC9A" w14:textId="77777777" w:rsidR="008B38A2" w:rsidRDefault="008B38A2" w:rsidP="00D12968">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33627C42" w14:textId="77777777" w:rsidR="008B38A2" w:rsidRDefault="008B38A2" w:rsidP="00D12968">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6445C16C" w14:textId="77777777" w:rsidR="008B38A2" w:rsidRDefault="008B38A2" w:rsidP="00D12968">
            <w:pPr>
              <w:shd w:val="clear" w:color="auto" w:fill="FFFFFF" w:themeFill="background1"/>
              <w:tabs>
                <w:tab w:val="left" w:pos="612"/>
              </w:tabs>
              <w:spacing w:before="120" w:after="120"/>
              <w:rPr>
                <w:rFonts w:eastAsia="Times New Roman" w:cs="Times New Roman"/>
                <w:iCs/>
                <w:sz w:val="24"/>
                <w:szCs w:val="24"/>
                <w:lang w:eastAsia="ru-RU"/>
              </w:rPr>
            </w:pPr>
          </w:p>
        </w:tc>
      </w:tr>
      <w:tr w:rsidR="008B38A2" w14:paraId="027E01FA" w14:textId="77777777" w:rsidTr="00D12968">
        <w:tc>
          <w:tcPr>
            <w:tcW w:w="577" w:type="dxa"/>
            <w:shd w:val="clear" w:color="auto" w:fill="auto"/>
          </w:tcPr>
          <w:p w14:paraId="7FBFFB37" w14:textId="77777777" w:rsidR="008B38A2" w:rsidRDefault="008B38A2" w:rsidP="00D12968">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03155DFA" w14:textId="77777777" w:rsidR="008B38A2" w:rsidRDefault="008B38A2" w:rsidP="00D12968">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65C2EFFF" w14:textId="77777777" w:rsidR="008B38A2" w:rsidRDefault="008B38A2" w:rsidP="00D12968">
            <w:pPr>
              <w:shd w:val="clear" w:color="auto" w:fill="FFFFFF" w:themeFill="background1"/>
              <w:tabs>
                <w:tab w:val="left" w:pos="612"/>
              </w:tabs>
              <w:spacing w:before="120" w:after="120"/>
              <w:rPr>
                <w:rFonts w:eastAsia="Times New Roman" w:cs="Times New Roman"/>
                <w:iCs/>
                <w:sz w:val="24"/>
                <w:szCs w:val="24"/>
                <w:lang w:eastAsia="ru-RU"/>
              </w:rPr>
            </w:pPr>
          </w:p>
        </w:tc>
      </w:tr>
    </w:tbl>
    <w:p w14:paraId="371E935C"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limită de depunere/deschidere a ofertelor:</w:t>
      </w:r>
    </w:p>
    <w:p w14:paraId="2B080B77" w14:textId="77777777" w:rsidR="008B38A2" w:rsidRDefault="008B38A2" w:rsidP="008B38A2">
      <w:p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Pr>
          <w:rFonts w:eastAsia="Times New Roman" w:cs="Times New Roman"/>
          <w:b/>
          <w:kern w:val="0"/>
          <w:sz w:val="24"/>
          <w:szCs w:val="24"/>
          <w:lang w:val="zh-CN" w:eastAsia="ru-RU"/>
          <w14:ligatures w14:val="none"/>
        </w:rPr>
        <w:t>conform SIA RSAP /p</w:t>
      </w:r>
      <w:proofErr w:type="spellStart"/>
      <w:r>
        <w:rPr>
          <w:rFonts w:eastAsia="Times New Roman" w:cs="Times New Roman"/>
          <w:b/>
          <w:kern w:val="0"/>
          <w:sz w:val="24"/>
          <w:szCs w:val="24"/>
          <w:lang w:val="en-US" w:eastAsia="ru-RU"/>
          <w14:ligatures w14:val="none"/>
        </w:rPr>
        <w:t>ână</w:t>
      </w:r>
      <w:proofErr w:type="spellEnd"/>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val="en-US" w:eastAsia="ru-RU"/>
          <w14:ligatures w14:val="none"/>
        </w:rPr>
        <w:t xml:space="preserve">la: </w:t>
      </w:r>
      <w:r>
        <w:rPr>
          <w:rFonts w:eastAsia="Times New Roman" w:cs="Times New Roman"/>
          <w:b/>
          <w:i/>
          <w:kern w:val="0"/>
          <w:sz w:val="24"/>
          <w:szCs w:val="24"/>
          <w:lang w:val="en-US" w:eastAsia="ru-RU"/>
          <w14:ligatures w14:val="none"/>
        </w:rPr>
        <w:t>[</w:t>
      </w:r>
      <w:proofErr w:type="spellStart"/>
      <w:r>
        <w:rPr>
          <w:rFonts w:eastAsia="Times New Roman" w:cs="Times New Roman"/>
          <w:b/>
          <w:i/>
          <w:kern w:val="0"/>
          <w:sz w:val="24"/>
          <w:szCs w:val="24"/>
          <w:lang w:val="en-US" w:eastAsia="ru-RU"/>
          <w14:ligatures w14:val="none"/>
        </w:rPr>
        <w:t>ora</w:t>
      </w:r>
      <w:proofErr w:type="spellEnd"/>
      <w:r>
        <w:rPr>
          <w:rFonts w:eastAsia="Times New Roman" w:cs="Times New Roman"/>
          <w:b/>
          <w:i/>
          <w:kern w:val="0"/>
          <w:sz w:val="24"/>
          <w:szCs w:val="24"/>
          <w:lang w:val="zh-CN" w:eastAsia="ru-RU"/>
          <w14:ligatures w14:val="none"/>
        </w:rPr>
        <w:t xml:space="preserve"> </w:t>
      </w:r>
      <w:proofErr w:type="spellStart"/>
      <w:r>
        <w:rPr>
          <w:rFonts w:eastAsia="Times New Roman" w:cs="Times New Roman"/>
          <w:b/>
          <w:i/>
          <w:kern w:val="0"/>
          <w:sz w:val="24"/>
          <w:szCs w:val="24"/>
          <w:lang w:val="en-US" w:eastAsia="ru-RU"/>
          <w14:ligatures w14:val="none"/>
        </w:rPr>
        <w:t>exactă</w:t>
      </w:r>
      <w:proofErr w:type="spellEnd"/>
      <w:r>
        <w:rPr>
          <w:rFonts w:eastAsia="Times New Roman" w:cs="Times New Roman"/>
          <w:b/>
          <w:i/>
          <w:kern w:val="0"/>
          <w:sz w:val="24"/>
          <w:szCs w:val="24"/>
          <w:lang w:val="en-US" w:eastAsia="ru-RU"/>
          <w14:ligatures w14:val="none"/>
        </w:rPr>
        <w:t>]</w:t>
      </w:r>
      <w:r>
        <w:rPr>
          <w:rFonts w:eastAsia="Times New Roman" w:cs="Times New Roman"/>
          <w:b/>
          <w:kern w:val="0"/>
          <w:sz w:val="24"/>
          <w:szCs w:val="24"/>
          <w:lang w:val="en-US" w:eastAsia="ru-RU"/>
          <w14:ligatures w14:val="none"/>
        </w:rPr>
        <w:t>_________________________________________</w:t>
      </w:r>
    </w:p>
    <w:p w14:paraId="6EAC92F1"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en-US" w:eastAsia="ru-RU"/>
          <w14:ligatures w14:val="none"/>
        </w:rPr>
        <w:t>pe:</w:t>
      </w:r>
      <w:r>
        <w:rPr>
          <w:rFonts w:eastAsia="Times New Roman" w:cs="Times New Roman"/>
          <w:b/>
          <w:i/>
          <w:kern w:val="0"/>
          <w:sz w:val="24"/>
          <w:szCs w:val="24"/>
          <w:lang w:val="en-US" w:eastAsia="ru-RU"/>
          <w14:ligatures w14:val="none"/>
        </w:rPr>
        <w:t>[data]</w:t>
      </w:r>
      <w:r>
        <w:rPr>
          <w:rFonts w:eastAsia="Times New Roman" w:cs="Times New Roman"/>
          <w:b/>
          <w:kern w:val="0"/>
          <w:sz w:val="24"/>
          <w:szCs w:val="24"/>
          <w:lang w:val="en-US" w:eastAsia="ru-RU"/>
          <w14:ligatures w14:val="none"/>
        </w:rPr>
        <w:t>__</w:t>
      </w:r>
      <w:r>
        <w:rPr>
          <w:rFonts w:eastAsia="Times New Roman" w:cs="Times New Roman"/>
          <w:b/>
          <w:kern w:val="0"/>
          <w:sz w:val="24"/>
          <w:szCs w:val="24"/>
          <w:lang w:val="zh-CN" w:eastAsia="ru-RU"/>
          <w14:ligatures w14:val="none"/>
        </w:rPr>
        <w:t>indicată</w:t>
      </w:r>
      <w:r>
        <w:rPr>
          <w:rFonts w:eastAsia="Times New Roman" w:cs="Times New Roman"/>
          <w:b/>
          <w:kern w:val="0"/>
          <w:sz w:val="24"/>
          <w:szCs w:val="24"/>
          <w:lang w:val="en-US" w:eastAsia="ru-RU"/>
          <w14:ligatures w14:val="none"/>
        </w:rPr>
        <w:t>________________________________________________________</w:t>
      </w:r>
      <w:r>
        <w:rPr>
          <w:rFonts w:eastAsia="Times New Roman" w:cs="Times New Roman"/>
          <w:b/>
          <w:kern w:val="0"/>
          <w:sz w:val="24"/>
          <w:szCs w:val="24"/>
          <w:lang w:val="ro-RO" w:eastAsia="ru-RU"/>
          <w14:ligatures w14:val="none"/>
        </w:rPr>
        <w:t xml:space="preserve">____ </w:t>
      </w:r>
    </w:p>
    <w:p w14:paraId="6D8E2906"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Adresa la care trebuie transmise ofertele sau cererile de participare: </w:t>
      </w:r>
    </w:p>
    <w:p w14:paraId="01C8C697" w14:textId="77777777" w:rsidR="008B38A2" w:rsidRDefault="008B38A2" w:rsidP="008B38A2">
      <w:pPr>
        <w:shd w:val="clear" w:color="auto" w:fill="FFFFFF" w:themeFill="background1"/>
        <w:tabs>
          <w:tab w:val="right" w:pos="426"/>
        </w:tabs>
        <w:spacing w:before="120" w:after="0"/>
        <w:ind w:left="450"/>
        <w:jc w:val="both"/>
        <w:rPr>
          <w:rFonts w:eastAsia="Times New Roman" w:cs="Times New Roman"/>
          <w:b/>
          <w:kern w:val="0"/>
          <w:sz w:val="24"/>
          <w:szCs w:val="24"/>
          <w:lang w:val="it-IT" w:eastAsia="ru-RU"/>
          <w14:ligatures w14:val="none"/>
        </w:rPr>
      </w:pPr>
      <w:r>
        <w:rPr>
          <w:rFonts w:eastAsia="Times New Roman" w:cs="Times New Roman"/>
          <w:b/>
          <w:i/>
          <w:kern w:val="0"/>
          <w:sz w:val="24"/>
          <w:szCs w:val="24"/>
          <w:lang w:val="it-IT" w:eastAsia="ru-RU"/>
          <w14:ligatures w14:val="none"/>
        </w:rPr>
        <w:t>Ofertele sau cererile de participare vor fi depuse electronic prin intermediul SIA RSAP</w:t>
      </w:r>
    </w:p>
    <w:p w14:paraId="0E7748A1" w14:textId="77777777" w:rsidR="008B38A2" w:rsidRDefault="008B38A2" w:rsidP="008B38A2">
      <w:pPr>
        <w:numPr>
          <w:ilvl w:val="0"/>
          <w:numId w:val="7"/>
        </w:numPr>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Termenul de valabilitate a ofertelor:  </w:t>
      </w:r>
      <w:r>
        <w:rPr>
          <w:rFonts w:eastAsia="Times New Roman" w:cs="Times New Roman"/>
          <w:b/>
          <w:color w:val="EE0000"/>
          <w:kern w:val="0"/>
          <w:sz w:val="24"/>
          <w:szCs w:val="24"/>
          <w:lang w:val="it-IT" w:eastAsia="ru-RU"/>
          <w14:ligatures w14:val="none"/>
        </w:rPr>
        <w:t>30</w:t>
      </w:r>
      <w:r>
        <w:rPr>
          <w:rFonts w:eastAsia="Times New Roman" w:cs="Times New Roman"/>
          <w:b/>
          <w:kern w:val="0"/>
          <w:sz w:val="24"/>
          <w:szCs w:val="24"/>
          <w:lang w:val="it-IT" w:eastAsia="ru-RU"/>
          <w14:ligatures w14:val="none"/>
        </w:rPr>
        <w:t xml:space="preserve"> zile</w:t>
      </w:r>
    </w:p>
    <w:p w14:paraId="1129FDB1" w14:textId="77777777" w:rsidR="008B38A2" w:rsidRDefault="008B38A2" w:rsidP="008B38A2">
      <w:pPr>
        <w:numPr>
          <w:ilvl w:val="0"/>
          <w:numId w:val="7"/>
        </w:numPr>
        <w:tabs>
          <w:tab w:val="right" w:pos="426"/>
        </w:tabs>
        <w:spacing w:before="120" w:after="0"/>
        <w:ind w:left="64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Locul</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deschiderii</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ofertelor</w:t>
      </w:r>
      <w:proofErr w:type="spellEnd"/>
      <w:r>
        <w:rPr>
          <w:rFonts w:eastAsia="Times New Roman" w:cs="Times New Roman"/>
          <w:b/>
          <w:kern w:val="0"/>
          <w:sz w:val="24"/>
          <w:szCs w:val="24"/>
          <w:lang w:val="en-US" w:eastAsia="ru-RU"/>
          <w14:ligatures w14:val="none"/>
        </w:rPr>
        <w:t>: SIA RSAP</w:t>
      </w:r>
    </w:p>
    <w:p w14:paraId="12F6386F" w14:textId="77777777" w:rsidR="008B38A2" w:rsidRDefault="008B38A2" w:rsidP="008B38A2">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 xml:space="preserve">Ofertele întârziate vor fi respinse. </w:t>
      </w:r>
    </w:p>
    <w:p w14:paraId="0ADFB898" w14:textId="77777777" w:rsidR="008B38A2" w:rsidRDefault="008B38A2" w:rsidP="008B38A2">
      <w:pPr>
        <w:numPr>
          <w:ilvl w:val="0"/>
          <w:numId w:val="7"/>
        </w:numPr>
        <w:shd w:val="clear" w:color="auto" w:fill="FFFFFF" w:themeFill="background1"/>
        <w:tabs>
          <w:tab w:val="right" w:pos="426"/>
        </w:tabs>
        <w:spacing w:before="120" w:after="0"/>
        <w:ind w:left="450" w:hanging="45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Persoanele autorizate să asiste la deschiderea ofertelor: </w:t>
      </w:r>
      <w:r>
        <w:rPr>
          <w:rFonts w:eastAsia="Times New Roman" w:cs="Times New Roman"/>
          <w:b/>
          <w:kern w:val="0"/>
          <w:sz w:val="24"/>
          <w:szCs w:val="24"/>
          <w:lang w:val="it-IT" w:eastAsia="ru-RU"/>
          <w14:ligatures w14:val="none"/>
        </w:rPr>
        <w:br/>
      </w:r>
      <w:r>
        <w:rPr>
          <w:rFonts w:eastAsia="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Pr>
          <w:rFonts w:eastAsia="Times New Roman" w:cs="Times New Roman"/>
          <w:b/>
          <w:kern w:val="0"/>
          <w:sz w:val="24"/>
          <w:szCs w:val="24"/>
          <w:lang w:val="it-IT" w:eastAsia="ru-RU"/>
          <w14:ligatures w14:val="none"/>
        </w:rPr>
        <w:t>.</w:t>
      </w:r>
    </w:p>
    <w:p w14:paraId="43B95086"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Limba sau limbile în care trebuie redactate ofertele sau cererile de participare: </w:t>
      </w:r>
      <w:r>
        <w:rPr>
          <w:rFonts w:eastAsia="Times New Roman" w:cs="Times New Roman"/>
          <w:b/>
          <w:color w:val="EE0000"/>
          <w:kern w:val="0"/>
          <w:sz w:val="24"/>
          <w:szCs w:val="24"/>
          <w:lang w:val="it-IT" w:eastAsia="ru-RU"/>
          <w14:ligatures w14:val="none"/>
        </w:rPr>
        <w:t xml:space="preserve">limba de stat    </w:t>
      </w:r>
    </w:p>
    <w:p w14:paraId="3752EC16"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Respectivul contract se referă la un proiect și/sau program finanțat din fonduri ale Uniunii Europene: </w:t>
      </w:r>
      <w:r>
        <w:rPr>
          <w:rFonts w:eastAsia="Times New Roman" w:cs="Times New Roman"/>
          <w:b/>
          <w:color w:val="EE0000"/>
          <w:kern w:val="0"/>
          <w:sz w:val="24"/>
          <w:szCs w:val="24"/>
          <w:lang w:val="it-IT" w:eastAsia="ru-RU"/>
          <w14:ligatures w14:val="none"/>
        </w:rPr>
        <w:t xml:space="preserve">nu </w:t>
      </w:r>
    </w:p>
    <w:p w14:paraId="0337E5CE"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Denumirea și adresa organismului competent de soluționare a contestațiilor: </w:t>
      </w:r>
    </w:p>
    <w:p w14:paraId="1277D333" w14:textId="77777777" w:rsidR="008B38A2" w:rsidRDefault="008B38A2" w:rsidP="008B38A2">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Agenția Națională pentru Soluționarea Contestațiilor</w:t>
      </w:r>
    </w:p>
    <w:p w14:paraId="19EE0A52" w14:textId="77777777" w:rsidR="008B38A2" w:rsidRDefault="008B38A2" w:rsidP="008B38A2">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Adresa: mun. Chișinău, bd. Ștefan cel Mare și Sfânt nr.124 (et.4), MD 2001;</w:t>
      </w:r>
    </w:p>
    <w:p w14:paraId="5C0EBE82" w14:textId="77777777" w:rsidR="008B38A2" w:rsidRDefault="008B38A2" w:rsidP="008B38A2">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r>
        <w:rPr>
          <w:rFonts w:eastAsia="Times New Roman" w:cs="Times New Roman"/>
          <w:b/>
          <w:i/>
          <w:kern w:val="0"/>
          <w:sz w:val="24"/>
          <w:szCs w:val="24"/>
          <w:lang w:val="en-US" w:eastAsia="ru-RU"/>
          <w14:ligatures w14:val="none"/>
        </w:rPr>
        <w:t>Tel/Fax/email:022-820 652, 022 820-651, contestatii@ansc.md</w:t>
      </w:r>
    </w:p>
    <w:p w14:paraId="3CAF6F72"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color w:val="000000" w:themeColor="text1"/>
          <w:kern w:val="0"/>
          <w:sz w:val="24"/>
          <w:szCs w:val="24"/>
          <w:lang w:val="it-IT" w:eastAsia="ru-RU"/>
          <w14:ligatures w14:val="none"/>
        </w:rPr>
      </w:pPr>
      <w:r>
        <w:rPr>
          <w:rFonts w:eastAsia="Times New Roman" w:cs="Times New Roman"/>
          <w:b/>
          <w:kern w:val="0"/>
          <w:sz w:val="24"/>
          <w:szCs w:val="24"/>
          <w:lang w:val="it-IT" w:eastAsia="ru-RU"/>
          <w14:ligatures w14:val="none"/>
        </w:rPr>
        <w:lastRenderedPageBreak/>
        <w:t xml:space="preserve">Data (datele) și referința (referințele) publicărilor anterioare în Jurnalul Oficial al Uniunii Europene privind contractul (contractele) la care se referă anunțul respectiv (dacă este cazul): </w:t>
      </w:r>
      <w:r>
        <w:rPr>
          <w:rFonts w:eastAsia="Times New Roman" w:cs="Times New Roman"/>
          <w:b/>
          <w:color w:val="000000" w:themeColor="text1"/>
          <w:kern w:val="0"/>
          <w:sz w:val="24"/>
          <w:szCs w:val="24"/>
          <w:lang w:val="it-IT" w:eastAsia="ru-RU"/>
          <w14:ligatures w14:val="none"/>
        </w:rPr>
        <w:t xml:space="preserve"> </w:t>
      </w:r>
      <w:r>
        <w:rPr>
          <w:rFonts w:eastAsia="Times New Roman" w:cs="Times New Roman"/>
          <w:b/>
          <w:color w:val="EE0000"/>
          <w:kern w:val="0"/>
          <w:sz w:val="24"/>
          <w:szCs w:val="24"/>
          <w:lang w:val="it-IT" w:eastAsia="ru-RU"/>
          <w14:ligatures w14:val="none"/>
        </w:rPr>
        <w:t>nu este cazul</w:t>
      </w:r>
    </w:p>
    <w:p w14:paraId="315349AC"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În cazul achizițiilor periodice, calendarul estimat pentru publicarea anunțurilor viitoare</w:t>
      </w:r>
      <w:r>
        <w:rPr>
          <w:rFonts w:eastAsia="Times New Roman" w:cs="Times New Roman"/>
          <w:b/>
          <w:kern w:val="0"/>
          <w:sz w:val="24"/>
          <w:szCs w:val="24"/>
          <w:shd w:val="clear" w:color="auto" w:fill="FFFFFF" w:themeFill="background1"/>
          <w:lang w:val="it-IT" w:eastAsia="ru-RU"/>
          <w14:ligatures w14:val="none"/>
        </w:rPr>
        <w:t xml:space="preserve">: </w:t>
      </w:r>
      <w:r>
        <w:rPr>
          <w:rFonts w:eastAsia="Times New Roman" w:cs="Times New Roman"/>
          <w:b/>
          <w:color w:val="EE0000"/>
          <w:kern w:val="0"/>
          <w:sz w:val="24"/>
          <w:szCs w:val="24"/>
          <w:shd w:val="clear" w:color="auto" w:fill="FFFFFF" w:themeFill="background1"/>
          <w:lang w:val="it-IT" w:eastAsia="ru-RU"/>
          <w14:ligatures w14:val="none"/>
        </w:rPr>
        <w:t>nu se cere</w:t>
      </w:r>
    </w:p>
    <w:p w14:paraId="633E1C7B"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 xml:space="preserve">Data publicării anunțului de intenție sau, după caz, precizarea că nu a fost publicat un astfel de </w:t>
      </w:r>
      <w:r>
        <w:rPr>
          <w:rFonts w:eastAsia="Times New Roman" w:cs="Times New Roman"/>
          <w:b/>
          <w:kern w:val="0"/>
          <w:sz w:val="24"/>
          <w:szCs w:val="24"/>
          <w:shd w:val="clear" w:color="auto" w:fill="FFFFFF" w:themeFill="background1"/>
          <w:lang w:val="it-IT" w:eastAsia="ru-RU"/>
          <w14:ligatures w14:val="none"/>
        </w:rPr>
        <w:t xml:space="preserve">anunţ: </w:t>
      </w:r>
      <w:r>
        <w:rPr>
          <w:rFonts w:eastAsia="Times New Roman" w:cs="Times New Roman"/>
          <w:b/>
          <w:color w:val="EE0000"/>
          <w:kern w:val="0"/>
          <w:sz w:val="24"/>
          <w:szCs w:val="24"/>
          <w:shd w:val="clear" w:color="auto" w:fill="FFFFFF" w:themeFill="background1"/>
          <w:lang w:val="it-IT" w:eastAsia="ru-RU"/>
          <w14:ligatures w14:val="none"/>
        </w:rPr>
        <w:t>nu este</w:t>
      </w:r>
    </w:p>
    <w:p w14:paraId="60D78215"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Data transmiterii spre publicare a anunțului de participar</w:t>
      </w:r>
      <w:r>
        <w:rPr>
          <w:rFonts w:eastAsia="Times New Roman" w:cs="Times New Roman"/>
          <w:b/>
          <w:kern w:val="0"/>
          <w:sz w:val="24"/>
          <w:szCs w:val="24"/>
          <w:shd w:val="clear" w:color="auto" w:fill="FFFFFF" w:themeFill="background1"/>
          <w:lang w:val="it-IT" w:eastAsia="ru-RU"/>
          <w14:ligatures w14:val="none"/>
        </w:rPr>
        <w:t>e:</w:t>
      </w:r>
    </w:p>
    <w:p w14:paraId="46A652F2"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8B38A2" w:rsidRPr="006A2702" w14:paraId="73949FF5" w14:textId="77777777" w:rsidTr="00D12968">
        <w:tc>
          <w:tcPr>
            <w:tcW w:w="0" w:type="auto"/>
            <w:shd w:val="clear" w:color="auto" w:fill="FFFFFF" w:themeFill="background1"/>
          </w:tcPr>
          <w:p w14:paraId="75C8D64B" w14:textId="77777777" w:rsidR="008B38A2" w:rsidRDefault="008B38A2" w:rsidP="00D12968">
            <w:pPr>
              <w:shd w:val="clear" w:color="auto" w:fill="FFFFFF" w:themeFill="background1"/>
              <w:tabs>
                <w:tab w:val="right" w:pos="426"/>
              </w:tabs>
              <w:rPr>
                <w:rFonts w:eastAsia="Times New Roman" w:cs="Times New Roman"/>
                <w:b/>
                <w:sz w:val="24"/>
                <w:szCs w:val="24"/>
                <w:lang w:eastAsia="ru-RU"/>
              </w:rPr>
            </w:pPr>
            <w:r>
              <w:rPr>
                <w:rFonts w:eastAsia="Times New Roman" w:cs="Times New Roman"/>
                <w:b/>
                <w:sz w:val="24"/>
                <w:szCs w:val="24"/>
                <w:lang w:eastAsia="ru-RU"/>
              </w:rPr>
              <w:t>Denumirea</w:t>
            </w:r>
            <w:r>
              <w:rPr>
                <w:rFonts w:eastAsia="Times New Roman" w:cs="Times New Roman"/>
                <w:b/>
                <w:sz w:val="24"/>
                <w:szCs w:val="24"/>
                <w:lang w:val="zh-CN" w:eastAsia="ru-RU"/>
              </w:rPr>
              <w:t xml:space="preserve"> </w:t>
            </w:r>
            <w:r>
              <w:rPr>
                <w:rFonts w:eastAsia="Times New Roman" w:cs="Times New Roman"/>
                <w:b/>
                <w:sz w:val="24"/>
                <w:szCs w:val="24"/>
                <w:lang w:eastAsia="ru-RU"/>
              </w:rPr>
              <w:t>instrumentului</w:t>
            </w:r>
            <w:r>
              <w:rPr>
                <w:rFonts w:eastAsia="Times New Roman" w:cs="Times New Roman"/>
                <w:b/>
                <w:sz w:val="24"/>
                <w:szCs w:val="24"/>
                <w:lang w:val="zh-CN" w:eastAsia="ru-RU"/>
              </w:rPr>
              <w:t xml:space="preserve"> </w:t>
            </w:r>
            <w:r>
              <w:rPr>
                <w:rFonts w:eastAsia="Times New Roman" w:cs="Times New Roman"/>
                <w:b/>
                <w:sz w:val="24"/>
                <w:szCs w:val="24"/>
                <w:lang w:eastAsia="ru-RU"/>
              </w:rPr>
              <w:t>electronic</w:t>
            </w:r>
          </w:p>
        </w:tc>
        <w:tc>
          <w:tcPr>
            <w:tcW w:w="0" w:type="auto"/>
            <w:shd w:val="clear" w:color="auto" w:fill="FFFFFF" w:themeFill="background1"/>
          </w:tcPr>
          <w:p w14:paraId="34D1E6EB" w14:textId="77777777" w:rsidR="008B38A2" w:rsidRDefault="008B38A2" w:rsidP="00D12968">
            <w:pPr>
              <w:shd w:val="clear" w:color="auto" w:fill="FFFFFF" w:themeFill="background1"/>
              <w:tabs>
                <w:tab w:val="right" w:pos="426"/>
              </w:tabs>
              <w:rPr>
                <w:rFonts w:eastAsia="Times New Roman" w:cs="Times New Roman"/>
                <w:b/>
                <w:sz w:val="24"/>
                <w:szCs w:val="24"/>
                <w:lang w:val="it-IT" w:eastAsia="ru-RU"/>
              </w:rPr>
            </w:pPr>
            <w:r>
              <w:rPr>
                <w:rFonts w:eastAsia="Times New Roman" w:cs="Times New Roman"/>
                <w:b/>
                <w:sz w:val="24"/>
                <w:szCs w:val="24"/>
                <w:lang w:val="it-IT" w:eastAsia="ru-RU"/>
              </w:rPr>
              <w:t>Se va utiliza/accepta sau nu</w:t>
            </w:r>
          </w:p>
        </w:tc>
      </w:tr>
      <w:tr w:rsidR="008B38A2" w14:paraId="16F3A9AF" w14:textId="77777777" w:rsidTr="00D12968">
        <w:tc>
          <w:tcPr>
            <w:tcW w:w="0" w:type="auto"/>
            <w:shd w:val="clear" w:color="auto" w:fill="FFFFFF" w:themeFill="background1"/>
          </w:tcPr>
          <w:p w14:paraId="27C96AFF" w14:textId="77777777" w:rsidR="008B38A2" w:rsidRDefault="008B38A2" w:rsidP="00D12968">
            <w:pPr>
              <w:shd w:val="clear" w:color="auto" w:fill="FFFFFF" w:themeFill="background1"/>
              <w:tabs>
                <w:tab w:val="right" w:pos="426"/>
              </w:tabs>
              <w:rPr>
                <w:rFonts w:eastAsia="Times New Roman" w:cs="Times New Roman"/>
                <w:sz w:val="24"/>
                <w:szCs w:val="24"/>
                <w:lang w:val="en-US" w:eastAsia="ru-RU"/>
              </w:rPr>
            </w:pPr>
            <w:proofErr w:type="spellStart"/>
            <w:r>
              <w:rPr>
                <w:rFonts w:eastAsia="Times New Roman" w:cs="Times New Roman"/>
                <w:sz w:val="24"/>
                <w:szCs w:val="24"/>
                <w:lang w:val="en-US" w:eastAsia="ru-RU"/>
              </w:rPr>
              <w:t>Depunerea</w:t>
            </w:r>
            <w:proofErr w:type="spellEnd"/>
            <w:r>
              <w:rPr>
                <w:rFonts w:eastAsia="Times New Roman" w:cs="Times New Roman"/>
                <w:sz w:val="24"/>
                <w:szCs w:val="24"/>
                <w:lang w:val="en-US" w:eastAsia="ru-RU"/>
              </w:rPr>
              <w:t xml:space="preserve"> </w:t>
            </w:r>
            <w:proofErr w:type="spellStart"/>
            <w:r>
              <w:rPr>
                <w:rFonts w:eastAsia="Times New Roman" w:cs="Times New Roman"/>
                <w:sz w:val="24"/>
                <w:szCs w:val="24"/>
                <w:lang w:val="en-US" w:eastAsia="ru-RU"/>
              </w:rPr>
              <w:t>electronică</w:t>
            </w:r>
            <w:proofErr w:type="spellEnd"/>
            <w:r>
              <w:rPr>
                <w:rFonts w:eastAsia="Times New Roman" w:cs="Times New Roman"/>
                <w:sz w:val="24"/>
                <w:szCs w:val="24"/>
                <w:lang w:val="en-US" w:eastAsia="ru-RU"/>
              </w:rPr>
              <w:t xml:space="preserve"> a </w:t>
            </w:r>
            <w:proofErr w:type="spellStart"/>
            <w:r>
              <w:rPr>
                <w:rFonts w:eastAsia="Times New Roman" w:cs="Times New Roman"/>
                <w:sz w:val="24"/>
                <w:szCs w:val="24"/>
                <w:lang w:val="en-US" w:eastAsia="ru-RU"/>
              </w:rPr>
              <w:t>ofertelor</w:t>
            </w:r>
            <w:proofErr w:type="spellEnd"/>
            <w:r>
              <w:rPr>
                <w:rFonts w:eastAsia="Times New Roman" w:cs="Times New Roman"/>
                <w:sz w:val="24"/>
                <w:szCs w:val="24"/>
                <w:lang w:val="en-US" w:eastAsia="ru-RU"/>
              </w:rPr>
              <w:t xml:space="preserve"> </w:t>
            </w:r>
            <w:proofErr w:type="spellStart"/>
            <w:r>
              <w:rPr>
                <w:rFonts w:eastAsia="Times New Roman" w:cs="Times New Roman"/>
                <w:sz w:val="24"/>
                <w:szCs w:val="24"/>
                <w:lang w:val="en-US" w:eastAsia="ru-RU"/>
              </w:rPr>
              <w:t>sau</w:t>
            </w:r>
            <w:proofErr w:type="spellEnd"/>
            <w:r>
              <w:rPr>
                <w:rFonts w:eastAsia="Times New Roman" w:cs="Times New Roman"/>
                <w:sz w:val="24"/>
                <w:szCs w:val="24"/>
                <w:lang w:val="en-US" w:eastAsia="ru-RU"/>
              </w:rPr>
              <w:t xml:space="preserve"> a </w:t>
            </w:r>
            <w:proofErr w:type="spellStart"/>
            <w:r>
              <w:rPr>
                <w:rFonts w:eastAsia="Times New Roman" w:cs="Times New Roman"/>
                <w:sz w:val="24"/>
                <w:szCs w:val="24"/>
                <w:lang w:val="en-US" w:eastAsia="ru-RU"/>
              </w:rPr>
              <w:t>cererilor</w:t>
            </w:r>
            <w:proofErr w:type="spellEnd"/>
            <w:r>
              <w:rPr>
                <w:rFonts w:eastAsia="Times New Roman" w:cs="Times New Roman"/>
                <w:sz w:val="24"/>
                <w:szCs w:val="24"/>
                <w:lang w:val="en-US" w:eastAsia="ru-RU"/>
              </w:rPr>
              <w:t xml:space="preserve"> de </w:t>
            </w:r>
            <w:proofErr w:type="spellStart"/>
            <w:r>
              <w:rPr>
                <w:rFonts w:eastAsia="Times New Roman" w:cs="Times New Roman"/>
                <w:sz w:val="24"/>
                <w:szCs w:val="24"/>
                <w:lang w:val="en-US" w:eastAsia="ru-RU"/>
              </w:rPr>
              <w:t>participare</w:t>
            </w:r>
            <w:proofErr w:type="spellEnd"/>
          </w:p>
        </w:tc>
        <w:tc>
          <w:tcPr>
            <w:tcW w:w="0" w:type="auto"/>
            <w:shd w:val="clear" w:color="auto" w:fill="FFFFFF" w:themeFill="background1"/>
          </w:tcPr>
          <w:p w14:paraId="751A8F2D" w14:textId="77777777" w:rsidR="008B38A2" w:rsidRDefault="008B38A2" w:rsidP="00D12968">
            <w:pPr>
              <w:shd w:val="clear" w:color="auto" w:fill="FFFFFF" w:themeFill="background1"/>
              <w:tabs>
                <w:tab w:val="left" w:pos="855"/>
              </w:tabs>
              <w:jc w:val="center"/>
              <w:rPr>
                <w:rFonts w:eastAsia="Times New Roman" w:cs="Times New Roman"/>
                <w:sz w:val="24"/>
                <w:szCs w:val="24"/>
                <w:lang w:val="en-US" w:eastAsia="ru-RU"/>
              </w:rPr>
            </w:pPr>
            <w:r>
              <w:rPr>
                <w:rFonts w:eastAsia="Times New Roman" w:cs="Times New Roman"/>
                <w:sz w:val="24"/>
                <w:szCs w:val="24"/>
                <w:lang w:val="en-US" w:eastAsia="ru-RU"/>
              </w:rPr>
              <w:t>da</w:t>
            </w:r>
          </w:p>
        </w:tc>
      </w:tr>
      <w:tr w:rsidR="008B38A2" w14:paraId="211CC9D9" w14:textId="77777777" w:rsidTr="00D12968">
        <w:tc>
          <w:tcPr>
            <w:tcW w:w="0" w:type="auto"/>
            <w:shd w:val="clear" w:color="auto" w:fill="FFFFFF" w:themeFill="background1"/>
          </w:tcPr>
          <w:p w14:paraId="1CC16DA0" w14:textId="77777777" w:rsidR="008B38A2" w:rsidRDefault="008B38A2" w:rsidP="00D12968">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Sistemul</w:t>
            </w:r>
            <w:r>
              <w:rPr>
                <w:rFonts w:eastAsia="Times New Roman" w:cs="Times New Roman"/>
                <w:sz w:val="24"/>
                <w:szCs w:val="24"/>
                <w:lang w:val="zh-CN" w:eastAsia="ru-RU"/>
              </w:rPr>
              <w:t xml:space="preserve"> </w:t>
            </w:r>
            <w:r>
              <w:rPr>
                <w:rFonts w:eastAsia="Times New Roman" w:cs="Times New Roman"/>
                <w:sz w:val="24"/>
                <w:szCs w:val="24"/>
                <w:lang w:eastAsia="ru-RU"/>
              </w:rPr>
              <w:t>de</w:t>
            </w:r>
            <w:r>
              <w:rPr>
                <w:rFonts w:eastAsia="Times New Roman" w:cs="Times New Roman"/>
                <w:sz w:val="24"/>
                <w:szCs w:val="24"/>
                <w:lang w:val="zh-CN" w:eastAsia="ru-RU"/>
              </w:rPr>
              <w:t xml:space="preserve"> </w:t>
            </w:r>
            <w:r>
              <w:rPr>
                <w:rFonts w:eastAsia="Times New Roman" w:cs="Times New Roman"/>
                <w:sz w:val="24"/>
                <w:szCs w:val="24"/>
                <w:lang w:eastAsia="ru-RU"/>
              </w:rPr>
              <w:t>comenzi</w:t>
            </w:r>
            <w:r>
              <w:rPr>
                <w:rFonts w:eastAsia="Times New Roman" w:cs="Times New Roman"/>
                <w:sz w:val="24"/>
                <w:szCs w:val="24"/>
                <w:lang w:val="zh-CN" w:eastAsia="ru-RU"/>
              </w:rPr>
              <w:t xml:space="preserve"> </w:t>
            </w:r>
            <w:r>
              <w:rPr>
                <w:rFonts w:eastAsia="Times New Roman" w:cs="Times New Roman"/>
                <w:sz w:val="24"/>
                <w:szCs w:val="24"/>
                <w:lang w:eastAsia="ru-RU"/>
              </w:rPr>
              <w:t>electronice</w:t>
            </w:r>
          </w:p>
        </w:tc>
        <w:tc>
          <w:tcPr>
            <w:tcW w:w="0" w:type="auto"/>
            <w:shd w:val="clear" w:color="auto" w:fill="FFFFFF" w:themeFill="background1"/>
          </w:tcPr>
          <w:p w14:paraId="43975ECD" w14:textId="77777777" w:rsidR="008B38A2" w:rsidRDefault="008B38A2" w:rsidP="00D12968">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nu</w:t>
            </w:r>
          </w:p>
        </w:tc>
      </w:tr>
      <w:tr w:rsidR="008B38A2" w14:paraId="196CA49D" w14:textId="77777777" w:rsidTr="00D12968">
        <w:tc>
          <w:tcPr>
            <w:tcW w:w="0" w:type="auto"/>
            <w:shd w:val="clear" w:color="auto" w:fill="FFFFFF" w:themeFill="background1"/>
          </w:tcPr>
          <w:p w14:paraId="68784878" w14:textId="77777777" w:rsidR="008B38A2" w:rsidRDefault="008B38A2" w:rsidP="00D12968">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Facturarea</w:t>
            </w:r>
            <w:r>
              <w:rPr>
                <w:rFonts w:eastAsia="Times New Roman" w:cs="Times New Roman"/>
                <w:sz w:val="24"/>
                <w:szCs w:val="24"/>
                <w:lang w:val="zh-CN" w:eastAsia="ru-RU"/>
              </w:rPr>
              <w:t xml:space="preserve"> </w:t>
            </w:r>
            <w:r>
              <w:rPr>
                <w:rFonts w:eastAsia="Times New Roman" w:cs="Times New Roman"/>
                <w:sz w:val="24"/>
                <w:szCs w:val="24"/>
                <w:lang w:eastAsia="ru-RU"/>
              </w:rPr>
              <w:t>electronică</w:t>
            </w:r>
          </w:p>
        </w:tc>
        <w:tc>
          <w:tcPr>
            <w:tcW w:w="0" w:type="auto"/>
            <w:shd w:val="clear" w:color="auto" w:fill="FFFFFF" w:themeFill="background1"/>
          </w:tcPr>
          <w:p w14:paraId="69811E19" w14:textId="77777777" w:rsidR="008B38A2" w:rsidRDefault="008B38A2" w:rsidP="00D12968">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da</w:t>
            </w:r>
          </w:p>
        </w:tc>
      </w:tr>
      <w:tr w:rsidR="008B38A2" w14:paraId="3FE9AC34" w14:textId="77777777" w:rsidTr="00D12968">
        <w:trPr>
          <w:trHeight w:val="77"/>
        </w:trPr>
        <w:tc>
          <w:tcPr>
            <w:tcW w:w="0" w:type="auto"/>
            <w:shd w:val="clear" w:color="auto" w:fill="FFFFFF" w:themeFill="background1"/>
          </w:tcPr>
          <w:p w14:paraId="77F3D45A" w14:textId="77777777" w:rsidR="008B38A2" w:rsidRDefault="008B38A2" w:rsidP="00D12968">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Plățile</w:t>
            </w:r>
            <w:r>
              <w:rPr>
                <w:rFonts w:eastAsia="Times New Roman" w:cs="Times New Roman"/>
                <w:sz w:val="24"/>
                <w:szCs w:val="24"/>
                <w:lang w:val="zh-CN" w:eastAsia="ru-RU"/>
              </w:rPr>
              <w:t xml:space="preserve"> </w:t>
            </w:r>
            <w:r>
              <w:rPr>
                <w:rFonts w:eastAsia="Times New Roman" w:cs="Times New Roman"/>
                <w:sz w:val="24"/>
                <w:szCs w:val="24"/>
                <w:lang w:eastAsia="ru-RU"/>
              </w:rPr>
              <w:t>electronice</w:t>
            </w:r>
          </w:p>
        </w:tc>
        <w:tc>
          <w:tcPr>
            <w:tcW w:w="0" w:type="auto"/>
            <w:shd w:val="clear" w:color="auto" w:fill="FFFFFF" w:themeFill="background1"/>
          </w:tcPr>
          <w:p w14:paraId="60267F2C" w14:textId="77777777" w:rsidR="008B38A2" w:rsidRDefault="008B38A2" w:rsidP="00D12968">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da</w:t>
            </w:r>
          </w:p>
        </w:tc>
      </w:tr>
    </w:tbl>
    <w:p w14:paraId="02800BFB"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Pr>
          <w:rFonts w:eastAsia="Times New Roman" w:cs="Times New Roman"/>
          <w:b/>
          <w:color w:val="EE0000"/>
          <w:kern w:val="0"/>
          <w:sz w:val="24"/>
          <w:szCs w:val="24"/>
          <w:lang w:val="ro-RO" w:eastAsia="ru-RU"/>
          <w14:ligatures w14:val="none"/>
        </w:rPr>
        <w:t>Nu</w:t>
      </w:r>
      <w:r>
        <w:rPr>
          <w:rFonts w:eastAsia="Times New Roman" w:cs="Times New Roman"/>
          <w:b/>
          <w:kern w:val="0"/>
          <w:sz w:val="24"/>
          <w:szCs w:val="24"/>
          <w:lang w:val="ro-RO" w:eastAsia="ru-RU"/>
          <w14:ligatures w14:val="none"/>
        </w:rPr>
        <w:t xml:space="preserve">   </w:t>
      </w:r>
    </w:p>
    <w:p w14:paraId="05583B6F"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Alte</w:t>
      </w:r>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informații</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relevante</w:t>
      </w:r>
      <w:proofErr w:type="spellEnd"/>
      <w:r>
        <w:rPr>
          <w:rFonts w:eastAsia="Times New Roman" w:cs="Times New Roman"/>
          <w:b/>
          <w:kern w:val="0"/>
          <w:sz w:val="24"/>
          <w:szCs w:val="24"/>
          <w:lang w:val="en-US" w:eastAsia="ru-RU"/>
          <w14:ligatures w14:val="none"/>
        </w:rPr>
        <w:t>: -</w:t>
      </w:r>
    </w:p>
    <w:p w14:paraId="24ECBAFD" w14:textId="77777777" w:rsidR="008B38A2" w:rsidRDefault="008B38A2" w:rsidP="008B38A2">
      <w:pPr>
        <w:shd w:val="clear" w:color="auto" w:fill="FFFFFF" w:themeFill="background1"/>
        <w:spacing w:before="120" w:after="120"/>
        <w:rPr>
          <w:rFonts w:eastAsia="Times New Roman" w:cs="Times New Roman"/>
          <w:b/>
          <w:kern w:val="0"/>
          <w:sz w:val="24"/>
          <w:szCs w:val="24"/>
          <w:lang w:val="en-US" w:eastAsia="ru-RU"/>
          <w14:ligatures w14:val="none"/>
        </w:rPr>
      </w:pPr>
    </w:p>
    <w:p w14:paraId="28CE4615" w14:textId="77777777" w:rsidR="008B38A2" w:rsidRDefault="008B38A2" w:rsidP="008B38A2">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color w:val="000000"/>
          <w:kern w:val="0"/>
          <w:sz w:val="24"/>
          <w:szCs w:val="24"/>
          <w:lang w:val="ro-RO"/>
          <w14:ligatures w14:val="none"/>
        </w:rPr>
      </w:pPr>
      <w:r>
        <w:rPr>
          <w:rFonts w:eastAsia="Times New Roman" w:cs="Times New Roman"/>
          <w:b/>
          <w:kern w:val="0"/>
          <w:sz w:val="24"/>
          <w:szCs w:val="24"/>
          <w:lang w:val="it-IT" w:eastAsia="ru-RU"/>
          <w14:ligatures w14:val="none"/>
        </w:rPr>
        <w:t xml:space="preserve">Conducătorul grupului de lucru:  </w:t>
      </w:r>
      <w:r>
        <w:rPr>
          <w:rFonts w:eastAsia="Times New Roman" w:cs="Times New Roman"/>
          <w:b/>
          <w:kern w:val="0"/>
          <w:sz w:val="24"/>
          <w:szCs w:val="24"/>
          <w:shd w:val="clear" w:color="auto" w:fill="FFFFFF" w:themeFill="background1"/>
          <w:lang w:val="it-IT" w:eastAsia="ru-RU"/>
          <w14:ligatures w14:val="none"/>
        </w:rPr>
        <w:t xml:space="preserve">______________________________  </w:t>
      </w:r>
    </w:p>
    <w:p w14:paraId="0C63577B" w14:textId="77777777" w:rsidR="008B38A2" w:rsidRDefault="008B38A2" w:rsidP="008B38A2">
      <w:pPr>
        <w:spacing w:after="0"/>
        <w:rPr>
          <w:rFonts w:eastAsia="Times New Roman" w:cs="Times New Roman"/>
          <w:kern w:val="0"/>
          <w:sz w:val="24"/>
          <w:szCs w:val="24"/>
          <w:lang w:val="ro-RO"/>
          <w14:ligatures w14:val="none"/>
        </w:rPr>
      </w:pPr>
    </w:p>
    <w:bookmarkEnd w:id="46"/>
    <w:p w14:paraId="5A1FBC39" w14:textId="77777777" w:rsidR="008B38A2" w:rsidRDefault="008B38A2" w:rsidP="008B38A2">
      <w:pPr>
        <w:spacing w:after="0"/>
        <w:jc w:val="both"/>
        <w:rPr>
          <w:lang w:val="ro-RO"/>
        </w:rPr>
      </w:pPr>
    </w:p>
    <w:p w14:paraId="0E84B130" w14:textId="77777777" w:rsidR="008B38A2" w:rsidRDefault="008B38A2" w:rsidP="008B38A2"/>
    <w:p w14:paraId="138E2B66" w14:textId="77777777" w:rsidR="008B38A2" w:rsidRDefault="008B38A2" w:rsidP="008B38A2"/>
    <w:p w14:paraId="0DB3552E" w14:textId="77777777" w:rsidR="00C5591D" w:rsidRDefault="00C5591D" w:rsidP="00C5591D">
      <w:pPr>
        <w:spacing w:after="0"/>
        <w:jc w:val="both"/>
        <w:rPr>
          <w:lang w:val="ro-RO"/>
        </w:rPr>
      </w:pPr>
    </w:p>
    <w:p w14:paraId="33D78540" w14:textId="77777777" w:rsidR="00C5591D" w:rsidRDefault="00C5591D" w:rsidP="00C5591D"/>
    <w:p w14:paraId="6E1FC349" w14:textId="77777777" w:rsidR="00C5591D" w:rsidRDefault="00C5591D" w:rsidP="00C5591D"/>
    <w:p w14:paraId="425D0ADA"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6761F5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7C9C434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1CD3D35"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9B1C20B"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36DE4C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29EE9CC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4200789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272043CE"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BD5F9B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7AD9F76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6F562B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5ED9E691"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686F36D1"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1E876C8C"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7D1A1855"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2BA68D33"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6B29E24D"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42AC8152"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24B9348C"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5536A50C"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0D96F095" w14:textId="77777777" w:rsidR="00C562DF" w:rsidRDefault="00C562DF" w:rsidP="00C562DF">
      <w:pPr>
        <w:spacing w:after="0"/>
        <w:jc w:val="right"/>
        <w:rPr>
          <w:rFonts w:eastAsia="Times New Roman" w:cs="Times New Roman"/>
          <w:kern w:val="0"/>
          <w:sz w:val="24"/>
          <w:szCs w:val="24"/>
          <w:lang w:val="zh-CN"/>
          <w14:ligatures w14:val="none"/>
        </w:rPr>
      </w:pPr>
    </w:p>
    <w:p w14:paraId="729832E2" w14:textId="77777777" w:rsidR="00C562DF" w:rsidRDefault="00C562DF" w:rsidP="00C562DF">
      <w:pPr>
        <w:spacing w:after="0"/>
        <w:jc w:val="right"/>
        <w:rPr>
          <w:rFonts w:eastAsia="Times New Roman" w:cs="Times New Roman"/>
          <w:kern w:val="0"/>
          <w:sz w:val="24"/>
          <w:szCs w:val="24"/>
          <w:lang w:val="zh-CN"/>
          <w14:ligatures w14:val="none"/>
        </w:rPr>
      </w:pPr>
    </w:p>
    <w:p w14:paraId="53E4EF21" w14:textId="77777777" w:rsidR="00C562DF" w:rsidRDefault="00C562DF" w:rsidP="00C562DF">
      <w:pPr>
        <w:spacing w:after="0"/>
        <w:jc w:val="right"/>
        <w:rPr>
          <w:rFonts w:eastAsia="Times New Roman" w:cs="Times New Roman"/>
          <w:kern w:val="0"/>
          <w:sz w:val="24"/>
          <w:szCs w:val="24"/>
          <w:lang w:val="zh-CN"/>
          <w14:ligatures w14:val="none"/>
        </w:rPr>
      </w:pPr>
    </w:p>
    <w:p w14:paraId="10B6958A" w14:textId="77777777" w:rsidR="00C562DF" w:rsidRDefault="00C562DF" w:rsidP="00C562DF">
      <w:pPr>
        <w:spacing w:after="0"/>
        <w:jc w:val="right"/>
        <w:rPr>
          <w:rFonts w:eastAsia="Times New Roman" w:cs="Times New Roman"/>
          <w:kern w:val="0"/>
          <w:sz w:val="24"/>
          <w:szCs w:val="24"/>
          <w:lang w:val="zh-CN"/>
          <w14:ligatures w14:val="none"/>
        </w:rPr>
      </w:pPr>
    </w:p>
    <w:p w14:paraId="47938CB9"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3</w:t>
      </w:r>
    </w:p>
    <w:p w14:paraId="028A7AE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5991C9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DEAF406" w14:textId="77777777" w:rsidR="00C562DF" w:rsidRDefault="00C562DF" w:rsidP="00C562DF">
      <w:pPr>
        <w:tabs>
          <w:tab w:val="left" w:pos="360"/>
          <w:tab w:val="left" w:pos="567"/>
        </w:tabs>
        <w:spacing w:after="0"/>
        <w:jc w:val="right"/>
        <w:outlineLvl w:val="2"/>
        <w:rPr>
          <w:rFonts w:eastAsia="PMingLiU" w:cs="Times New Roman"/>
          <w:b/>
          <w:kern w:val="0"/>
          <w:sz w:val="24"/>
          <w:szCs w:val="24"/>
          <w:lang w:val="zh-CN" w:eastAsia="zh-CN"/>
          <w14:ligatures w14:val="none"/>
        </w:rPr>
      </w:pPr>
    </w:p>
    <w:p w14:paraId="29A05DE0"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83E3019" w14:textId="77777777" w:rsidR="00C562DF" w:rsidRDefault="00C562DF" w:rsidP="00C562DF">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INVITAȚIE DE PARTICIPARE LA ETAPELE DE PRESELECȚIE/LA PROCEDURILE NEGOCIATE</w:t>
      </w:r>
    </w:p>
    <w:p w14:paraId="54C7DAC4"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p>
    <w:p w14:paraId="12206713"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001EFD87" w14:textId="77777777" w:rsidR="00C562DF" w:rsidRDefault="00C562DF" w:rsidP="00C562DF">
      <w:pPr>
        <w:shd w:val="clear" w:color="auto" w:fill="FFFFFF" w:themeFill="background1"/>
        <w:spacing w:after="0"/>
        <w:rPr>
          <w:rFonts w:eastAsia="Times New Roman" w:cs="Times New Roman"/>
          <w:kern w:val="0"/>
          <w:sz w:val="20"/>
          <w:szCs w:val="20"/>
          <w:lang w:val="zh-CN" w:eastAsia="ru-RU"/>
          <w14:ligatures w14:val="none"/>
        </w:rPr>
      </w:pPr>
    </w:p>
    <w:p w14:paraId="3FF0CB4E" w14:textId="77777777" w:rsidR="00C562DF" w:rsidRDefault="00C562DF" w:rsidP="00C562DF">
      <w:pPr>
        <w:numPr>
          <w:ilvl w:val="0"/>
          <w:numId w:val="9"/>
        </w:numPr>
        <w:shd w:val="clear" w:color="auto" w:fill="FFFFFF" w:themeFill="background1"/>
        <w:tabs>
          <w:tab w:val="left" w:pos="142"/>
          <w:tab w:val="left" w:pos="284"/>
          <w:tab w:val="right" w:pos="9531"/>
        </w:tabs>
        <w:spacing w:before="120" w:after="0" w:line="256" w:lineRule="auto"/>
        <w:jc w:val="both"/>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Denumirea autorității contractante: ___________________________________________</w:t>
      </w:r>
    </w:p>
    <w:p w14:paraId="13B45013"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IDNO: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07709783"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05712F52"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Numărul de telefon/fax: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w:t>
      </w:r>
    </w:p>
    <w:p w14:paraId="62310F24"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și pagina web oficială a autorității contractante: </w:t>
      </w:r>
      <w:r>
        <w:rPr>
          <w:rFonts w:eastAsia="Times New Roman" w:cs="Times New Roman"/>
          <w:b/>
          <w:kern w:val="0"/>
          <w:sz w:val="24"/>
          <w:szCs w:val="24"/>
          <w:shd w:val="clear" w:color="auto" w:fill="FFFFFF" w:themeFill="background1"/>
          <w:lang w:val="zh-CN" w:eastAsia="ru-RU"/>
          <w14:ligatures w14:val="none"/>
        </w:rPr>
        <w:t>___________________</w:t>
      </w:r>
    </w:p>
    <w:p w14:paraId="0F1EB451"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sau pagina web oficială de la care se va putea obține accesul la documentația de atribuire: </w:t>
      </w:r>
      <w:r>
        <w:rPr>
          <w:rFonts w:eastAsia="Times New Roman" w:cs="Times New Roman"/>
          <w:b/>
          <w:i/>
          <w:kern w:val="0"/>
          <w:sz w:val="24"/>
          <w:szCs w:val="24"/>
          <w:lang w:val="zh-CN" w:eastAsia="ru-RU"/>
          <w14:ligatures w14:val="none"/>
        </w:rPr>
        <w:t>documentația de atribuire este anexată în cadrul procedurii în SIA RSAP(după caz)</w:t>
      </w:r>
    </w:p>
    <w:p w14:paraId="27F851E8"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o-RO"/>
          <w14:ligatures w14:val="none"/>
        </w:rPr>
        <w:t>Anunțul de participare: Nr._________, Data publicării____________, Link___________</w:t>
      </w:r>
    </w:p>
    <w:p w14:paraId="7C6AF9E2" w14:textId="77777777" w:rsidR="00C562DF" w:rsidRDefault="00C562DF" w:rsidP="00C562DF">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Cumpărătorul invită candidațiiselectați ________________, să participe la procedura de achiziție privind prestarea/executarea următoarelor servicii de proiectare/lucrări:</w:t>
      </w:r>
    </w:p>
    <w:p w14:paraId="2F0153AE" w14:textId="77777777" w:rsidR="00C562DF" w:rsidRDefault="00C562DF" w:rsidP="00C562DF">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562DF" w:rsidRPr="008B38A2" w14:paraId="0AD1E83A" w14:textId="77777777" w:rsidTr="00C83878">
        <w:trPr>
          <w:jc w:val="center"/>
        </w:trPr>
        <w:tc>
          <w:tcPr>
            <w:tcW w:w="576" w:type="dxa"/>
            <w:tcBorders>
              <w:top w:val="single" w:sz="4" w:space="0" w:color="auto"/>
              <w:left w:val="single" w:sz="4" w:space="0" w:color="auto"/>
              <w:bottom w:val="single" w:sz="4" w:space="0" w:color="auto"/>
              <w:right w:val="single" w:sz="4" w:space="0" w:color="auto"/>
            </w:tcBorders>
          </w:tcPr>
          <w:p w14:paraId="60F4085C"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Nr. d/o</w:t>
            </w:r>
          </w:p>
        </w:tc>
        <w:tc>
          <w:tcPr>
            <w:tcW w:w="3810" w:type="dxa"/>
            <w:tcBorders>
              <w:top w:val="single" w:sz="4" w:space="0" w:color="auto"/>
              <w:left w:val="single" w:sz="4" w:space="0" w:color="auto"/>
              <w:bottom w:val="single" w:sz="4" w:space="0" w:color="auto"/>
              <w:right w:val="single" w:sz="4" w:space="0" w:color="auto"/>
            </w:tcBorders>
          </w:tcPr>
          <w:p w14:paraId="0CF19C93"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Denumirea documentului</w:t>
            </w:r>
          </w:p>
        </w:tc>
        <w:tc>
          <w:tcPr>
            <w:tcW w:w="3563" w:type="dxa"/>
            <w:tcBorders>
              <w:top w:val="single" w:sz="4" w:space="0" w:color="auto"/>
              <w:left w:val="single" w:sz="4" w:space="0" w:color="auto"/>
              <w:bottom w:val="single" w:sz="4" w:space="0" w:color="auto"/>
              <w:right w:val="single" w:sz="4" w:space="0" w:color="auto"/>
            </w:tcBorders>
          </w:tcPr>
          <w:p w14:paraId="2C105D24" w14:textId="77777777" w:rsidR="00C562DF" w:rsidRDefault="00C562DF" w:rsidP="00C83878">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Mod de prezentare a documentului:</w:t>
            </w:r>
          </w:p>
        </w:tc>
      </w:tr>
      <w:tr w:rsidR="00C562DF" w:rsidRPr="008B38A2" w14:paraId="7E187577" w14:textId="77777777" w:rsidTr="00C83878">
        <w:trPr>
          <w:jc w:val="center"/>
        </w:trPr>
        <w:tc>
          <w:tcPr>
            <w:tcW w:w="576" w:type="dxa"/>
            <w:tcBorders>
              <w:top w:val="single" w:sz="4" w:space="0" w:color="auto"/>
              <w:left w:val="single" w:sz="4" w:space="0" w:color="auto"/>
              <w:bottom w:val="single" w:sz="4" w:space="0" w:color="auto"/>
              <w:right w:val="single" w:sz="4" w:space="0" w:color="auto"/>
            </w:tcBorders>
          </w:tcPr>
          <w:p w14:paraId="31C6AAC0"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2D914BA3"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3A0F756C"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r>
      <w:tr w:rsidR="00C562DF" w:rsidRPr="008B38A2" w14:paraId="5549BCA0" w14:textId="77777777" w:rsidTr="00C83878">
        <w:trPr>
          <w:jc w:val="center"/>
        </w:trPr>
        <w:tc>
          <w:tcPr>
            <w:tcW w:w="576" w:type="dxa"/>
            <w:tcBorders>
              <w:top w:val="single" w:sz="4" w:space="0" w:color="auto"/>
              <w:left w:val="single" w:sz="4" w:space="0" w:color="auto"/>
              <w:bottom w:val="single" w:sz="4" w:space="0" w:color="auto"/>
              <w:right w:val="single" w:sz="4" w:space="0" w:color="auto"/>
            </w:tcBorders>
          </w:tcPr>
          <w:p w14:paraId="0B5F5024"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62923CEF"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1F387E15" w14:textId="77777777" w:rsidR="00C562DF" w:rsidRDefault="00C562DF" w:rsidP="00C83878">
            <w:pPr>
              <w:shd w:val="clear" w:color="auto" w:fill="FFFFFF" w:themeFill="background1"/>
              <w:tabs>
                <w:tab w:val="left" w:pos="612"/>
              </w:tabs>
              <w:spacing w:before="120" w:after="120"/>
              <w:rPr>
                <w:rFonts w:eastAsia="Times New Roman" w:cs="Times New Roman"/>
                <w:iCs/>
                <w:sz w:val="24"/>
                <w:szCs w:val="24"/>
                <w:lang w:val="zh-CN" w:eastAsia="ru-RU"/>
              </w:rPr>
            </w:pPr>
          </w:p>
        </w:tc>
      </w:tr>
    </w:tbl>
    <w:p w14:paraId="08D62D88"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pentru ofertă, după caz ________________</w:t>
      </w:r>
      <w:r>
        <w:rPr>
          <w:rFonts w:eastAsia="Times New Roman" w:cs="Times New Roman"/>
          <w:kern w:val="0"/>
          <w:sz w:val="24"/>
          <w:szCs w:val="24"/>
          <w:lang w:val="zh-CN"/>
          <w14:ligatures w14:val="none"/>
        </w:rPr>
        <w:t xml:space="preserve">, </w:t>
      </w:r>
      <w:r>
        <w:rPr>
          <w:rFonts w:eastAsia="Times New Roman" w:cs="Times New Roman"/>
          <w:b/>
          <w:kern w:val="0"/>
          <w:sz w:val="24"/>
          <w:szCs w:val="24"/>
          <w:lang w:val="zh-CN" w:eastAsia="ru-RU"/>
          <w14:ligatures w14:val="none"/>
        </w:rPr>
        <w:t>cuantumul________________.</w:t>
      </w:r>
    </w:p>
    <w:p w14:paraId="1B9D60FF"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garanție a lucrărilor sau a serviciilor de proiectare și de lucrări ______.</w:t>
      </w:r>
    </w:p>
    <w:p w14:paraId="7F9EDF04"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de bună execuție a contractului, după caz______________,  cuantumul__.</w:t>
      </w:r>
    </w:p>
    <w:p w14:paraId="0CDE8821"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lastRenderedPageBreak/>
        <w:t>Ofertele se prezintă în valuta_____________________________________________.</w:t>
      </w:r>
    </w:p>
    <w:p w14:paraId="50190E36"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limită de depunere/deschidere a ofertelor:</w:t>
      </w:r>
    </w:p>
    <w:p w14:paraId="6C431E9B" w14:textId="77777777" w:rsidR="00C562DF" w:rsidRDefault="00C562DF" w:rsidP="00C562DF">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până la: </w:t>
      </w:r>
      <w:r>
        <w:rPr>
          <w:rFonts w:eastAsia="Times New Roman" w:cs="Times New Roman"/>
          <w:b/>
          <w:i/>
          <w:kern w:val="0"/>
          <w:sz w:val="24"/>
          <w:szCs w:val="24"/>
          <w:lang w:val="zh-CN" w:eastAsia="ru-RU"/>
          <w14:ligatures w14:val="none"/>
        </w:rPr>
        <w:t>[ora exactă]</w:t>
      </w:r>
      <w:r>
        <w:rPr>
          <w:rFonts w:eastAsia="Times New Roman" w:cs="Times New Roman"/>
          <w:b/>
          <w:kern w:val="0"/>
          <w:sz w:val="24"/>
          <w:szCs w:val="24"/>
          <w:lang w:val="zh-CN" w:eastAsia="ru-RU"/>
          <w14:ligatures w14:val="none"/>
        </w:rPr>
        <w:t>______________________________________________________</w:t>
      </w:r>
    </w:p>
    <w:p w14:paraId="65FA1D36" w14:textId="77777777" w:rsidR="00C562DF" w:rsidRDefault="00C562DF" w:rsidP="00C562DF">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 </w:t>
      </w:r>
      <w:r>
        <w:rPr>
          <w:rFonts w:eastAsia="Times New Roman" w:cs="Times New Roman"/>
          <w:b/>
          <w:i/>
          <w:kern w:val="0"/>
          <w:sz w:val="24"/>
          <w:szCs w:val="24"/>
          <w:lang w:val="zh-CN" w:eastAsia="ru-RU"/>
          <w14:ligatures w14:val="none"/>
        </w:rPr>
        <w:t>[data]</w:t>
      </w:r>
      <w:r>
        <w:rPr>
          <w:rFonts w:eastAsia="Times New Roman" w:cs="Times New Roman"/>
          <w:b/>
          <w:kern w:val="0"/>
          <w:sz w:val="24"/>
          <w:szCs w:val="24"/>
          <w:lang w:val="zh-CN" w:eastAsia="ru-RU"/>
          <w14:ligatures w14:val="none"/>
        </w:rPr>
        <w:t>_______________________________________________________________</w:t>
      </w:r>
    </w:p>
    <w:p w14:paraId="473F9907"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la care trebuie transmise ofertele: </w:t>
      </w:r>
    </w:p>
    <w:p w14:paraId="6DDE7769" w14:textId="77777777" w:rsidR="00C562DF" w:rsidRDefault="00C562DF" w:rsidP="00C562DF">
      <w:pPr>
        <w:shd w:val="clear" w:color="auto" w:fill="FFFFFF" w:themeFill="background1"/>
        <w:tabs>
          <w:tab w:val="right" w:pos="426"/>
        </w:tabs>
        <w:spacing w:before="120" w:after="0"/>
        <w:ind w:left="450"/>
        <w:rPr>
          <w:rFonts w:eastAsia="Times New Roman" w:cs="Times New Roman"/>
          <w:b/>
          <w:kern w:val="0"/>
          <w:sz w:val="24"/>
          <w:szCs w:val="24"/>
          <w:lang w:val="zh-CN" w:eastAsia="ru-RU"/>
          <w14:ligatures w14:val="none"/>
        </w:rPr>
      </w:pPr>
      <w:r>
        <w:rPr>
          <w:rFonts w:eastAsia="Times New Roman" w:cs="Times New Roman"/>
          <w:b/>
          <w:i/>
          <w:kern w:val="0"/>
          <w:sz w:val="24"/>
          <w:szCs w:val="24"/>
          <w:lang w:val="zh-CN" w:eastAsia="ru-RU"/>
          <w14:ligatures w14:val="none"/>
        </w:rPr>
        <w:t>Ofertele vor fi depuse electronic prin intermediul SIA RSAP(după caz)</w:t>
      </w:r>
    </w:p>
    <w:p w14:paraId="0A97D722" w14:textId="77777777" w:rsidR="00C562DF" w:rsidRDefault="00C562DF" w:rsidP="00C562DF">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valabilitate a ofertelor: __________________________________________</w:t>
      </w:r>
    </w:p>
    <w:p w14:paraId="7E24DAAF" w14:textId="77777777" w:rsidR="00C562DF" w:rsidRDefault="00C562DF" w:rsidP="00C562DF">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Locul deschiderii ofertelor: __________________________________________________</w:t>
      </w:r>
    </w:p>
    <w:p w14:paraId="66E679A3" w14:textId="77777777" w:rsidR="00C562DF" w:rsidRDefault="00C562DF" w:rsidP="00C562DF">
      <w:pPr>
        <w:shd w:val="clear" w:color="auto" w:fill="FFFFFF" w:themeFill="background1"/>
        <w:tabs>
          <w:tab w:val="right" w:pos="426"/>
        </w:tabs>
        <w:spacing w:after="0"/>
        <w:ind w:left="324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(SIA RSAP sau adresa deschiderii)</w:t>
      </w:r>
    </w:p>
    <w:p w14:paraId="32D54B0A" w14:textId="77777777" w:rsidR="00C562DF" w:rsidRDefault="00C562DF" w:rsidP="00C562DF">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zh-CN" w:eastAsia="ru-RU"/>
          <w14:ligatures w14:val="none"/>
        </w:rPr>
      </w:pPr>
      <w:r>
        <w:rPr>
          <w:rFonts w:eastAsia="Times New Roman" w:cs="Times New Roman"/>
          <w:b/>
          <w:i/>
          <w:kern w:val="0"/>
          <w:sz w:val="24"/>
          <w:szCs w:val="24"/>
          <w:lang w:val="zh-CN" w:eastAsia="ru-RU"/>
          <w14:ligatures w14:val="none"/>
        </w:rPr>
        <w:t xml:space="preserve">Ofertele întârziate vor fi respinse. </w:t>
      </w:r>
    </w:p>
    <w:p w14:paraId="3BAC9CE5" w14:textId="77777777" w:rsidR="00C562DF" w:rsidRDefault="00C562DF" w:rsidP="00C562DF">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Persoanele autorizate să asiste la deschiderea ofertelor: </w:t>
      </w:r>
      <w:r>
        <w:rPr>
          <w:rFonts w:eastAsia="Times New Roman" w:cs="Times New Roman"/>
          <w:b/>
          <w:kern w:val="0"/>
          <w:sz w:val="24"/>
          <w:szCs w:val="24"/>
          <w:lang w:val="zh-CN" w:eastAsia="ru-RU"/>
          <w14:ligatures w14:val="none"/>
        </w:rPr>
        <w:br/>
      </w:r>
      <w:r>
        <w:rPr>
          <w:rFonts w:eastAsia="Times New Roman" w:cs="Times New Roman"/>
          <w:b/>
          <w:i/>
          <w:kern w:val="0"/>
          <w:sz w:val="24"/>
          <w:szCs w:val="24"/>
          <w:lang w:val="zh-CN" w:eastAsia="ru-RU"/>
          <w14:ligatures w14:val="none"/>
        </w:rPr>
        <w:t>Ofertanții sau reprezentanții acestora au dreptul să participe la deschiderea ofertelor, cu excepția cazului când ofertele au fost depuse prin SIA RSAP</w:t>
      </w:r>
      <w:r>
        <w:rPr>
          <w:rFonts w:eastAsia="Times New Roman" w:cs="Times New Roman"/>
          <w:b/>
          <w:kern w:val="0"/>
          <w:sz w:val="24"/>
          <w:szCs w:val="24"/>
          <w:lang w:val="zh-CN" w:eastAsia="ru-RU"/>
          <w14:ligatures w14:val="none"/>
        </w:rPr>
        <w:t>.</w:t>
      </w:r>
    </w:p>
    <w:p w14:paraId="680BC3FF" w14:textId="77777777" w:rsidR="00C562DF" w:rsidRDefault="00C562DF" w:rsidP="00C562DF">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Limba sau limbile în care trebuie redactate ofertele: __________________________________________________________________________</w:t>
      </w:r>
    </w:p>
    <w:p w14:paraId="266B006E" w14:textId="77777777" w:rsidR="00C562DF" w:rsidRDefault="00C562DF" w:rsidP="00C562DF">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Respectivul contract se referă la un proiect și/sau program finanțat din fonduri ale Uniunii Europene: __________________________________________________________________________</w:t>
      </w:r>
    </w:p>
    <w:p w14:paraId="71FC39ED" w14:textId="77777777" w:rsidR="00C562DF" w:rsidRDefault="00C562DF" w:rsidP="00C562DF">
      <w:pPr>
        <w:shd w:val="clear" w:color="auto" w:fill="FFFFFF" w:themeFill="background1"/>
        <w:tabs>
          <w:tab w:val="right" w:pos="426"/>
        </w:tabs>
        <w:spacing w:after="0"/>
        <w:ind w:left="198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(se specifică denumirea proiectului și/sau programului)</w:t>
      </w:r>
    </w:p>
    <w:p w14:paraId="74471B40" w14:textId="77777777" w:rsidR="00C562DF" w:rsidRDefault="00C562DF" w:rsidP="00C562DF">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6ED64A7"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Alte informații relevante: </w:t>
      </w:r>
      <w:r>
        <w:rPr>
          <w:rFonts w:eastAsia="Times New Roman" w:cs="Times New Roman"/>
          <w:b/>
          <w:kern w:val="0"/>
          <w:sz w:val="24"/>
          <w:szCs w:val="24"/>
          <w:shd w:val="clear" w:color="auto" w:fill="FFFFFF" w:themeFill="background1"/>
          <w:lang w:val="zh-CN" w:eastAsia="ru-RU"/>
          <w14:ligatures w14:val="none"/>
        </w:rPr>
        <w:t>____________________________________________________</w:t>
      </w:r>
    </w:p>
    <w:p w14:paraId="3C3B44FE" w14:textId="77777777" w:rsidR="00C562DF" w:rsidRDefault="00C562DF" w:rsidP="00C562DF">
      <w:pPr>
        <w:shd w:val="clear" w:color="auto" w:fill="FFFFFF" w:themeFill="background1"/>
        <w:spacing w:before="120" w:after="120"/>
        <w:rPr>
          <w:rFonts w:eastAsia="Times New Roman" w:cs="Times New Roman"/>
          <w:b/>
          <w:kern w:val="0"/>
          <w:sz w:val="24"/>
          <w:szCs w:val="24"/>
          <w:lang w:val="zh-CN" w:eastAsia="ru-RU"/>
          <w14:ligatures w14:val="none"/>
        </w:rPr>
      </w:pPr>
    </w:p>
    <w:p w14:paraId="48D29472" w14:textId="77777777" w:rsidR="00C562DF" w:rsidRDefault="00C562DF" w:rsidP="00C562DF">
      <w:pPr>
        <w:shd w:val="clear" w:color="auto" w:fill="FFFFFF" w:themeFill="background1"/>
        <w:spacing w:before="120" w:after="120"/>
        <w:rPr>
          <w:rFonts w:eastAsia="Times New Roman" w:cs="Times New Roman"/>
          <w:b/>
          <w:kern w:val="0"/>
          <w:sz w:val="24"/>
          <w:szCs w:val="24"/>
          <w:lang w:val="zh-CN" w:eastAsia="ru-RU"/>
          <w14:ligatures w14:val="none"/>
        </w:rPr>
      </w:pPr>
    </w:p>
    <w:p w14:paraId="5195C0E4" w14:textId="77777777" w:rsidR="00C562DF" w:rsidRDefault="00C562DF" w:rsidP="00C562DF">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kern w:val="0"/>
          <w:sz w:val="24"/>
          <w:szCs w:val="24"/>
          <w:lang w:val="zh-CN"/>
          <w14:ligatures w14:val="none"/>
        </w:rPr>
      </w:pPr>
      <w:r>
        <w:rPr>
          <w:rFonts w:eastAsia="Times New Roman" w:cs="Times New Roman"/>
          <w:b/>
          <w:kern w:val="0"/>
          <w:sz w:val="24"/>
          <w:szCs w:val="24"/>
          <w:lang w:val="zh-CN" w:eastAsia="ru-RU"/>
          <w14:ligatures w14:val="none"/>
        </w:rPr>
        <w:t xml:space="preserve">Conducătorul grupului de lucru:  </w:t>
      </w:r>
      <w:r>
        <w:rPr>
          <w:rFonts w:eastAsia="Times New Roman" w:cs="Times New Roman"/>
          <w:b/>
          <w:kern w:val="0"/>
          <w:sz w:val="24"/>
          <w:szCs w:val="24"/>
          <w:shd w:val="clear" w:color="auto" w:fill="FFFFFF" w:themeFill="background1"/>
          <w:lang w:val="zh-CN" w:eastAsia="ru-RU"/>
          <w14:ligatures w14:val="none"/>
        </w:rPr>
        <w:t xml:space="preserve">______________________________  </w:t>
      </w:r>
      <w:r>
        <w:rPr>
          <w:rFonts w:eastAsia="Times New Roman" w:cs="Times New Roman"/>
          <w:b/>
          <w:kern w:val="0"/>
          <w:sz w:val="24"/>
          <w:szCs w:val="24"/>
          <w:lang w:val="zh-CN"/>
          <w14:ligatures w14:val="none"/>
        </w:rPr>
        <w:t>.</w:t>
      </w:r>
    </w:p>
    <w:p w14:paraId="7915BEB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5243900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04F888D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DA6CACB"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2BE9F0C"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5E845E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ACEB81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5779FA6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D889217"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B597789"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24BB449"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D50358E"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92344AE"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90E949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F6816D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741EF3B"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783873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BE65E0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FB33793"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967B8D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B2C453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C69032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3AB191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5EEF926"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BD9069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FDDA166"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4858CC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276E6D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682AE8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E6F5F5E"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4</w:t>
      </w:r>
    </w:p>
    <w:p w14:paraId="11AA8B9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6B8FB3D"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18B2A8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2EB4EF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8403B7C"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336C5E9" w14:textId="77777777" w:rsidR="00C562DF" w:rsidRDefault="00C562DF" w:rsidP="00C562DF">
      <w:pPr>
        <w:tabs>
          <w:tab w:val="left" w:pos="360"/>
          <w:tab w:val="left" w:pos="567"/>
        </w:tabs>
        <w:spacing w:after="0"/>
        <w:jc w:val="center"/>
        <w:outlineLvl w:val="2"/>
        <w:rPr>
          <w:rFonts w:eastAsia="PMingLiU" w:cs="Times New Roman"/>
          <w:b/>
          <w:kern w:val="0"/>
          <w:szCs w:val="28"/>
          <w:lang w:val="zh-CN" w:eastAsia="zh-CN"/>
          <w14:ligatures w14:val="none"/>
        </w:rPr>
      </w:pPr>
      <w:r>
        <w:rPr>
          <w:rFonts w:eastAsia="PMingLiU" w:cs="Times New Roman"/>
          <w:b/>
          <w:kern w:val="0"/>
          <w:szCs w:val="28"/>
          <w:lang w:val="zh-CN" w:eastAsia="zh-CN"/>
          <w14:ligatures w14:val="none"/>
        </w:rPr>
        <w:t>PROCES-VERBAL CU PRIVIRE LA REZULTATELE PRESELECȚIEI CANDIDAȚILOR</w:t>
      </w:r>
    </w:p>
    <w:p w14:paraId="37534886" w14:textId="77777777" w:rsidR="00C562DF" w:rsidRDefault="00C562DF" w:rsidP="00C562DF">
      <w:pPr>
        <w:tabs>
          <w:tab w:val="left" w:pos="360"/>
          <w:tab w:val="left" w:pos="567"/>
        </w:tabs>
        <w:spacing w:after="0"/>
        <w:jc w:val="center"/>
        <w:outlineLvl w:val="2"/>
        <w:rPr>
          <w:rFonts w:eastAsia="PMingLiU" w:cs="Times New Roman"/>
          <w:b/>
          <w:kern w:val="0"/>
          <w:szCs w:val="28"/>
          <w:lang w:val="zh-CN" w:eastAsia="zh-CN"/>
          <w14:ligatures w14:val="none"/>
        </w:rPr>
      </w:pPr>
    </w:p>
    <w:p w14:paraId="1111FE18"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r>
        <w:rPr>
          <w:rFonts w:eastAsia="Times New Roman" w:cs="Times New Roman"/>
          <w:color w:val="000000"/>
          <w:kern w:val="0"/>
          <w:sz w:val="24"/>
          <w:szCs w:val="24"/>
          <w:lang w:val="zh-CN" w:eastAsia="ru-RU"/>
          <w14:ligatures w14:val="none"/>
        </w:rPr>
        <w:t>Nr. ____________ , aprobat la ___________</w:t>
      </w:r>
    </w:p>
    <w:p w14:paraId="7A4DA825"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03893F2"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tbl>
      <w:tblPr>
        <w:tblW w:w="9533" w:type="dxa"/>
        <w:tblLook w:val="04A0" w:firstRow="1" w:lastRow="0" w:firstColumn="1" w:lastColumn="0" w:noHBand="0" w:noVBand="1"/>
      </w:tblPr>
      <w:tblGrid>
        <w:gridCol w:w="9533"/>
      </w:tblGrid>
      <w:tr w:rsidR="00C562DF" w14:paraId="7178D1DB"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590722B"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Autoritatea contractantă:________________________________________________________</w:t>
            </w:r>
          </w:p>
        </w:tc>
      </w:tr>
      <w:tr w:rsidR="00C562DF" w14:paraId="7EDBE928"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317B086" w14:textId="77777777" w:rsidR="00C562DF" w:rsidRDefault="00C562DF" w:rsidP="00C83878">
            <w:pPr>
              <w:spacing w:after="0"/>
              <w:ind w:right="129"/>
              <w:rPr>
                <w:rFonts w:eastAsia="Times New Roman" w:cs="Times New Roman"/>
                <w:b/>
                <w:bCs/>
                <w:sz w:val="24"/>
                <w:szCs w:val="24"/>
                <w:lang w:val="zh-CN"/>
              </w:rPr>
            </w:pPr>
            <w:r>
              <w:rPr>
                <w:rFonts w:eastAsia="Times New Roman" w:cs="Times New Roman"/>
                <w:b/>
                <w:bCs/>
                <w:sz w:val="24"/>
                <w:szCs w:val="24"/>
                <w:lang w:val="zh-CN"/>
              </w:rPr>
              <w:t>IDNO:________________________________________________________________________</w:t>
            </w:r>
          </w:p>
        </w:tc>
      </w:tr>
      <w:tr w:rsidR="00C562DF" w14:paraId="0D0830C7" w14:textId="77777777" w:rsidTr="00C8387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58C939F" w14:textId="77777777" w:rsidR="00C562DF" w:rsidRDefault="00C562DF" w:rsidP="00C83878">
            <w:pPr>
              <w:spacing w:line="256" w:lineRule="auto"/>
              <w:rPr>
                <w:rFonts w:eastAsia="Times New Roman" w:cs="Times New Roman"/>
                <w:b/>
                <w:bCs/>
                <w:sz w:val="24"/>
                <w:szCs w:val="24"/>
                <w:lang w:val="zh-CN"/>
              </w:rPr>
            </w:pPr>
          </w:p>
        </w:tc>
      </w:tr>
      <w:tr w:rsidR="00C562DF" w14:paraId="60B3F2AD"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E43F8FE"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Procedura de achiziţie publică:___________________________________________________</w:t>
            </w:r>
          </w:p>
        </w:tc>
      </w:tr>
      <w:tr w:rsidR="00C562DF" w14:paraId="10B3692C"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271BED8"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Nr.:__________________________________________________________________________</w:t>
            </w:r>
          </w:p>
        </w:tc>
      </w:tr>
      <w:tr w:rsidR="00C562DF" w14:paraId="34D9453B"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DD66479"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publicată în ___________link:___________________________________________________</w:t>
            </w:r>
          </w:p>
        </w:tc>
      </w:tr>
      <w:tr w:rsidR="00C562DF" w14:paraId="0CC97D77" w14:textId="77777777" w:rsidTr="00C8387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E41C905" w14:textId="77777777" w:rsidR="00C562DF" w:rsidRDefault="00C562DF" w:rsidP="00C83878">
            <w:pPr>
              <w:spacing w:line="256" w:lineRule="auto"/>
              <w:rPr>
                <w:rFonts w:eastAsia="Times New Roman" w:cs="Times New Roman"/>
                <w:b/>
                <w:bCs/>
                <w:sz w:val="24"/>
                <w:szCs w:val="24"/>
                <w:lang w:val="zh-CN"/>
              </w:rPr>
            </w:pPr>
          </w:p>
        </w:tc>
      </w:tr>
      <w:tr w:rsidR="00C562DF" w14:paraId="0DC2E938"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8DEFDFF"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Tipul obiectului de achiziţie:_____________________________________________________</w:t>
            </w:r>
          </w:p>
        </w:tc>
      </w:tr>
      <w:tr w:rsidR="00C562DF" w14:paraId="206FBD64"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979CB0F" w14:textId="77777777" w:rsidR="00C562DF" w:rsidRDefault="00C562DF" w:rsidP="00C83878">
            <w:pPr>
              <w:spacing w:after="0"/>
              <w:ind w:right="129"/>
              <w:rPr>
                <w:rFonts w:eastAsia="Times New Roman" w:cs="Times New Roman"/>
                <w:b/>
                <w:bCs/>
                <w:sz w:val="24"/>
                <w:szCs w:val="24"/>
                <w:lang w:val="zh-CN"/>
              </w:rPr>
            </w:pPr>
            <w:r>
              <w:rPr>
                <w:rFonts w:eastAsia="Times New Roman" w:cs="Times New Roman"/>
                <w:b/>
                <w:bCs/>
                <w:sz w:val="24"/>
                <w:szCs w:val="24"/>
                <w:lang w:val="zh-CN"/>
              </w:rPr>
              <w:t>Obiectul achiziţiei:_____________________________________________________________</w:t>
            </w:r>
          </w:p>
        </w:tc>
      </w:tr>
      <w:tr w:rsidR="00C562DF" w14:paraId="0CCB823B"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9C16EFB"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Cod CPV:____________________________________________________________________</w:t>
            </w:r>
          </w:p>
        </w:tc>
      </w:tr>
      <w:tr w:rsidR="00C562DF" w14:paraId="6E616362" w14:textId="77777777" w:rsidTr="00C83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64FCC66" w14:textId="77777777" w:rsidR="00C562DF" w:rsidRDefault="00C562DF" w:rsidP="00C83878">
            <w:pPr>
              <w:spacing w:line="256" w:lineRule="auto"/>
              <w:rPr>
                <w:rFonts w:eastAsia="Times New Roman" w:cs="Times New Roman"/>
                <w:b/>
                <w:bCs/>
                <w:sz w:val="24"/>
                <w:szCs w:val="24"/>
                <w:lang w:val="zh-CN"/>
              </w:rPr>
            </w:pPr>
          </w:p>
        </w:tc>
      </w:tr>
    </w:tbl>
    <w:p w14:paraId="292E8A08" w14:textId="77777777" w:rsidR="00C562DF" w:rsidRDefault="00C562DF" w:rsidP="00C562DF">
      <w:pPr>
        <w:tabs>
          <w:tab w:val="left" w:pos="360"/>
          <w:tab w:val="left" w:pos="567"/>
        </w:tabs>
        <w:spacing w:after="0"/>
        <w:outlineLvl w:val="2"/>
        <w:rPr>
          <w:rFonts w:eastAsia="PMingLiU" w:cs="Times New Roman"/>
          <w:kern w:val="0"/>
          <w:sz w:val="24"/>
          <w:szCs w:val="24"/>
          <w:lang w:val="zh-CN" w:eastAsia="zh-CN"/>
          <w14:ligatures w14:val="none"/>
        </w:rPr>
      </w:pPr>
    </w:p>
    <w:p w14:paraId="7972303E" w14:textId="77777777" w:rsidR="00C562DF" w:rsidRDefault="00C562DF" w:rsidP="00C562DF">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Grupul de lucru numit prin </w:t>
      </w:r>
      <w:r>
        <w:rPr>
          <w:rFonts w:eastAsia="PMingLiU" w:cs="Times New Roman"/>
          <w:b/>
          <w:kern w:val="0"/>
          <w:sz w:val="24"/>
          <w:szCs w:val="24"/>
          <w:lang w:val="zh-CN" w:eastAsia="zh-CN"/>
          <w14:ligatures w14:val="none"/>
        </w:rPr>
        <w:t>Ordinul (Decizia)</w:t>
      </w:r>
      <w:r>
        <w:rPr>
          <w:rFonts w:eastAsia="PMingLiU" w:cs="Times New Roman"/>
          <w:kern w:val="0"/>
          <w:sz w:val="24"/>
          <w:szCs w:val="24"/>
          <w:lang w:val="zh-CN" w:eastAsia="zh-CN"/>
          <w14:ligatures w14:val="none"/>
        </w:rPr>
        <w:t xml:space="preserve">   nr.______ din__________________________a __________________________________________________având următoarea componenţă:</w:t>
      </w:r>
    </w:p>
    <w:p w14:paraId="2CB1A479" w14:textId="77777777" w:rsidR="00C562DF" w:rsidRDefault="00C562DF" w:rsidP="00C562DF">
      <w:pPr>
        <w:tabs>
          <w:tab w:val="left" w:pos="0"/>
        </w:tabs>
        <w:spacing w:before="100" w:beforeAutospacing="1" w:after="120"/>
        <w:outlineLvl w:val="2"/>
        <w:rPr>
          <w:rFonts w:eastAsia="PMingLiU" w:cs="Times New Roman"/>
          <w:kern w:val="0"/>
          <w:sz w:val="24"/>
          <w:szCs w:val="24"/>
          <w:lang w:val="zh-CN" w:eastAsia="zh-CN"/>
          <w14:ligatures w14:val="none"/>
        </w:rPr>
      </w:pPr>
    </w:p>
    <w:p w14:paraId="35FF89CD"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 preşedinte _____________________________</w:t>
      </w:r>
    </w:p>
    <w:p w14:paraId="27566121"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 _________________________membru</w:t>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t xml:space="preserve"> ______________________________</w:t>
      </w:r>
    </w:p>
    <w:p w14:paraId="37D8F8CB"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 membru______________________________</w:t>
      </w:r>
    </w:p>
    <w:p w14:paraId="19CD5A5E"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 membru______________________________</w:t>
      </w:r>
    </w:p>
    <w:p w14:paraId="76107AB9"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5._________________________ membru______________________________                   </w:t>
      </w:r>
    </w:p>
    <w:p w14:paraId="7140FC59" w14:textId="77777777" w:rsidR="00C562DF" w:rsidRDefault="00C562DF" w:rsidP="00C562DF">
      <w:pPr>
        <w:tabs>
          <w:tab w:val="left" w:pos="0"/>
          <w:tab w:val="left" w:pos="360"/>
          <w:tab w:val="left" w:pos="567"/>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14:paraId="651DC6F5" w14:textId="77777777" w:rsidR="00C562DF" w:rsidRDefault="00C562DF" w:rsidP="00C562DF">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Până la data limită de depunere a ofertelor s-au depus la sediul organizatorului concursului/SIA RSAP oferte, după cum urmează:</w:t>
      </w:r>
    </w:p>
    <w:p w14:paraId="4266A31C"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1._________________________________________</w:t>
      </w:r>
    </w:p>
    <w:p w14:paraId="768C378B"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2._________________________________________</w:t>
      </w:r>
    </w:p>
    <w:p w14:paraId="7C3BCF8C"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3._________________________________________</w:t>
      </w:r>
    </w:p>
    <w:p w14:paraId="1D961809"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4._________________________________________</w:t>
      </w:r>
    </w:p>
    <w:p w14:paraId="2224D395"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lastRenderedPageBreak/>
        <w:t>etc.</w:t>
      </w:r>
    </w:p>
    <w:p w14:paraId="79D5CB73" w14:textId="77777777" w:rsidR="00C562DF" w:rsidRDefault="00C562DF" w:rsidP="00C562DF">
      <w:pPr>
        <w:tabs>
          <w:tab w:val="left" w:pos="360"/>
          <w:tab w:val="left" w:pos="567"/>
        </w:tabs>
        <w:spacing w:after="0"/>
        <w:outlineLvl w:val="2"/>
        <w:rPr>
          <w:rFonts w:eastAsia="PMingLiU" w:cs="Times New Roman"/>
          <w:kern w:val="0"/>
          <w:sz w:val="24"/>
          <w:szCs w:val="24"/>
          <w:lang w:val="zh-CN" w:eastAsia="zh-CN"/>
          <w14:ligatures w14:val="none"/>
        </w:rPr>
      </w:pPr>
    </w:p>
    <w:p w14:paraId="19EAF031"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C562DF" w14:paraId="4B4B3A90" w14:textId="77777777" w:rsidTr="00C8387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50D538D" w14:textId="77777777" w:rsidR="00C562DF" w:rsidRDefault="00C562DF" w:rsidP="00C83878">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CANDIDAT</w:t>
            </w:r>
          </w:p>
        </w:tc>
      </w:tr>
      <w:tr w:rsidR="00C562DF" w14:paraId="0AEBD839"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0128732" w14:textId="77777777" w:rsidR="00C562DF" w:rsidRDefault="00C562DF" w:rsidP="00C83878">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1D95DB0" w14:textId="77777777" w:rsidR="00C562DF" w:rsidRDefault="00C562DF" w:rsidP="00C83878">
            <w:pPr>
              <w:spacing w:after="0"/>
              <w:jc w:val="center"/>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 xml:space="preserve">Corespundere                                  </w:t>
            </w:r>
          </w:p>
        </w:tc>
      </w:tr>
      <w:tr w:rsidR="00C562DF" w14:paraId="3F19EAA3"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4D2A76D" w14:textId="77777777" w:rsidR="00C562DF" w:rsidRDefault="00C562DF" w:rsidP="00C83878">
            <w:pPr>
              <w:spacing w:line="256" w:lineRule="auto"/>
              <w:rPr>
                <w:rFonts w:eastAsia="Times New Roman" w:cs="Times New Roman"/>
                <w:bCs/>
                <w:color w:val="000000" w:themeColor="text1"/>
                <w:sz w:val="24"/>
                <w:szCs w:val="24"/>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06DCB37"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08149048"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04B55CA"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52719C6"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16214D10" w14:textId="77777777" w:rsidTr="00C83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7EFDB59"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7BE99DB" w14:textId="77777777" w:rsidR="00C562DF" w:rsidRDefault="00C562DF" w:rsidP="00C83878">
            <w:pPr>
              <w:spacing w:after="0" w:line="256" w:lineRule="auto"/>
              <w:rPr>
                <w:rFonts w:asciiTheme="minorHAnsi" w:hAnsiTheme="minorHAnsi"/>
                <w:kern w:val="0"/>
                <w:sz w:val="20"/>
                <w:szCs w:val="20"/>
                <w:lang w:eastAsia="ru-RU"/>
                <w14:ligatures w14:val="none"/>
              </w:rPr>
            </w:pPr>
          </w:p>
        </w:tc>
      </w:tr>
    </w:tbl>
    <w:p w14:paraId="169624E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911527C"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Constatări/Comentarii privind documentele de calificare:</w:t>
      </w:r>
    </w:p>
    <w:p w14:paraId="48961FDC"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42511955"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3C45A6A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 respinși/descalificaţi:</w:t>
      </w:r>
    </w:p>
    <w:p w14:paraId="57160C4F"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03E317C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3A14086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D9352D4"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respinși din cauza neprezentării/necorespunderii documentelor de calificare și de selecție:</w:t>
      </w:r>
    </w:p>
    <w:p w14:paraId="07DD48B7"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4F3B42B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F7B1CB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Rezultatele preselecției:</w:t>
      </w:r>
    </w:p>
    <w:p w14:paraId="2109F8E5"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169E1D32" w14:textId="77777777" w:rsidR="00C562DF" w:rsidRDefault="00C562DF" w:rsidP="00C562DF">
      <w:pPr>
        <w:tabs>
          <w:tab w:val="left" w:pos="360"/>
          <w:tab w:val="left" w:pos="567"/>
        </w:tabs>
        <w:spacing w:before="100" w:beforeAutospacing="1" w:after="120"/>
        <w:jc w:val="both"/>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 asemenea, autoritatea contractantă va informa ceilalți candidați neselectați despre rezultatele preselecției.</w:t>
      </w:r>
    </w:p>
    <w:p w14:paraId="4AD2BCE3"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1A5336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preselectați:</w:t>
      </w:r>
    </w:p>
    <w:p w14:paraId="09B0945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p>
    <w:p w14:paraId="563866E3"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p>
    <w:p w14:paraId="4CCFE7A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p>
    <w:p w14:paraId="5EF7060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p>
    <w:p w14:paraId="45AF06E5"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6A85C8D" w14:textId="77777777" w:rsidR="00C562DF" w:rsidRDefault="00C562DF" w:rsidP="00C562DF">
      <w:pPr>
        <w:tabs>
          <w:tab w:val="left" w:pos="360"/>
          <w:tab w:val="left" w:pos="567"/>
        </w:tabs>
        <w:spacing w:after="0"/>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Organizatorul procedurii de preselecție de achiziţie publică va anunţa şi va invita în scris/prin mijloace electronice candidații selectați:</w:t>
      </w:r>
    </w:p>
    <w:p w14:paraId="63F3737F"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0DA2CD05" w14:textId="77777777" w:rsidR="00C562DF" w:rsidRDefault="00C562DF" w:rsidP="00C562DF">
      <w:pPr>
        <w:tabs>
          <w:tab w:val="left" w:pos="360"/>
          <w:tab w:val="left" w:pos="567"/>
        </w:tabs>
        <w:spacing w:after="0"/>
        <w:jc w:val="both"/>
        <w:outlineLvl w:val="2"/>
        <w:rPr>
          <w:rFonts w:eastAsia="PMingLiU" w:cs="Times New Roman"/>
          <w:i/>
          <w:kern w:val="0"/>
          <w:sz w:val="24"/>
          <w:szCs w:val="24"/>
          <w:lang w:val="zh-CN" w:eastAsia="zh-CN"/>
          <w14:ligatures w14:val="none"/>
        </w:rPr>
      </w:pPr>
    </w:p>
    <w:p w14:paraId="399FF24A" w14:textId="77777777" w:rsidR="00C562DF" w:rsidRDefault="00C562DF" w:rsidP="00C562DF">
      <w:pPr>
        <w:tabs>
          <w:tab w:val="left" w:pos="360"/>
          <w:tab w:val="left" w:pos="567"/>
        </w:tabs>
        <w:spacing w:after="0"/>
        <w:jc w:val="both"/>
        <w:outlineLvl w:val="2"/>
        <w:rPr>
          <w:rFonts w:eastAsia="PMingLiU" w:cs="Times New Roman"/>
          <w:kern w:val="0"/>
          <w:sz w:val="24"/>
          <w:szCs w:val="24"/>
          <w:lang w:val="zh-CN" w:eastAsia="zh-CN"/>
          <w14:ligatures w14:val="none"/>
        </w:rPr>
      </w:pPr>
      <w:r>
        <w:rPr>
          <w:rFonts w:eastAsia="PMingLiU" w:cs="Times New Roman"/>
          <w:i/>
          <w:kern w:val="0"/>
          <w:sz w:val="24"/>
          <w:szCs w:val="24"/>
          <w:lang w:val="zh-CN"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cs="Times New Roman"/>
          <w:kern w:val="0"/>
          <w:sz w:val="24"/>
          <w:szCs w:val="24"/>
          <w:lang w:val="zh-CN" w:eastAsia="zh-CN"/>
          <w14:ligatures w14:val="none"/>
        </w:rPr>
        <w:t>:</w:t>
      </w:r>
    </w:p>
    <w:p w14:paraId="481EC092"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5ECE8A03" w14:textId="77777777" w:rsidR="00C562DF" w:rsidRDefault="00C562DF" w:rsidP="00C562DF">
      <w:pPr>
        <w:tabs>
          <w:tab w:val="left" w:pos="360"/>
          <w:tab w:val="left" w:pos="567"/>
        </w:tabs>
        <w:spacing w:after="0"/>
        <w:jc w:val="both"/>
        <w:outlineLvl w:val="2"/>
        <w:rPr>
          <w:rFonts w:eastAsia="PMingLiU" w:cs="Times New Roman"/>
          <w:kern w:val="0"/>
          <w:sz w:val="24"/>
          <w:szCs w:val="24"/>
          <w:lang w:val="zh-CN" w:eastAsia="zh-CN"/>
          <w14:ligatures w14:val="none"/>
        </w:rPr>
      </w:pPr>
    </w:p>
    <w:p w14:paraId="3491814A" w14:textId="77777777" w:rsidR="00C562DF" w:rsidRDefault="00C562DF" w:rsidP="00C562DF">
      <w:pPr>
        <w:tabs>
          <w:tab w:val="left" w:pos="360"/>
          <w:tab w:val="left" w:pos="567"/>
        </w:tabs>
        <w:spacing w:before="100" w:beforeAutospacing="1" w:after="12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Semnăturile membrilor grupului de lucru:</w:t>
      </w:r>
    </w:p>
    <w:p w14:paraId="4D19B273"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6DDFB2F3"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39E117ED" w14:textId="77777777" w:rsidR="00C562DF" w:rsidRDefault="00C562DF" w:rsidP="00C562DF">
      <w:pPr>
        <w:tabs>
          <w:tab w:val="left" w:pos="360"/>
          <w:tab w:val="left" w:pos="567"/>
        </w:tabs>
        <w:spacing w:after="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0B5FBE7C"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4.</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731B5749"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5.</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r>
        <w:rPr>
          <w:rFonts w:eastAsia="PMingLiU" w:cs="Times New Roman"/>
          <w:b/>
          <w:kern w:val="0"/>
          <w:sz w:val="24"/>
          <w:szCs w:val="24"/>
          <w:lang w:val="zh-CN" w:eastAsia="zh-CN"/>
          <w14:ligatures w14:val="none"/>
        </w:rPr>
        <w:tab/>
      </w:r>
    </w:p>
    <w:p w14:paraId="7AF08D3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p>
    <w:p w14:paraId="7966875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D63FBE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FC30C1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8B43D2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59AD6BC"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02CD4C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52EB67A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BF5371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794F03AE"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74D2F5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71EADB9"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EFB48C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5922F6F1"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5</w:t>
      </w:r>
    </w:p>
    <w:p w14:paraId="2D686BC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9FC2856"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9A419B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77AB32F"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938CCBF" w14:textId="77777777" w:rsidR="00C562DF" w:rsidRDefault="00C562DF" w:rsidP="00C562DF">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ANUNȚ DE ATRIBUIRE</w:t>
      </w:r>
    </w:p>
    <w:p w14:paraId="0313777C" w14:textId="77777777" w:rsidR="00C562DF" w:rsidRDefault="00C562DF" w:rsidP="00C562DF">
      <w:pPr>
        <w:jc w:val="center"/>
        <w:rPr>
          <w:rFonts w:eastAsia="Calibri" w:cs="Times New Roman"/>
          <w:kern w:val="0"/>
          <w:sz w:val="24"/>
          <w:szCs w:val="24"/>
          <w:u w:val="single"/>
          <w:lang w:val="zh-CN"/>
          <w14:ligatures w14:val="none"/>
        </w:rPr>
      </w:pPr>
      <w:r>
        <w:rPr>
          <w:rFonts w:eastAsia="Cambria" w:cs="Times New Roman"/>
          <w:kern w:val="0"/>
          <w:sz w:val="24"/>
          <w:szCs w:val="24"/>
          <w:lang w:val="zh-CN"/>
          <w14:ligatures w14:val="none"/>
        </w:rPr>
        <w:t>Nr.din___________</w:t>
      </w:r>
    </w:p>
    <w:p w14:paraId="1CDB7716" w14:textId="77777777" w:rsidR="00C562DF" w:rsidRDefault="00C562DF" w:rsidP="00C562DF">
      <w:pPr>
        <w:numPr>
          <w:ilvl w:val="0"/>
          <w:numId w:val="11"/>
        </w:numPr>
        <w:spacing w:after="0" w:line="256" w:lineRule="auto"/>
        <w:contextualSpacing/>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562DF" w14:paraId="749FF3DA"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2A7452D3" w14:textId="77777777" w:rsidR="00C562DF" w:rsidRDefault="00C562DF" w:rsidP="00C83878">
            <w:pPr>
              <w:ind w:right="-1"/>
              <w:jc w:val="both"/>
              <w:rPr>
                <w:rFonts w:eastAsia="Cambria" w:cs="Times New Roman"/>
                <w:sz w:val="24"/>
                <w:szCs w:val="24"/>
                <w:lang w:val="zh-CN"/>
              </w:rPr>
            </w:pPr>
            <w:r>
              <w:rPr>
                <w:rFonts w:eastAsia="Calibri" w:cs="Times New Roman"/>
                <w:sz w:val="24"/>
                <w:szCs w:val="24"/>
                <w:lang w:val="zh-CN"/>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4B9A2C3D" w14:textId="77777777" w:rsidR="00C562DF" w:rsidRDefault="00C562DF" w:rsidP="00C83878">
            <w:pPr>
              <w:ind w:right="-1"/>
              <w:jc w:val="both"/>
              <w:rPr>
                <w:rFonts w:eastAsia="Cambria" w:cs="Times New Roman"/>
                <w:sz w:val="24"/>
                <w:szCs w:val="24"/>
                <w:lang w:val="zh-CN"/>
              </w:rPr>
            </w:pPr>
          </w:p>
        </w:tc>
      </w:tr>
      <w:tr w:rsidR="00C562DF" w14:paraId="182B6CFA"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75AEE47" w14:textId="77777777" w:rsidR="00C562DF" w:rsidRDefault="00C562DF" w:rsidP="00C83878">
            <w:pPr>
              <w:ind w:right="-1"/>
              <w:jc w:val="both"/>
              <w:rPr>
                <w:rFonts w:eastAsia="Calibri" w:cs="Times New Roman"/>
                <w:sz w:val="24"/>
                <w:szCs w:val="24"/>
                <w:lang w:val="zh-CN"/>
              </w:rPr>
            </w:pPr>
            <w:r>
              <w:rPr>
                <w:rFonts w:eastAsia="Cambria" w:cs="Times New Roman"/>
                <w:sz w:val="24"/>
                <w:szCs w:val="24"/>
                <w:lang w:val="zh-CN"/>
              </w:rPr>
              <w:t>Localitate</w:t>
            </w:r>
          </w:p>
        </w:tc>
        <w:tc>
          <w:tcPr>
            <w:tcW w:w="5528" w:type="dxa"/>
            <w:tcBorders>
              <w:top w:val="single" w:sz="4" w:space="0" w:color="auto"/>
              <w:left w:val="single" w:sz="4" w:space="0" w:color="auto"/>
              <w:bottom w:val="single" w:sz="4" w:space="0" w:color="auto"/>
              <w:right w:val="single" w:sz="4" w:space="0" w:color="auto"/>
            </w:tcBorders>
          </w:tcPr>
          <w:p w14:paraId="3673EBD7" w14:textId="77777777" w:rsidR="00C562DF" w:rsidRDefault="00C562DF" w:rsidP="00C83878">
            <w:pPr>
              <w:ind w:right="-1"/>
              <w:jc w:val="both"/>
              <w:rPr>
                <w:rFonts w:eastAsia="Cambria" w:cs="Times New Roman"/>
                <w:sz w:val="24"/>
                <w:szCs w:val="24"/>
                <w:lang w:val="zh-CN"/>
              </w:rPr>
            </w:pPr>
          </w:p>
        </w:tc>
      </w:tr>
      <w:tr w:rsidR="00C562DF" w14:paraId="7FECE594"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55006C70" w14:textId="77777777" w:rsidR="00C562DF" w:rsidRDefault="00C562DF" w:rsidP="00C83878">
            <w:pPr>
              <w:ind w:right="-1"/>
              <w:jc w:val="both"/>
              <w:rPr>
                <w:rFonts w:eastAsia="Cambria" w:cs="Times New Roman"/>
                <w:sz w:val="24"/>
                <w:szCs w:val="24"/>
                <w:lang w:val="zh-CN"/>
              </w:rPr>
            </w:pPr>
            <w:r>
              <w:rPr>
                <w:rFonts w:eastAsia="Calibri" w:cs="Times New Roman"/>
                <w:sz w:val="24"/>
                <w:szCs w:val="24"/>
                <w:lang w:val="zh-CN"/>
              </w:rPr>
              <w:t>IDNO</w:t>
            </w:r>
          </w:p>
        </w:tc>
        <w:tc>
          <w:tcPr>
            <w:tcW w:w="5528" w:type="dxa"/>
            <w:tcBorders>
              <w:top w:val="single" w:sz="4" w:space="0" w:color="auto"/>
              <w:left w:val="single" w:sz="4" w:space="0" w:color="auto"/>
              <w:bottom w:val="single" w:sz="4" w:space="0" w:color="auto"/>
              <w:right w:val="single" w:sz="4" w:space="0" w:color="auto"/>
            </w:tcBorders>
          </w:tcPr>
          <w:p w14:paraId="0C4CF8AE" w14:textId="77777777" w:rsidR="00C562DF" w:rsidRDefault="00C562DF" w:rsidP="00C83878">
            <w:pPr>
              <w:ind w:right="-1"/>
              <w:jc w:val="both"/>
              <w:rPr>
                <w:rFonts w:eastAsia="Cambria" w:cs="Times New Roman"/>
                <w:sz w:val="24"/>
                <w:szCs w:val="24"/>
                <w:lang w:val="zh-CN"/>
              </w:rPr>
            </w:pPr>
          </w:p>
        </w:tc>
      </w:tr>
      <w:tr w:rsidR="00C562DF" w14:paraId="5E49A76F"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E304BB6"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Adresa</w:t>
            </w:r>
          </w:p>
        </w:tc>
        <w:tc>
          <w:tcPr>
            <w:tcW w:w="5528" w:type="dxa"/>
            <w:tcBorders>
              <w:top w:val="single" w:sz="4" w:space="0" w:color="auto"/>
              <w:left w:val="single" w:sz="4" w:space="0" w:color="auto"/>
              <w:bottom w:val="single" w:sz="4" w:space="0" w:color="auto"/>
              <w:right w:val="single" w:sz="4" w:space="0" w:color="auto"/>
            </w:tcBorders>
          </w:tcPr>
          <w:p w14:paraId="5DD56327" w14:textId="77777777" w:rsidR="00C562DF" w:rsidRDefault="00C562DF" w:rsidP="00C83878">
            <w:pPr>
              <w:ind w:right="-1"/>
              <w:jc w:val="both"/>
              <w:rPr>
                <w:rFonts w:eastAsia="Cambria" w:cs="Times New Roman"/>
                <w:sz w:val="24"/>
                <w:szCs w:val="24"/>
                <w:lang w:val="zh-CN"/>
              </w:rPr>
            </w:pPr>
          </w:p>
        </w:tc>
      </w:tr>
      <w:tr w:rsidR="00C562DF" w14:paraId="590A8461"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4AA9261D"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Număr de telefon/fax</w:t>
            </w:r>
          </w:p>
        </w:tc>
        <w:tc>
          <w:tcPr>
            <w:tcW w:w="5528" w:type="dxa"/>
            <w:tcBorders>
              <w:top w:val="single" w:sz="4" w:space="0" w:color="auto"/>
              <w:left w:val="single" w:sz="4" w:space="0" w:color="auto"/>
              <w:bottom w:val="single" w:sz="4" w:space="0" w:color="auto"/>
              <w:right w:val="single" w:sz="4" w:space="0" w:color="auto"/>
            </w:tcBorders>
          </w:tcPr>
          <w:p w14:paraId="562809BD" w14:textId="77777777" w:rsidR="00C562DF" w:rsidRDefault="00C562DF" w:rsidP="00C83878">
            <w:pPr>
              <w:ind w:right="-1"/>
              <w:jc w:val="both"/>
              <w:rPr>
                <w:rFonts w:eastAsia="Cambria" w:cs="Times New Roman"/>
                <w:sz w:val="24"/>
                <w:szCs w:val="24"/>
                <w:lang w:val="zh-CN"/>
              </w:rPr>
            </w:pPr>
          </w:p>
        </w:tc>
      </w:tr>
      <w:tr w:rsidR="00C562DF" w14:paraId="07AC6633"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03856C96"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E-mail</w:t>
            </w:r>
          </w:p>
        </w:tc>
        <w:tc>
          <w:tcPr>
            <w:tcW w:w="5528" w:type="dxa"/>
            <w:tcBorders>
              <w:top w:val="single" w:sz="4" w:space="0" w:color="auto"/>
              <w:left w:val="single" w:sz="4" w:space="0" w:color="auto"/>
              <w:bottom w:val="single" w:sz="4" w:space="0" w:color="auto"/>
              <w:right w:val="single" w:sz="4" w:space="0" w:color="auto"/>
            </w:tcBorders>
          </w:tcPr>
          <w:p w14:paraId="30A366D2" w14:textId="77777777" w:rsidR="00C562DF" w:rsidRDefault="00C562DF" w:rsidP="00C83878">
            <w:pPr>
              <w:ind w:right="-1"/>
              <w:jc w:val="both"/>
              <w:rPr>
                <w:rFonts w:eastAsia="Cambria" w:cs="Times New Roman"/>
                <w:sz w:val="24"/>
                <w:szCs w:val="24"/>
                <w:lang w:val="zh-CN"/>
              </w:rPr>
            </w:pPr>
          </w:p>
        </w:tc>
      </w:tr>
      <w:tr w:rsidR="00C562DF" w14:paraId="79FD44D1"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7BD9792E"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Pagina web oficială</w:t>
            </w:r>
          </w:p>
        </w:tc>
        <w:tc>
          <w:tcPr>
            <w:tcW w:w="5528" w:type="dxa"/>
            <w:tcBorders>
              <w:top w:val="single" w:sz="4" w:space="0" w:color="auto"/>
              <w:left w:val="single" w:sz="4" w:space="0" w:color="auto"/>
              <w:bottom w:val="single" w:sz="4" w:space="0" w:color="auto"/>
              <w:right w:val="single" w:sz="4" w:space="0" w:color="auto"/>
            </w:tcBorders>
          </w:tcPr>
          <w:p w14:paraId="610AE4ED" w14:textId="77777777" w:rsidR="00C562DF" w:rsidRDefault="00C562DF" w:rsidP="00C83878">
            <w:pPr>
              <w:ind w:right="-1"/>
              <w:jc w:val="both"/>
              <w:rPr>
                <w:rFonts w:eastAsia="Cambria" w:cs="Times New Roman"/>
                <w:sz w:val="24"/>
                <w:szCs w:val="24"/>
                <w:lang w:val="zh-CN"/>
              </w:rPr>
            </w:pPr>
          </w:p>
        </w:tc>
      </w:tr>
      <w:tr w:rsidR="00C562DF" w14:paraId="2F176821"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0445F546"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Persoana de contact</w:t>
            </w:r>
          </w:p>
        </w:tc>
        <w:tc>
          <w:tcPr>
            <w:tcW w:w="5528" w:type="dxa"/>
            <w:tcBorders>
              <w:top w:val="single" w:sz="4" w:space="0" w:color="auto"/>
              <w:left w:val="single" w:sz="4" w:space="0" w:color="auto"/>
              <w:bottom w:val="single" w:sz="4" w:space="0" w:color="auto"/>
              <w:right w:val="single" w:sz="4" w:space="0" w:color="auto"/>
            </w:tcBorders>
          </w:tcPr>
          <w:p w14:paraId="0ADF2EE9" w14:textId="77777777" w:rsidR="00C562DF" w:rsidRDefault="00C562DF" w:rsidP="00C83878">
            <w:pPr>
              <w:ind w:right="-1"/>
              <w:jc w:val="both"/>
              <w:rPr>
                <w:rFonts w:eastAsia="Cambria" w:cs="Times New Roman"/>
                <w:sz w:val="24"/>
                <w:szCs w:val="24"/>
                <w:lang w:val="zh-CN"/>
              </w:rPr>
            </w:pPr>
          </w:p>
        </w:tc>
      </w:tr>
      <w:tr w:rsidR="00C562DF" w:rsidRPr="008B38A2" w14:paraId="5A591487" w14:textId="77777777" w:rsidTr="00C83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0027868" w14:textId="77777777" w:rsidR="00C562DF" w:rsidRDefault="00C562DF" w:rsidP="00C83878">
            <w:pPr>
              <w:ind w:right="-1"/>
              <w:jc w:val="both"/>
              <w:rPr>
                <w:rFonts w:eastAsia="Calibri" w:cs="Times New Roman"/>
                <w:sz w:val="24"/>
                <w:szCs w:val="24"/>
                <w:lang w:val="zh-CN"/>
              </w:rPr>
            </w:pPr>
            <w:r>
              <w:rPr>
                <w:rFonts w:eastAsia="Calibri" w:cs="Times New Roman"/>
                <w:sz w:val="24"/>
                <w:szCs w:val="24"/>
                <w:lang w:val="zh-CN"/>
              </w:rPr>
              <w:t xml:space="preserve">Tipul autorității contractante și obiectul principal de activitate </w:t>
            </w:r>
          </w:p>
          <w:p w14:paraId="69D1ED05" w14:textId="77777777" w:rsidR="00C562DF" w:rsidRDefault="00C562DF" w:rsidP="00C83878">
            <w:pPr>
              <w:ind w:right="-1"/>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57EBE58" w14:textId="77777777" w:rsidR="00C562DF" w:rsidRDefault="00C562DF" w:rsidP="00C83878">
            <w:pPr>
              <w:ind w:right="-1"/>
              <w:jc w:val="both"/>
              <w:rPr>
                <w:rFonts w:eastAsia="Cambria" w:cs="Times New Roman"/>
                <w:sz w:val="24"/>
                <w:szCs w:val="24"/>
                <w:lang w:val="zh-CN"/>
              </w:rPr>
            </w:pPr>
          </w:p>
        </w:tc>
      </w:tr>
    </w:tbl>
    <w:p w14:paraId="267561BA" w14:textId="77777777" w:rsidR="00C562DF" w:rsidRDefault="00C562DF" w:rsidP="00C562DF">
      <w:pPr>
        <w:numPr>
          <w:ilvl w:val="0"/>
          <w:numId w:val="11"/>
        </w:numPr>
        <w:spacing w:after="0" w:line="25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C562DF" w:rsidRPr="008B38A2" w14:paraId="235B7FF2"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32D884"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39A8FF6B" w14:textId="77777777" w:rsidR="00C562DF" w:rsidRDefault="00C562DF" w:rsidP="00C83878">
            <w:pPr>
              <w:ind w:right="-1"/>
              <w:jc w:val="both"/>
              <w:rPr>
                <w:rFonts w:eastAsia="Times New Roman" w:cs="Times New Roman"/>
                <w:i/>
                <w:sz w:val="24"/>
                <w:szCs w:val="24"/>
                <w:lang w:val="zh-CN" w:eastAsia="ro-RO"/>
              </w:rPr>
            </w:pPr>
          </w:p>
        </w:tc>
      </w:tr>
      <w:tr w:rsidR="00C562DF" w:rsidRPr="008B38A2" w14:paraId="6D7411CD"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48212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Justificarea alegerii procedurii de atribuire </w:t>
            </w:r>
          </w:p>
          <w:p w14:paraId="522BF45C" w14:textId="77777777" w:rsidR="00C562DF" w:rsidRDefault="00C562DF" w:rsidP="00C83878">
            <w:pPr>
              <w:ind w:right="-1"/>
              <w:jc w:val="both"/>
              <w:rPr>
                <w:rFonts w:eastAsia="Times New Roman" w:cs="Times New Roman"/>
                <w:i/>
                <w:sz w:val="20"/>
                <w:szCs w:val="20"/>
                <w:lang w:val="zh-CN" w:eastAsia="ro-RO"/>
              </w:rPr>
            </w:pPr>
            <w:r>
              <w:rPr>
                <w:rFonts w:eastAsia="Times New Roman" w:cs="Times New Roman"/>
                <w:i/>
                <w:sz w:val="20"/>
                <w:szCs w:val="20"/>
                <w:lang w:val="zh-CN"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7B4A538C" w14:textId="77777777" w:rsidR="00C562DF" w:rsidRDefault="00C562DF" w:rsidP="00C83878">
            <w:pPr>
              <w:ind w:right="-1"/>
              <w:jc w:val="both"/>
              <w:rPr>
                <w:rFonts w:eastAsia="Times New Roman" w:cs="Times New Roman"/>
                <w:i/>
                <w:sz w:val="24"/>
                <w:szCs w:val="24"/>
                <w:lang w:val="zh-CN" w:eastAsia="ro-RO"/>
              </w:rPr>
            </w:pPr>
          </w:p>
        </w:tc>
      </w:tr>
      <w:tr w:rsidR="00C562DF" w14:paraId="566108FC"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DBCDB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tcPr>
          <w:p w14:paraId="436F18FB"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Servicii de proiectare □  </w:t>
            </w:r>
          </w:p>
          <w:p w14:paraId="181E1D91"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Lucrări □</w:t>
            </w:r>
          </w:p>
        </w:tc>
      </w:tr>
      <w:tr w:rsidR="00C562DF" w14:paraId="6140179E" w14:textId="77777777" w:rsidTr="00C83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A2860F"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6CFDD778" w14:textId="77777777" w:rsidR="00C562DF" w:rsidRDefault="00C562DF" w:rsidP="00C83878">
            <w:pPr>
              <w:ind w:right="-1"/>
              <w:jc w:val="both"/>
              <w:rPr>
                <w:rFonts w:eastAsia="Times New Roman" w:cs="Times New Roman"/>
                <w:sz w:val="24"/>
                <w:szCs w:val="24"/>
                <w:lang w:val="zh-CN" w:eastAsia="ro-RO"/>
              </w:rPr>
            </w:pPr>
          </w:p>
        </w:tc>
      </w:tr>
      <w:tr w:rsidR="00C562DF" w14:paraId="7DDAA072" w14:textId="77777777" w:rsidTr="00C83878">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2D70081"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Anunțul de participare</w:t>
            </w:r>
          </w:p>
          <w:p w14:paraId="3D3B5B96" w14:textId="77777777" w:rsidR="00C562DF" w:rsidRDefault="00C562DF" w:rsidP="00C83878">
            <w:pPr>
              <w:ind w:right="-1"/>
              <w:jc w:val="both"/>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293553BF" w14:textId="77777777" w:rsidR="00C562DF" w:rsidRDefault="00C562DF" w:rsidP="00C83878">
            <w:pPr>
              <w:ind w:right="-1"/>
              <w:jc w:val="both"/>
              <w:rPr>
                <w:rFonts w:eastAsia="Cambria" w:cs="Times New Roman"/>
                <w:sz w:val="24"/>
                <w:szCs w:val="24"/>
                <w:lang w:val="zh-CN"/>
              </w:rPr>
            </w:pPr>
            <w:r>
              <w:rPr>
                <w:rFonts w:eastAsia="Cambria" w:cs="Times New Roman"/>
                <w:sz w:val="24"/>
                <w:szCs w:val="24"/>
                <w:lang w:val="zh-CN"/>
              </w:rPr>
              <w:t>Nr.:</w:t>
            </w:r>
          </w:p>
        </w:tc>
      </w:tr>
      <w:tr w:rsidR="00C562DF" w14:paraId="6A557D36" w14:textId="77777777" w:rsidTr="00C8387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474A425B" w14:textId="77777777" w:rsidR="00C562DF" w:rsidRDefault="00C562DF" w:rsidP="00C83878">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06E06A2A" w14:textId="77777777" w:rsidR="00C562DF" w:rsidRDefault="00C562DF" w:rsidP="00C83878">
            <w:pPr>
              <w:ind w:right="-1"/>
              <w:jc w:val="both"/>
              <w:rPr>
                <w:rFonts w:eastAsia="Cambria" w:cs="Times New Roman"/>
                <w:sz w:val="24"/>
                <w:szCs w:val="24"/>
                <w:lang w:val="zh-CN"/>
              </w:rPr>
            </w:pPr>
            <w:r>
              <w:rPr>
                <w:rFonts w:eastAsia="Cambria" w:cs="Times New Roman"/>
                <w:sz w:val="24"/>
                <w:szCs w:val="24"/>
                <w:lang w:val="zh-CN"/>
              </w:rPr>
              <w:t>Data publicării:</w:t>
            </w:r>
          </w:p>
        </w:tc>
      </w:tr>
      <w:tr w:rsidR="00C562DF" w14:paraId="065CE5E5" w14:textId="77777777" w:rsidTr="00C8387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6CB1640B" w14:textId="77777777" w:rsidR="00C562DF" w:rsidRDefault="00C562DF" w:rsidP="00C83878">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6C57FB9F" w14:textId="77777777" w:rsidR="00C562DF" w:rsidRDefault="00C562DF" w:rsidP="00C83878">
            <w:pPr>
              <w:ind w:right="-1"/>
              <w:jc w:val="both"/>
              <w:rPr>
                <w:rFonts w:eastAsia="Cambria" w:cs="Times New Roman"/>
                <w:sz w:val="24"/>
                <w:szCs w:val="24"/>
                <w:lang w:val="zh-CN"/>
              </w:rPr>
            </w:pPr>
            <w:r>
              <w:rPr>
                <w:rFonts w:eastAsia="Cambria" w:cs="Times New Roman"/>
                <w:sz w:val="24"/>
                <w:szCs w:val="24"/>
                <w:lang w:val="zh-CN"/>
              </w:rPr>
              <w:t>Link:</w:t>
            </w:r>
          </w:p>
        </w:tc>
      </w:tr>
      <w:tr w:rsidR="00C562DF" w:rsidRPr="008B38A2" w14:paraId="78970957" w14:textId="77777777" w:rsidTr="00C83878">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EC41A8"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tcPr>
          <w:p w14:paraId="669F9E19"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Prețul cel mai scăzut □</w:t>
            </w:r>
          </w:p>
          <w:p w14:paraId="14811DA5"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Costul cel mai scăzut □</w:t>
            </w:r>
          </w:p>
          <w:p w14:paraId="385B0062"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calitate-preț □</w:t>
            </w:r>
          </w:p>
          <w:p w14:paraId="162A8758"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calitate-cost □</w:t>
            </w:r>
          </w:p>
        </w:tc>
      </w:tr>
      <w:tr w:rsidR="00C562DF" w14:paraId="66629028" w14:textId="77777777" w:rsidTr="00C83878">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4E4EA8"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tcPr>
          <w:p w14:paraId="382C6D35"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Acord-cadru □ </w:t>
            </w:r>
          </w:p>
          <w:p w14:paraId="1B664C7E"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rPr>
              <w:t xml:space="preserve">Sistem dinamic de achiziții </w:t>
            </w:r>
            <w:r>
              <w:rPr>
                <w:rFonts w:eastAsia="Times New Roman" w:cs="Times New Roman"/>
                <w:sz w:val="24"/>
                <w:szCs w:val="24"/>
                <w:lang w:val="zh-CN" w:eastAsia="ro-RO"/>
              </w:rPr>
              <w:t xml:space="preserve">□ </w:t>
            </w:r>
          </w:p>
          <w:p w14:paraId="3E914721"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Licitație electronică □ </w:t>
            </w:r>
          </w:p>
        </w:tc>
      </w:tr>
      <w:tr w:rsidR="00C562DF" w14:paraId="7723EBB1" w14:textId="77777777" w:rsidTr="00C83878">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E414032"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Nr. oferte primite</w:t>
            </w:r>
          </w:p>
        </w:tc>
        <w:tc>
          <w:tcPr>
            <w:tcW w:w="5570" w:type="dxa"/>
            <w:tcBorders>
              <w:top w:val="single" w:sz="4" w:space="0" w:color="000000"/>
              <w:left w:val="single" w:sz="4" w:space="0" w:color="000000"/>
              <w:bottom w:val="single" w:sz="4" w:space="0" w:color="000000"/>
              <w:right w:val="single" w:sz="4" w:space="0" w:color="000000"/>
            </w:tcBorders>
          </w:tcPr>
          <w:p w14:paraId="5848AD0F"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Total:</w:t>
            </w:r>
          </w:p>
        </w:tc>
      </w:tr>
      <w:tr w:rsidR="00C562DF" w:rsidRPr="008B38A2" w14:paraId="47F2F4F1" w14:textId="77777777" w:rsidTr="00C83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3815DDF0" w14:textId="77777777" w:rsidR="00C562DF" w:rsidRDefault="00C562DF" w:rsidP="00C83878">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39F004BF" w14:textId="77777777" w:rsidR="00C562DF" w:rsidRDefault="00C562DF" w:rsidP="00C83878">
            <w:pPr>
              <w:ind w:right="-1"/>
              <w:jc w:val="both"/>
              <w:rPr>
                <w:rFonts w:eastAsia="Times New Roman" w:cs="Times New Roman"/>
                <w:sz w:val="24"/>
                <w:szCs w:val="24"/>
                <w:lang w:val="zh-CN" w:eastAsia="ro-RO"/>
              </w:rPr>
            </w:pPr>
            <w:r>
              <w:rPr>
                <w:rFonts w:eastAsia="Calibri" w:cs="Times New Roman"/>
                <w:sz w:val="24"/>
                <w:szCs w:val="24"/>
                <w:lang w:val="zh-CN"/>
              </w:rPr>
              <w:t>De la operatori economici care sunt întreprinderi mici și mijlocii:</w:t>
            </w:r>
          </w:p>
        </w:tc>
      </w:tr>
      <w:tr w:rsidR="00C562DF" w:rsidRPr="008B38A2" w14:paraId="19C3729F" w14:textId="77777777" w:rsidTr="00C83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4EABAE6C" w14:textId="77777777" w:rsidR="00C562DF" w:rsidRDefault="00C562DF" w:rsidP="00C83878">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2B4F3C27" w14:textId="77777777" w:rsidR="00C562DF" w:rsidRDefault="00C562DF" w:rsidP="00C83878">
            <w:pPr>
              <w:ind w:right="-1"/>
              <w:jc w:val="both"/>
              <w:rPr>
                <w:rFonts w:eastAsia="Times New Roman" w:cs="Times New Roman"/>
                <w:sz w:val="24"/>
                <w:szCs w:val="24"/>
                <w:lang w:val="zh-CN" w:eastAsia="ro-RO"/>
              </w:rPr>
            </w:pPr>
            <w:r>
              <w:rPr>
                <w:rFonts w:eastAsia="Calibri" w:cs="Times New Roman"/>
                <w:sz w:val="24"/>
                <w:szCs w:val="24"/>
                <w:lang w:val="zh-CN"/>
              </w:rPr>
              <w:t>De la operatori economici dintr-un alt stat:</w:t>
            </w:r>
          </w:p>
        </w:tc>
      </w:tr>
      <w:tr w:rsidR="00C562DF" w14:paraId="0FC6A2E6" w14:textId="77777777" w:rsidTr="00C83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7A10F80D" w14:textId="77777777" w:rsidR="00C562DF" w:rsidRDefault="00C562DF" w:rsidP="00C83878">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7809170F" w14:textId="77777777" w:rsidR="00C562DF" w:rsidRDefault="00C562DF" w:rsidP="00C83878">
            <w:pPr>
              <w:ind w:right="-1"/>
              <w:jc w:val="both"/>
              <w:rPr>
                <w:rFonts w:eastAsia="Times New Roman" w:cs="Times New Roman"/>
                <w:sz w:val="24"/>
                <w:szCs w:val="24"/>
                <w:lang w:val="zh-CN" w:eastAsia="ro-RO"/>
              </w:rPr>
            </w:pPr>
            <w:r>
              <w:rPr>
                <w:rFonts w:eastAsia="Calibri" w:cs="Times New Roman"/>
                <w:sz w:val="24"/>
                <w:szCs w:val="24"/>
                <w:lang w:val="zh-CN"/>
              </w:rPr>
              <w:t>Pe cale electronică:</w:t>
            </w:r>
          </w:p>
        </w:tc>
      </w:tr>
    </w:tbl>
    <w:p w14:paraId="5263FC30" w14:textId="77777777" w:rsidR="00C562DF" w:rsidRDefault="00C562DF" w:rsidP="00C562DF">
      <w:pPr>
        <w:numPr>
          <w:ilvl w:val="0"/>
          <w:numId w:val="11"/>
        </w:numPr>
        <w:tabs>
          <w:tab w:val="left" w:pos="1134"/>
          <w:tab w:val="left" w:pos="2694"/>
        </w:tabs>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atribuirea contractelor de achiziție/acordului-cadru:</w:t>
      </w:r>
    </w:p>
    <w:p w14:paraId="60CEA4D6" w14:textId="77777777" w:rsidR="00C562DF" w:rsidRDefault="00C562DF" w:rsidP="00C562DF">
      <w:pPr>
        <w:tabs>
          <w:tab w:val="left" w:pos="1134"/>
          <w:tab w:val="left" w:pos="2694"/>
        </w:tabs>
        <w:spacing w:before="240"/>
        <w:jc w:val="both"/>
        <w:rPr>
          <w:rFonts w:ascii="Calibri" w:eastAsia="Calibri" w:hAnsi="Calibri" w:cs="Times New Roman"/>
          <w:kern w:val="0"/>
          <w:sz w:val="22"/>
          <w:lang w:val="zh-CN"/>
          <w14:ligatures w14:val="none"/>
        </w:rPr>
      </w:pPr>
      <w:r>
        <w:rPr>
          <w:rFonts w:eastAsia="Calibri" w:cs="Times New Roman"/>
          <w:kern w:val="0"/>
          <w:sz w:val="24"/>
          <w:szCs w:val="24"/>
          <w:lang w:val="zh-CN"/>
          <w14:ligatures w14:val="none"/>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Times New Roman"/>
          <w:kern w:val="0"/>
          <w:sz w:val="22"/>
          <w:lang w:val="zh-CN"/>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C562DF" w14:paraId="78DF5CD6"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296990E"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Denumire</w:t>
            </w:r>
          </w:p>
        </w:tc>
        <w:tc>
          <w:tcPr>
            <w:tcW w:w="5528" w:type="dxa"/>
            <w:tcBorders>
              <w:top w:val="single" w:sz="4" w:space="0" w:color="auto"/>
              <w:left w:val="single" w:sz="4" w:space="0" w:color="auto"/>
              <w:bottom w:val="single" w:sz="4" w:space="0" w:color="auto"/>
              <w:right w:val="single" w:sz="4" w:space="0" w:color="auto"/>
            </w:tcBorders>
          </w:tcPr>
          <w:p w14:paraId="167A9CD5"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3316BA49"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2BF96632"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IDNO</w:t>
            </w:r>
          </w:p>
        </w:tc>
        <w:tc>
          <w:tcPr>
            <w:tcW w:w="5528" w:type="dxa"/>
            <w:tcBorders>
              <w:top w:val="single" w:sz="4" w:space="0" w:color="auto"/>
              <w:left w:val="single" w:sz="4" w:space="0" w:color="auto"/>
              <w:bottom w:val="single" w:sz="4" w:space="0" w:color="auto"/>
              <w:right w:val="single" w:sz="4" w:space="0" w:color="auto"/>
            </w:tcBorders>
          </w:tcPr>
          <w:p w14:paraId="19D247BC" w14:textId="77777777" w:rsidR="00C562DF" w:rsidRDefault="00C562DF" w:rsidP="00C83878">
            <w:pPr>
              <w:tabs>
                <w:tab w:val="left" w:pos="1134"/>
                <w:tab w:val="left" w:pos="2694"/>
              </w:tabs>
              <w:jc w:val="both"/>
              <w:rPr>
                <w:rFonts w:eastAsia="Calibri" w:cs="Times New Roman"/>
                <w:sz w:val="24"/>
                <w:szCs w:val="24"/>
                <w:lang w:val="zh-CN"/>
              </w:rPr>
            </w:pPr>
          </w:p>
        </w:tc>
      </w:tr>
      <w:tr w:rsidR="00C562DF" w:rsidRPr="008B38A2" w14:paraId="1C5989BB"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09F544D6"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 xml:space="preserve">Date de contact </w:t>
            </w:r>
          </w:p>
          <w:p w14:paraId="215E6FB4" w14:textId="77777777" w:rsidR="00C562DF" w:rsidRDefault="00C562DF" w:rsidP="00C83878">
            <w:pPr>
              <w:tabs>
                <w:tab w:val="left" w:pos="1134"/>
                <w:tab w:val="left" w:pos="2694"/>
              </w:tabs>
              <w:jc w:val="both"/>
              <w:rPr>
                <w:rFonts w:eastAsia="Calibri" w:cs="Times New Roman"/>
                <w:b/>
                <w:i/>
                <w:sz w:val="20"/>
                <w:szCs w:val="20"/>
                <w:lang w:val="zh-CN"/>
              </w:rPr>
            </w:pPr>
            <w:r>
              <w:rPr>
                <w:rFonts w:eastAsia="Calibri" w:cs="Times New Roman"/>
                <w:i/>
                <w:sz w:val="20"/>
                <w:szCs w:val="20"/>
                <w:lang w:val="zh-CN"/>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3EF01B71"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542C1CBB"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2058FF2" w14:textId="77777777" w:rsidR="00C562DF" w:rsidRDefault="00C562DF" w:rsidP="00C83878">
            <w:pPr>
              <w:ind w:right="-1"/>
              <w:jc w:val="both"/>
              <w:rPr>
                <w:rFonts w:eastAsia="Calibri" w:cs="Times New Roman"/>
                <w:sz w:val="24"/>
                <w:szCs w:val="24"/>
                <w:lang w:val="zh-CN"/>
              </w:rPr>
            </w:pPr>
            <w:r>
              <w:rPr>
                <w:rFonts w:eastAsia="Times New Roman" w:cs="Times New Roman"/>
                <w:sz w:val="24"/>
                <w:szCs w:val="24"/>
                <w:lang w:val="zh-CN"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tcPr>
          <w:p w14:paraId="1A6FF58F"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tc>
      </w:tr>
      <w:tr w:rsidR="00C562DF" w14:paraId="483A031A" w14:textId="77777777" w:rsidTr="00C83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B570B19" w14:textId="77777777" w:rsidR="00C562DF" w:rsidRDefault="00C562DF" w:rsidP="00C83878">
            <w:pPr>
              <w:tabs>
                <w:tab w:val="left" w:pos="1134"/>
                <w:tab w:val="left" w:pos="2694"/>
              </w:tabs>
              <w:jc w:val="both"/>
              <w:rPr>
                <w:rFonts w:eastAsia="Times New Roman" w:cs="Times New Roman"/>
                <w:sz w:val="24"/>
                <w:szCs w:val="24"/>
                <w:lang w:val="zh-CN" w:eastAsia="ro-RO"/>
              </w:rPr>
            </w:pPr>
            <w:r>
              <w:rPr>
                <w:rFonts w:eastAsia="Calibri" w:cs="Times New Roman"/>
                <w:sz w:val="24"/>
                <w:szCs w:val="24"/>
                <w:lang w:val="zh-CN"/>
              </w:rPr>
              <w:t xml:space="preserve">Asociație de operatori economici </w:t>
            </w:r>
          </w:p>
          <w:p w14:paraId="15519DC5" w14:textId="77777777" w:rsidR="00C562DF" w:rsidRDefault="00C562DF" w:rsidP="00C83878">
            <w:pPr>
              <w:tabs>
                <w:tab w:val="left" w:pos="1134"/>
                <w:tab w:val="left" w:pos="2694"/>
              </w:tabs>
              <w:spacing w:after="255"/>
              <w:contextualSpacing/>
              <w:jc w:val="both"/>
              <w:rPr>
                <w:rFonts w:eastAsia="Times New Roman" w:cs="Times New Roman"/>
                <w:i/>
                <w:sz w:val="20"/>
                <w:szCs w:val="20"/>
                <w:lang w:val="zh-CN" w:eastAsia="ro-RO"/>
              </w:rPr>
            </w:pPr>
            <w:r>
              <w:rPr>
                <w:rFonts w:eastAsia="Times New Roman" w:cs="Times New Roman"/>
                <w:i/>
                <w:sz w:val="20"/>
                <w:szCs w:val="20"/>
                <w:lang w:val="zh-CN"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771E4051" w14:textId="77777777" w:rsidR="00C562DF" w:rsidRDefault="00C562DF" w:rsidP="00C83878">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5E9654A4" w14:textId="77777777" w:rsidR="00C562DF" w:rsidRDefault="00C562DF" w:rsidP="00C83878">
            <w:pPr>
              <w:tabs>
                <w:tab w:val="left" w:pos="1134"/>
                <w:tab w:val="left" w:pos="2694"/>
              </w:tabs>
              <w:jc w:val="both"/>
              <w:rPr>
                <w:rFonts w:eastAsia="Calibri" w:cs="Times New Roman"/>
                <w:sz w:val="24"/>
                <w:szCs w:val="24"/>
                <w:lang w:val="zh-CN"/>
              </w:rPr>
            </w:pPr>
          </w:p>
        </w:tc>
      </w:tr>
      <w:tr w:rsidR="00C562DF" w14:paraId="369120E0" w14:textId="77777777" w:rsidTr="00C83878">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495C905" w14:textId="77777777" w:rsidR="00C562DF" w:rsidRDefault="00C562DF" w:rsidP="00C83878">
            <w:pPr>
              <w:tabs>
                <w:tab w:val="left" w:pos="1134"/>
                <w:tab w:val="left" w:pos="2694"/>
              </w:tabs>
              <w:jc w:val="both"/>
              <w:rPr>
                <w:rFonts w:eastAsia="Calibri" w:cs="Times New Roman"/>
                <w:sz w:val="24"/>
                <w:szCs w:val="24"/>
                <w:lang w:val="zh-CN"/>
              </w:rPr>
            </w:pPr>
            <w:r>
              <w:rPr>
                <w:rFonts w:eastAsia="Calibri" w:cs="Times New Roman"/>
                <w:sz w:val="24"/>
                <w:szCs w:val="24"/>
                <w:lang w:val="zh-CN"/>
              </w:rPr>
              <w:t>Subcontractanți</w:t>
            </w:r>
          </w:p>
          <w:p w14:paraId="314DB715" w14:textId="77777777" w:rsidR="00C562DF" w:rsidRDefault="00C562DF" w:rsidP="00C83878">
            <w:pPr>
              <w:tabs>
                <w:tab w:val="left" w:pos="1134"/>
                <w:tab w:val="left" w:pos="2694"/>
              </w:tabs>
              <w:jc w:val="both"/>
              <w:rPr>
                <w:rFonts w:eastAsia="Calibri" w:cs="Times New Roman"/>
                <w:i/>
                <w:sz w:val="20"/>
                <w:szCs w:val="20"/>
                <w:lang w:val="zh-CN"/>
              </w:rPr>
            </w:pPr>
            <w:r>
              <w:rPr>
                <w:rFonts w:eastAsia="Calibri" w:cs="Times New Roman"/>
                <w:i/>
                <w:sz w:val="20"/>
                <w:szCs w:val="20"/>
                <w:lang w:val="zh-CN"/>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D757A9F" w14:textId="77777777" w:rsidR="00C562DF" w:rsidRDefault="00C562DF" w:rsidP="00C83878">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6EEDDF01" w14:textId="77777777" w:rsidR="00C562DF" w:rsidRDefault="00C562DF" w:rsidP="00C83878">
            <w:pPr>
              <w:tabs>
                <w:tab w:val="left" w:pos="1134"/>
                <w:tab w:val="left" w:pos="2694"/>
              </w:tabs>
              <w:jc w:val="both"/>
              <w:rPr>
                <w:rFonts w:eastAsia="Times New Roman" w:cs="Times New Roman"/>
                <w:sz w:val="24"/>
                <w:szCs w:val="24"/>
                <w:lang w:val="zh-CN" w:eastAsia="ro-RO"/>
              </w:rPr>
            </w:pPr>
          </w:p>
        </w:tc>
      </w:tr>
    </w:tbl>
    <w:p w14:paraId="78A7006C" w14:textId="77777777" w:rsidR="00C562DF" w:rsidRDefault="00C562DF" w:rsidP="00C562DF">
      <w:pPr>
        <w:tabs>
          <w:tab w:val="left" w:pos="1134"/>
          <w:tab w:val="left" w:pos="2694"/>
        </w:tabs>
        <w:spacing w:before="24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562DF" w14:paraId="0E9552CF" w14:textId="77777777" w:rsidTr="00C83878">
        <w:tc>
          <w:tcPr>
            <w:tcW w:w="562" w:type="dxa"/>
            <w:tcBorders>
              <w:top w:val="single" w:sz="4" w:space="0" w:color="auto"/>
              <w:left w:val="single" w:sz="4" w:space="0" w:color="auto"/>
              <w:bottom w:val="single" w:sz="4" w:space="0" w:color="auto"/>
              <w:right w:val="single" w:sz="4" w:space="0" w:color="auto"/>
            </w:tcBorders>
            <w:shd w:val="clear" w:color="auto" w:fill="F2F2F2"/>
          </w:tcPr>
          <w:p w14:paraId="39C82147"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tcPr>
          <w:p w14:paraId="4DB165F4"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9A10E38"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2AB4640"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1FB2B8CE"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668691D" w14:textId="77777777" w:rsidR="00C562DF" w:rsidRDefault="00C562DF" w:rsidP="00C83878">
            <w:pPr>
              <w:tabs>
                <w:tab w:val="left" w:pos="1134"/>
                <w:tab w:val="left" w:pos="2694"/>
              </w:tabs>
              <w:jc w:val="center"/>
              <w:rPr>
                <w:rFonts w:eastAsia="Calibri" w:cs="Times New Roman"/>
                <w:sz w:val="24"/>
                <w:szCs w:val="24"/>
                <w:lang w:val="zh-CN"/>
              </w:rPr>
            </w:pPr>
            <w:r>
              <w:rPr>
                <w:rFonts w:eastAsia="Calibri" w:cs="Times New Roman"/>
                <w:sz w:val="24"/>
                <w:szCs w:val="24"/>
                <w:lang w:val="zh-CN"/>
              </w:rPr>
              <w:t>Suma, inclusiv TVA</w:t>
            </w:r>
          </w:p>
        </w:tc>
      </w:tr>
      <w:tr w:rsidR="00C562DF" w14:paraId="4F6AC3F9" w14:textId="77777777" w:rsidTr="00C83878">
        <w:tc>
          <w:tcPr>
            <w:tcW w:w="562" w:type="dxa"/>
            <w:tcBorders>
              <w:top w:val="single" w:sz="4" w:space="0" w:color="auto"/>
              <w:left w:val="single" w:sz="4" w:space="0" w:color="auto"/>
              <w:bottom w:val="single" w:sz="4" w:space="0" w:color="auto"/>
              <w:right w:val="single" w:sz="4" w:space="0" w:color="auto"/>
            </w:tcBorders>
          </w:tcPr>
          <w:p w14:paraId="11967770" w14:textId="77777777" w:rsidR="00C562DF" w:rsidRDefault="00C562DF" w:rsidP="00C83878">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1</w:t>
            </w:r>
          </w:p>
        </w:tc>
        <w:tc>
          <w:tcPr>
            <w:tcW w:w="3402" w:type="dxa"/>
            <w:tcBorders>
              <w:top w:val="single" w:sz="4" w:space="0" w:color="auto"/>
              <w:left w:val="single" w:sz="4" w:space="0" w:color="auto"/>
              <w:bottom w:val="single" w:sz="4" w:space="0" w:color="auto"/>
              <w:right w:val="single" w:sz="4" w:space="0" w:color="auto"/>
            </w:tcBorders>
          </w:tcPr>
          <w:p w14:paraId="5470CBEB" w14:textId="77777777" w:rsidR="00C562DF" w:rsidRDefault="00C562DF" w:rsidP="00C83878">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1</w:t>
            </w:r>
          </w:p>
        </w:tc>
        <w:tc>
          <w:tcPr>
            <w:tcW w:w="1418" w:type="dxa"/>
            <w:tcBorders>
              <w:top w:val="single" w:sz="4" w:space="0" w:color="auto"/>
              <w:left w:val="single" w:sz="4" w:space="0" w:color="auto"/>
              <w:bottom w:val="single" w:sz="4" w:space="0" w:color="auto"/>
              <w:right w:val="single" w:sz="4" w:space="0" w:color="auto"/>
            </w:tcBorders>
          </w:tcPr>
          <w:p w14:paraId="064BD41C"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2614F291"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0CAA6797"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0054C734" w14:textId="77777777" w:rsidR="00C562DF" w:rsidRDefault="00C562DF" w:rsidP="00C83878">
            <w:pPr>
              <w:tabs>
                <w:tab w:val="left" w:pos="1134"/>
                <w:tab w:val="left" w:pos="2694"/>
              </w:tabs>
              <w:spacing w:before="240"/>
              <w:jc w:val="center"/>
              <w:rPr>
                <w:rFonts w:eastAsia="Calibri" w:cs="Times New Roman"/>
                <w:sz w:val="24"/>
                <w:szCs w:val="24"/>
                <w:lang w:val="zh-CN"/>
              </w:rPr>
            </w:pPr>
          </w:p>
        </w:tc>
      </w:tr>
      <w:tr w:rsidR="00C562DF" w14:paraId="3F25FF6F" w14:textId="77777777" w:rsidTr="00C83878">
        <w:tc>
          <w:tcPr>
            <w:tcW w:w="562" w:type="dxa"/>
            <w:tcBorders>
              <w:top w:val="single" w:sz="4" w:space="0" w:color="auto"/>
              <w:left w:val="single" w:sz="4" w:space="0" w:color="auto"/>
              <w:bottom w:val="single" w:sz="4" w:space="0" w:color="auto"/>
              <w:right w:val="single" w:sz="4" w:space="0" w:color="auto"/>
            </w:tcBorders>
          </w:tcPr>
          <w:p w14:paraId="4DECF622" w14:textId="77777777" w:rsidR="00C562DF" w:rsidRDefault="00C562DF" w:rsidP="00C83878">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n</w:t>
            </w:r>
          </w:p>
        </w:tc>
        <w:tc>
          <w:tcPr>
            <w:tcW w:w="3402" w:type="dxa"/>
            <w:tcBorders>
              <w:top w:val="single" w:sz="4" w:space="0" w:color="auto"/>
              <w:left w:val="single" w:sz="4" w:space="0" w:color="auto"/>
              <w:bottom w:val="single" w:sz="4" w:space="0" w:color="auto"/>
              <w:right w:val="single" w:sz="4" w:space="0" w:color="auto"/>
            </w:tcBorders>
          </w:tcPr>
          <w:p w14:paraId="16AB53F1" w14:textId="77777777" w:rsidR="00C562DF" w:rsidRDefault="00C562DF" w:rsidP="00C83878">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n</w:t>
            </w:r>
          </w:p>
        </w:tc>
        <w:tc>
          <w:tcPr>
            <w:tcW w:w="1418" w:type="dxa"/>
            <w:tcBorders>
              <w:top w:val="single" w:sz="4" w:space="0" w:color="auto"/>
              <w:left w:val="single" w:sz="4" w:space="0" w:color="auto"/>
              <w:bottom w:val="single" w:sz="4" w:space="0" w:color="auto"/>
              <w:right w:val="single" w:sz="4" w:space="0" w:color="auto"/>
            </w:tcBorders>
          </w:tcPr>
          <w:p w14:paraId="45BFF302"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6FDA5EE1"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2776BEB3" w14:textId="77777777" w:rsidR="00C562DF" w:rsidRDefault="00C562DF" w:rsidP="00C83878">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117E8E4E" w14:textId="77777777" w:rsidR="00C562DF" w:rsidRDefault="00C562DF" w:rsidP="00C83878">
            <w:pPr>
              <w:tabs>
                <w:tab w:val="left" w:pos="1134"/>
                <w:tab w:val="left" w:pos="2694"/>
              </w:tabs>
              <w:spacing w:before="240"/>
              <w:jc w:val="center"/>
              <w:rPr>
                <w:rFonts w:eastAsia="Calibri" w:cs="Times New Roman"/>
                <w:sz w:val="24"/>
                <w:szCs w:val="24"/>
                <w:lang w:val="zh-CN"/>
              </w:rPr>
            </w:pPr>
          </w:p>
        </w:tc>
      </w:tr>
    </w:tbl>
    <w:p w14:paraId="2FC50889" w14:textId="77777777" w:rsidR="00C562DF" w:rsidRDefault="00C562DF" w:rsidP="00C562DF">
      <w:pPr>
        <w:tabs>
          <w:tab w:val="left" w:pos="1134"/>
          <w:tab w:val="left" w:pos="2694"/>
        </w:tabs>
        <w:spacing w:before="240"/>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Notă:</w:t>
      </w:r>
      <w:r>
        <w:rPr>
          <w:rFonts w:eastAsia="Calibri" w:cs="Times New Roman"/>
          <w:i/>
          <w:kern w:val="0"/>
          <w:sz w:val="24"/>
          <w:szCs w:val="24"/>
          <w:lang w:val="zh-CN"/>
          <w14:ligatures w14:val="none"/>
        </w:rPr>
        <w:t xml:space="preserve"> Informațiile respective urmează a fi indicate pentru fiecare atribuire în parte.</w:t>
      </w:r>
    </w:p>
    <w:p w14:paraId="34E546FD" w14:textId="77777777" w:rsidR="00C562DF" w:rsidRDefault="00C562DF" w:rsidP="00C562DF">
      <w:pPr>
        <w:numPr>
          <w:ilvl w:val="0"/>
          <w:numId w:val="11"/>
        </w:numPr>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Alte informații:</w:t>
      </w:r>
    </w:p>
    <w:tbl>
      <w:tblPr>
        <w:tblStyle w:val="Grigliatabella3"/>
        <w:tblW w:w="9918" w:type="dxa"/>
        <w:tblLook w:val="04A0" w:firstRow="1" w:lastRow="0" w:firstColumn="1" w:lastColumn="0" w:noHBand="0" w:noVBand="1"/>
      </w:tblPr>
      <w:tblGrid>
        <w:gridCol w:w="5524"/>
        <w:gridCol w:w="4394"/>
      </w:tblGrid>
      <w:tr w:rsidR="00C562DF" w14:paraId="49A5B924" w14:textId="77777777" w:rsidTr="00C83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5AE11BDE" w14:textId="77777777" w:rsidR="00C562DF" w:rsidRDefault="00C562DF" w:rsidP="00C83878">
            <w:pPr>
              <w:tabs>
                <w:tab w:val="left" w:pos="1134"/>
                <w:tab w:val="left" w:pos="2694"/>
              </w:tabs>
              <w:spacing w:after="255"/>
              <w:contextualSpacing/>
              <w:jc w:val="both"/>
              <w:rPr>
                <w:rFonts w:eastAsia="Calibri" w:cs="Times New Roman"/>
                <w:bCs/>
                <w:sz w:val="24"/>
                <w:szCs w:val="24"/>
                <w:lang w:val="zh-CN"/>
              </w:rPr>
            </w:pPr>
            <w:r>
              <w:rPr>
                <w:rFonts w:eastAsia="Calibri" w:cs="Times New Roman"/>
                <w:sz w:val="24"/>
                <w:szCs w:val="24"/>
                <w:lang w:val="zh-CN"/>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tcPr>
          <w:p w14:paraId="08F70A30"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p w14:paraId="084E948E"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w:t>
            </w:r>
          </w:p>
        </w:tc>
      </w:tr>
      <w:tr w:rsidR="00C562DF" w14:paraId="7951B70A" w14:textId="77777777" w:rsidTr="00C83878">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5BC84B3" w14:textId="77777777" w:rsidR="00C562DF" w:rsidRDefault="00C562DF" w:rsidP="00C83878">
            <w:pPr>
              <w:ind w:right="-1"/>
              <w:jc w:val="both"/>
              <w:rPr>
                <w:rFonts w:eastAsia="Times New Roman" w:cs="Times New Roman"/>
                <w:sz w:val="24"/>
                <w:szCs w:val="24"/>
                <w:highlight w:val="yellow"/>
                <w:lang w:val="zh-CN" w:eastAsia="ro-RO"/>
              </w:rPr>
            </w:pPr>
            <w:r>
              <w:rPr>
                <w:rFonts w:eastAsia="Times New Roman" w:cs="Times New Roman"/>
                <w:sz w:val="24"/>
                <w:szCs w:val="24"/>
                <w:lang w:val="zh-CN" w:eastAsia="ro-RO"/>
              </w:rPr>
              <w:t xml:space="preserve">Publicarea anterioară în </w:t>
            </w:r>
            <w:r>
              <w:rPr>
                <w:rFonts w:eastAsia="Times New Roman" w:cs="Times New Roman"/>
                <w:i/>
                <w:sz w:val="24"/>
                <w:szCs w:val="24"/>
                <w:lang w:val="zh-CN" w:eastAsia="zh-CN"/>
              </w:rPr>
              <w:t xml:space="preserve">Jurnalul Oficial al Uniunii Europene </w:t>
            </w:r>
            <w:r>
              <w:rPr>
                <w:rFonts w:eastAsia="Times New Roman" w:cs="Times New Roman"/>
                <w:sz w:val="24"/>
                <w:szCs w:val="24"/>
                <w:lang w:val="zh-CN"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tcPr>
          <w:p w14:paraId="5C3BB31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tc>
      </w:tr>
      <w:tr w:rsidR="00C562DF" w:rsidRPr="008B38A2" w14:paraId="16C6C4C1" w14:textId="77777777" w:rsidTr="00C83878">
        <w:tc>
          <w:tcPr>
            <w:tcW w:w="0" w:type="auto"/>
            <w:vMerge/>
            <w:tcBorders>
              <w:top w:val="single" w:sz="4" w:space="0" w:color="auto"/>
              <w:left w:val="single" w:sz="4" w:space="0" w:color="auto"/>
              <w:bottom w:val="single" w:sz="4" w:space="0" w:color="auto"/>
              <w:right w:val="single" w:sz="4" w:space="0" w:color="auto"/>
            </w:tcBorders>
            <w:vAlign w:val="center"/>
          </w:tcPr>
          <w:p w14:paraId="4EE8045A" w14:textId="77777777" w:rsidR="00C562DF" w:rsidRDefault="00C562DF" w:rsidP="00C83878">
            <w:pPr>
              <w:rPr>
                <w:rFonts w:eastAsia="Times New Roman" w:cs="Times New Roman"/>
                <w:sz w:val="24"/>
                <w:szCs w:val="24"/>
                <w:highlight w:val="yellow"/>
                <w:lang w:val="zh-CN" w:eastAsia="ro-RO"/>
              </w:rPr>
            </w:pPr>
          </w:p>
        </w:tc>
        <w:tc>
          <w:tcPr>
            <w:tcW w:w="4394" w:type="dxa"/>
            <w:tcBorders>
              <w:top w:val="single" w:sz="4" w:space="0" w:color="auto"/>
              <w:left w:val="single" w:sz="4" w:space="0" w:color="auto"/>
              <w:bottom w:val="single" w:sz="4" w:space="0" w:color="auto"/>
              <w:right w:val="single" w:sz="4" w:space="0" w:color="auto"/>
            </w:tcBorders>
          </w:tcPr>
          <w:p w14:paraId="35FBC524" w14:textId="77777777" w:rsidR="00C562DF" w:rsidRDefault="00C562DF" w:rsidP="00C83878">
            <w:pPr>
              <w:jc w:val="both"/>
              <w:rPr>
                <w:rFonts w:eastAsia="Calibri" w:cs="Times New Roman"/>
                <w:sz w:val="24"/>
                <w:szCs w:val="24"/>
                <w:lang w:val="zh-CN"/>
              </w:rPr>
            </w:pPr>
            <w:r>
              <w:rPr>
                <w:rFonts w:eastAsia="Times New Roman" w:cs="Times New Roman"/>
                <w:sz w:val="24"/>
                <w:szCs w:val="24"/>
                <w:lang w:val="zh-CN" w:eastAsia="ro-RO"/>
              </w:rPr>
              <w:t>Data (datele) și referința (referințele) publicărilor:</w:t>
            </w:r>
          </w:p>
        </w:tc>
      </w:tr>
      <w:tr w:rsidR="00C562DF" w:rsidRPr="008B38A2" w14:paraId="7AC91B23" w14:textId="77777777" w:rsidTr="00C83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276EF50"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Agenția Națională pentru Soluționarea Contestațiilor</w:t>
            </w:r>
          </w:p>
          <w:p w14:paraId="07C7A9AE" w14:textId="77777777" w:rsidR="00C562DF" w:rsidRDefault="00C562DF" w:rsidP="00C83878">
            <w:pPr>
              <w:spacing w:after="255"/>
              <w:contextualSpacing/>
              <w:jc w:val="both"/>
              <w:rPr>
                <w:rFonts w:eastAsia="Times New Roman" w:cs="Times New Roman"/>
                <w:sz w:val="24"/>
                <w:szCs w:val="24"/>
                <w:lang w:val="zh-CN" w:eastAsia="zh-CN"/>
              </w:rPr>
            </w:pPr>
          </w:p>
        </w:tc>
        <w:tc>
          <w:tcPr>
            <w:tcW w:w="4394" w:type="dxa"/>
            <w:tcBorders>
              <w:top w:val="single" w:sz="4" w:space="0" w:color="auto"/>
              <w:left w:val="single" w:sz="4" w:space="0" w:color="auto"/>
              <w:bottom w:val="single" w:sz="4" w:space="0" w:color="auto"/>
              <w:right w:val="single" w:sz="4" w:space="0" w:color="auto"/>
            </w:tcBorders>
          </w:tcPr>
          <w:p w14:paraId="11C534FB"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558E4092"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 xml:space="preserve">tel/fax: (022) 820 652, 820-651 </w:t>
            </w:r>
          </w:p>
          <w:p w14:paraId="4D501481" w14:textId="77777777" w:rsidR="00C562DF" w:rsidRDefault="00C562DF" w:rsidP="00C83878">
            <w:pPr>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9" w:history="1">
              <w:r>
                <w:rPr>
                  <w:rFonts w:eastAsia="Calibri" w:cs="Times New Roman"/>
                  <w:color w:val="0563C1"/>
                  <w:sz w:val="24"/>
                  <w:szCs w:val="24"/>
                  <w:u w:val="single"/>
                  <w:lang w:val="zh-CN"/>
                </w:rPr>
                <w:t>contestatii@ansc.md</w:t>
              </w:r>
            </w:hyperlink>
          </w:p>
          <w:p w14:paraId="142F6F2F"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C562DF" w14:paraId="0B35950E" w14:textId="77777777" w:rsidTr="00C83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10230F58" w14:textId="77777777" w:rsidR="00C562DF" w:rsidRDefault="00C562DF" w:rsidP="00C83878">
            <w:pPr>
              <w:jc w:val="both"/>
              <w:rPr>
                <w:rFonts w:eastAsia="Calibri" w:cs="Times New Roman"/>
                <w:sz w:val="24"/>
                <w:szCs w:val="24"/>
                <w:lang w:val="zh-CN"/>
              </w:rPr>
            </w:pPr>
            <w:r>
              <w:rPr>
                <w:rFonts w:eastAsia="Calibri" w:cs="Times New Roman"/>
                <w:sz w:val="24"/>
                <w:szCs w:val="24"/>
                <w:lang w:val="zh-CN"/>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2C105FBD" w14:textId="77777777" w:rsidR="00C562DF" w:rsidRDefault="00C562DF" w:rsidP="00C83878">
            <w:pPr>
              <w:jc w:val="both"/>
              <w:rPr>
                <w:rFonts w:eastAsia="Calibri" w:cs="Times New Roman"/>
                <w:sz w:val="24"/>
                <w:szCs w:val="24"/>
                <w:lang w:val="zh-CN"/>
              </w:rPr>
            </w:pPr>
          </w:p>
        </w:tc>
      </w:tr>
    </w:tbl>
    <w:p w14:paraId="21A3E0D3" w14:textId="77777777" w:rsidR="00C562DF" w:rsidRDefault="00C562DF" w:rsidP="00C562DF">
      <w:pPr>
        <w:spacing w:after="0"/>
        <w:jc w:val="both"/>
        <w:rPr>
          <w:rFonts w:eastAsia="Calibri" w:cs="Times New Roman"/>
          <w:kern w:val="0"/>
          <w:sz w:val="24"/>
          <w:szCs w:val="24"/>
          <w:lang w:val="zh-CN"/>
          <w14:ligatures w14:val="none"/>
        </w:rPr>
      </w:pPr>
    </w:p>
    <w:p w14:paraId="26F4D4F9" w14:textId="77777777" w:rsidR="00C562DF" w:rsidRDefault="00C562DF" w:rsidP="00C562DF">
      <w:pPr>
        <w:spacing w:before="120" w:after="0"/>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199B1187" w14:textId="77777777" w:rsidR="00C562DF" w:rsidRDefault="00C562DF" w:rsidP="00C562DF">
      <w:pPr>
        <w:spacing w:after="0"/>
        <w:jc w:val="both"/>
        <w:rPr>
          <w:rFonts w:eastAsia="Calibri" w:cs="Times New Roman"/>
          <w:kern w:val="0"/>
          <w:sz w:val="24"/>
          <w:szCs w:val="24"/>
          <w:lang w:val="zh-CN"/>
          <w14:ligatures w14:val="none"/>
        </w:rPr>
      </w:pPr>
    </w:p>
    <w:p w14:paraId="6CFC1CF1"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kern w:val="0"/>
          <w:sz w:val="24"/>
          <w:szCs w:val="24"/>
          <w:shd w:val="clear" w:color="auto" w:fill="FFFFFF"/>
          <w:lang w:val="zh-CN"/>
          <w14:ligatures w14:val="none"/>
        </w:rPr>
        <w:t xml:space="preserve">nunțurile de atribuire se publică în Buletinul achiziţiilor publice în cel mult 30 de zile de la data la care se va remite informația cu privire la </w:t>
      </w:r>
      <w:r>
        <w:rPr>
          <w:rFonts w:eastAsia="Times New Roman" w:cs="Times New Roman"/>
          <w:i/>
          <w:kern w:val="0"/>
          <w:sz w:val="24"/>
          <w:szCs w:val="24"/>
          <w:lang w:val="zh-CN"/>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cs="Times New Roman"/>
          <w:i/>
          <w:kern w:val="0"/>
          <w:sz w:val="24"/>
          <w:szCs w:val="24"/>
          <w:shd w:val="clear" w:color="auto" w:fill="FFFFFF"/>
          <w:lang w:val="zh-CN"/>
          <w14:ligatures w14:val="none"/>
        </w:rPr>
        <w:t xml:space="preserve"> (art. 30 al Legii nr. 131/2015 privind achizițiile publice).</w:t>
      </w:r>
    </w:p>
    <w:p w14:paraId="1EEF2C89"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588C354C"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15E580ED"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208FAF2F"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4340628F"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1811E28A"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012C92C4"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26071962"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79659692" w14:textId="77777777" w:rsidR="00C562DF" w:rsidRDefault="00C562DF" w:rsidP="00C562DF">
      <w:pPr>
        <w:spacing w:after="0"/>
        <w:jc w:val="both"/>
        <w:rPr>
          <w:rFonts w:eastAsia="Calibri" w:cs="Times New Roman"/>
          <w:kern w:val="0"/>
          <w:sz w:val="24"/>
          <w:szCs w:val="24"/>
          <w:lang w:val="zh-CN"/>
          <w14:ligatures w14:val="none"/>
        </w:rPr>
      </w:pPr>
    </w:p>
    <w:p w14:paraId="494E5FCE" w14:textId="77777777" w:rsidR="00C562DF" w:rsidRDefault="00C562DF" w:rsidP="00C562DF">
      <w:pPr>
        <w:spacing w:after="0"/>
        <w:jc w:val="both"/>
        <w:rPr>
          <w:rFonts w:eastAsia="Times New Roman" w:cs="Times New Roman"/>
          <w:kern w:val="0"/>
          <w:sz w:val="24"/>
          <w:szCs w:val="24"/>
          <w:lang w:val="zh-CN"/>
          <w14:ligatures w14:val="none"/>
        </w:rPr>
      </w:pPr>
    </w:p>
    <w:p w14:paraId="5EBE2E5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6</w:t>
      </w:r>
    </w:p>
    <w:p w14:paraId="4104848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55D802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4F0AC9E3" w14:textId="77777777" w:rsidR="00C562DF" w:rsidRDefault="00C562DF" w:rsidP="00C562DF">
      <w:pPr>
        <w:spacing w:after="0"/>
        <w:jc w:val="right"/>
        <w:rPr>
          <w:rFonts w:eastAsia="Times New Roman" w:cs="Times New Roman"/>
          <w:kern w:val="0"/>
          <w:sz w:val="22"/>
          <w:lang w:val="zh-CN"/>
          <w14:ligatures w14:val="none"/>
        </w:rPr>
      </w:pPr>
    </w:p>
    <w:p w14:paraId="6BEFE241" w14:textId="77777777" w:rsidR="00C562DF" w:rsidRDefault="00C562DF" w:rsidP="00C562DF">
      <w:pPr>
        <w:spacing w:after="0"/>
        <w:jc w:val="right"/>
        <w:rPr>
          <w:rFonts w:eastAsia="Times New Roman" w:cs="Times New Roman"/>
          <w:i/>
          <w:kern w:val="0"/>
          <w:sz w:val="22"/>
          <w:lang w:val="zh-CN"/>
          <w14:ligatures w14:val="none"/>
        </w:rPr>
      </w:pPr>
    </w:p>
    <w:p w14:paraId="6CC7BAD1" w14:textId="77777777" w:rsidR="00C562DF" w:rsidRDefault="00C562DF" w:rsidP="00C562DF">
      <w:pPr>
        <w:spacing w:after="0"/>
        <w:ind w:right="-1"/>
        <w:jc w:val="center"/>
        <w:rPr>
          <w:rFonts w:eastAsia="Times New Roman" w:cs="Times New Roman"/>
          <w:b/>
          <w:bCs/>
          <w:color w:val="000000"/>
          <w:kern w:val="0"/>
          <w:sz w:val="22"/>
          <w:lang w:val="zh-CN"/>
          <w14:ligatures w14:val="none"/>
        </w:rPr>
      </w:pPr>
    </w:p>
    <w:p w14:paraId="4556D0A6" w14:textId="77777777" w:rsidR="00C562DF" w:rsidRDefault="00C562DF" w:rsidP="00C562DF">
      <w:pPr>
        <w:spacing w:after="0"/>
        <w:ind w:right="-1"/>
        <w:jc w:val="center"/>
        <w:rPr>
          <w:rFonts w:eastAsia="Times New Roman" w:cs="Times New Roman"/>
          <w:b/>
          <w:bCs/>
          <w:color w:val="000000"/>
          <w:kern w:val="0"/>
          <w:szCs w:val="28"/>
          <w:lang w:val="zh-CN"/>
          <w14:ligatures w14:val="none"/>
        </w:rPr>
      </w:pPr>
      <w:r>
        <w:rPr>
          <w:rFonts w:eastAsia="Times New Roman" w:cs="Times New Roman"/>
          <w:b/>
          <w:bCs/>
          <w:color w:val="000000"/>
          <w:kern w:val="0"/>
          <w:szCs w:val="28"/>
          <w:lang w:val="zh-CN"/>
          <w14:ligatures w14:val="none"/>
        </w:rPr>
        <w:t>ANUNȚ</w:t>
      </w:r>
    </w:p>
    <w:p w14:paraId="2E8F395C" w14:textId="77777777" w:rsidR="00C562DF" w:rsidRDefault="00C562DF" w:rsidP="00C562DF">
      <w:pPr>
        <w:spacing w:after="0"/>
        <w:ind w:right="-1"/>
        <w:jc w:val="center"/>
        <w:rPr>
          <w:rFonts w:eastAsia="Times New Roman" w:cs="Times New Roman"/>
          <w:b/>
          <w:bCs/>
          <w:color w:val="000000"/>
          <w:kern w:val="0"/>
          <w:sz w:val="22"/>
          <w:lang w:val="zh-CN"/>
          <w14:ligatures w14:val="none"/>
        </w:rPr>
      </w:pPr>
      <w:r>
        <w:rPr>
          <w:rFonts w:eastAsia="Times New Roman" w:cs="Times New Roman"/>
          <w:b/>
          <w:bCs/>
          <w:color w:val="000000"/>
          <w:kern w:val="0"/>
          <w:sz w:val="22"/>
          <w:lang w:val="zh-CN"/>
          <w14:ligatures w14:val="none"/>
        </w:rPr>
        <w:t xml:space="preserve"> privind modificarea contractului </w:t>
      </w:r>
      <w:r>
        <w:rPr>
          <w:rFonts w:eastAsia="Times New Roman" w:cs="Times New Roman"/>
          <w:b/>
          <w:bCs/>
          <w:color w:val="000000"/>
          <w:kern w:val="0"/>
          <w:sz w:val="22"/>
          <w:lang w:val="zh-CN"/>
          <w14:ligatures w14:val="none"/>
        </w:rPr>
        <w:br/>
        <w:t>de achiziții publice/acordului-cadru</w:t>
      </w:r>
    </w:p>
    <w:p w14:paraId="47985C15" w14:textId="77777777" w:rsidR="00C562DF" w:rsidRDefault="00C562DF" w:rsidP="00C562DF">
      <w:pPr>
        <w:spacing w:before="240" w:after="240"/>
        <w:ind w:right="-1"/>
        <w:jc w:val="center"/>
        <w:rPr>
          <w:rFonts w:eastAsia="Cambria" w:cs="Times New Roman"/>
          <w:kern w:val="0"/>
          <w:sz w:val="22"/>
          <w:lang w:val="zh-CN"/>
          <w14:ligatures w14:val="none"/>
        </w:rPr>
      </w:pPr>
      <w:r>
        <w:rPr>
          <w:rFonts w:eastAsia="Cambria" w:cs="Times New Roman"/>
          <w:kern w:val="0"/>
          <w:sz w:val="22"/>
          <w:lang w:val="zh-CN"/>
          <w14:ligatures w14:val="none"/>
        </w:rPr>
        <w:t>Nr. ___________ din _____________</w:t>
      </w:r>
    </w:p>
    <w:p w14:paraId="3B116D6B"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C562DF" w14:paraId="23223A38"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9F68E8" w14:textId="77777777" w:rsidR="00C562DF" w:rsidRDefault="00C562DF" w:rsidP="00C83878">
            <w:pPr>
              <w:jc w:val="both"/>
              <w:rPr>
                <w:rFonts w:eastAsia="Cambria" w:cs="Times New Roman"/>
                <w:b/>
                <w:sz w:val="24"/>
                <w:szCs w:val="24"/>
                <w:lang w:val="zh-CN"/>
              </w:rPr>
            </w:pPr>
            <w:r>
              <w:rPr>
                <w:rFonts w:eastAsia="Times New Roman" w:cs="Times New Roman"/>
                <w:b/>
                <w:sz w:val="24"/>
                <w:szCs w:val="24"/>
                <w:lang w:val="zh-CN"/>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4C884740" w14:textId="77777777" w:rsidR="00C562DF" w:rsidRDefault="00C562DF" w:rsidP="00C83878">
            <w:pPr>
              <w:jc w:val="both"/>
              <w:rPr>
                <w:rFonts w:eastAsia="Cambria" w:cs="Times New Roman"/>
                <w:sz w:val="24"/>
                <w:szCs w:val="24"/>
                <w:lang w:val="zh-CN"/>
              </w:rPr>
            </w:pPr>
          </w:p>
        </w:tc>
      </w:tr>
      <w:tr w:rsidR="00C562DF" w14:paraId="0D4B8AFC"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203342" w14:textId="77777777" w:rsidR="00C562DF" w:rsidRDefault="00C562DF" w:rsidP="00C83878">
            <w:pPr>
              <w:jc w:val="both"/>
              <w:rPr>
                <w:rFonts w:eastAsia="Times New Roman" w:cs="Times New Roman"/>
                <w:b/>
                <w:sz w:val="24"/>
                <w:szCs w:val="24"/>
                <w:lang w:val="zh-CN"/>
              </w:rPr>
            </w:pPr>
            <w:r>
              <w:rPr>
                <w:rFonts w:eastAsia="Cambria" w:cs="Times New Roman"/>
                <w:b/>
                <w:sz w:val="24"/>
                <w:szCs w:val="24"/>
                <w:lang w:val="zh-CN"/>
              </w:rPr>
              <w:t>Localitate</w:t>
            </w:r>
          </w:p>
        </w:tc>
        <w:tc>
          <w:tcPr>
            <w:tcW w:w="4218" w:type="dxa"/>
            <w:tcBorders>
              <w:top w:val="single" w:sz="4" w:space="0" w:color="000000"/>
              <w:left w:val="single" w:sz="4" w:space="0" w:color="000000"/>
              <w:bottom w:val="single" w:sz="4" w:space="0" w:color="000000"/>
              <w:right w:val="single" w:sz="4" w:space="0" w:color="000000"/>
            </w:tcBorders>
          </w:tcPr>
          <w:p w14:paraId="355B5EAB" w14:textId="77777777" w:rsidR="00C562DF" w:rsidRDefault="00C562DF" w:rsidP="00C83878">
            <w:pPr>
              <w:jc w:val="both"/>
              <w:rPr>
                <w:rFonts w:eastAsia="Cambria" w:cs="Times New Roman"/>
                <w:sz w:val="24"/>
                <w:szCs w:val="24"/>
                <w:lang w:val="zh-CN"/>
              </w:rPr>
            </w:pPr>
          </w:p>
        </w:tc>
      </w:tr>
      <w:tr w:rsidR="00C562DF" w14:paraId="71E9D2A1"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1F9641" w14:textId="77777777" w:rsidR="00C562DF" w:rsidRDefault="00C562DF" w:rsidP="00C83878">
            <w:pPr>
              <w:jc w:val="both"/>
              <w:rPr>
                <w:rFonts w:eastAsia="Cambria" w:cs="Times New Roman"/>
                <w:b/>
                <w:sz w:val="24"/>
                <w:szCs w:val="24"/>
                <w:lang w:val="zh-CN"/>
              </w:rPr>
            </w:pPr>
            <w:r>
              <w:rPr>
                <w:rFonts w:eastAsia="Times New Roman" w:cs="Times New Roman"/>
                <w:b/>
                <w:sz w:val="24"/>
                <w:szCs w:val="24"/>
                <w:lang w:val="zh-CN"/>
              </w:rPr>
              <w:t>IDNO</w:t>
            </w:r>
          </w:p>
        </w:tc>
        <w:tc>
          <w:tcPr>
            <w:tcW w:w="4218" w:type="dxa"/>
            <w:tcBorders>
              <w:top w:val="single" w:sz="4" w:space="0" w:color="000000"/>
              <w:left w:val="single" w:sz="4" w:space="0" w:color="000000"/>
              <w:bottom w:val="single" w:sz="4" w:space="0" w:color="000000"/>
              <w:right w:val="single" w:sz="4" w:space="0" w:color="000000"/>
            </w:tcBorders>
          </w:tcPr>
          <w:p w14:paraId="24D3F1A3" w14:textId="77777777" w:rsidR="00C562DF" w:rsidRDefault="00C562DF" w:rsidP="00C83878">
            <w:pPr>
              <w:jc w:val="both"/>
              <w:rPr>
                <w:rFonts w:eastAsia="Cambria" w:cs="Times New Roman"/>
                <w:sz w:val="24"/>
                <w:szCs w:val="24"/>
                <w:lang w:val="zh-CN"/>
              </w:rPr>
            </w:pPr>
          </w:p>
        </w:tc>
      </w:tr>
      <w:tr w:rsidR="00C562DF" w14:paraId="6E4C3BE4"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425137"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Adresa</w:t>
            </w:r>
          </w:p>
        </w:tc>
        <w:tc>
          <w:tcPr>
            <w:tcW w:w="4218" w:type="dxa"/>
            <w:tcBorders>
              <w:top w:val="single" w:sz="4" w:space="0" w:color="000000"/>
              <w:left w:val="single" w:sz="4" w:space="0" w:color="000000"/>
              <w:bottom w:val="single" w:sz="4" w:space="0" w:color="000000"/>
              <w:right w:val="single" w:sz="4" w:space="0" w:color="000000"/>
            </w:tcBorders>
          </w:tcPr>
          <w:p w14:paraId="35328605" w14:textId="77777777" w:rsidR="00C562DF" w:rsidRDefault="00C562DF" w:rsidP="00C83878">
            <w:pPr>
              <w:jc w:val="both"/>
              <w:rPr>
                <w:rFonts w:eastAsia="Cambria" w:cs="Times New Roman"/>
                <w:sz w:val="24"/>
                <w:szCs w:val="24"/>
                <w:lang w:val="zh-CN"/>
              </w:rPr>
            </w:pPr>
          </w:p>
        </w:tc>
      </w:tr>
      <w:tr w:rsidR="00C562DF" w14:paraId="7F5391FD"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A27E01"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DC8E705" w14:textId="77777777" w:rsidR="00C562DF" w:rsidRDefault="00C562DF" w:rsidP="00C83878">
            <w:pPr>
              <w:jc w:val="both"/>
              <w:rPr>
                <w:rFonts w:eastAsia="Cambria" w:cs="Times New Roman"/>
                <w:sz w:val="24"/>
                <w:szCs w:val="24"/>
                <w:lang w:val="zh-CN"/>
              </w:rPr>
            </w:pPr>
          </w:p>
        </w:tc>
      </w:tr>
      <w:tr w:rsidR="00C562DF" w14:paraId="13F9D6FA"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149BAF"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Număr de fax</w:t>
            </w:r>
          </w:p>
        </w:tc>
        <w:tc>
          <w:tcPr>
            <w:tcW w:w="4218" w:type="dxa"/>
            <w:tcBorders>
              <w:top w:val="single" w:sz="4" w:space="0" w:color="000000"/>
              <w:left w:val="single" w:sz="4" w:space="0" w:color="000000"/>
              <w:bottom w:val="single" w:sz="4" w:space="0" w:color="000000"/>
              <w:right w:val="single" w:sz="4" w:space="0" w:color="000000"/>
            </w:tcBorders>
          </w:tcPr>
          <w:p w14:paraId="65A55D51" w14:textId="77777777" w:rsidR="00C562DF" w:rsidRDefault="00C562DF" w:rsidP="00C83878">
            <w:pPr>
              <w:jc w:val="both"/>
              <w:rPr>
                <w:rFonts w:eastAsia="Cambria" w:cs="Times New Roman"/>
                <w:sz w:val="24"/>
                <w:szCs w:val="24"/>
                <w:lang w:val="zh-CN"/>
              </w:rPr>
            </w:pPr>
          </w:p>
        </w:tc>
      </w:tr>
      <w:tr w:rsidR="00C562DF" w14:paraId="56791825"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B8F388"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3C63A9E2" w14:textId="77777777" w:rsidR="00C562DF" w:rsidRDefault="00C562DF" w:rsidP="00C83878">
            <w:pPr>
              <w:jc w:val="both"/>
              <w:rPr>
                <w:rFonts w:eastAsia="Cambria" w:cs="Times New Roman"/>
                <w:sz w:val="24"/>
                <w:szCs w:val="24"/>
                <w:lang w:val="zh-CN"/>
              </w:rPr>
            </w:pPr>
          </w:p>
        </w:tc>
      </w:tr>
      <w:tr w:rsidR="00C562DF" w14:paraId="78B6076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A0237F"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607EBA18" w14:textId="77777777" w:rsidR="00C562DF" w:rsidRDefault="00C562DF" w:rsidP="00C83878">
            <w:pPr>
              <w:jc w:val="both"/>
              <w:rPr>
                <w:rFonts w:eastAsia="Cambria" w:cs="Times New Roman"/>
                <w:sz w:val="24"/>
                <w:szCs w:val="24"/>
                <w:lang w:val="zh-CN"/>
              </w:rPr>
            </w:pPr>
          </w:p>
        </w:tc>
      </w:tr>
      <w:tr w:rsidR="00C562DF" w:rsidRPr="008B38A2" w14:paraId="2606685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46EEB4"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rPr>
              <w:t xml:space="preserve">Persoana de contact </w:t>
            </w:r>
          </w:p>
          <w:p w14:paraId="0E406C00" w14:textId="77777777" w:rsidR="00C562DF" w:rsidRDefault="00C562DF" w:rsidP="00C83878">
            <w:pPr>
              <w:jc w:val="both"/>
              <w:rPr>
                <w:rFonts w:eastAsia="Times New Roman" w:cs="Times New Roman"/>
                <w:b/>
                <w:sz w:val="24"/>
                <w:szCs w:val="24"/>
                <w:lang w:val="zh-CN"/>
              </w:rPr>
            </w:pPr>
            <w:r>
              <w:rPr>
                <w:rFonts w:eastAsia="Times New Roman" w:cs="Times New Roman"/>
                <w:i/>
                <w:sz w:val="24"/>
                <w:szCs w:val="24"/>
                <w:lang w:val="zh-CN"/>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87BF22C" w14:textId="77777777" w:rsidR="00C562DF" w:rsidRDefault="00C562DF" w:rsidP="00C83878">
            <w:pPr>
              <w:jc w:val="both"/>
              <w:rPr>
                <w:rFonts w:eastAsia="Cambria" w:cs="Times New Roman"/>
                <w:sz w:val="24"/>
                <w:szCs w:val="24"/>
                <w:lang w:val="zh-CN"/>
              </w:rPr>
            </w:pPr>
          </w:p>
        </w:tc>
      </w:tr>
    </w:tbl>
    <w:p w14:paraId="5EDD89BA"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procedura de achiziție:</w:t>
      </w:r>
    </w:p>
    <w:tbl>
      <w:tblPr>
        <w:tblStyle w:val="Grigliatabella4"/>
        <w:tblW w:w="0" w:type="auto"/>
        <w:tblLook w:val="04A0" w:firstRow="1" w:lastRow="0" w:firstColumn="1" w:lastColumn="0" w:noHBand="0" w:noVBand="1"/>
      </w:tblPr>
      <w:tblGrid>
        <w:gridCol w:w="5311"/>
        <w:gridCol w:w="4175"/>
      </w:tblGrid>
      <w:tr w:rsidR="00C562DF" w:rsidRPr="008B38A2" w14:paraId="73D0709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F98048"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tcPr>
          <w:p w14:paraId="45BB3095"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Cererea ofertelor de prețuri □  </w:t>
            </w:r>
          </w:p>
          <w:p w14:paraId="3943A9A8" w14:textId="77777777" w:rsidR="00C562DF" w:rsidRDefault="00C562DF" w:rsidP="00C83878">
            <w:pPr>
              <w:jc w:val="both"/>
              <w:rPr>
                <w:rFonts w:eastAsia="Times New Roman" w:cs="Times New Roman"/>
                <w:i/>
                <w:sz w:val="24"/>
                <w:szCs w:val="24"/>
                <w:lang w:val="zh-CN" w:eastAsia="ro-RO"/>
              </w:rPr>
            </w:pPr>
            <w:r>
              <w:rPr>
                <w:rFonts w:eastAsia="Times New Roman" w:cs="Times New Roman"/>
                <w:sz w:val="24"/>
                <w:szCs w:val="24"/>
                <w:lang w:val="zh-CN" w:eastAsia="ro-RO"/>
              </w:rPr>
              <w:t xml:space="preserve">Licitație deschisă □  Altele: </w:t>
            </w:r>
            <w:r>
              <w:rPr>
                <w:rFonts w:eastAsia="Times New Roman" w:cs="Times New Roman"/>
                <w:i/>
                <w:sz w:val="24"/>
                <w:szCs w:val="24"/>
                <w:lang w:val="zh-CN" w:eastAsia="ro-RO"/>
              </w:rPr>
              <w:t>[Indicați]</w:t>
            </w:r>
          </w:p>
        </w:tc>
      </w:tr>
      <w:tr w:rsidR="00C562DF" w14:paraId="1A1D2B9A"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7C338A"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DD1F127" w14:textId="77777777" w:rsidR="00C562DF" w:rsidRDefault="00C562DF" w:rsidP="00C83878">
            <w:pPr>
              <w:jc w:val="both"/>
              <w:rPr>
                <w:rFonts w:eastAsia="Times New Roman" w:cs="Times New Roman"/>
                <w:sz w:val="24"/>
                <w:szCs w:val="24"/>
                <w:lang w:val="zh-CN" w:eastAsia="ro-RO"/>
              </w:rPr>
            </w:pPr>
          </w:p>
        </w:tc>
      </w:tr>
      <w:tr w:rsidR="00C562DF" w14:paraId="6269E245"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1E82E4"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69905DC3" w14:textId="77777777" w:rsidR="00C562DF" w:rsidRDefault="00C562DF" w:rsidP="00C83878">
            <w:pPr>
              <w:jc w:val="both"/>
              <w:rPr>
                <w:rFonts w:eastAsia="Times New Roman" w:cs="Times New Roman"/>
                <w:sz w:val="24"/>
                <w:szCs w:val="24"/>
                <w:lang w:val="zh-CN" w:eastAsia="ro-RO"/>
              </w:rPr>
            </w:pPr>
          </w:p>
        </w:tc>
      </w:tr>
      <w:tr w:rsidR="00C562DF" w14:paraId="508407D7"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1A6881"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727E4DE" w14:textId="77777777" w:rsidR="00C562DF" w:rsidRDefault="00C562DF" w:rsidP="00C83878">
            <w:pPr>
              <w:jc w:val="both"/>
              <w:rPr>
                <w:rFonts w:eastAsia="Cambria" w:cs="Times New Roman"/>
                <w:sz w:val="24"/>
                <w:szCs w:val="24"/>
                <w:lang w:val="zh-CN"/>
              </w:rPr>
            </w:pPr>
          </w:p>
        </w:tc>
      </w:tr>
      <w:tr w:rsidR="00C562DF" w14:paraId="632EE9FA" w14:textId="77777777" w:rsidTr="00C83878">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42DB239"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 xml:space="preserve">Nr. și link-ul procedurii </w:t>
            </w:r>
            <w:r>
              <w:rPr>
                <w:rFonts w:eastAsia="Times New Roman" w:cs="Times New Roman"/>
                <w:i/>
                <w:sz w:val="24"/>
                <w:szCs w:val="24"/>
                <w:lang w:val="zh-CN" w:eastAsia="ro-RO"/>
              </w:rPr>
              <w:t xml:space="preserve">(se va indica din cadrul portalului guvernamental </w:t>
            </w:r>
            <w:hyperlink r:id="rId10" w:history="1">
              <w:r>
                <w:rPr>
                  <w:rFonts w:eastAsia="Times New Roman" w:cs="Times New Roman"/>
                  <w:i/>
                  <w:color w:val="0000FF"/>
                  <w:sz w:val="24"/>
                  <w:szCs w:val="24"/>
                  <w:u w:val="single"/>
                  <w:lang w:val="zh-CN" w:eastAsia="ro-RO"/>
                </w:rPr>
                <w:t>www.mtender.gov.md</w:t>
              </w:r>
            </w:hyperlink>
            <w:r>
              <w:rPr>
                <w:rFonts w:eastAsia="Times New Roman" w:cs="Times New Roman"/>
                <w:i/>
                <w:sz w:val="24"/>
                <w:szCs w:val="24"/>
                <w:lang w:val="zh-CN" w:eastAsia="ro-RO"/>
              </w:rPr>
              <w:t>)</w:t>
            </w:r>
          </w:p>
        </w:tc>
        <w:tc>
          <w:tcPr>
            <w:tcW w:w="4218" w:type="dxa"/>
            <w:tcBorders>
              <w:top w:val="single" w:sz="4" w:space="0" w:color="000000"/>
              <w:left w:val="single" w:sz="4" w:space="0" w:color="000000"/>
              <w:bottom w:val="single" w:sz="4" w:space="0" w:color="000000"/>
              <w:right w:val="single" w:sz="4" w:space="0" w:color="000000"/>
            </w:tcBorders>
          </w:tcPr>
          <w:p w14:paraId="181B1CDC" w14:textId="77777777" w:rsidR="00C562DF" w:rsidRDefault="00C562DF" w:rsidP="00C83878">
            <w:pPr>
              <w:jc w:val="both"/>
              <w:rPr>
                <w:rFonts w:eastAsia="Cambria" w:cs="Times New Roman"/>
                <w:sz w:val="24"/>
                <w:szCs w:val="24"/>
                <w:lang w:val="zh-CN"/>
              </w:rPr>
            </w:pPr>
            <w:r>
              <w:rPr>
                <w:rFonts w:eastAsia="Cambria" w:cs="Times New Roman"/>
                <w:sz w:val="24"/>
                <w:szCs w:val="24"/>
                <w:lang w:val="zh-CN"/>
              </w:rPr>
              <w:t>Nr:</w:t>
            </w:r>
          </w:p>
        </w:tc>
      </w:tr>
      <w:tr w:rsidR="00C562DF" w14:paraId="615ED2E0" w14:textId="77777777" w:rsidTr="00C83878">
        <w:tc>
          <w:tcPr>
            <w:tcW w:w="0" w:type="auto"/>
            <w:vMerge/>
            <w:tcBorders>
              <w:top w:val="single" w:sz="4" w:space="0" w:color="000000"/>
              <w:left w:val="single" w:sz="4" w:space="0" w:color="000000"/>
              <w:bottom w:val="single" w:sz="4" w:space="0" w:color="000000"/>
              <w:right w:val="single" w:sz="4" w:space="0" w:color="000000"/>
            </w:tcBorders>
            <w:vAlign w:val="center"/>
          </w:tcPr>
          <w:p w14:paraId="19D315A8" w14:textId="77777777" w:rsidR="00C562DF" w:rsidRDefault="00C562DF" w:rsidP="00C83878">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51F28ED8" w14:textId="77777777" w:rsidR="00C562DF" w:rsidRDefault="00C562DF" w:rsidP="00C83878">
            <w:pPr>
              <w:jc w:val="both"/>
              <w:rPr>
                <w:rFonts w:eastAsia="Cambria" w:cs="Times New Roman"/>
                <w:sz w:val="24"/>
                <w:szCs w:val="24"/>
                <w:lang w:val="zh-CN"/>
              </w:rPr>
            </w:pPr>
            <w:r>
              <w:rPr>
                <w:rFonts w:eastAsia="Cambria" w:cs="Times New Roman"/>
                <w:sz w:val="24"/>
                <w:szCs w:val="24"/>
                <w:lang w:val="zh-CN"/>
              </w:rPr>
              <w:t>Link:</w:t>
            </w:r>
          </w:p>
        </w:tc>
      </w:tr>
      <w:tr w:rsidR="00C562DF" w:rsidRPr="008B38A2" w14:paraId="56811783" w14:textId="77777777" w:rsidTr="00C83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CCD67C" w14:textId="77777777" w:rsidR="00C562DF" w:rsidRDefault="00C562DF" w:rsidP="00C83878">
            <w:pPr>
              <w:jc w:val="both"/>
              <w:rPr>
                <w:rFonts w:eastAsia="Times New Roman" w:cs="Times New Roman"/>
                <w:b/>
                <w:sz w:val="24"/>
                <w:szCs w:val="24"/>
                <w:lang w:val="zh-CN"/>
              </w:rPr>
            </w:pPr>
            <w:r>
              <w:rPr>
                <w:rFonts w:eastAsia="Times New Roman" w:cs="Times New Roman"/>
                <w:b/>
                <w:sz w:val="24"/>
                <w:szCs w:val="24"/>
                <w:lang w:val="zh-CN"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064D173C" w14:textId="77777777" w:rsidR="00C562DF" w:rsidRDefault="00C562DF" w:rsidP="00C83878">
            <w:pPr>
              <w:jc w:val="both"/>
              <w:rPr>
                <w:rFonts w:eastAsia="Cambria" w:cs="Times New Roman"/>
                <w:sz w:val="24"/>
                <w:szCs w:val="24"/>
                <w:lang w:val="zh-CN"/>
              </w:rPr>
            </w:pPr>
          </w:p>
        </w:tc>
      </w:tr>
      <w:tr w:rsidR="00C562DF" w:rsidRPr="008B38A2" w14:paraId="2CB22762" w14:textId="77777777" w:rsidTr="00C83878">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6FD7B4" w14:textId="77777777" w:rsidR="00C562DF" w:rsidRDefault="00C562DF" w:rsidP="00C83878">
            <w:pPr>
              <w:jc w:val="both"/>
              <w:rPr>
                <w:rFonts w:eastAsia="Times New Roman" w:cs="Times New Roman"/>
                <w:b/>
                <w:sz w:val="24"/>
                <w:szCs w:val="24"/>
                <w:lang w:val="zh-CN" w:eastAsia="ro-RO"/>
              </w:rPr>
            </w:pPr>
            <w:r>
              <w:rPr>
                <w:rFonts w:eastAsia="Times New Roman" w:cs="Times New Roman"/>
                <w:b/>
                <w:color w:val="000000"/>
                <w:sz w:val="24"/>
                <w:szCs w:val="24"/>
                <w:lang w:val="zh-CN"/>
              </w:rPr>
              <w:t xml:space="preserve">Data (datele) și referința (referințele) publicărilor anterioare în Jurnalul Oficial al Uniunii Europene privind proiectul (proiectele) la care se referă anunțul respectiv </w:t>
            </w:r>
            <w:r>
              <w:rPr>
                <w:rFonts w:eastAsia="Times New Roman" w:cs="Times New Roman"/>
                <w:i/>
                <w:color w:val="000000"/>
                <w:sz w:val="24"/>
                <w:szCs w:val="24"/>
                <w:lang w:val="zh-CN"/>
              </w:rPr>
              <w:t>(după caz)</w:t>
            </w:r>
          </w:p>
        </w:tc>
        <w:tc>
          <w:tcPr>
            <w:tcW w:w="4218" w:type="dxa"/>
            <w:tcBorders>
              <w:top w:val="single" w:sz="4" w:space="0" w:color="000000"/>
              <w:left w:val="single" w:sz="4" w:space="0" w:color="000000"/>
              <w:bottom w:val="single" w:sz="4" w:space="0" w:color="000000"/>
              <w:right w:val="single" w:sz="4" w:space="0" w:color="000000"/>
            </w:tcBorders>
          </w:tcPr>
          <w:p w14:paraId="2AB2E970" w14:textId="77777777" w:rsidR="00C562DF" w:rsidRDefault="00C562DF" w:rsidP="00C83878">
            <w:pPr>
              <w:jc w:val="both"/>
              <w:rPr>
                <w:rFonts w:eastAsia="Cambria" w:cs="Times New Roman"/>
                <w:sz w:val="24"/>
                <w:szCs w:val="24"/>
                <w:lang w:val="zh-CN"/>
              </w:rPr>
            </w:pPr>
          </w:p>
        </w:tc>
      </w:tr>
    </w:tbl>
    <w:p w14:paraId="499DAF32"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562DF" w14:paraId="197F1B9E" w14:textId="77777777" w:rsidTr="00C83878">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56EDC7"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3EECB240"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 Servicii de proiectare □      Lucrări □</w:t>
            </w:r>
          </w:p>
        </w:tc>
      </w:tr>
      <w:tr w:rsidR="00C562DF" w14:paraId="21DDEC79" w14:textId="77777777" w:rsidTr="00C83878">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53321F" w14:textId="77777777" w:rsidR="00C562DF" w:rsidRDefault="00C562DF" w:rsidP="00C83878">
            <w:pPr>
              <w:jc w:val="both"/>
              <w:rPr>
                <w:rFonts w:eastAsia="Times New Roman" w:cs="Times New Roman"/>
                <w:b/>
                <w:sz w:val="24"/>
                <w:szCs w:val="24"/>
                <w:lang w:val="zh-CN" w:eastAsia="ro-RO"/>
              </w:rPr>
            </w:pPr>
            <w:r>
              <w:rPr>
                <w:rFonts w:eastAsia="Times New Roman" w:cs="Times New Roman"/>
                <w:b/>
                <w:color w:val="000000"/>
                <w:sz w:val="24"/>
                <w:szCs w:val="24"/>
                <w:lang w:val="zh-CN"/>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tcPr>
          <w:p w14:paraId="5EB6B22A"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Nu □    Da □</w:t>
            </w:r>
          </w:p>
        </w:tc>
      </w:tr>
      <w:tr w:rsidR="00C562DF" w14:paraId="145F7E7A" w14:textId="77777777" w:rsidTr="00C83878">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C5910F"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tcPr>
          <w:p w14:paraId="0B5AC1A5"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Bugetul de stat □     FAOAM □ </w:t>
            </w:r>
          </w:p>
          <w:p w14:paraId="33C39E93"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BASS □     Surse externe □ </w:t>
            </w:r>
          </w:p>
          <w:p w14:paraId="72A739C0"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 xml:space="preserve">Alte surse: </w:t>
            </w:r>
            <w:r>
              <w:rPr>
                <w:rFonts w:eastAsia="Times New Roman" w:cs="Times New Roman"/>
                <w:i/>
                <w:sz w:val="24"/>
                <w:szCs w:val="24"/>
                <w:lang w:val="zh-CN" w:eastAsia="ro-RO"/>
              </w:rPr>
              <w:t>[Indicați]</w:t>
            </w:r>
          </w:p>
        </w:tc>
      </w:tr>
      <w:tr w:rsidR="00C562DF" w:rsidRPr="008B38A2" w14:paraId="12C4CFAE" w14:textId="77777777" w:rsidTr="00C83878">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83CE63"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11916B0F" w14:textId="77777777" w:rsidR="00C562DF" w:rsidRDefault="00C562DF" w:rsidP="00C83878">
            <w:pPr>
              <w:jc w:val="both"/>
              <w:rPr>
                <w:rFonts w:eastAsia="Times New Roman" w:cs="Times New Roman"/>
                <w:sz w:val="24"/>
                <w:szCs w:val="24"/>
                <w:lang w:val="zh-CN" w:eastAsia="ro-RO"/>
              </w:rPr>
            </w:pPr>
          </w:p>
        </w:tc>
      </w:tr>
      <w:tr w:rsidR="00C562DF" w14:paraId="376C1726" w14:textId="77777777" w:rsidTr="00C83878">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6006A7"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lastRenderedPageBreak/>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5EBF03D" w14:textId="77777777" w:rsidR="00C562DF" w:rsidRDefault="00C562DF" w:rsidP="00C83878">
            <w:pPr>
              <w:jc w:val="both"/>
              <w:rPr>
                <w:rFonts w:eastAsia="Times New Roman" w:cs="Times New Roman"/>
                <w:i/>
                <w:sz w:val="24"/>
                <w:szCs w:val="24"/>
                <w:lang w:val="zh-CN" w:eastAsia="ro-RO"/>
              </w:rPr>
            </w:pPr>
          </w:p>
        </w:tc>
      </w:tr>
      <w:tr w:rsidR="00C562DF" w14:paraId="6B4E93C1" w14:textId="77777777" w:rsidTr="00C83878">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8C0CF1E"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27D68239"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Nr:</w:t>
            </w:r>
          </w:p>
        </w:tc>
      </w:tr>
      <w:tr w:rsidR="00C562DF" w14:paraId="3D1056E1" w14:textId="77777777" w:rsidTr="00C83878">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tcPr>
          <w:p w14:paraId="40874528" w14:textId="77777777" w:rsidR="00C562DF" w:rsidRDefault="00C562DF" w:rsidP="00C83878">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2074D4B1"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Data:</w:t>
            </w:r>
          </w:p>
        </w:tc>
      </w:tr>
      <w:tr w:rsidR="00C562DF" w14:paraId="47A3DC6A" w14:textId="77777777" w:rsidTr="00C83878">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6E1C1A4"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0DCE8A7F"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Fără TVA:</w:t>
            </w:r>
          </w:p>
        </w:tc>
      </w:tr>
      <w:tr w:rsidR="00C562DF" w14:paraId="11253480" w14:textId="77777777" w:rsidTr="00C83878">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tcPr>
          <w:p w14:paraId="744BA3C6" w14:textId="77777777" w:rsidR="00C562DF" w:rsidRDefault="00C562DF" w:rsidP="00C83878">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14D6D7E5" w14:textId="77777777" w:rsidR="00C562DF" w:rsidRDefault="00C562DF" w:rsidP="00C83878">
            <w:pPr>
              <w:jc w:val="both"/>
              <w:rPr>
                <w:rFonts w:eastAsia="Times New Roman" w:cs="Times New Roman"/>
                <w:sz w:val="24"/>
                <w:szCs w:val="24"/>
                <w:lang w:val="zh-CN" w:eastAsia="ro-RO"/>
              </w:rPr>
            </w:pPr>
            <w:r>
              <w:rPr>
                <w:rFonts w:eastAsia="Times New Roman" w:cs="Times New Roman"/>
                <w:sz w:val="24"/>
                <w:szCs w:val="24"/>
                <w:lang w:val="zh-CN" w:eastAsia="ro-RO"/>
              </w:rPr>
              <w:t>Inclusiv TVA:</w:t>
            </w:r>
          </w:p>
        </w:tc>
      </w:tr>
      <w:tr w:rsidR="00C562DF" w14:paraId="5F748A4F" w14:textId="77777777" w:rsidTr="00C83878">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5BD0D7"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6C67A6BD" w14:textId="77777777" w:rsidR="00C562DF" w:rsidRDefault="00C562DF" w:rsidP="00C83878">
            <w:pPr>
              <w:jc w:val="both"/>
              <w:rPr>
                <w:rFonts w:eastAsia="Times New Roman" w:cs="Times New Roman"/>
                <w:sz w:val="24"/>
                <w:szCs w:val="24"/>
                <w:lang w:val="zh-CN" w:eastAsia="ro-RO"/>
              </w:rPr>
            </w:pPr>
          </w:p>
        </w:tc>
      </w:tr>
      <w:tr w:rsidR="00C562DF" w14:paraId="3F1A8EAA" w14:textId="77777777" w:rsidTr="00C83878">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EAD709" w14:textId="77777777" w:rsidR="00C562DF" w:rsidRDefault="00C562DF" w:rsidP="00C83878">
            <w:pPr>
              <w:jc w:val="both"/>
              <w:rPr>
                <w:rFonts w:eastAsia="Times New Roman" w:cs="Times New Roman"/>
                <w:b/>
                <w:sz w:val="24"/>
                <w:szCs w:val="24"/>
                <w:lang w:val="zh-CN" w:eastAsia="ro-RO"/>
              </w:rPr>
            </w:pPr>
            <w:r>
              <w:rPr>
                <w:rFonts w:eastAsia="Times New Roman" w:cs="Times New Roman"/>
                <w:b/>
                <w:sz w:val="24"/>
                <w:szCs w:val="24"/>
                <w:lang w:val="zh-CN"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048420C" w14:textId="77777777" w:rsidR="00C562DF" w:rsidRDefault="00C562DF" w:rsidP="00C83878">
            <w:pPr>
              <w:jc w:val="both"/>
              <w:rPr>
                <w:rFonts w:eastAsia="Times New Roman" w:cs="Times New Roman"/>
                <w:sz w:val="24"/>
                <w:szCs w:val="24"/>
                <w:lang w:val="zh-CN" w:eastAsia="ro-RO"/>
              </w:rPr>
            </w:pPr>
          </w:p>
        </w:tc>
      </w:tr>
    </w:tbl>
    <w:p w14:paraId="78DFF475"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C562DF" w14:paraId="64D9AEA2"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B23180"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tcPr>
          <w:p w14:paraId="4921E539" w14:textId="77777777" w:rsidR="00C562DF" w:rsidRDefault="00C562DF" w:rsidP="00C83878">
            <w:pPr>
              <w:ind w:right="-1"/>
              <w:jc w:val="both"/>
              <w:rPr>
                <w:rFonts w:eastAsia="Times New Roman" w:cs="Times New Roman"/>
                <w:sz w:val="24"/>
                <w:szCs w:val="24"/>
                <w:lang w:val="zh-CN"/>
              </w:rPr>
            </w:pPr>
            <w:r>
              <w:rPr>
                <w:rFonts w:eastAsia="Times New Roman" w:cs="Times New Roman"/>
                <w:sz w:val="24"/>
                <w:szCs w:val="24"/>
                <w:lang w:val="zh-CN"/>
              </w:rPr>
              <w:t xml:space="preserve">Micşorarea valorii contractului </w:t>
            </w:r>
            <w:r>
              <w:rPr>
                <w:rFonts w:eastAsia="Times New Roman" w:cs="Times New Roman"/>
                <w:sz w:val="24"/>
                <w:szCs w:val="24"/>
                <w:lang w:val="zh-CN" w:eastAsia="ro-RO"/>
              </w:rPr>
              <w:t xml:space="preserve"> □</w:t>
            </w:r>
          </w:p>
          <w:p w14:paraId="3463A0DC" w14:textId="77777777" w:rsidR="00C562DF" w:rsidRDefault="00C562DF" w:rsidP="00C83878">
            <w:pPr>
              <w:ind w:right="-1"/>
              <w:jc w:val="both"/>
              <w:rPr>
                <w:rFonts w:eastAsia="Times New Roman" w:cs="Times New Roman"/>
                <w:sz w:val="24"/>
                <w:szCs w:val="24"/>
                <w:lang w:val="zh-CN"/>
              </w:rPr>
            </w:pPr>
            <w:r>
              <w:rPr>
                <w:rFonts w:eastAsia="Times New Roman" w:cs="Times New Roman"/>
                <w:sz w:val="24"/>
                <w:szCs w:val="24"/>
                <w:lang w:val="zh-CN"/>
              </w:rPr>
              <w:t xml:space="preserve">Majorarea valorii contractului </w:t>
            </w:r>
            <w:r>
              <w:rPr>
                <w:rFonts w:eastAsia="Times New Roman" w:cs="Times New Roman"/>
                <w:sz w:val="24"/>
                <w:szCs w:val="24"/>
                <w:lang w:val="zh-CN" w:eastAsia="ro-RO"/>
              </w:rPr>
              <w:t xml:space="preserve"> □</w:t>
            </w:r>
          </w:p>
          <w:p w14:paraId="6D1EFA00" w14:textId="77777777" w:rsidR="00C562DF" w:rsidRDefault="00C562DF" w:rsidP="00C83878">
            <w:pPr>
              <w:ind w:right="-1"/>
              <w:rPr>
                <w:rFonts w:eastAsia="Times New Roman" w:cs="Times New Roman"/>
                <w:sz w:val="24"/>
                <w:szCs w:val="24"/>
                <w:lang w:val="zh-CN"/>
              </w:rPr>
            </w:pPr>
            <w:r>
              <w:rPr>
                <w:rFonts w:eastAsia="Times New Roman" w:cs="Times New Roman"/>
                <w:sz w:val="24"/>
                <w:szCs w:val="24"/>
                <w:lang w:val="zh-CN"/>
              </w:rPr>
              <w:t xml:space="preserve">Modificarea termenului de executare/ prestare </w:t>
            </w:r>
            <w:r>
              <w:rPr>
                <w:rFonts w:eastAsia="Times New Roman" w:cs="Times New Roman"/>
                <w:sz w:val="24"/>
                <w:szCs w:val="24"/>
                <w:lang w:val="zh-CN" w:eastAsia="ro-RO"/>
              </w:rPr>
              <w:t xml:space="preserve"> □</w:t>
            </w:r>
          </w:p>
          <w:p w14:paraId="5869C949" w14:textId="77777777" w:rsidR="00C562DF" w:rsidRDefault="00C562DF" w:rsidP="00C83878">
            <w:pPr>
              <w:ind w:right="-1"/>
              <w:jc w:val="both"/>
              <w:rPr>
                <w:rFonts w:eastAsia="Times New Roman" w:cs="Times New Roman"/>
                <w:sz w:val="24"/>
                <w:szCs w:val="24"/>
                <w:lang w:val="zh-CN"/>
              </w:rPr>
            </w:pPr>
            <w:r>
              <w:rPr>
                <w:rFonts w:eastAsia="Times New Roman" w:cs="Times New Roman"/>
                <w:sz w:val="24"/>
                <w:szCs w:val="24"/>
                <w:lang w:val="zh-CN"/>
              </w:rPr>
              <w:t xml:space="preserve">Modificarea termenului de valabilitate </w:t>
            </w:r>
            <w:r>
              <w:rPr>
                <w:rFonts w:eastAsia="Times New Roman" w:cs="Times New Roman"/>
                <w:sz w:val="24"/>
                <w:szCs w:val="24"/>
                <w:lang w:val="zh-CN" w:eastAsia="ro-RO"/>
              </w:rPr>
              <w:t xml:space="preserve"> □</w:t>
            </w:r>
          </w:p>
          <w:p w14:paraId="6D5BD5F3"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rPr>
              <w:t xml:space="preserve">Rezoluțiunea contractului </w:t>
            </w:r>
            <w:r>
              <w:rPr>
                <w:rFonts w:eastAsia="Times New Roman" w:cs="Times New Roman"/>
                <w:sz w:val="24"/>
                <w:szCs w:val="24"/>
                <w:lang w:val="zh-CN" w:eastAsia="ro-RO"/>
              </w:rPr>
              <w:t xml:space="preserve"> □</w:t>
            </w:r>
          </w:p>
          <w:p w14:paraId="772BC2B6" w14:textId="77777777" w:rsidR="00C562DF" w:rsidRDefault="00C562DF" w:rsidP="00C83878">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Altele:  </w:t>
            </w:r>
            <w:r>
              <w:rPr>
                <w:rFonts w:eastAsia="Times New Roman" w:cs="Times New Roman"/>
                <w:i/>
                <w:sz w:val="24"/>
                <w:szCs w:val="24"/>
                <w:lang w:val="zh-CN" w:eastAsia="ro-RO"/>
              </w:rPr>
              <w:t>[Indicați]</w:t>
            </w:r>
          </w:p>
        </w:tc>
      </w:tr>
      <w:tr w:rsidR="00C562DF" w:rsidRPr="008B38A2" w14:paraId="2C30873E"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0D7A0F"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Temeiul juridic</w:t>
            </w:r>
          </w:p>
        </w:tc>
        <w:tc>
          <w:tcPr>
            <w:tcW w:w="4786" w:type="dxa"/>
            <w:tcBorders>
              <w:top w:val="single" w:sz="4" w:space="0" w:color="000000"/>
              <w:left w:val="single" w:sz="4" w:space="0" w:color="000000"/>
              <w:bottom w:val="single" w:sz="4" w:space="0" w:color="000000"/>
              <w:right w:val="single" w:sz="4" w:space="0" w:color="000000"/>
            </w:tcBorders>
          </w:tcPr>
          <w:p w14:paraId="361058EF" w14:textId="77777777" w:rsidR="00C562DF" w:rsidRDefault="00C562DF" w:rsidP="00C83878">
            <w:pPr>
              <w:ind w:right="-1"/>
              <w:jc w:val="both"/>
              <w:rPr>
                <w:rFonts w:eastAsia="Times New Roman" w:cs="Times New Roman"/>
                <w:sz w:val="24"/>
                <w:szCs w:val="24"/>
                <w:lang w:val="zh-CN"/>
              </w:rPr>
            </w:pPr>
            <w:r>
              <w:rPr>
                <w:rFonts w:eastAsia="Times New Roman" w:cs="Times New Roman"/>
                <w:i/>
                <w:sz w:val="24"/>
                <w:szCs w:val="24"/>
                <w:lang w:val="zh-CN" w:eastAsia="ro-RO"/>
              </w:rPr>
              <w:t>[Indicați actul normativ, articol, alineat]</w:t>
            </w:r>
          </w:p>
        </w:tc>
      </w:tr>
      <w:tr w:rsidR="00C562DF" w:rsidRPr="008B38A2" w14:paraId="05388EB6"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C114C3"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Creșterea </w:t>
            </w:r>
            <w:r>
              <w:rPr>
                <w:rFonts w:eastAsia="Times New Roman" w:cs="Times New Roman"/>
                <w:b/>
                <w:color w:val="000000"/>
                <w:sz w:val="24"/>
                <w:szCs w:val="24"/>
                <w:lang w:val="zh-CN"/>
              </w:rPr>
              <w:t xml:space="preserve">prețului în urma modificării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7646625D" w14:textId="77777777" w:rsidR="00C562DF" w:rsidRDefault="00C562DF" w:rsidP="00C83878">
            <w:pPr>
              <w:ind w:right="-1"/>
              <w:jc w:val="both"/>
              <w:rPr>
                <w:rFonts w:eastAsia="Times New Roman" w:cs="Times New Roman"/>
                <w:i/>
                <w:sz w:val="24"/>
                <w:szCs w:val="24"/>
                <w:lang w:val="zh-CN" w:eastAsia="ro-RO"/>
              </w:rPr>
            </w:pPr>
            <w:r>
              <w:rPr>
                <w:rFonts w:eastAsia="Times New Roman" w:cs="Times New Roman"/>
                <w:i/>
                <w:sz w:val="24"/>
                <w:szCs w:val="24"/>
                <w:lang w:val="zh-CN" w:eastAsia="ro-RO"/>
              </w:rPr>
              <w:t>[</w:t>
            </w:r>
            <w:r>
              <w:rPr>
                <w:rFonts w:eastAsia="Times New Roman" w:cs="Times New Roman"/>
                <w:i/>
                <w:color w:val="000000"/>
                <w:sz w:val="24"/>
                <w:szCs w:val="24"/>
                <w:lang w:val="zh-CN"/>
              </w:rPr>
              <w:t>Se va indica dacă se utilizează preţul actualizat al contractului de achiziţii publice/acordului-cadru</w:t>
            </w:r>
            <w:r>
              <w:rPr>
                <w:rFonts w:eastAsia="Times New Roman" w:cs="Times New Roman"/>
                <w:i/>
                <w:sz w:val="24"/>
                <w:szCs w:val="24"/>
                <w:lang w:val="zh-CN" w:eastAsia="ro-RO"/>
              </w:rPr>
              <w:t>]</w:t>
            </w:r>
          </w:p>
        </w:tc>
      </w:tr>
      <w:tr w:rsidR="00C562DF" w:rsidRPr="008B38A2" w14:paraId="5FF12618"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C79895"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Modificarea anterioară a contractului de achiziții publice/acordului-cadru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35357C5F" w14:textId="77777777" w:rsidR="00C562DF" w:rsidRDefault="00C562DF" w:rsidP="00C83878">
            <w:pPr>
              <w:ind w:right="-1"/>
              <w:jc w:val="both"/>
              <w:rPr>
                <w:rFonts w:eastAsia="Times New Roman" w:cs="Times New Roman"/>
                <w:i/>
                <w:sz w:val="24"/>
                <w:szCs w:val="24"/>
                <w:lang w:val="zh-CN" w:eastAsia="ro-RO"/>
              </w:rPr>
            </w:pPr>
            <w:r>
              <w:rPr>
                <w:rFonts w:eastAsia="Times New Roman" w:cs="Times New Roman"/>
                <w:i/>
                <w:sz w:val="24"/>
                <w:szCs w:val="24"/>
                <w:lang w:val="zh-CN" w:eastAsia="ro-RO"/>
              </w:rPr>
              <w:t>[Se vor indica toate modificările operate anterior și valoarea acestora]</w:t>
            </w:r>
          </w:p>
        </w:tc>
      </w:tr>
      <w:tr w:rsidR="00C562DF" w14:paraId="45CEE17F" w14:textId="77777777" w:rsidTr="00C83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4F61E7" w14:textId="77777777" w:rsidR="00C562DF" w:rsidRDefault="00C562DF" w:rsidP="00C83878">
            <w:pPr>
              <w:ind w:right="-1"/>
              <w:jc w:val="both"/>
              <w:rPr>
                <w:rFonts w:eastAsia="Times New Roman" w:cs="Times New Roman"/>
                <w:b/>
                <w:sz w:val="24"/>
                <w:szCs w:val="24"/>
                <w:lang w:val="zh-CN" w:eastAsia="ro-RO"/>
              </w:rPr>
            </w:pPr>
            <w:r>
              <w:rPr>
                <w:rFonts w:eastAsia="Times New Roman" w:cs="Times New Roman"/>
                <w:b/>
                <w:sz w:val="24"/>
                <w:szCs w:val="24"/>
                <w:lang w:val="zh-CN"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1D6BA613" w14:textId="77777777" w:rsidR="00C562DF" w:rsidRDefault="00C562DF" w:rsidP="00C83878">
            <w:pPr>
              <w:ind w:right="-1"/>
              <w:jc w:val="both"/>
              <w:rPr>
                <w:rFonts w:eastAsia="Times New Roman" w:cs="Times New Roman"/>
                <w:sz w:val="24"/>
                <w:szCs w:val="24"/>
                <w:lang w:val="zh-CN" w:eastAsia="ro-RO"/>
              </w:rPr>
            </w:pPr>
          </w:p>
        </w:tc>
      </w:tr>
    </w:tbl>
    <w:p w14:paraId="2CADA0A0" w14:textId="77777777" w:rsidR="00C562DF" w:rsidRDefault="00C562DF" w:rsidP="00C562DF">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achiziției înainte și după modificare:</w:t>
      </w:r>
    </w:p>
    <w:p w14:paraId="1BF7EBA6" w14:textId="77777777" w:rsidR="00C562DF" w:rsidRDefault="00C562DF" w:rsidP="00C562DF">
      <w:pPr>
        <w:spacing w:after="0"/>
        <w:ind w:right="-1"/>
        <w:jc w:val="both"/>
        <w:rPr>
          <w:rFonts w:eastAsia="Times New Roman" w:cs="Times New Roman"/>
          <w:i/>
          <w:color w:val="000000"/>
          <w:kern w:val="0"/>
          <w:sz w:val="22"/>
          <w:lang w:val="zh-CN"/>
          <w14:ligatures w14:val="none"/>
        </w:rPr>
      </w:pPr>
      <w:r>
        <w:rPr>
          <w:rFonts w:eastAsia="Times New Roman" w:cs="Times New Roman"/>
          <w:i/>
          <w:color w:val="000000"/>
          <w:kern w:val="0"/>
          <w:sz w:val="22"/>
          <w:lang w:val="zh-CN"/>
          <w14:ligatures w14:val="none"/>
        </w:rPr>
        <w:t>(Se vor indica natura și amploarea lucrărilor, natura și amploarea serviciilor de proiectare)</w:t>
      </w:r>
    </w:p>
    <w:p w14:paraId="11180AC3"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618AF1" w14:textId="77777777" w:rsidR="00C562DF" w:rsidRDefault="00C562DF" w:rsidP="00C562DF">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circumstanțelor care au făcut necesară modificarea:</w:t>
      </w:r>
    </w:p>
    <w:p w14:paraId="531C30EB"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i/>
          <w:color w:val="000000"/>
          <w:kern w:val="0"/>
          <w:sz w:val="22"/>
          <w:lang w:val="zh-CN"/>
          <w14:ligatures w14:val="none"/>
        </w:rPr>
        <w:t>(Se vor indica motivele/argumentele modificării contractului de achiziție/acordului-cadru)</w:t>
      </w:r>
    </w:p>
    <w:p w14:paraId="7B8D7A63"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9D320E" w14:textId="77777777" w:rsidR="00C562DF" w:rsidRDefault="00C562DF" w:rsidP="00C562DF">
      <w:pPr>
        <w:numPr>
          <w:ilvl w:val="0"/>
          <w:numId w:val="12"/>
        </w:numPr>
        <w:tabs>
          <w:tab w:val="left" w:pos="1134"/>
          <w:tab w:val="left" w:pos="2694"/>
        </w:tabs>
        <w:spacing w:before="240" w:after="240" w:line="256" w:lineRule="auto"/>
        <w:ind w:right="-1"/>
        <w:jc w:val="both"/>
        <w:rPr>
          <w:rFonts w:eastAsia="Times New Roman" w:cs="Times New Roman"/>
          <w:b/>
          <w:kern w:val="0"/>
          <w:sz w:val="22"/>
          <w:lang w:val="zh-CN" w:eastAsia="zh-CN"/>
          <w14:ligatures w14:val="none"/>
        </w:rPr>
      </w:pPr>
      <w:r>
        <w:rPr>
          <w:rFonts w:eastAsia="Times New Roman" w:cs="Times New Roman"/>
          <w:b/>
          <w:kern w:val="0"/>
          <w:sz w:val="22"/>
          <w:lang w:val="zh-CN" w:eastAsia="zh-CN"/>
          <w14:ligatures w14:val="none"/>
        </w:rPr>
        <w:t>Rezultatele examinării:</w:t>
      </w:r>
    </w:p>
    <w:p w14:paraId="12963A4D" w14:textId="77777777" w:rsidR="00C562DF" w:rsidRDefault="00C562DF" w:rsidP="00C562DF">
      <w:pPr>
        <w:spacing w:after="240"/>
        <w:jc w:val="both"/>
        <w:rPr>
          <w:rFonts w:eastAsia="Times New Roman" w:cs="Times New Roman"/>
          <w:kern w:val="0"/>
          <w:sz w:val="22"/>
          <w:lang w:val="zh-CN"/>
          <w14:ligatures w14:val="none"/>
        </w:rPr>
      </w:pPr>
      <w:r>
        <w:rPr>
          <w:rFonts w:eastAsia="Times New Roman" w:cs="Times New Roman"/>
          <w:kern w:val="0"/>
          <w:sz w:val="22"/>
          <w:lang w:val="zh-CN"/>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562DF" w14:paraId="283B6009" w14:textId="77777777" w:rsidTr="00C83878">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474F27"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B440F7"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2D2D9A"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 xml:space="preserve">Valoarea modificărilor </w:t>
            </w:r>
            <w:r>
              <w:rPr>
                <w:rFonts w:eastAsia="Times New Roman" w:cs="Times New Roman"/>
                <w:sz w:val="24"/>
                <w:szCs w:val="24"/>
                <w:lang w:val="zh-CN"/>
              </w:rPr>
              <w:t>(după caz)</w:t>
            </w:r>
          </w:p>
        </w:tc>
      </w:tr>
      <w:tr w:rsidR="00C562DF" w14:paraId="18742C8F" w14:textId="77777777" w:rsidTr="00C83878">
        <w:tc>
          <w:tcPr>
            <w:tcW w:w="0" w:type="auto"/>
            <w:vMerge/>
            <w:tcBorders>
              <w:top w:val="single" w:sz="4" w:space="0" w:color="000000"/>
              <w:left w:val="single" w:sz="4" w:space="0" w:color="000000"/>
              <w:bottom w:val="single" w:sz="4" w:space="0" w:color="000000"/>
              <w:right w:val="single" w:sz="4" w:space="0" w:color="000000"/>
            </w:tcBorders>
            <w:vAlign w:val="center"/>
          </w:tcPr>
          <w:p w14:paraId="08E0131D" w14:textId="77777777" w:rsidR="00C562DF" w:rsidRDefault="00C562DF" w:rsidP="00C83878">
            <w:pPr>
              <w:rPr>
                <w:rFonts w:eastAsia="Times New Roman" w:cs="Times New Roman"/>
                <w:b/>
                <w:sz w:val="24"/>
                <w:szCs w:val="24"/>
                <w:lang w:val="zh-CN"/>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14:paraId="1749EAD9" w14:textId="77777777" w:rsidR="00C562DF" w:rsidRDefault="00C562DF" w:rsidP="00C83878">
            <w:pPr>
              <w:rPr>
                <w:rFonts w:eastAsia="Times New Roman" w:cs="Times New Roman"/>
                <w:b/>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C339DD"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8F7B26" w14:textId="77777777" w:rsidR="00C562DF" w:rsidRDefault="00C562DF" w:rsidP="00C83878">
            <w:pPr>
              <w:ind w:right="-1"/>
              <w:jc w:val="center"/>
              <w:rPr>
                <w:rFonts w:eastAsia="Times New Roman" w:cs="Times New Roman"/>
                <w:b/>
                <w:sz w:val="24"/>
                <w:szCs w:val="24"/>
                <w:lang w:val="zh-CN"/>
              </w:rPr>
            </w:pPr>
            <w:r>
              <w:rPr>
                <w:rFonts w:eastAsia="Times New Roman" w:cs="Times New Roman"/>
                <w:b/>
                <w:sz w:val="24"/>
                <w:szCs w:val="24"/>
                <w:lang w:val="zh-CN"/>
              </w:rPr>
              <w:t>Inclusiv TVA</w:t>
            </w:r>
          </w:p>
        </w:tc>
      </w:tr>
      <w:tr w:rsidR="00C562DF" w14:paraId="0F4EB553" w14:textId="77777777" w:rsidTr="00C83878">
        <w:tc>
          <w:tcPr>
            <w:tcW w:w="2093" w:type="dxa"/>
            <w:tcBorders>
              <w:top w:val="single" w:sz="4" w:space="0" w:color="000000"/>
              <w:left w:val="single" w:sz="4" w:space="0" w:color="000000"/>
              <w:bottom w:val="single" w:sz="4" w:space="0" w:color="000000"/>
              <w:right w:val="single" w:sz="4" w:space="0" w:color="000000"/>
            </w:tcBorders>
          </w:tcPr>
          <w:p w14:paraId="3BDE35ED" w14:textId="77777777" w:rsidR="00C562DF" w:rsidRDefault="00C562DF" w:rsidP="00C83878">
            <w:pPr>
              <w:jc w:val="both"/>
              <w:rPr>
                <w:rFonts w:eastAsia="Times New Roman" w:cs="Times New Roman"/>
                <w:sz w:val="24"/>
                <w:szCs w:val="24"/>
                <w:lang w:val="zh-CN"/>
              </w:rPr>
            </w:pPr>
          </w:p>
        </w:tc>
        <w:tc>
          <w:tcPr>
            <w:tcW w:w="1735" w:type="dxa"/>
            <w:tcBorders>
              <w:top w:val="single" w:sz="4" w:space="0" w:color="000000"/>
              <w:left w:val="single" w:sz="4" w:space="0" w:color="000000"/>
              <w:bottom w:val="single" w:sz="4" w:space="0" w:color="000000"/>
              <w:right w:val="single" w:sz="4" w:space="0" w:color="000000"/>
            </w:tcBorders>
          </w:tcPr>
          <w:p w14:paraId="56C7A5FB" w14:textId="77777777" w:rsidR="00C562DF" w:rsidRDefault="00C562DF" w:rsidP="00C83878">
            <w:pPr>
              <w:jc w:val="both"/>
              <w:rPr>
                <w:rFonts w:eastAsia="Times New Roman" w:cs="Times New Roman"/>
                <w:sz w:val="24"/>
                <w:szCs w:val="24"/>
                <w:lang w:val="zh-CN"/>
              </w:rPr>
            </w:pPr>
          </w:p>
        </w:tc>
        <w:tc>
          <w:tcPr>
            <w:tcW w:w="1667" w:type="dxa"/>
            <w:tcBorders>
              <w:top w:val="single" w:sz="4" w:space="0" w:color="000000"/>
              <w:left w:val="single" w:sz="4" w:space="0" w:color="000000"/>
              <w:bottom w:val="single" w:sz="4" w:space="0" w:color="000000"/>
              <w:right w:val="single" w:sz="4" w:space="0" w:color="000000"/>
            </w:tcBorders>
          </w:tcPr>
          <w:p w14:paraId="443762B4" w14:textId="77777777" w:rsidR="00C562DF" w:rsidRDefault="00C562DF" w:rsidP="00C83878">
            <w:pPr>
              <w:jc w:val="both"/>
              <w:rPr>
                <w:rFonts w:eastAsia="Times New Roman" w:cs="Times New Roman"/>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tcPr>
          <w:p w14:paraId="1BD26909" w14:textId="77777777" w:rsidR="00C562DF" w:rsidRDefault="00C562DF" w:rsidP="00C83878">
            <w:pPr>
              <w:jc w:val="both"/>
              <w:rPr>
                <w:rFonts w:eastAsia="Times New Roman" w:cs="Times New Roman"/>
                <w:sz w:val="24"/>
                <w:szCs w:val="24"/>
                <w:lang w:val="zh-CN"/>
              </w:rPr>
            </w:pPr>
          </w:p>
        </w:tc>
        <w:tc>
          <w:tcPr>
            <w:tcW w:w="1915" w:type="dxa"/>
            <w:tcBorders>
              <w:top w:val="single" w:sz="4" w:space="0" w:color="000000"/>
              <w:left w:val="single" w:sz="4" w:space="0" w:color="000000"/>
              <w:bottom w:val="single" w:sz="4" w:space="0" w:color="000000"/>
              <w:right w:val="single" w:sz="4" w:space="0" w:color="000000"/>
            </w:tcBorders>
          </w:tcPr>
          <w:p w14:paraId="72144958" w14:textId="77777777" w:rsidR="00C562DF" w:rsidRDefault="00C562DF" w:rsidP="00C83878">
            <w:pPr>
              <w:jc w:val="both"/>
              <w:rPr>
                <w:rFonts w:eastAsia="Times New Roman" w:cs="Times New Roman"/>
                <w:sz w:val="24"/>
                <w:szCs w:val="24"/>
                <w:lang w:val="zh-CN"/>
              </w:rPr>
            </w:pPr>
          </w:p>
        </w:tc>
      </w:tr>
    </w:tbl>
    <w:p w14:paraId="598EEA79" w14:textId="77777777" w:rsidR="00C562DF" w:rsidRDefault="00C562DF" w:rsidP="00C562DF">
      <w:pPr>
        <w:spacing w:before="240" w:after="0"/>
        <w:ind w:right="-1"/>
        <w:jc w:val="both"/>
        <w:rPr>
          <w:rFonts w:eastAsia="Times New Roman" w:cs="Times New Roman"/>
          <w:b/>
          <w:kern w:val="0"/>
          <w:sz w:val="22"/>
          <w:lang w:val="zh-CN"/>
          <w14:ligatures w14:val="none"/>
        </w:rPr>
      </w:pPr>
      <w:r>
        <w:rPr>
          <w:rFonts w:eastAsia="Times New Roman" w:cs="Times New Roman"/>
          <w:b/>
          <w:kern w:val="0"/>
          <w:sz w:val="22"/>
          <w:lang w:val="zh-CN"/>
          <w14:ligatures w14:val="none"/>
        </w:rPr>
        <w:t>Conducătorul grupului de lucru:</w:t>
      </w:r>
    </w:p>
    <w:p w14:paraId="5AC5FC12" w14:textId="77777777" w:rsidR="00C562DF" w:rsidRDefault="00C562DF" w:rsidP="00C562DF">
      <w:pPr>
        <w:tabs>
          <w:tab w:val="left" w:pos="567"/>
        </w:tabs>
        <w:spacing w:before="240" w:after="0"/>
        <w:ind w:right="-1"/>
        <w:jc w:val="both"/>
        <w:rPr>
          <w:rFonts w:eastAsia="Times New Roman" w:cs="Times New Roman"/>
          <w:kern w:val="0"/>
          <w:sz w:val="22"/>
          <w:lang w:val="zh-CN"/>
          <w14:ligatures w14:val="none"/>
        </w:rPr>
      </w:pPr>
      <w:r>
        <w:rPr>
          <w:rFonts w:eastAsia="Times New Roman" w:cs="Times New Roman"/>
          <w:kern w:val="0"/>
          <w:sz w:val="22"/>
          <w:lang w:val="zh-CN"/>
          <w14:ligatures w14:val="none"/>
        </w:rPr>
        <w:t xml:space="preserve">______________________________________                               </w:t>
      </w:r>
      <w:r>
        <w:rPr>
          <w:rFonts w:eastAsia="Times New Roman" w:cs="Times New Roman"/>
          <w:kern w:val="0"/>
          <w:sz w:val="22"/>
          <w:lang w:val="zh-CN"/>
          <w14:ligatures w14:val="none"/>
        </w:rPr>
        <w:tab/>
        <w:t>____________________</w:t>
      </w:r>
    </w:p>
    <w:p w14:paraId="78642FC1" w14:textId="77777777" w:rsidR="00C562DF" w:rsidRDefault="00C562DF" w:rsidP="00C562DF">
      <w:pPr>
        <w:spacing w:after="0"/>
        <w:jc w:val="both"/>
        <w:rPr>
          <w:rFonts w:eastAsia="Times New Roman" w:cs="Times New Roman"/>
          <w:i/>
          <w:kern w:val="0"/>
          <w:sz w:val="16"/>
          <w:szCs w:val="16"/>
          <w:lang w:val="zh-CN"/>
          <w14:ligatures w14:val="none"/>
        </w:rPr>
      </w:pPr>
      <w:r>
        <w:rPr>
          <w:rFonts w:eastAsia="Times New Roman" w:cs="Times New Roman"/>
          <w:i/>
          <w:kern w:val="0"/>
          <w:sz w:val="16"/>
          <w:szCs w:val="16"/>
          <w:lang w:val="zh-CN"/>
          <w14:ligatures w14:val="none"/>
        </w:rPr>
        <w:t xml:space="preserve">                              (Nume, Prenume)</w:t>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t xml:space="preserve">                                               (Semnătura)</w:t>
      </w:r>
    </w:p>
    <w:p w14:paraId="3688EA90" w14:textId="77777777" w:rsidR="00C562DF" w:rsidRDefault="00C562DF" w:rsidP="00C562DF">
      <w:pPr>
        <w:keepNext/>
        <w:tabs>
          <w:tab w:val="left" w:pos="1134"/>
        </w:tabs>
        <w:suppressAutoHyphens/>
        <w:spacing w:after="0"/>
        <w:ind w:right="-1"/>
        <w:jc w:val="both"/>
        <w:outlineLvl w:val="1"/>
        <w:rPr>
          <w:rFonts w:eastAsia="Times New Roman" w:cs="Times New Roman"/>
          <w:b/>
          <w:iCs/>
          <w:color w:val="000000"/>
          <w:kern w:val="0"/>
          <w:sz w:val="22"/>
          <w:lang w:val="zh-CN" w:eastAsia="zh-CN"/>
          <w14:ligatures w14:val="none"/>
        </w:rPr>
      </w:pPr>
    </w:p>
    <w:p w14:paraId="3D9B5C12" w14:textId="77777777" w:rsidR="00C562DF" w:rsidRDefault="00C562DF" w:rsidP="00C562DF">
      <w:pPr>
        <w:keepNext/>
        <w:tabs>
          <w:tab w:val="left" w:pos="1134"/>
        </w:tabs>
        <w:suppressAutoHyphens/>
        <w:spacing w:after="0"/>
        <w:ind w:right="-1"/>
        <w:jc w:val="center"/>
        <w:outlineLvl w:val="1"/>
        <w:rPr>
          <w:rFonts w:eastAsia="Times New Roman" w:cs="Times New Roman"/>
          <w:b/>
          <w:iCs/>
          <w:color w:val="000000"/>
          <w:kern w:val="0"/>
          <w:sz w:val="22"/>
          <w:lang w:val="zh-CN" w:eastAsia="zh-CN"/>
          <w14:ligatures w14:val="none"/>
        </w:rPr>
      </w:pPr>
    </w:p>
    <w:p w14:paraId="0C27FC81" w14:textId="77777777" w:rsidR="00C562DF" w:rsidRDefault="00C562DF" w:rsidP="00C562DF">
      <w:pPr>
        <w:spacing w:after="0"/>
        <w:rPr>
          <w:rFonts w:eastAsia="Times New Roman" w:cs="Times New Roman"/>
          <w:kern w:val="0"/>
          <w:sz w:val="24"/>
          <w:szCs w:val="24"/>
          <w:lang w:val="zh-CN" w:eastAsia="zh-CN"/>
          <w14:ligatures w14:val="none"/>
        </w:rPr>
      </w:pPr>
    </w:p>
    <w:p w14:paraId="750E8BCB"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4A15EE05"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465918A6" w14:textId="77777777" w:rsidR="00C562DF" w:rsidRDefault="00C562DF" w:rsidP="00C562DF">
      <w:pPr>
        <w:spacing w:after="0"/>
        <w:jc w:val="right"/>
        <w:rPr>
          <w:rFonts w:eastAsia="Times New Roman" w:cs="Times New Roman"/>
          <w:kern w:val="0"/>
          <w:sz w:val="22"/>
          <w:lang w:val="zh-CN"/>
          <w14:ligatures w14:val="none"/>
        </w:rPr>
      </w:pPr>
      <w:bookmarkStart w:id="49" w:name="_Toc449692095"/>
      <w:r>
        <w:rPr>
          <w:rFonts w:eastAsia="Times New Roman" w:cs="Times New Roman"/>
          <w:kern w:val="0"/>
          <w:sz w:val="24"/>
          <w:szCs w:val="24"/>
          <w:lang w:val="zh-CN"/>
          <w14:ligatures w14:val="none"/>
        </w:rPr>
        <w:t>Anexa nr. 7</w:t>
      </w:r>
    </w:p>
    <w:p w14:paraId="6313622F"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9AA82A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D636237"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8BBA323"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16E3050" w14:textId="77777777" w:rsidR="00C562DF" w:rsidRDefault="00C562DF" w:rsidP="00C562DF">
      <w:pPr>
        <w:tabs>
          <w:tab w:val="left" w:pos="567"/>
        </w:tabs>
        <w:spacing w:after="0"/>
        <w:rPr>
          <w:rFonts w:asciiTheme="majorHAnsi" w:eastAsia="Times New Roman" w:hAnsiTheme="majorHAnsi" w:cstheme="majorHAnsi"/>
          <w:b/>
          <w:kern w:val="0"/>
          <w:sz w:val="24"/>
          <w:szCs w:val="24"/>
          <w:lang w:val="zh-CN"/>
          <w14:ligatures w14:val="none"/>
        </w:rPr>
      </w:pPr>
      <w:bookmarkStart w:id="50" w:name="_Toc449692096"/>
      <w:bookmarkEnd w:id="49"/>
    </w:p>
    <w:p w14:paraId="1B402230" w14:textId="77777777" w:rsidR="00C562DF" w:rsidRDefault="00C562DF" w:rsidP="00C562DF">
      <w:pPr>
        <w:tabs>
          <w:tab w:val="left" w:pos="567"/>
        </w:tabs>
        <w:spacing w:after="0"/>
        <w:jc w:val="center"/>
        <w:rPr>
          <w:rFonts w:eastAsia="Times New Roman" w:cs="Times New Roman"/>
          <w:kern w:val="0"/>
          <w:szCs w:val="28"/>
          <w:lang w:val="zh-CN"/>
          <w14:ligatures w14:val="none"/>
        </w:rPr>
      </w:pPr>
      <w:r>
        <w:rPr>
          <w:rFonts w:eastAsia="Times New Roman" w:cs="Times New Roman"/>
          <w:b/>
          <w:kern w:val="0"/>
          <w:szCs w:val="28"/>
          <w:lang w:val="zh-CN"/>
          <w14:ligatures w14:val="none"/>
        </w:rPr>
        <w:t>CERERE DE PARTICIPARE</w:t>
      </w:r>
    </w:p>
    <w:p w14:paraId="066C5CF7" w14:textId="77777777" w:rsidR="00C562DF" w:rsidRDefault="00C562DF" w:rsidP="00C562DF">
      <w:pPr>
        <w:tabs>
          <w:tab w:val="left" w:pos="-142"/>
        </w:tabs>
        <w:spacing w:before="240" w:after="0"/>
        <w:jc w:val="center"/>
        <w:rPr>
          <w:rFonts w:asciiTheme="majorHAnsi" w:eastAsia="Times New Roman" w:hAnsiTheme="majorHAnsi" w:cstheme="majorHAnsi"/>
          <w:kern w:val="0"/>
          <w:sz w:val="24"/>
          <w:szCs w:val="24"/>
          <w:lang w:val="zh-CN"/>
          <w14:ligatures w14:val="none"/>
        </w:rPr>
      </w:pPr>
    </w:p>
    <w:p w14:paraId="063714D3" w14:textId="77777777" w:rsidR="00C562DF" w:rsidRDefault="00C562DF" w:rsidP="00C562DF">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t xml:space="preserve">                                                      (denumirea autorităţii contractante şi adresa completă)</w:t>
      </w:r>
    </w:p>
    <w:p w14:paraId="0A2692C3"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04D8E77C"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10352CB5"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eastAsia="Times New Roman" w:cs="Times New Roman"/>
          <w:kern w:val="0"/>
          <w:sz w:val="24"/>
          <w:szCs w:val="20"/>
          <w:lang w:val="zh-CN"/>
          <w14:ligatures w14:val="none"/>
        </w:rPr>
        <w:t xml:space="preserve">, </w:t>
      </w:r>
      <w:r>
        <w:rPr>
          <w:rFonts w:eastAsia="Times New Roman" w:cs="Times New Roman"/>
          <w:kern w:val="0"/>
          <w:sz w:val="24"/>
          <w:szCs w:val="24"/>
          <w:lang w:val="zh-CN"/>
          <w14:ligatures w14:val="none"/>
        </w:rPr>
        <w:t xml:space="preserve">am luat cunoștință de condițiile și de cerințele expuse în documentația de atribuire și ne </w:t>
      </w:r>
      <w:r>
        <w:rPr>
          <w:rFonts w:eastAsia="Times New Roman" w:cs="Times New Roman"/>
          <w:kern w:val="0"/>
          <w:sz w:val="24"/>
          <w:szCs w:val="20"/>
          <w:lang w:val="zh-CN"/>
          <w14:ligatures w14:val="none"/>
        </w:rPr>
        <w:t xml:space="preserve">exprimăm,  prin prezenta,  interesul de a participa, în calitate de ofertant/candidat, </w:t>
      </w:r>
      <w:r>
        <w:rPr>
          <w:rFonts w:eastAsia="Times New Roman" w:cs="Times New Roman"/>
          <w:kern w:val="0"/>
          <w:sz w:val="24"/>
          <w:szCs w:val="24"/>
          <w:lang w:val="zh-CN"/>
          <w14:ligatures w14:val="none"/>
        </w:rPr>
        <w:t xml:space="preserve"> neavînd obiecții la documentația de atribuire. </w:t>
      </w:r>
    </w:p>
    <w:p w14:paraId="6300D91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2964B0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4AC96AC4"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2C11BA85"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3F2D4793"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471FA24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3A1496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D898C1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0D05DD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4ACFB50"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B320FB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A91CFCC"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6DDA9A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0C2AF7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7D1E70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A98FB5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9EF315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843BBC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9889D5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1908BB5F"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F08D7C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8</w:t>
      </w:r>
    </w:p>
    <w:p w14:paraId="114B6E00"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5C7B52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97DEAD2"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EA6369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89BA9E" w14:textId="77777777" w:rsidR="00C562DF" w:rsidRDefault="00C562DF" w:rsidP="00C562DF">
      <w:pPr>
        <w:keepNext/>
        <w:keepLines/>
        <w:tabs>
          <w:tab w:val="left" w:pos="567"/>
        </w:tabs>
        <w:spacing w:after="0"/>
        <w:jc w:val="center"/>
        <w:outlineLvl w:val="1"/>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DECLARAŢIE</w:t>
      </w:r>
    </w:p>
    <w:p w14:paraId="23C8FEDD" w14:textId="77777777" w:rsidR="00C562DF" w:rsidRDefault="00C562DF" w:rsidP="00C562DF">
      <w:pPr>
        <w:tabs>
          <w:tab w:val="left" w:pos="567"/>
        </w:tabs>
        <w:spacing w:after="0" w:line="360" w:lineRule="auto"/>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valabilitatea ofertei</w:t>
      </w:r>
    </w:p>
    <w:p w14:paraId="70E6385A"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B0CCD41" w14:textId="77777777" w:rsidR="00C562DF" w:rsidRDefault="00C562DF" w:rsidP="00C562DF">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0"/>
          <w:szCs w:val="20"/>
          <w:lang w:val="zh-CN"/>
          <w14:ligatures w14:val="none"/>
        </w:rPr>
        <w:t>(</w:t>
      </w:r>
      <w:r>
        <w:rPr>
          <w:rFonts w:eastAsia="Times New Roman" w:cs="Times New Roman"/>
          <w:i/>
          <w:kern w:val="0"/>
          <w:sz w:val="20"/>
          <w:szCs w:val="20"/>
          <w:lang w:val="zh-CN"/>
          <w14:ligatures w14:val="none"/>
        </w:rPr>
        <w:t>denumirea autorităţii contractante şi adresa completă</w:t>
      </w:r>
      <w:r>
        <w:rPr>
          <w:rFonts w:eastAsia="Times New Roman" w:cs="Times New Roman"/>
          <w:kern w:val="0"/>
          <w:sz w:val="20"/>
          <w:szCs w:val="20"/>
          <w:lang w:val="zh-CN"/>
          <w14:ligatures w14:val="none"/>
        </w:rPr>
        <w:t>)</w:t>
      </w:r>
    </w:p>
    <w:p w14:paraId="452B1A7E"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21A4327C"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3331894D"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0E6D290A"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CCC24DA"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r>
        <w:rPr>
          <w:rFonts w:eastAsia="Calibri" w:cs="Times New Roman"/>
          <w:kern w:val="0"/>
          <w:sz w:val="24"/>
          <w:szCs w:val="24"/>
          <w:lang w:val="zh-CN"/>
          <w14:ligatures w14:val="none"/>
        </w:rPr>
        <w:t xml:space="preserve">    Ne angajăm să menținem oferta valabilă, </w:t>
      </w: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0EAE65DD" w14:textId="77777777" w:rsidR="00C562DF" w:rsidRDefault="00C562DF" w:rsidP="00C562DF">
      <w:pPr>
        <w:autoSpaceDN w:val="0"/>
        <w:adjustRightInd w:val="0"/>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3867845"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68C0D69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8F6464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AF3450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1ABBD3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487A0A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22A27A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4640832B"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33F4DD5E"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53DD2355"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65A158F5"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9DE8A1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696575F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46A7EA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48ADB23"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E05A65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9CBC654"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84531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4756E2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80EC5B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C42CF7"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9</w:t>
      </w:r>
    </w:p>
    <w:p w14:paraId="65FDC2A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320EF4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18897F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bookmarkEnd w:id="50"/>
    <w:p w14:paraId="603AAD67" w14:textId="77777777" w:rsidR="00C562DF" w:rsidRDefault="00C562DF" w:rsidP="00C562DF">
      <w:pPr>
        <w:tabs>
          <w:tab w:val="left" w:pos="567"/>
        </w:tabs>
        <w:spacing w:after="0"/>
        <w:rPr>
          <w:rFonts w:eastAsia="Times New Roman" w:cs="Times New Roman"/>
          <w:b/>
          <w:kern w:val="0"/>
          <w:sz w:val="24"/>
          <w:szCs w:val="24"/>
          <w:lang w:val="zh-CN"/>
          <w14:ligatures w14:val="none"/>
        </w:rPr>
      </w:pPr>
    </w:p>
    <w:p w14:paraId="461B3DFB" w14:textId="77777777" w:rsidR="00C562DF" w:rsidRDefault="00C562DF" w:rsidP="00C562DF">
      <w:pPr>
        <w:tabs>
          <w:tab w:val="left" w:pos="567"/>
        </w:tabs>
        <w:spacing w:after="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t>BANCA</w:t>
      </w:r>
    </w:p>
    <w:p w14:paraId="1E259FCD"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w:t>
      </w:r>
    </w:p>
    <w:p w14:paraId="2470383E"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w:t>
      </w:r>
    </w:p>
    <w:p w14:paraId="002A61EB" w14:textId="77777777" w:rsidR="00C562DF" w:rsidRDefault="00C562DF" w:rsidP="00C562DF">
      <w:pPr>
        <w:tabs>
          <w:tab w:val="left" w:pos="567"/>
        </w:tabs>
        <w:spacing w:after="0"/>
        <w:rPr>
          <w:rFonts w:eastAsia="Times New Roman" w:cs="Times New Roman"/>
          <w:b/>
          <w:kern w:val="0"/>
          <w:sz w:val="24"/>
          <w:szCs w:val="24"/>
          <w:lang w:val="zh-CN"/>
          <w14:ligatures w14:val="none"/>
        </w:rPr>
      </w:pPr>
    </w:p>
    <w:p w14:paraId="74FB1B1B"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SCRISOARE  DE  GARANŢIE  BANCARĂ</w:t>
      </w:r>
    </w:p>
    <w:p w14:paraId="604BD77D"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pentru participare cu ofertă la procedura de atribuire a contractului de achiziţie publică</w:t>
      </w:r>
    </w:p>
    <w:p w14:paraId="5896C83A"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2B8C2F8A"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3C088C23"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p>
    <w:p w14:paraId="2EF4EDBD"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autorităţii contractante şi adresa completă)</w:t>
      </w:r>
    </w:p>
    <w:p w14:paraId="0551290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159FC252"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de atribuire a contractului ____________________________________________________________________________,</w:t>
      </w:r>
    </w:p>
    <w:p w14:paraId="2CEE6FE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contractului de achiziţie publică)</w:t>
      </w:r>
    </w:p>
    <w:p w14:paraId="52488A0C"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subsemnaţii___________________________________________________________________, </w:t>
      </w:r>
    </w:p>
    <w:p w14:paraId="43E4DBFB"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băncii)</w:t>
      </w:r>
    </w:p>
    <w:p w14:paraId="3DD7FC0F"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înregistrat la__________________________________________________________________,</w:t>
      </w:r>
    </w:p>
    <w:p w14:paraId="21ED970E"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(adresa băncii)</w:t>
      </w:r>
    </w:p>
    <w:p w14:paraId="32C8B22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ne  obligăm faţă de ___________________________________________________________ să </w:t>
      </w:r>
    </w:p>
    <w:p w14:paraId="58665EC0"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autorităţii contractante)</w:t>
      </w:r>
    </w:p>
    <w:p w14:paraId="6A4DBF84"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plătim suma de__________________________________________, la prima sa cerere scrisă şi                                                                                    (suma în litere şi în cifre)</w:t>
      </w:r>
    </w:p>
    <w:p w14:paraId="43B92E0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p>
    <w:p w14:paraId="3226AA4A"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05FAF21" w14:textId="77777777" w:rsidR="00C562DF" w:rsidRDefault="00C562DF" w:rsidP="00C562DF">
      <w:pPr>
        <w:numPr>
          <w:ilvl w:val="0"/>
          <w:numId w:val="13"/>
        </w:numPr>
        <w:tabs>
          <w:tab w:val="left" w:pos="1069"/>
        </w:tabs>
        <w:spacing w:after="0" w:line="256" w:lineRule="auto"/>
        <w:ind w:hanging="50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____________________________________________________________________</w:t>
      </w:r>
    </w:p>
    <w:p w14:paraId="41CE3B16" w14:textId="77777777" w:rsidR="00C562DF" w:rsidRDefault="00C562DF" w:rsidP="00C562DF">
      <w:pPr>
        <w:tabs>
          <w:tab w:val="left" w:pos="1069"/>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(denumirea ofertantului)                                </w:t>
      </w:r>
    </w:p>
    <w:p w14:paraId="1FBD9A61"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îşi  retrage sau modifică oferta în perioada de  valabilitate a acesteia;</w:t>
      </w:r>
    </w:p>
    <w:p w14:paraId="47D8377B" w14:textId="77777777" w:rsidR="00C562DF" w:rsidRDefault="00C562DF" w:rsidP="00C562DF">
      <w:pPr>
        <w:tabs>
          <w:tab w:val="left" w:pos="567"/>
        </w:tabs>
        <w:spacing w:after="0"/>
        <w:ind w:left="-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CD54505" w14:textId="77777777" w:rsidR="00C562DF" w:rsidRDefault="00C562DF" w:rsidP="00C562DF">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2CC5BAC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ofertantului)</w:t>
      </w:r>
    </w:p>
    <w:p w14:paraId="389AC4E6"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a constituit garanţia de bună execuție;</w:t>
      </w:r>
    </w:p>
    <w:p w14:paraId="24808146" w14:textId="77777777" w:rsidR="00C562DF" w:rsidRDefault="00C562DF" w:rsidP="00C562DF">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70EC2C79"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ofertantului) </w:t>
      </w:r>
    </w:p>
    <w:p w14:paraId="2F731A31"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 refuzat să semneze contractul de achiziţie publică de lucrări;</w:t>
      </w:r>
    </w:p>
    <w:p w14:paraId="6DC08391" w14:textId="77777777" w:rsidR="00C562DF" w:rsidRDefault="00C562DF" w:rsidP="00C562DF">
      <w:pPr>
        <w:tabs>
          <w:tab w:val="left" w:pos="567"/>
        </w:tabs>
        <w:spacing w:after="0"/>
        <w:ind w:hanging="502"/>
        <w:rPr>
          <w:rFonts w:eastAsia="Times New Roman" w:cs="Times New Roman"/>
          <w:kern w:val="0"/>
          <w:sz w:val="24"/>
          <w:szCs w:val="24"/>
          <w:lang w:val="zh-CN"/>
          <w14:ligatures w14:val="none"/>
        </w:rPr>
      </w:pPr>
    </w:p>
    <w:p w14:paraId="0D84539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se execută vreo condiţie, specificată în documenația de atribuire înainte de semnarea contractului de achiziţie publică de lucrări.</w:t>
      </w:r>
    </w:p>
    <w:p w14:paraId="28881396"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Prezenta garanţie este valabilă până la data de _______________________________________</w:t>
      </w:r>
    </w:p>
    <w:p w14:paraId="076436C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Parafată de Banca___________________________________ în ziua___luna____anul_______  </w:t>
      </w:r>
    </w:p>
    <w:p w14:paraId="2A95A57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(semnătura autorizată)</w:t>
      </w:r>
    </w:p>
    <w:p w14:paraId="49F8A848"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bookmarkStart w:id="51" w:name="_Toc449692097"/>
    </w:p>
    <w:p w14:paraId="635CAFE4"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75D4A095"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79215D6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10</w:t>
      </w:r>
    </w:p>
    <w:p w14:paraId="10091A3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83EF20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1D754FA"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2CE3C646" w14:textId="77777777" w:rsidR="00C562DF" w:rsidRDefault="00C562DF" w:rsidP="00C562DF">
      <w:pPr>
        <w:spacing w:after="0"/>
        <w:rPr>
          <w:rFonts w:eastAsia="Times New Roman" w:cs="Times New Roman"/>
          <w:kern w:val="0"/>
          <w:sz w:val="24"/>
          <w:szCs w:val="24"/>
          <w:lang w:val="zh-CN" w:eastAsia="zh-CN"/>
          <w14:ligatures w14:val="none"/>
        </w:rPr>
      </w:pPr>
    </w:p>
    <w:bookmarkEnd w:id="51"/>
    <w:p w14:paraId="393A41E6" w14:textId="77777777" w:rsidR="00C562DF" w:rsidRDefault="00C562DF" w:rsidP="00C562DF">
      <w:pPr>
        <w:spacing w:after="0"/>
        <w:jc w:val="center"/>
        <w:rPr>
          <w:rFonts w:eastAsia="Times New Roman" w:cs="Times New Roman"/>
          <w:b/>
          <w:kern w:val="0"/>
          <w:sz w:val="24"/>
          <w:szCs w:val="24"/>
          <w:lang w:val="zh-CN"/>
          <w14:ligatures w14:val="none"/>
        </w:rPr>
      </w:pPr>
    </w:p>
    <w:p w14:paraId="0AFEDF9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LUCRĂRILOR</w:t>
      </w:r>
    </w:p>
    <w:p w14:paraId="6ED343F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39E364D3"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lucrărilor)</w:t>
      </w:r>
    </w:p>
    <w:p w14:paraId="639FC380" w14:textId="77777777" w:rsidR="00C562DF" w:rsidRDefault="00C562DF" w:rsidP="00C562DF">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562DF" w14:paraId="0851F539" w14:textId="77777777" w:rsidTr="00C8387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031BDEF8"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5F457EEC"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082311BC"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446C164A"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019FE92E"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6EC14A72"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C562DF" w14:paraId="23B9AC63" w14:textId="77777777" w:rsidTr="00C8387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4B3949D2"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6FD1ED61" w14:textId="77777777" w:rsidR="00C562DF" w:rsidRDefault="00C562DF" w:rsidP="00C83878">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638C9840"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C562DF" w14:paraId="2AFFB6A6" w14:textId="77777777" w:rsidTr="00C8387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25172357"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3B37E20" w14:textId="77777777" w:rsidR="00C562DF" w:rsidRDefault="00C562DF" w:rsidP="00C83878">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17FA49F9"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77F49FB5"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7E9FE32D"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56DB4270"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34909DBA"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C562DF" w14:paraId="0FBB1C18" w14:textId="77777777" w:rsidTr="00C83878">
        <w:trPr>
          <w:cantSplit/>
          <w:trHeight w:val="180"/>
        </w:trPr>
        <w:tc>
          <w:tcPr>
            <w:tcW w:w="709" w:type="dxa"/>
            <w:tcBorders>
              <w:top w:val="single" w:sz="4" w:space="0" w:color="auto"/>
              <w:left w:val="single" w:sz="4" w:space="0" w:color="auto"/>
              <w:bottom w:val="single" w:sz="4" w:space="0" w:color="auto"/>
              <w:right w:val="single" w:sz="4" w:space="0" w:color="auto"/>
            </w:tcBorders>
          </w:tcPr>
          <w:p w14:paraId="2F0EBC1F"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6353C57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1FCBDFD2"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6B56307C"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648F03E6"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D957C53"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ACF59F6" w14:textId="77777777" w:rsidR="00C562DF" w:rsidRDefault="00C562DF" w:rsidP="00C83878">
            <w:pPr>
              <w:tabs>
                <w:tab w:val="left" w:pos="567"/>
              </w:tabs>
              <w:spacing w:after="0"/>
              <w:rPr>
                <w:rFonts w:eastAsia="Times New Roman" w:cs="Times New Roman"/>
                <w:sz w:val="24"/>
                <w:szCs w:val="24"/>
                <w:lang w:val="zh-CN"/>
              </w:rPr>
            </w:pPr>
          </w:p>
        </w:tc>
      </w:tr>
      <w:tr w:rsidR="00C562DF" w14:paraId="61399111" w14:textId="77777777" w:rsidTr="00C8387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18318383"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3E8EF44F" w14:textId="77777777" w:rsidR="00C562DF" w:rsidRDefault="00C562DF" w:rsidP="00C83878">
            <w:pPr>
              <w:tabs>
                <w:tab w:val="left" w:pos="567"/>
              </w:tabs>
              <w:spacing w:after="0"/>
              <w:rPr>
                <w:rFonts w:eastAsia="Times New Roman" w:cs="Times New Roman"/>
                <w:sz w:val="24"/>
                <w:szCs w:val="24"/>
                <w:lang w:val="zh-CN"/>
              </w:rPr>
            </w:pPr>
          </w:p>
          <w:p w14:paraId="0D3F4BA0" w14:textId="77777777" w:rsidR="00C562DF" w:rsidRDefault="00C562DF" w:rsidP="00C83878">
            <w:pPr>
              <w:tabs>
                <w:tab w:val="left" w:pos="567"/>
              </w:tabs>
              <w:spacing w:after="0"/>
              <w:rPr>
                <w:rFonts w:eastAsia="Times New Roman" w:cs="Times New Roman"/>
                <w:sz w:val="24"/>
                <w:szCs w:val="24"/>
                <w:lang w:val="zh-CN"/>
              </w:rPr>
            </w:pPr>
          </w:p>
          <w:p w14:paraId="5044F332" w14:textId="77777777" w:rsidR="00C562DF" w:rsidRDefault="00C562DF" w:rsidP="00C83878">
            <w:pPr>
              <w:tabs>
                <w:tab w:val="left" w:pos="567"/>
              </w:tabs>
              <w:spacing w:after="0"/>
              <w:rPr>
                <w:rFonts w:eastAsia="Times New Roman" w:cs="Times New Roman"/>
                <w:sz w:val="24"/>
                <w:szCs w:val="24"/>
                <w:lang w:val="zh-CN"/>
              </w:rPr>
            </w:pPr>
          </w:p>
          <w:p w14:paraId="0032963E"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2FBA6A2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Obiect 01</w:t>
            </w:r>
          </w:p>
          <w:p w14:paraId="1D87BC75"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7B558547"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1AE6FE84"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2ABEBC09"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724073F1"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2DACDA1D"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B38643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1D69C8CF"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7E496877" w14:textId="77777777" w:rsidR="00C562DF" w:rsidRDefault="00C562DF" w:rsidP="00C83878">
            <w:pPr>
              <w:tabs>
                <w:tab w:val="left" w:pos="567"/>
              </w:tabs>
              <w:spacing w:after="0"/>
              <w:rPr>
                <w:rFonts w:eastAsia="Times New Roman" w:cs="Times New Roman"/>
                <w:sz w:val="24"/>
                <w:szCs w:val="24"/>
                <w:lang w:val="zh-CN"/>
              </w:rPr>
            </w:pPr>
          </w:p>
        </w:tc>
      </w:tr>
      <w:tr w:rsidR="00C562DF" w14:paraId="14B2FB98" w14:textId="77777777" w:rsidTr="00C8387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87F327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14:paraId="42C09BCF" w14:textId="77777777" w:rsidR="00C562DF" w:rsidRDefault="00C562DF" w:rsidP="00C83878">
            <w:pPr>
              <w:tabs>
                <w:tab w:val="left" w:pos="567"/>
              </w:tabs>
              <w:spacing w:after="0"/>
              <w:rPr>
                <w:rFonts w:eastAsia="Times New Roman" w:cs="Times New Roman"/>
                <w:sz w:val="24"/>
                <w:szCs w:val="24"/>
                <w:lang w:val="zh-CN"/>
              </w:rPr>
            </w:pPr>
          </w:p>
          <w:p w14:paraId="7226293D" w14:textId="77777777" w:rsidR="00C562DF" w:rsidRDefault="00C562DF" w:rsidP="00C83878">
            <w:pPr>
              <w:tabs>
                <w:tab w:val="left" w:pos="567"/>
              </w:tabs>
              <w:spacing w:after="0"/>
              <w:rPr>
                <w:rFonts w:eastAsia="Times New Roman" w:cs="Times New Roman"/>
                <w:sz w:val="24"/>
                <w:szCs w:val="24"/>
                <w:lang w:val="zh-CN"/>
              </w:rPr>
            </w:pPr>
          </w:p>
          <w:p w14:paraId="3D090F95" w14:textId="77777777" w:rsidR="00C562DF" w:rsidRDefault="00C562DF" w:rsidP="00C83878">
            <w:pPr>
              <w:tabs>
                <w:tab w:val="left" w:pos="567"/>
              </w:tabs>
              <w:spacing w:after="0"/>
              <w:rPr>
                <w:rFonts w:eastAsia="Times New Roman" w:cs="Times New Roman"/>
                <w:sz w:val="24"/>
                <w:szCs w:val="24"/>
                <w:lang w:val="zh-CN"/>
              </w:rPr>
            </w:pPr>
          </w:p>
          <w:p w14:paraId="1FA79BE0"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7C13A48E"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Obiect 02</w:t>
            </w:r>
          </w:p>
          <w:p w14:paraId="189CE708"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5657D2B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023C2BF3"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96EBEDA"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089C862C"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77D3E959"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17ABF15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A569A1B"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2762CF2F" w14:textId="77777777" w:rsidR="00C562DF" w:rsidRDefault="00C562DF" w:rsidP="00C83878">
            <w:pPr>
              <w:tabs>
                <w:tab w:val="left" w:pos="567"/>
              </w:tabs>
              <w:spacing w:after="0"/>
              <w:rPr>
                <w:rFonts w:eastAsia="Times New Roman" w:cs="Times New Roman"/>
                <w:sz w:val="24"/>
                <w:szCs w:val="24"/>
                <w:lang w:val="zh-CN"/>
              </w:rPr>
            </w:pPr>
          </w:p>
        </w:tc>
      </w:tr>
      <w:tr w:rsidR="00C562DF" w14:paraId="2CF802A0" w14:textId="77777777" w:rsidTr="00C83878">
        <w:trPr>
          <w:cantSplit/>
          <w:trHeight w:val="1593"/>
        </w:trPr>
        <w:tc>
          <w:tcPr>
            <w:tcW w:w="709" w:type="dxa"/>
            <w:tcBorders>
              <w:top w:val="single" w:sz="4" w:space="0" w:color="auto"/>
              <w:left w:val="single" w:sz="4" w:space="0" w:color="auto"/>
              <w:bottom w:val="single" w:sz="4" w:space="0" w:color="auto"/>
              <w:right w:val="single" w:sz="4" w:space="0" w:color="auto"/>
            </w:tcBorders>
          </w:tcPr>
          <w:p w14:paraId="316AAE91"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14:paraId="64B7BAEE"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Obiect n …</w:t>
            </w:r>
          </w:p>
          <w:p w14:paraId="778B168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2DEBF942"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0C62614"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CAFA395"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59236E8F"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F553F36"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466DD9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9500E66"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F453466" w14:textId="77777777" w:rsidR="00C562DF" w:rsidRDefault="00C562DF" w:rsidP="00C83878">
            <w:pPr>
              <w:tabs>
                <w:tab w:val="left" w:pos="567"/>
              </w:tabs>
              <w:spacing w:after="0"/>
              <w:rPr>
                <w:rFonts w:eastAsia="Times New Roman" w:cs="Times New Roman"/>
                <w:sz w:val="24"/>
                <w:szCs w:val="24"/>
                <w:lang w:val="zh-CN"/>
              </w:rPr>
            </w:pPr>
          </w:p>
        </w:tc>
      </w:tr>
    </w:tbl>
    <w:p w14:paraId="4189783C" w14:textId="77777777" w:rsidR="00C562DF" w:rsidRDefault="00C562DF" w:rsidP="00C562DF">
      <w:pPr>
        <w:spacing w:after="0"/>
        <w:jc w:val="both"/>
        <w:rPr>
          <w:rFonts w:eastAsia="Times New Roman" w:cs="Times New Roman"/>
          <w:kern w:val="0"/>
          <w:sz w:val="24"/>
          <w:szCs w:val="24"/>
          <w:lang w:val="zh-CN"/>
          <w14:ligatures w14:val="none"/>
        </w:rPr>
      </w:pPr>
    </w:p>
    <w:p w14:paraId="51D673E8" w14:textId="77777777" w:rsidR="00C562DF" w:rsidRDefault="00C562DF" w:rsidP="00C562DF">
      <w:pPr>
        <w:spacing w:after="0"/>
        <w:jc w:val="both"/>
        <w:rPr>
          <w:rFonts w:eastAsia="Times New Roman" w:cs="Times New Roman"/>
          <w:kern w:val="0"/>
          <w:sz w:val="24"/>
          <w:szCs w:val="24"/>
          <w:lang w:val="zh-CN"/>
          <w14:ligatures w14:val="none"/>
        </w:rPr>
      </w:pPr>
    </w:p>
    <w:p w14:paraId="2B296A8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6EE81E9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59EB9D57"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3EFFFBE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w:t>
      </w:r>
      <w:bookmarkStart w:id="52" w:name="_Toc449692098"/>
      <w:r>
        <w:rPr>
          <w:rFonts w:eastAsia="PMingLiU" w:cs="Times New Roman"/>
          <w:kern w:val="0"/>
          <w:sz w:val="24"/>
          <w:szCs w:val="24"/>
          <w:lang w:val="zh-CN" w:eastAsia="zh-CN"/>
          <w14:ligatures w14:val="none"/>
        </w:rPr>
        <w:t>____</w:t>
      </w:r>
    </w:p>
    <w:p w14:paraId="7D6EC871" w14:textId="77777777" w:rsidR="00C562DF" w:rsidRDefault="00C562DF" w:rsidP="00C562DF">
      <w:pPr>
        <w:spacing w:after="0"/>
        <w:jc w:val="both"/>
        <w:rPr>
          <w:rFonts w:eastAsia="PMingLiU" w:cs="Times New Roman"/>
          <w:kern w:val="0"/>
          <w:sz w:val="24"/>
          <w:szCs w:val="24"/>
          <w:lang w:val="zh-CN" w:eastAsia="zh-CN"/>
          <w14:ligatures w14:val="none"/>
        </w:rPr>
      </w:pPr>
    </w:p>
    <w:p w14:paraId="1E0C91DC" w14:textId="77777777" w:rsidR="00C562DF" w:rsidRDefault="00C562DF" w:rsidP="00C562DF">
      <w:pPr>
        <w:spacing w:after="0"/>
        <w:jc w:val="both"/>
        <w:rPr>
          <w:rFonts w:eastAsia="PMingLiU" w:cs="Times New Roman"/>
          <w:kern w:val="0"/>
          <w:sz w:val="24"/>
          <w:szCs w:val="24"/>
          <w:lang w:val="zh-CN" w:eastAsia="zh-CN"/>
          <w14:ligatures w14:val="none"/>
        </w:rPr>
      </w:pPr>
    </w:p>
    <w:p w14:paraId="634473AB" w14:textId="77777777" w:rsidR="00C562DF" w:rsidRDefault="00C562DF" w:rsidP="00C562DF">
      <w:pPr>
        <w:spacing w:after="0"/>
        <w:jc w:val="both"/>
        <w:rPr>
          <w:rFonts w:eastAsia="PMingLiU" w:cs="Times New Roman"/>
          <w:kern w:val="0"/>
          <w:sz w:val="24"/>
          <w:szCs w:val="24"/>
          <w:lang w:val="zh-CN" w:eastAsia="zh-CN"/>
          <w14:ligatures w14:val="none"/>
        </w:rPr>
      </w:pPr>
    </w:p>
    <w:p w14:paraId="541663A7" w14:textId="77777777" w:rsidR="00C562DF" w:rsidRDefault="00C562DF" w:rsidP="00C562DF">
      <w:pPr>
        <w:spacing w:after="0"/>
        <w:jc w:val="both"/>
        <w:rPr>
          <w:rFonts w:eastAsia="PMingLiU" w:cs="Times New Roman"/>
          <w:kern w:val="0"/>
          <w:sz w:val="24"/>
          <w:szCs w:val="24"/>
          <w:lang w:val="zh-CN" w:eastAsia="zh-CN"/>
          <w14:ligatures w14:val="none"/>
        </w:rPr>
      </w:pPr>
    </w:p>
    <w:p w14:paraId="79F9D328" w14:textId="77777777" w:rsidR="00C562DF" w:rsidRDefault="00C562DF" w:rsidP="00C562DF">
      <w:pPr>
        <w:spacing w:after="0"/>
        <w:jc w:val="both"/>
        <w:rPr>
          <w:rFonts w:eastAsia="PMingLiU" w:cs="Times New Roman"/>
          <w:kern w:val="0"/>
          <w:sz w:val="24"/>
          <w:szCs w:val="24"/>
          <w:lang w:val="zh-CN" w:eastAsia="zh-CN"/>
          <w14:ligatures w14:val="none"/>
        </w:rPr>
      </w:pPr>
    </w:p>
    <w:p w14:paraId="0026AF67" w14:textId="77777777" w:rsidR="00C562DF" w:rsidRDefault="00C562DF" w:rsidP="00C562DF">
      <w:pPr>
        <w:spacing w:after="0"/>
        <w:jc w:val="both"/>
        <w:rPr>
          <w:rFonts w:eastAsia="PMingLiU" w:cs="Times New Roman"/>
          <w:kern w:val="0"/>
          <w:sz w:val="24"/>
          <w:szCs w:val="24"/>
          <w:lang w:val="zh-CN" w:eastAsia="zh-CN"/>
          <w14:ligatures w14:val="none"/>
        </w:rPr>
      </w:pPr>
    </w:p>
    <w:p w14:paraId="6723BE49" w14:textId="77777777" w:rsidR="00C562DF" w:rsidRDefault="00C562DF" w:rsidP="00C562DF">
      <w:pPr>
        <w:spacing w:after="0"/>
        <w:jc w:val="both"/>
        <w:rPr>
          <w:rFonts w:eastAsia="PMingLiU" w:cs="Times New Roman"/>
          <w:kern w:val="0"/>
          <w:sz w:val="24"/>
          <w:szCs w:val="24"/>
          <w:lang w:val="zh-CN" w:eastAsia="zh-CN"/>
          <w14:ligatures w14:val="none"/>
        </w:rPr>
      </w:pPr>
    </w:p>
    <w:p w14:paraId="6147D561" w14:textId="77777777" w:rsidR="00C562DF" w:rsidRDefault="00C562DF" w:rsidP="00C562DF">
      <w:pPr>
        <w:spacing w:after="0"/>
        <w:jc w:val="both"/>
        <w:rPr>
          <w:rFonts w:eastAsia="PMingLiU" w:cs="Times New Roman"/>
          <w:kern w:val="0"/>
          <w:sz w:val="24"/>
          <w:szCs w:val="24"/>
          <w:lang w:val="zh-CN" w:eastAsia="zh-CN"/>
          <w14:ligatures w14:val="none"/>
        </w:rPr>
      </w:pPr>
    </w:p>
    <w:p w14:paraId="1BD1D0D1" w14:textId="77777777" w:rsidR="00C562DF" w:rsidRDefault="00C562DF" w:rsidP="00C562DF">
      <w:pPr>
        <w:spacing w:after="0"/>
        <w:jc w:val="both"/>
        <w:rPr>
          <w:rFonts w:eastAsia="PMingLiU" w:cs="Times New Roman"/>
          <w:kern w:val="0"/>
          <w:sz w:val="24"/>
          <w:szCs w:val="24"/>
          <w:lang w:val="zh-CN" w:eastAsia="zh-CN"/>
          <w14:ligatures w14:val="none"/>
        </w:rPr>
      </w:pPr>
    </w:p>
    <w:p w14:paraId="5B44AEF3" w14:textId="77777777" w:rsidR="00C562DF" w:rsidRDefault="00C562DF" w:rsidP="00C562DF">
      <w:pPr>
        <w:spacing w:after="0"/>
        <w:jc w:val="both"/>
        <w:rPr>
          <w:rFonts w:eastAsia="PMingLiU" w:cs="Times New Roman"/>
          <w:kern w:val="0"/>
          <w:sz w:val="24"/>
          <w:szCs w:val="24"/>
          <w:lang w:val="zh-CN" w:eastAsia="zh-CN"/>
          <w14:ligatures w14:val="none"/>
        </w:rPr>
      </w:pPr>
    </w:p>
    <w:p w14:paraId="74F895FD" w14:textId="77777777" w:rsidR="00C562DF" w:rsidRDefault="00C562DF" w:rsidP="00C562DF">
      <w:pPr>
        <w:spacing w:after="0"/>
        <w:jc w:val="both"/>
        <w:rPr>
          <w:rFonts w:eastAsia="PMingLiU" w:cs="Times New Roman"/>
          <w:kern w:val="0"/>
          <w:sz w:val="24"/>
          <w:szCs w:val="24"/>
          <w:lang w:val="zh-CN" w:eastAsia="zh-CN"/>
          <w14:ligatures w14:val="none"/>
        </w:rPr>
      </w:pPr>
    </w:p>
    <w:p w14:paraId="7F9EF275" w14:textId="77777777" w:rsidR="00C562DF" w:rsidRDefault="00C562DF" w:rsidP="00C562DF">
      <w:pPr>
        <w:spacing w:after="0"/>
        <w:jc w:val="both"/>
        <w:rPr>
          <w:rFonts w:eastAsia="PMingLiU" w:cs="Times New Roman"/>
          <w:kern w:val="0"/>
          <w:sz w:val="24"/>
          <w:szCs w:val="24"/>
          <w:lang w:val="zh-CN" w:eastAsia="zh-CN"/>
          <w14:ligatures w14:val="none"/>
        </w:rPr>
      </w:pPr>
    </w:p>
    <w:p w14:paraId="0FC873E9" w14:textId="77777777" w:rsidR="00C562DF" w:rsidRDefault="00C562DF" w:rsidP="00C562DF">
      <w:pPr>
        <w:spacing w:after="0"/>
        <w:jc w:val="both"/>
        <w:rPr>
          <w:rFonts w:eastAsia="PMingLiU" w:cs="Times New Roman"/>
          <w:kern w:val="0"/>
          <w:sz w:val="24"/>
          <w:szCs w:val="24"/>
          <w:lang w:val="zh-CN" w:eastAsia="zh-CN"/>
          <w14:ligatures w14:val="none"/>
        </w:rPr>
      </w:pPr>
    </w:p>
    <w:p w14:paraId="1813596F" w14:textId="77777777" w:rsidR="00C562DF" w:rsidRDefault="00C562DF" w:rsidP="00C562DF">
      <w:pPr>
        <w:spacing w:after="0"/>
        <w:jc w:val="both"/>
        <w:rPr>
          <w:rFonts w:eastAsia="PMingLiU" w:cs="Times New Roman"/>
          <w:kern w:val="0"/>
          <w:sz w:val="24"/>
          <w:szCs w:val="24"/>
          <w:lang w:val="zh-CN" w:eastAsia="zh-CN"/>
          <w14:ligatures w14:val="none"/>
        </w:rPr>
      </w:pPr>
    </w:p>
    <w:p w14:paraId="395ABC1C" w14:textId="77777777" w:rsidR="00C562DF" w:rsidRDefault="00C562DF" w:rsidP="00C562DF">
      <w:pPr>
        <w:spacing w:after="0"/>
        <w:jc w:val="both"/>
        <w:rPr>
          <w:rFonts w:eastAsia="PMingLiU" w:cs="Times New Roman"/>
          <w:kern w:val="0"/>
          <w:sz w:val="24"/>
          <w:szCs w:val="24"/>
          <w:lang w:val="zh-CN" w:eastAsia="zh-CN"/>
          <w14:ligatures w14:val="none"/>
        </w:rPr>
      </w:pPr>
    </w:p>
    <w:p w14:paraId="68EF4E45" w14:textId="77777777" w:rsidR="00C562DF" w:rsidRDefault="00C562DF" w:rsidP="00C562DF">
      <w:pPr>
        <w:spacing w:after="0"/>
        <w:jc w:val="both"/>
        <w:rPr>
          <w:rFonts w:eastAsia="PMingLiU" w:cs="Times New Roman"/>
          <w:kern w:val="0"/>
          <w:sz w:val="24"/>
          <w:szCs w:val="24"/>
          <w:lang w:val="zh-CN" w:eastAsia="zh-CN"/>
          <w14:ligatures w14:val="none"/>
        </w:rPr>
      </w:pPr>
    </w:p>
    <w:p w14:paraId="3F9A8D93" w14:textId="77777777" w:rsidR="00C562DF" w:rsidRDefault="00C562DF" w:rsidP="00C562DF">
      <w:pPr>
        <w:spacing w:after="0"/>
        <w:jc w:val="both"/>
        <w:rPr>
          <w:rFonts w:eastAsia="PMingLiU" w:cs="Times New Roman"/>
          <w:kern w:val="0"/>
          <w:sz w:val="24"/>
          <w:szCs w:val="24"/>
          <w:lang w:val="zh-CN" w:eastAsia="zh-CN"/>
          <w14:ligatures w14:val="none"/>
        </w:rPr>
      </w:pPr>
    </w:p>
    <w:p w14:paraId="27361872" w14:textId="77777777" w:rsidR="00C562DF" w:rsidRDefault="00C562DF" w:rsidP="00C562DF">
      <w:pPr>
        <w:spacing w:after="0"/>
        <w:jc w:val="both"/>
        <w:rPr>
          <w:rFonts w:eastAsia="PMingLiU" w:cs="Times New Roman"/>
          <w:kern w:val="0"/>
          <w:sz w:val="24"/>
          <w:szCs w:val="24"/>
          <w:lang w:val="zh-CN" w:eastAsia="zh-CN"/>
          <w14:ligatures w14:val="none"/>
        </w:rPr>
      </w:pPr>
    </w:p>
    <w:p w14:paraId="6154914C" w14:textId="77777777" w:rsidR="00C562DF" w:rsidRDefault="00C562DF" w:rsidP="00C562DF">
      <w:pPr>
        <w:spacing w:after="0"/>
        <w:jc w:val="both"/>
        <w:rPr>
          <w:rFonts w:eastAsia="PMingLiU" w:cs="Times New Roman"/>
          <w:kern w:val="0"/>
          <w:sz w:val="24"/>
          <w:szCs w:val="24"/>
          <w:lang w:val="zh-CN" w:eastAsia="zh-CN"/>
          <w14:ligatures w14:val="none"/>
        </w:rPr>
      </w:pPr>
    </w:p>
    <w:p w14:paraId="0457002E"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11</w:t>
      </w:r>
    </w:p>
    <w:p w14:paraId="18AEA9F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FBA7C75"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04582A6" w14:textId="77777777" w:rsidR="00C562DF" w:rsidRDefault="00C562DF" w:rsidP="00C562DF">
      <w:pPr>
        <w:spacing w:after="0"/>
        <w:jc w:val="both"/>
        <w:rPr>
          <w:rFonts w:eastAsia="PMingLiU" w:cs="Times New Roman"/>
          <w:kern w:val="0"/>
          <w:sz w:val="24"/>
          <w:szCs w:val="24"/>
          <w:lang w:val="zh-CN" w:eastAsia="zh-CN"/>
          <w14:ligatures w14:val="none"/>
        </w:rPr>
      </w:pPr>
    </w:p>
    <w:p w14:paraId="75B1F4BD" w14:textId="77777777" w:rsidR="00C562DF" w:rsidRDefault="00C562DF" w:rsidP="00C562DF">
      <w:pPr>
        <w:spacing w:after="0"/>
        <w:jc w:val="both"/>
        <w:rPr>
          <w:rFonts w:eastAsia="PMingLiU" w:cs="Times New Roman"/>
          <w:kern w:val="0"/>
          <w:sz w:val="24"/>
          <w:szCs w:val="24"/>
          <w:lang w:val="zh-CN" w:eastAsia="zh-CN"/>
          <w14:ligatures w14:val="none"/>
        </w:rPr>
      </w:pPr>
    </w:p>
    <w:p w14:paraId="47070014" w14:textId="77777777" w:rsidR="00C562DF" w:rsidRDefault="00C562DF" w:rsidP="00C562DF">
      <w:pPr>
        <w:spacing w:after="0"/>
        <w:jc w:val="both"/>
        <w:rPr>
          <w:rFonts w:eastAsia="PMingLiU" w:cs="Times New Roman"/>
          <w:kern w:val="0"/>
          <w:sz w:val="24"/>
          <w:szCs w:val="24"/>
          <w:lang w:val="zh-CN" w:eastAsia="zh-CN"/>
          <w14:ligatures w14:val="none"/>
        </w:rPr>
      </w:pPr>
    </w:p>
    <w:p w14:paraId="729ADE32" w14:textId="77777777" w:rsidR="00C562DF" w:rsidRDefault="00C562DF" w:rsidP="00C562DF">
      <w:pPr>
        <w:spacing w:after="0"/>
        <w:jc w:val="center"/>
        <w:rPr>
          <w:rFonts w:eastAsia="PMingLiU" w:cs="Times New Roman"/>
          <w:kern w:val="0"/>
          <w:sz w:val="24"/>
          <w:szCs w:val="24"/>
          <w:lang w:val="zh-CN" w:eastAsia="zh-CN"/>
          <w14:ligatures w14:val="none"/>
        </w:rPr>
      </w:pPr>
    </w:p>
    <w:p w14:paraId="3A4B29B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DOCUMENTAȚIEI DE PROIECT</w:t>
      </w:r>
    </w:p>
    <w:p w14:paraId="708B12C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225C9EA9"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serviciilor)</w:t>
      </w:r>
    </w:p>
    <w:p w14:paraId="563F73C3" w14:textId="77777777" w:rsidR="00C562DF" w:rsidRDefault="00C562DF" w:rsidP="00C562DF">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562DF" w14:paraId="0E257BAB" w14:textId="77777777" w:rsidTr="00C8387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5B48ECC9"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17B0B8E8"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71B2669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64174FB4"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6D598EE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1FCCC81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C562DF" w14:paraId="29F0D4AA" w14:textId="77777777" w:rsidTr="00C8387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4F060A04"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35BB0C74" w14:textId="77777777" w:rsidR="00C562DF" w:rsidRDefault="00C562DF" w:rsidP="00C83878">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63D97F2D"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C562DF" w14:paraId="2B7230E0" w14:textId="77777777" w:rsidTr="00C8387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171B4624" w14:textId="77777777" w:rsidR="00C562DF" w:rsidRDefault="00C562DF" w:rsidP="00C8387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C5E9864" w14:textId="77777777" w:rsidR="00C562DF" w:rsidRDefault="00C562DF" w:rsidP="00C83878">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2408E87B"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04CB7A59"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0D215CA3"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53EB8473"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0D450234" w14:textId="77777777" w:rsidR="00C562DF" w:rsidRDefault="00C562DF" w:rsidP="00C83878">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C562DF" w:rsidRPr="008B38A2" w14:paraId="43BFEBAD" w14:textId="77777777" w:rsidTr="00C83878">
        <w:trPr>
          <w:cantSplit/>
          <w:trHeight w:val="180"/>
        </w:trPr>
        <w:tc>
          <w:tcPr>
            <w:tcW w:w="709" w:type="dxa"/>
            <w:tcBorders>
              <w:top w:val="single" w:sz="4" w:space="0" w:color="auto"/>
              <w:left w:val="single" w:sz="4" w:space="0" w:color="auto"/>
              <w:bottom w:val="single" w:sz="4" w:space="0" w:color="auto"/>
              <w:right w:val="single" w:sz="4" w:space="0" w:color="auto"/>
            </w:tcBorders>
          </w:tcPr>
          <w:p w14:paraId="56C9CCC0"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16C0D79D"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1</w:t>
            </w:r>
          </w:p>
          <w:p w14:paraId="7F1C7128"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012E048B"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5D710975"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484B9DA"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2DAB82A"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1BD7E02D" w14:textId="77777777" w:rsidR="00C562DF" w:rsidRDefault="00C562DF" w:rsidP="00C83878">
            <w:pPr>
              <w:tabs>
                <w:tab w:val="left" w:pos="567"/>
              </w:tabs>
              <w:spacing w:after="0"/>
              <w:rPr>
                <w:rFonts w:eastAsia="Times New Roman" w:cs="Times New Roman"/>
                <w:sz w:val="24"/>
                <w:szCs w:val="24"/>
                <w:lang w:val="zh-CN"/>
              </w:rPr>
            </w:pPr>
          </w:p>
        </w:tc>
      </w:tr>
      <w:tr w:rsidR="00C562DF" w14:paraId="660D83D9" w14:textId="77777777" w:rsidTr="00C8387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34C127B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711D3F1D" w14:textId="77777777" w:rsidR="00C562DF" w:rsidRDefault="00C562DF" w:rsidP="00C83878">
            <w:pPr>
              <w:tabs>
                <w:tab w:val="left" w:pos="567"/>
              </w:tabs>
              <w:spacing w:after="0"/>
              <w:rPr>
                <w:rFonts w:eastAsia="Times New Roman" w:cs="Times New Roman"/>
                <w:sz w:val="24"/>
                <w:szCs w:val="24"/>
                <w:lang w:val="zh-CN"/>
              </w:rPr>
            </w:pPr>
          </w:p>
          <w:p w14:paraId="0A0B3F1D" w14:textId="77777777" w:rsidR="00C562DF" w:rsidRDefault="00C562DF" w:rsidP="00C83878">
            <w:pPr>
              <w:tabs>
                <w:tab w:val="left" w:pos="567"/>
              </w:tabs>
              <w:spacing w:after="0"/>
              <w:rPr>
                <w:rFonts w:eastAsia="Times New Roman" w:cs="Times New Roman"/>
                <w:sz w:val="24"/>
                <w:szCs w:val="24"/>
                <w:lang w:val="zh-CN"/>
              </w:rPr>
            </w:pPr>
          </w:p>
          <w:p w14:paraId="6C80ED83" w14:textId="77777777" w:rsidR="00C562DF" w:rsidRDefault="00C562DF" w:rsidP="00C83878">
            <w:pPr>
              <w:tabs>
                <w:tab w:val="left" w:pos="567"/>
              </w:tabs>
              <w:spacing w:after="0"/>
              <w:rPr>
                <w:rFonts w:eastAsia="Times New Roman" w:cs="Times New Roman"/>
                <w:sz w:val="24"/>
                <w:szCs w:val="24"/>
                <w:lang w:val="zh-CN"/>
              </w:rPr>
            </w:pPr>
          </w:p>
          <w:p w14:paraId="29249A5A"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7C422790"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2</w:t>
            </w:r>
          </w:p>
          <w:p w14:paraId="10F4BA59"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Schiță de proiect __________________</w:t>
            </w:r>
          </w:p>
          <w:p w14:paraId="179DA5B3"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15EA94CE"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635B4EF8"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0F15969"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5FFD868"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31DB74B" w14:textId="77777777" w:rsidR="00C562DF" w:rsidRDefault="00C562DF" w:rsidP="00C83878">
            <w:pPr>
              <w:tabs>
                <w:tab w:val="left" w:pos="567"/>
              </w:tabs>
              <w:spacing w:after="0"/>
              <w:rPr>
                <w:rFonts w:eastAsia="Times New Roman" w:cs="Times New Roman"/>
                <w:sz w:val="24"/>
                <w:szCs w:val="24"/>
                <w:lang w:val="zh-CN"/>
              </w:rPr>
            </w:pPr>
          </w:p>
        </w:tc>
      </w:tr>
      <w:tr w:rsidR="00C562DF" w14:paraId="45D13AC9" w14:textId="77777777" w:rsidTr="00C8387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2F88003D"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14:paraId="0F7DE6ED" w14:textId="77777777" w:rsidR="00C562DF" w:rsidRDefault="00C562DF" w:rsidP="00C83878">
            <w:pPr>
              <w:tabs>
                <w:tab w:val="left" w:pos="567"/>
              </w:tabs>
              <w:spacing w:after="0"/>
              <w:rPr>
                <w:rFonts w:eastAsia="Times New Roman" w:cs="Times New Roman"/>
                <w:sz w:val="24"/>
                <w:szCs w:val="24"/>
                <w:lang w:val="zh-CN"/>
              </w:rPr>
            </w:pPr>
          </w:p>
          <w:p w14:paraId="6C10BF80" w14:textId="77777777" w:rsidR="00C562DF" w:rsidRDefault="00C562DF" w:rsidP="00C83878">
            <w:pPr>
              <w:tabs>
                <w:tab w:val="left" w:pos="567"/>
              </w:tabs>
              <w:spacing w:after="0"/>
              <w:rPr>
                <w:rFonts w:eastAsia="Times New Roman" w:cs="Times New Roman"/>
                <w:sz w:val="24"/>
                <w:szCs w:val="24"/>
                <w:lang w:val="zh-CN"/>
              </w:rPr>
            </w:pPr>
          </w:p>
          <w:p w14:paraId="598F948C" w14:textId="77777777" w:rsidR="00C562DF" w:rsidRDefault="00C562DF" w:rsidP="00C83878">
            <w:pPr>
              <w:tabs>
                <w:tab w:val="left" w:pos="567"/>
              </w:tabs>
              <w:spacing w:after="0"/>
              <w:rPr>
                <w:rFonts w:eastAsia="Times New Roman" w:cs="Times New Roman"/>
                <w:sz w:val="24"/>
                <w:szCs w:val="24"/>
                <w:lang w:val="zh-CN"/>
              </w:rPr>
            </w:pPr>
          </w:p>
          <w:p w14:paraId="7442B338" w14:textId="77777777" w:rsidR="00C562DF" w:rsidRDefault="00C562DF" w:rsidP="00C8387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3DE26EEB"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3</w:t>
            </w:r>
          </w:p>
          <w:p w14:paraId="32C605B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Proiect de execuție (desene și deviz):</w:t>
            </w:r>
          </w:p>
          <w:p w14:paraId="71D5F6DF"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386CCE76"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1394BAD"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E18F846"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2EF979C3"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3C0E9A2"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0ACFC3BF"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F952C55"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78D2B0B0" w14:textId="77777777" w:rsidR="00C562DF" w:rsidRDefault="00C562DF" w:rsidP="00C83878">
            <w:pPr>
              <w:tabs>
                <w:tab w:val="left" w:pos="567"/>
              </w:tabs>
              <w:spacing w:after="0"/>
              <w:rPr>
                <w:rFonts w:eastAsia="Times New Roman" w:cs="Times New Roman"/>
                <w:sz w:val="24"/>
                <w:szCs w:val="24"/>
                <w:lang w:val="zh-CN"/>
              </w:rPr>
            </w:pPr>
          </w:p>
        </w:tc>
      </w:tr>
      <w:tr w:rsidR="00C562DF" w14:paraId="6D5B37D8" w14:textId="77777777" w:rsidTr="00C83878">
        <w:trPr>
          <w:cantSplit/>
          <w:trHeight w:val="1593"/>
        </w:trPr>
        <w:tc>
          <w:tcPr>
            <w:tcW w:w="709" w:type="dxa"/>
            <w:tcBorders>
              <w:top w:val="single" w:sz="4" w:space="0" w:color="auto"/>
              <w:left w:val="single" w:sz="4" w:space="0" w:color="auto"/>
              <w:bottom w:val="single" w:sz="4" w:space="0" w:color="auto"/>
              <w:right w:val="single" w:sz="4" w:space="0" w:color="auto"/>
            </w:tcBorders>
          </w:tcPr>
          <w:p w14:paraId="06C90BC3"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14:paraId="69D4EA0A"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Faza n</w:t>
            </w:r>
          </w:p>
          <w:p w14:paraId="2823764C"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p w14:paraId="737E1454"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6DEC8BC" w14:textId="77777777" w:rsidR="00C562DF" w:rsidRDefault="00C562DF" w:rsidP="00C8387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6BC7B5A0" w14:textId="77777777" w:rsidR="00C562DF" w:rsidRDefault="00C562DF" w:rsidP="00C8387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678FB974" w14:textId="77777777" w:rsidR="00C562DF" w:rsidRDefault="00C562DF" w:rsidP="00C8387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0FCA7A93" w14:textId="77777777" w:rsidR="00C562DF" w:rsidRDefault="00C562DF" w:rsidP="00C8387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65CD0E4D" w14:textId="77777777" w:rsidR="00C562DF" w:rsidRDefault="00C562DF" w:rsidP="00C8387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6AA82F5" w14:textId="77777777" w:rsidR="00C562DF" w:rsidRDefault="00C562DF" w:rsidP="00C8387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566EA275" w14:textId="77777777" w:rsidR="00C562DF" w:rsidRDefault="00C562DF" w:rsidP="00C83878">
            <w:pPr>
              <w:tabs>
                <w:tab w:val="left" w:pos="567"/>
              </w:tabs>
              <w:spacing w:after="0"/>
              <w:rPr>
                <w:rFonts w:eastAsia="Times New Roman" w:cs="Times New Roman"/>
                <w:sz w:val="24"/>
                <w:szCs w:val="24"/>
                <w:lang w:val="zh-CN"/>
              </w:rPr>
            </w:pPr>
          </w:p>
        </w:tc>
      </w:tr>
    </w:tbl>
    <w:p w14:paraId="5F7A5566" w14:textId="77777777" w:rsidR="00C562DF" w:rsidRDefault="00C562DF" w:rsidP="00C562DF">
      <w:pPr>
        <w:spacing w:after="0"/>
        <w:jc w:val="both"/>
        <w:rPr>
          <w:rFonts w:eastAsia="PMingLiU" w:cs="Times New Roman"/>
          <w:kern w:val="0"/>
          <w:sz w:val="24"/>
          <w:szCs w:val="24"/>
          <w:lang w:val="zh-CN" w:eastAsia="zh-CN"/>
          <w14:ligatures w14:val="none"/>
        </w:rPr>
      </w:pPr>
    </w:p>
    <w:p w14:paraId="732B14A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56C51CE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62F2545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059A243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056CE61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DC3E775"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1F934AF3"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70AEFEC7"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04710278"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7E7877E7"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6E9CCF9A"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10D53C5C"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5F79612C"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12</w:t>
      </w:r>
    </w:p>
    <w:p w14:paraId="4E91C75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9989C0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bookmarkEnd w:id="52"/>
    <w:p w14:paraId="7EA6D9C9" w14:textId="77777777" w:rsidR="00C562DF" w:rsidRDefault="00C562DF" w:rsidP="00C562DF">
      <w:pPr>
        <w:spacing w:after="0"/>
        <w:rPr>
          <w:rFonts w:eastAsia="PMingLiU" w:cs="Times New Roman"/>
          <w:b/>
          <w:kern w:val="0"/>
          <w:sz w:val="24"/>
          <w:szCs w:val="24"/>
          <w:lang w:val="zh-CN" w:eastAsia="zh-CN"/>
          <w14:ligatures w14:val="none"/>
        </w:rPr>
      </w:pPr>
    </w:p>
    <w:p w14:paraId="61FDF006" w14:textId="77777777" w:rsidR="00C562DF" w:rsidRDefault="00C562DF" w:rsidP="00C562DF">
      <w:pPr>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DECLARAȚIE</w:t>
      </w:r>
    </w:p>
    <w:p w14:paraId="65EE07B2" w14:textId="77777777" w:rsidR="00C562DF" w:rsidRDefault="00C562DF" w:rsidP="00C562DF">
      <w:pPr>
        <w:tabs>
          <w:tab w:val="left" w:pos="567"/>
        </w:tabs>
        <w:spacing w:after="0"/>
        <w:jc w:val="center"/>
        <w:rPr>
          <w:rFonts w:ascii="Baltica RR" w:eastAsia="Times New Roman" w:hAnsi="Baltica RR" w:cs="Times New Roman"/>
          <w:b/>
          <w:kern w:val="0"/>
          <w:sz w:val="24"/>
          <w:szCs w:val="20"/>
          <w:lang w:val="zh-CN"/>
          <w14:ligatures w14:val="none"/>
        </w:rPr>
      </w:pPr>
      <w:r>
        <w:rPr>
          <w:rFonts w:ascii="Baltica RR" w:eastAsia="Times New Roman" w:hAnsi="Baltica RR" w:cs="Times New Roman"/>
          <w:b/>
          <w:kern w:val="0"/>
          <w:sz w:val="24"/>
          <w:szCs w:val="20"/>
          <w:lang w:val="zh-CN"/>
          <w14:ligatures w14:val="none"/>
        </w:rPr>
        <w:t>privind experienţa similară</w:t>
      </w:r>
    </w:p>
    <w:p w14:paraId="77AA189E"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p>
    <w:p w14:paraId="537F6740"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Denumirea şi obiectul contractului______________________________________________</w:t>
      </w:r>
    </w:p>
    <w:p w14:paraId="59A8D3D8"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Numărul şi data contractului___________________________________________________</w:t>
      </w:r>
    </w:p>
    <w:p w14:paraId="3CD3FE41"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Denumirea/numele beneficiarului_______________________________________________</w:t>
      </w:r>
    </w:p>
    <w:p w14:paraId="2BCDD5F6"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Adresa beneficiarului_________________________________________________________</w:t>
      </w:r>
    </w:p>
    <w:p w14:paraId="129609C0"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Ţara______________________________________________________________________</w:t>
      </w:r>
    </w:p>
    <w:p w14:paraId="2100B3E3"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Calitatea în care a participat la îndeplinirea contractului______________________________</w:t>
      </w:r>
    </w:p>
    <w:p w14:paraId="3301DA97"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notează opţiunea corespunzătoare)</w:t>
      </w:r>
    </w:p>
    <w:p w14:paraId="692BA580" w14:textId="77777777" w:rsidR="00C562DF" w:rsidRDefault="00C562DF" w:rsidP="00C562DF">
      <w:pPr>
        <w:numPr>
          <w:ilvl w:val="0"/>
          <w:numId w:val="14"/>
        </w:numPr>
        <w:tabs>
          <w:tab w:val="left" w:pos="567"/>
        </w:tabs>
        <w:spacing w:after="0" w:line="256" w:lineRule="auto"/>
        <w:ind w:hanging="142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antreprenorul sau antreprenorul general (lider de asociaţie)</w:t>
      </w:r>
    </w:p>
    <w:p w14:paraId="4A7906C0" w14:textId="77777777" w:rsidR="00C562DF" w:rsidRDefault="00C562DF" w:rsidP="00C562DF">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 asociat</w:t>
      </w:r>
    </w:p>
    <w:p w14:paraId="2004D921" w14:textId="77777777" w:rsidR="00C562DF" w:rsidRDefault="00C562DF" w:rsidP="00C562DF">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subantreprenor</w:t>
      </w:r>
    </w:p>
    <w:p w14:paraId="750A979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Valoarea contractului</w:t>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exprimată în moneda      </w:t>
      </w:r>
      <w:r>
        <w:rPr>
          <w:rFonts w:eastAsia="Times New Roman" w:cs="Times New Roman"/>
          <w:kern w:val="0"/>
          <w:sz w:val="24"/>
          <w:szCs w:val="24"/>
          <w:lang w:val="zh-CN"/>
          <w14:ligatures w14:val="none"/>
        </w:rPr>
        <w:tab/>
        <w:t xml:space="preserve">     exprimată</w:t>
      </w:r>
    </w:p>
    <w:p w14:paraId="3267269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care s-a                       </w:t>
      </w:r>
      <w:r>
        <w:rPr>
          <w:rFonts w:eastAsia="Times New Roman" w:cs="Times New Roman"/>
          <w:kern w:val="0"/>
          <w:sz w:val="24"/>
          <w:szCs w:val="24"/>
          <w:lang w:val="zh-CN"/>
          <w14:ligatures w14:val="none"/>
        </w:rPr>
        <w:tab/>
        <w:t xml:space="preserve">     în echivalent</w:t>
      </w:r>
    </w:p>
    <w:p w14:paraId="3A4076DA" w14:textId="77777777" w:rsidR="00C562DF" w:rsidRDefault="00C562DF" w:rsidP="00C562DF">
      <w:pPr>
        <w:tabs>
          <w:tab w:val="left" w:pos="567"/>
          <w:tab w:val="left" w:pos="5670"/>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încheiat contractul     </w:t>
      </w:r>
      <w:r>
        <w:rPr>
          <w:rFonts w:eastAsia="Times New Roman" w:cs="Times New Roman"/>
          <w:kern w:val="0"/>
          <w:sz w:val="24"/>
          <w:szCs w:val="24"/>
          <w:lang w:val="zh-CN"/>
          <w14:ligatures w14:val="none"/>
        </w:rPr>
        <w:tab/>
        <w:t>dolari SUA</w:t>
      </w:r>
    </w:p>
    <w:p w14:paraId="561C56A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 iniţială (la data semnării contractului )    _________________ </w:t>
      </w:r>
      <w:r>
        <w:rPr>
          <w:rFonts w:eastAsia="Times New Roman" w:cs="Times New Roman"/>
          <w:kern w:val="0"/>
          <w:sz w:val="24"/>
          <w:szCs w:val="24"/>
          <w:lang w:val="zh-CN"/>
          <w14:ligatures w14:val="none"/>
        </w:rPr>
        <w:tab/>
        <w:t xml:space="preserve">        __________________</w:t>
      </w:r>
    </w:p>
    <w:p w14:paraId="1835D74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b) finală </w:t>
      </w:r>
      <w:r>
        <w:rPr>
          <w:rFonts w:ascii="Baltica RR" w:eastAsia="Times New Roman" w:hAnsi="Baltica RR" w:cs="Times New Roman"/>
          <w:kern w:val="0"/>
          <w:sz w:val="24"/>
          <w:szCs w:val="20"/>
          <w:lang w:val="zh-CN"/>
          <w14:ligatures w14:val="none"/>
        </w:rPr>
        <w:t>(la data  finalizării contractului) __________________</w:t>
      </w:r>
      <w:r>
        <w:rPr>
          <w:rFonts w:ascii="Baltica RR" w:eastAsia="Times New Roman" w:hAnsi="Baltica RR" w:cs="Times New Roman"/>
          <w:kern w:val="0"/>
          <w:sz w:val="24"/>
          <w:szCs w:val="20"/>
          <w:lang w:val="zh-CN"/>
          <w14:ligatures w14:val="none"/>
        </w:rPr>
        <w:tab/>
        <w:t xml:space="preserve">    ____________________</w:t>
      </w:r>
    </w:p>
    <w:p w14:paraId="6490B3FB"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Dacă au fost litigii privind îndeplinirea contractului, natura acestora şi modul lor de soluţionare:___________________________________________________________________</w:t>
      </w:r>
    </w:p>
    <w:p w14:paraId="1E558152"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Perioada de executare a lucrării (luni)</w:t>
      </w:r>
    </w:p>
    <w:p w14:paraId="514EF829" w14:textId="77777777" w:rsidR="00C562DF" w:rsidRDefault="00C562DF" w:rsidP="00C562DF">
      <w:pPr>
        <w:numPr>
          <w:ilvl w:val="0"/>
          <w:numId w:val="15"/>
        </w:numPr>
        <w:tabs>
          <w:tab w:val="left" w:pos="567"/>
          <w:tab w:val="left" w:pos="1069"/>
          <w:tab w:val="left" w:pos="5889"/>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contractată_______________________________________________________________</w:t>
      </w:r>
    </w:p>
    <w:p w14:paraId="5D9320C6" w14:textId="77777777" w:rsidR="00C562DF" w:rsidRDefault="00C562DF" w:rsidP="00C562DF">
      <w:pPr>
        <w:tabs>
          <w:tab w:val="left" w:pos="567"/>
          <w:tab w:val="left" w:pos="108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efectiv realizată ____________________________________________________________</w:t>
      </w:r>
    </w:p>
    <w:p w14:paraId="705D2AA3" w14:textId="77777777" w:rsidR="00C562DF" w:rsidRDefault="00C562DF" w:rsidP="00C562DF">
      <w:pPr>
        <w:tabs>
          <w:tab w:val="left" w:pos="567"/>
          <w:tab w:val="left" w:pos="1080"/>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motivul de decalare a termenului contractat (dacă este cazul), care va fi susţinut pe bază de acte adiţionale încheiate cu beneficiarul_______________________________________________</w:t>
      </w:r>
    </w:p>
    <w:p w14:paraId="41399FD5"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Numărul şi data procesului-verbal de recepţie la terminarea lucrărilor _________________</w:t>
      </w:r>
    </w:p>
    <w:p w14:paraId="5AB5888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Principalele remedieri şi completări înscrise în procesul-verbal de recepţie_____________</w:t>
      </w:r>
    </w:p>
    <w:p w14:paraId="01431D8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06CF806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17DE581" w14:textId="77777777" w:rsidR="00C562DF" w:rsidRDefault="00C562DF" w:rsidP="00C562DF">
      <w:pPr>
        <w:spacing w:after="0"/>
        <w:rPr>
          <w:rFonts w:eastAsia="MS Mincho" w:cs="Times New Roman"/>
          <w:kern w:val="0"/>
          <w:sz w:val="24"/>
          <w:szCs w:val="24"/>
          <w:lang w:val="zh-CN" w:eastAsia="zh-CN"/>
          <w14:ligatures w14:val="none"/>
        </w:rPr>
      </w:pPr>
    </w:p>
    <w:p w14:paraId="35DA7565" w14:textId="77777777" w:rsidR="00C562DF" w:rsidRDefault="00C562DF" w:rsidP="00C562DF">
      <w:pPr>
        <w:spacing w:after="0"/>
        <w:rPr>
          <w:rFonts w:eastAsia="MS Mincho" w:cs="Times New Roman"/>
          <w:kern w:val="0"/>
          <w:sz w:val="24"/>
          <w:szCs w:val="24"/>
          <w:lang w:val="zh-CN" w:eastAsia="zh-CN"/>
          <w14:ligatures w14:val="none"/>
        </w:rPr>
      </w:pPr>
      <w:r>
        <w:rPr>
          <w:rFonts w:eastAsia="MS Mincho" w:cs="Times New Roman"/>
          <w:kern w:val="0"/>
          <w:sz w:val="24"/>
          <w:szCs w:val="24"/>
          <w:lang w:val="zh-CN" w:eastAsia="zh-CN"/>
          <w14:ligatures w14:val="none"/>
        </w:rPr>
        <w:t>Data completării:______________________</w:t>
      </w:r>
    </w:p>
    <w:p w14:paraId="18D678A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w:t>
      </w:r>
    </w:p>
    <w:p w14:paraId="76DFC47B"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w:t>
      </w:r>
    </w:p>
    <w:p w14:paraId="0181A1C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65279213" w14:textId="77777777" w:rsidR="00C562DF" w:rsidRDefault="00C562DF" w:rsidP="00C562DF">
      <w:pPr>
        <w:spacing w:after="0"/>
        <w:jc w:val="both"/>
        <w:rPr>
          <w:rFonts w:eastAsia="PMingLiU" w:cs="Times New Roman"/>
          <w:b/>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w:t>
      </w:r>
    </w:p>
    <w:p w14:paraId="3A1BD3BF"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53" w:name="_Toc449692109"/>
    </w:p>
    <w:p w14:paraId="58971A75" w14:textId="77777777" w:rsidR="00C562DF" w:rsidRDefault="00C562DF" w:rsidP="00C562DF">
      <w:pPr>
        <w:spacing w:after="0"/>
        <w:jc w:val="center"/>
        <w:rPr>
          <w:rFonts w:eastAsia="PMingLiU" w:cs="Times New Roman"/>
          <w:b/>
          <w:kern w:val="0"/>
          <w:sz w:val="24"/>
          <w:szCs w:val="24"/>
          <w:lang w:val="zh-CN" w:eastAsia="zh-CN"/>
          <w14:ligatures w14:val="none"/>
        </w:rPr>
      </w:pPr>
    </w:p>
    <w:p w14:paraId="37DECCB3" w14:textId="77777777" w:rsidR="00C562DF" w:rsidRDefault="00C562DF" w:rsidP="00C562DF">
      <w:pPr>
        <w:spacing w:after="0"/>
        <w:jc w:val="center"/>
        <w:rPr>
          <w:rFonts w:eastAsia="PMingLiU" w:cs="Times New Roman"/>
          <w:b/>
          <w:kern w:val="0"/>
          <w:sz w:val="24"/>
          <w:szCs w:val="24"/>
          <w:lang w:val="zh-CN" w:eastAsia="zh-CN"/>
          <w14:ligatures w14:val="none"/>
        </w:rPr>
      </w:pPr>
    </w:p>
    <w:p w14:paraId="795FD2D4" w14:textId="77777777" w:rsidR="00C562DF" w:rsidRDefault="00C562DF" w:rsidP="00C562DF">
      <w:pPr>
        <w:spacing w:after="0"/>
        <w:jc w:val="center"/>
        <w:rPr>
          <w:rFonts w:eastAsia="PMingLiU" w:cs="Times New Roman"/>
          <w:b/>
          <w:kern w:val="0"/>
          <w:sz w:val="24"/>
          <w:szCs w:val="24"/>
          <w:lang w:val="zh-CN" w:eastAsia="zh-CN"/>
          <w14:ligatures w14:val="none"/>
        </w:rPr>
      </w:pPr>
    </w:p>
    <w:p w14:paraId="6C280D1E" w14:textId="77777777" w:rsidR="00C562DF" w:rsidRDefault="00C562DF" w:rsidP="00C562DF">
      <w:pPr>
        <w:spacing w:after="0"/>
        <w:jc w:val="center"/>
        <w:rPr>
          <w:rFonts w:eastAsia="PMingLiU" w:cs="Times New Roman"/>
          <w:b/>
          <w:kern w:val="0"/>
          <w:sz w:val="24"/>
          <w:szCs w:val="24"/>
          <w:lang w:val="zh-CN" w:eastAsia="zh-CN"/>
          <w14:ligatures w14:val="none"/>
        </w:rPr>
      </w:pPr>
    </w:p>
    <w:p w14:paraId="578C2CB6" w14:textId="77777777" w:rsidR="00C562DF" w:rsidRDefault="00C562DF" w:rsidP="00C562DF">
      <w:pPr>
        <w:spacing w:after="0"/>
        <w:jc w:val="center"/>
        <w:rPr>
          <w:rFonts w:eastAsia="PMingLiU" w:cs="Times New Roman"/>
          <w:b/>
          <w:kern w:val="0"/>
          <w:sz w:val="24"/>
          <w:szCs w:val="24"/>
          <w:lang w:val="zh-CN" w:eastAsia="zh-CN"/>
          <w14:ligatures w14:val="none"/>
        </w:rPr>
      </w:pPr>
    </w:p>
    <w:p w14:paraId="379C22DA" w14:textId="77777777" w:rsidR="00C562DF" w:rsidRDefault="00C562DF" w:rsidP="00C562DF">
      <w:pPr>
        <w:spacing w:after="0"/>
        <w:jc w:val="center"/>
        <w:rPr>
          <w:rFonts w:eastAsia="PMingLiU" w:cs="Times New Roman"/>
          <w:b/>
          <w:kern w:val="0"/>
          <w:sz w:val="24"/>
          <w:szCs w:val="24"/>
          <w:lang w:val="zh-CN" w:eastAsia="zh-CN"/>
          <w14:ligatures w14:val="none"/>
        </w:rPr>
      </w:pPr>
    </w:p>
    <w:p w14:paraId="7BF1CBC6" w14:textId="77777777" w:rsidR="00C562DF" w:rsidRDefault="00C562DF" w:rsidP="00C562DF">
      <w:pPr>
        <w:spacing w:after="0"/>
        <w:jc w:val="center"/>
        <w:rPr>
          <w:rFonts w:eastAsia="PMingLiU" w:cs="Times New Roman"/>
          <w:b/>
          <w:kern w:val="0"/>
          <w:sz w:val="24"/>
          <w:szCs w:val="24"/>
          <w:lang w:val="zh-CN" w:eastAsia="zh-CN"/>
          <w14:ligatures w14:val="none"/>
        </w:rPr>
      </w:pPr>
    </w:p>
    <w:p w14:paraId="06236F2F" w14:textId="77777777" w:rsidR="00C562DF" w:rsidRDefault="00C562DF" w:rsidP="00C562DF">
      <w:pPr>
        <w:spacing w:after="0"/>
        <w:jc w:val="center"/>
        <w:rPr>
          <w:rFonts w:eastAsia="PMingLiU" w:cs="Times New Roman"/>
          <w:b/>
          <w:kern w:val="0"/>
          <w:sz w:val="24"/>
          <w:szCs w:val="24"/>
          <w:lang w:val="zh-CN" w:eastAsia="zh-CN"/>
          <w14:ligatures w14:val="none"/>
        </w:rPr>
      </w:pPr>
    </w:p>
    <w:p w14:paraId="186D021E" w14:textId="77777777" w:rsidR="00C562DF" w:rsidRDefault="00C562DF" w:rsidP="00C562DF">
      <w:pPr>
        <w:spacing w:after="0"/>
        <w:jc w:val="center"/>
        <w:rPr>
          <w:rFonts w:eastAsia="PMingLiU" w:cs="Times New Roman"/>
          <w:b/>
          <w:kern w:val="0"/>
          <w:sz w:val="24"/>
          <w:szCs w:val="24"/>
          <w:lang w:val="zh-CN" w:eastAsia="zh-CN"/>
          <w14:ligatures w14:val="none"/>
        </w:rPr>
      </w:pPr>
    </w:p>
    <w:p w14:paraId="28F6FA8A" w14:textId="77777777" w:rsidR="00C562DF" w:rsidRDefault="00C562DF" w:rsidP="00C562DF">
      <w:pPr>
        <w:spacing w:after="0"/>
        <w:jc w:val="center"/>
        <w:rPr>
          <w:rFonts w:eastAsia="PMingLiU" w:cs="Times New Roman"/>
          <w:b/>
          <w:kern w:val="0"/>
          <w:sz w:val="24"/>
          <w:szCs w:val="24"/>
          <w:lang w:val="zh-CN" w:eastAsia="zh-CN"/>
          <w14:ligatures w14:val="none"/>
        </w:rPr>
      </w:pPr>
    </w:p>
    <w:p w14:paraId="25F6381B" w14:textId="77777777" w:rsidR="00C562DF" w:rsidRDefault="00C562DF" w:rsidP="00C562DF">
      <w:pPr>
        <w:spacing w:after="0"/>
        <w:jc w:val="center"/>
        <w:rPr>
          <w:rFonts w:eastAsia="PMingLiU" w:cs="Times New Roman"/>
          <w:b/>
          <w:kern w:val="0"/>
          <w:sz w:val="24"/>
          <w:szCs w:val="24"/>
          <w:lang w:val="zh-CN" w:eastAsia="zh-CN"/>
          <w14:ligatures w14:val="none"/>
        </w:rPr>
      </w:pPr>
    </w:p>
    <w:p w14:paraId="71D33195" w14:textId="77777777" w:rsidR="00C562DF" w:rsidRDefault="00C562DF" w:rsidP="00C562DF">
      <w:pPr>
        <w:spacing w:after="0"/>
        <w:jc w:val="center"/>
        <w:rPr>
          <w:rFonts w:eastAsia="PMingLiU" w:cs="Times New Roman"/>
          <w:b/>
          <w:kern w:val="0"/>
          <w:sz w:val="24"/>
          <w:szCs w:val="24"/>
          <w:lang w:val="zh-CN" w:eastAsia="zh-CN"/>
          <w14:ligatures w14:val="none"/>
        </w:rPr>
      </w:pPr>
    </w:p>
    <w:p w14:paraId="4E220FCC"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13</w:t>
      </w:r>
    </w:p>
    <w:p w14:paraId="0BC4E9E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C4D8F12"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67664B4" w14:textId="77777777" w:rsidR="00C562DF" w:rsidRDefault="00C562DF" w:rsidP="00C562DF">
      <w:pPr>
        <w:spacing w:after="0"/>
        <w:jc w:val="center"/>
        <w:rPr>
          <w:rFonts w:eastAsia="PMingLiU" w:cs="Times New Roman"/>
          <w:b/>
          <w:kern w:val="0"/>
          <w:sz w:val="24"/>
          <w:szCs w:val="24"/>
          <w:lang w:val="zh-CN" w:eastAsia="zh-CN"/>
          <w14:ligatures w14:val="none"/>
        </w:rPr>
      </w:pPr>
    </w:p>
    <w:p w14:paraId="67022BF3" w14:textId="77777777" w:rsidR="00C562DF" w:rsidRDefault="00C562DF" w:rsidP="00C562DF">
      <w:pPr>
        <w:spacing w:after="0"/>
        <w:jc w:val="center"/>
        <w:rPr>
          <w:rFonts w:eastAsia="PMingLiU" w:cs="Times New Roman"/>
          <w:b/>
          <w:kern w:val="0"/>
          <w:sz w:val="24"/>
          <w:szCs w:val="24"/>
          <w:lang w:val="zh-CN" w:eastAsia="zh-CN"/>
          <w14:ligatures w14:val="none"/>
        </w:rPr>
      </w:pPr>
    </w:p>
    <w:bookmarkEnd w:id="53"/>
    <w:p w14:paraId="595CEBF5" w14:textId="77777777" w:rsidR="00C562DF" w:rsidRDefault="00C562DF" w:rsidP="00C562DF">
      <w:pPr>
        <w:spacing w:after="0"/>
        <w:jc w:val="center"/>
        <w:rPr>
          <w:rFonts w:eastAsia="Times New Roman" w:cs="Times New Roman"/>
          <w:b/>
          <w:kern w:val="0"/>
          <w:sz w:val="24"/>
          <w:szCs w:val="24"/>
          <w:lang w:val="zh-CN"/>
          <w14:ligatures w14:val="none"/>
        </w:rPr>
      </w:pPr>
    </w:p>
    <w:p w14:paraId="5CD4F84F" w14:textId="77777777" w:rsidR="00C562DF" w:rsidRDefault="00C562DF" w:rsidP="00C562DF">
      <w:pPr>
        <w:tabs>
          <w:tab w:val="left" w:pos="567"/>
        </w:tabs>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 xml:space="preserve">DECLARAȚIE </w:t>
      </w:r>
    </w:p>
    <w:p w14:paraId="7146D486"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PMingLiU" w:cs="Times New Roman"/>
          <w:b/>
          <w:kern w:val="0"/>
          <w:sz w:val="24"/>
          <w:szCs w:val="24"/>
          <w:lang w:val="zh-CN" w:eastAsia="zh-CN"/>
          <w14:ligatures w14:val="none"/>
        </w:rPr>
        <w:t xml:space="preserve">privind </w:t>
      </w:r>
      <w:r>
        <w:rPr>
          <w:rFonts w:eastAsia="Times New Roman" w:cs="Times New Roman"/>
          <w:b/>
          <w:kern w:val="0"/>
          <w:sz w:val="24"/>
          <w:szCs w:val="24"/>
          <w:lang w:val="zh-CN"/>
          <w14:ligatures w14:val="none"/>
        </w:rPr>
        <w:t>lista principalelor lucrări executate în ultimul an de activitate</w:t>
      </w:r>
    </w:p>
    <w:p w14:paraId="4554131D" w14:textId="77777777" w:rsidR="00C562DF" w:rsidRDefault="00C562DF" w:rsidP="00C562DF">
      <w:pPr>
        <w:tabs>
          <w:tab w:val="left" w:pos="567"/>
        </w:tabs>
        <w:spacing w:after="0"/>
        <w:rPr>
          <w:rFonts w:eastAsia="Times New Roman" w:cs="Times New Roman"/>
          <w:b/>
          <w:kern w:val="0"/>
          <w:sz w:val="24"/>
          <w:szCs w:val="24"/>
          <w:lang w:val="zh-CN"/>
          <w14:ligatures w14:val="none"/>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C562DF" w:rsidRPr="008B38A2" w14:paraId="6BC7F604" w14:textId="77777777" w:rsidTr="00C8387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6E11E2"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2AB0D67B" w14:textId="77777777" w:rsidR="00C562DF" w:rsidRDefault="00C562DF" w:rsidP="00C83878">
            <w:pPr>
              <w:spacing w:after="0"/>
              <w:jc w:val="center"/>
              <w:rPr>
                <w:rFonts w:eastAsia="Times New Roman" w:cs="Times New Roman"/>
                <w:b/>
                <w:bCs/>
                <w:sz w:val="24"/>
                <w:szCs w:val="24"/>
                <w:lang w:val="zh-CN" w:eastAsia="zh-CN"/>
              </w:rPr>
            </w:pPr>
            <w:r>
              <w:rPr>
                <w:rFonts w:eastAsia="Times New Roman" w:cs="Times New Roman"/>
                <w:b/>
                <w:bCs/>
                <w:sz w:val="24"/>
                <w:szCs w:val="24"/>
                <w:lang w:val="zh-CN"/>
              </w:rPr>
              <w:t>d/o</w:t>
            </w:r>
          </w:p>
        </w:tc>
        <w:tc>
          <w:tcPr>
            <w:tcW w:w="1080" w:type="dxa"/>
            <w:tcBorders>
              <w:top w:val="single" w:sz="4" w:space="0" w:color="auto"/>
              <w:left w:val="nil"/>
              <w:bottom w:val="single" w:sz="4" w:space="0" w:color="auto"/>
              <w:right w:val="single" w:sz="4" w:space="0" w:color="auto"/>
            </w:tcBorders>
            <w:vAlign w:val="center"/>
          </w:tcPr>
          <w:p w14:paraId="5D20FC2E"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5577663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098852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Calitatea antreprenorului</w:t>
            </w:r>
            <w:r>
              <w:rPr>
                <w:rFonts w:eastAsia="Times New Roman" w:cs="Times New Roman"/>
                <w:b/>
                <w:bCs/>
                <w:sz w:val="24"/>
                <w:szCs w:val="24"/>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5639D03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2F6732E"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3AD55F8"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Numărul şi data procesului-verbal de recepţie la terminarea lucrărilor</w:t>
            </w:r>
          </w:p>
        </w:tc>
      </w:tr>
      <w:tr w:rsidR="00C562DF" w14:paraId="6206732A" w14:textId="77777777" w:rsidTr="00C83878">
        <w:trPr>
          <w:trHeight w:val="300"/>
        </w:trPr>
        <w:tc>
          <w:tcPr>
            <w:tcW w:w="607" w:type="dxa"/>
            <w:tcBorders>
              <w:top w:val="nil"/>
              <w:left w:val="single" w:sz="4" w:space="0" w:color="auto"/>
              <w:bottom w:val="single" w:sz="4" w:space="0" w:color="auto"/>
              <w:right w:val="single" w:sz="4" w:space="0" w:color="auto"/>
            </w:tcBorders>
            <w:vAlign w:val="center"/>
          </w:tcPr>
          <w:p w14:paraId="7135F00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1</w:t>
            </w:r>
          </w:p>
        </w:tc>
        <w:tc>
          <w:tcPr>
            <w:tcW w:w="1080" w:type="dxa"/>
            <w:tcBorders>
              <w:top w:val="nil"/>
              <w:left w:val="nil"/>
              <w:bottom w:val="single" w:sz="4" w:space="0" w:color="auto"/>
              <w:right w:val="single" w:sz="4" w:space="0" w:color="auto"/>
            </w:tcBorders>
            <w:vAlign w:val="center"/>
          </w:tcPr>
          <w:p w14:paraId="3D4586F8"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2F57B6E1"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530FA6F6"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1A85015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7B901AA6"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625B422C"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C562DF" w14:paraId="5BF9944F" w14:textId="77777777" w:rsidTr="00C83878">
        <w:trPr>
          <w:trHeight w:val="300"/>
        </w:trPr>
        <w:tc>
          <w:tcPr>
            <w:tcW w:w="607" w:type="dxa"/>
            <w:tcBorders>
              <w:top w:val="nil"/>
              <w:left w:val="single" w:sz="4" w:space="0" w:color="auto"/>
              <w:bottom w:val="single" w:sz="4" w:space="0" w:color="auto"/>
              <w:right w:val="single" w:sz="4" w:space="0" w:color="auto"/>
            </w:tcBorders>
            <w:vAlign w:val="center"/>
          </w:tcPr>
          <w:p w14:paraId="2C7D02A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2</w:t>
            </w:r>
          </w:p>
        </w:tc>
        <w:tc>
          <w:tcPr>
            <w:tcW w:w="1080" w:type="dxa"/>
            <w:tcBorders>
              <w:top w:val="nil"/>
              <w:left w:val="nil"/>
              <w:bottom w:val="single" w:sz="4" w:space="0" w:color="auto"/>
              <w:right w:val="single" w:sz="4" w:space="0" w:color="auto"/>
            </w:tcBorders>
            <w:vAlign w:val="center"/>
          </w:tcPr>
          <w:p w14:paraId="52DB85D3"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4AA9E298"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7266AD1E"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680C582C"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3C9F8EFD"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503D552E"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C562DF" w14:paraId="293D6E6D" w14:textId="77777777" w:rsidTr="00C83878">
        <w:trPr>
          <w:trHeight w:val="300"/>
        </w:trPr>
        <w:tc>
          <w:tcPr>
            <w:tcW w:w="607" w:type="dxa"/>
            <w:tcBorders>
              <w:top w:val="nil"/>
              <w:left w:val="single" w:sz="4" w:space="0" w:color="auto"/>
              <w:bottom w:val="single" w:sz="4" w:space="0" w:color="auto"/>
              <w:right w:val="single" w:sz="4" w:space="0" w:color="auto"/>
            </w:tcBorders>
            <w:vAlign w:val="center"/>
          </w:tcPr>
          <w:p w14:paraId="10BB894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w:t>
            </w:r>
          </w:p>
        </w:tc>
        <w:tc>
          <w:tcPr>
            <w:tcW w:w="1080" w:type="dxa"/>
            <w:tcBorders>
              <w:top w:val="nil"/>
              <w:left w:val="nil"/>
              <w:bottom w:val="single" w:sz="4" w:space="0" w:color="auto"/>
              <w:right w:val="single" w:sz="4" w:space="0" w:color="auto"/>
            </w:tcBorders>
            <w:vAlign w:val="center"/>
          </w:tcPr>
          <w:p w14:paraId="058EDFFC"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553382F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34331A76"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278B0293"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1AEE95D9"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4DF77482"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w:t>
            </w:r>
          </w:p>
        </w:tc>
      </w:tr>
    </w:tbl>
    <w:p w14:paraId="34C22537" w14:textId="77777777" w:rsidR="00C562DF" w:rsidRDefault="00C562DF" w:rsidP="00C562DF">
      <w:pPr>
        <w:spacing w:after="0"/>
        <w:jc w:val="both"/>
        <w:rPr>
          <w:rFonts w:eastAsia="Times New Roman" w:cs="Times New Roman"/>
          <w:kern w:val="0"/>
          <w:sz w:val="24"/>
          <w:szCs w:val="24"/>
          <w:lang w:val="zh-CN"/>
          <w14:ligatures w14:val="none"/>
        </w:rPr>
      </w:pPr>
    </w:p>
    <w:p w14:paraId="171A6BC0" w14:textId="77777777" w:rsidR="00C562DF" w:rsidRDefault="00C562DF" w:rsidP="00C562DF">
      <w:pPr>
        <w:spacing w:after="0"/>
        <w:jc w:val="both"/>
        <w:rPr>
          <w:rFonts w:eastAsia="Times New Roman" w:cs="Times New Roman"/>
          <w:kern w:val="0"/>
          <w:sz w:val="24"/>
          <w:szCs w:val="24"/>
          <w:lang w:val="zh-CN"/>
          <w14:ligatures w14:val="none"/>
        </w:rPr>
      </w:pPr>
      <w:r>
        <w:rPr>
          <w:rFonts w:eastAsia="Times New Roman" w:cs="Times New Roman"/>
          <w:kern w:val="0"/>
          <w:sz w:val="24"/>
          <w:szCs w:val="24"/>
          <w:vertAlign w:val="superscript"/>
          <w:lang w:val="zh-CN"/>
          <w14:ligatures w14:val="none"/>
        </w:rPr>
        <w:t>*</w:t>
      </w:r>
      <w:r>
        <w:rPr>
          <w:rFonts w:eastAsia="Times New Roman" w:cs="Times New Roman"/>
          <w:kern w:val="0"/>
          <w:sz w:val="24"/>
          <w:szCs w:val="24"/>
          <w:lang w:val="zh-CN"/>
          <w14:ligatures w14:val="none"/>
        </w:rPr>
        <w:t xml:space="preserve"> Se precizează calitatea în care a participat la îndeplinirea contractului, care poate fi de: contractant unic sau lider de asociaţie; contractant asociat; subcontractant.</w:t>
      </w:r>
    </w:p>
    <w:p w14:paraId="6BA46423" w14:textId="77777777" w:rsidR="00C562DF" w:rsidRDefault="00C562DF" w:rsidP="00C562DF">
      <w:pPr>
        <w:spacing w:after="0"/>
        <w:jc w:val="both"/>
        <w:rPr>
          <w:rFonts w:eastAsia="PMingLiU" w:cs="Times New Roman"/>
          <w:kern w:val="0"/>
          <w:sz w:val="24"/>
          <w:szCs w:val="24"/>
          <w:lang w:val="zh-CN" w:eastAsia="zh-CN"/>
          <w14:ligatures w14:val="none"/>
        </w:rPr>
      </w:pPr>
    </w:p>
    <w:p w14:paraId="1CA2862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w:t>
      </w:r>
    </w:p>
    <w:p w14:paraId="2202691B"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w:t>
      </w:r>
    </w:p>
    <w:p w14:paraId="5186F4D8"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w:t>
      </w:r>
    </w:p>
    <w:p w14:paraId="416BD99C"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61881906"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54" w:name="_Toc449692110"/>
    </w:p>
    <w:p w14:paraId="3D34F5D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3C7F9D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9C8AAE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251858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C7BB66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1114FA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029A96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9540E2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8AF200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16C285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D54B19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52D4D0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5F13D0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2BFA2B0"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CD1360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1122FD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1C3072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F6432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7AFCD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C43B85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D04172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0F937D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3E10D80"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CFB6C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14</w:t>
      </w:r>
    </w:p>
    <w:p w14:paraId="2AA3AA8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3D1429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DF4CDB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38488B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54"/>
    <w:p w14:paraId="6E7CFCE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BFE83B4" w14:textId="77777777" w:rsidR="00C562DF" w:rsidRDefault="00C562DF" w:rsidP="00C562DF">
      <w:pPr>
        <w:keepNext/>
        <w:spacing w:after="0"/>
        <w:ind w:firstLine="1"/>
        <w:jc w:val="center"/>
        <w:outlineLvl w:val="1"/>
        <w:rPr>
          <w:rFonts w:eastAsia="PMingLiU" w:cs="Times New Roman"/>
          <w:b/>
          <w:bCs/>
          <w:iCs/>
          <w:kern w:val="0"/>
          <w:sz w:val="24"/>
          <w:szCs w:val="24"/>
          <w:lang w:val="zh-CN" w:eastAsia="zh-CN"/>
          <w14:ligatures w14:val="none"/>
        </w:rPr>
      </w:pPr>
      <w:bookmarkStart w:id="55" w:name="_Toc449632664"/>
      <w:bookmarkStart w:id="56" w:name="_Toc449633156"/>
      <w:bookmarkStart w:id="57" w:name="_Toc449692111"/>
      <w:r>
        <w:rPr>
          <w:rFonts w:eastAsia="PMingLiU" w:cs="Times New Roman"/>
          <w:b/>
          <w:bCs/>
          <w:iCs/>
          <w:kern w:val="0"/>
          <w:sz w:val="24"/>
          <w:szCs w:val="24"/>
          <w:lang w:val="zh-CN" w:eastAsia="zh-CN"/>
          <w14:ligatures w14:val="none"/>
        </w:rPr>
        <w:t>DECLARAŢIE</w:t>
      </w:r>
      <w:bookmarkEnd w:id="55"/>
      <w:bookmarkEnd w:id="56"/>
      <w:bookmarkEnd w:id="57"/>
    </w:p>
    <w:p w14:paraId="7E0F7850" w14:textId="77777777" w:rsidR="00C562DF" w:rsidRDefault="00C562DF" w:rsidP="00C562DF">
      <w:pPr>
        <w:tabs>
          <w:tab w:val="left" w:pos="720"/>
        </w:tabs>
        <w:spacing w:after="0"/>
        <w:jc w:val="center"/>
        <w:outlineLvl w:val="1"/>
        <w:rPr>
          <w:rFonts w:eastAsia="PMingLiU" w:cs="Times New Roman"/>
          <w:b/>
          <w:kern w:val="0"/>
          <w:sz w:val="24"/>
          <w:szCs w:val="24"/>
          <w:lang w:val="zh-CN" w:eastAsia="zh-CN"/>
          <w14:ligatures w14:val="none"/>
        </w:rPr>
      </w:pPr>
      <w:bookmarkStart w:id="58" w:name="_Toc449633157"/>
      <w:bookmarkStart w:id="59" w:name="_Toc449692112"/>
      <w:bookmarkStart w:id="60" w:name="_Toc449632665"/>
      <w:r>
        <w:rPr>
          <w:rFonts w:eastAsia="PMingLiU" w:cs="Times New Roman"/>
          <w:b/>
          <w:kern w:val="0"/>
          <w:sz w:val="24"/>
          <w:szCs w:val="24"/>
          <w:lang w:val="zh-CN"/>
          <w14:ligatures w14:val="none"/>
        </w:rPr>
        <w:t xml:space="preserve">privind dotările specifice, utilajul şi echipamentul necesar </w:t>
      </w:r>
      <w:r>
        <w:rPr>
          <w:rFonts w:eastAsia="PMingLiU" w:cs="Times New Roman"/>
          <w:b/>
          <w:bCs/>
          <w:spacing w:val="-2"/>
          <w:kern w:val="0"/>
          <w:sz w:val="24"/>
          <w:szCs w:val="24"/>
          <w:lang w:val="zh-CN" w:eastAsia="zh-CN"/>
          <w14:ligatures w14:val="none"/>
        </w:rPr>
        <w:t xml:space="preserve">pentru </w:t>
      </w:r>
      <w:r>
        <w:rPr>
          <w:rFonts w:eastAsia="PMingLiU" w:cs="Times New Roman"/>
          <w:b/>
          <w:kern w:val="0"/>
          <w:sz w:val="24"/>
          <w:szCs w:val="24"/>
          <w:lang w:val="zh-CN" w:eastAsia="zh-CN"/>
          <w14:ligatures w14:val="none"/>
        </w:rPr>
        <w:t>îndeplinirea corespunzătoare a contractului</w:t>
      </w:r>
      <w:bookmarkEnd w:id="58"/>
      <w:bookmarkEnd w:id="59"/>
      <w:bookmarkEnd w:id="60"/>
    </w:p>
    <w:p w14:paraId="328792C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562DF" w:rsidRPr="008B38A2" w14:paraId="5716CCC6" w14:textId="77777777" w:rsidTr="00C83878">
        <w:trPr>
          <w:trHeight w:val="700"/>
        </w:trPr>
        <w:tc>
          <w:tcPr>
            <w:tcW w:w="720" w:type="dxa"/>
            <w:tcBorders>
              <w:top w:val="single" w:sz="4" w:space="0" w:color="auto"/>
              <w:left w:val="single" w:sz="4" w:space="0" w:color="auto"/>
              <w:bottom w:val="single" w:sz="4" w:space="0" w:color="auto"/>
              <w:right w:val="single" w:sz="4" w:space="0" w:color="auto"/>
            </w:tcBorders>
          </w:tcPr>
          <w:p w14:paraId="161747CC" w14:textId="77777777" w:rsidR="00C562DF" w:rsidRDefault="00C562DF" w:rsidP="00C83878">
            <w:pPr>
              <w:tabs>
                <w:tab w:val="left" w:pos="567"/>
                <w:tab w:val="left" w:pos="1134"/>
              </w:tabs>
              <w:spacing w:after="0"/>
              <w:ind w:left="360"/>
              <w:jc w:val="both"/>
              <w:outlineLvl w:val="0"/>
              <w:rPr>
                <w:rFonts w:eastAsia="Times New Roman" w:cs="Times New Roman"/>
                <w:b/>
                <w:sz w:val="24"/>
                <w:szCs w:val="24"/>
                <w:lang w:val="zh-CN"/>
              </w:rPr>
            </w:pPr>
          </w:p>
          <w:p w14:paraId="162A0C9E"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w:t>
            </w:r>
          </w:p>
          <w:p w14:paraId="6632C304"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d/o</w:t>
            </w:r>
          </w:p>
        </w:tc>
        <w:tc>
          <w:tcPr>
            <w:tcW w:w="4680" w:type="dxa"/>
            <w:tcBorders>
              <w:top w:val="single" w:sz="4" w:space="0" w:color="auto"/>
              <w:left w:val="single" w:sz="4" w:space="0" w:color="auto"/>
              <w:bottom w:val="single" w:sz="4" w:space="0" w:color="auto"/>
              <w:right w:val="single" w:sz="4" w:space="0" w:color="auto"/>
            </w:tcBorders>
            <w:vAlign w:val="center"/>
          </w:tcPr>
          <w:p w14:paraId="44706471"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CA23C9" w14:textId="77777777" w:rsidR="00C562DF" w:rsidRDefault="00C562DF" w:rsidP="00C83878">
            <w:pPr>
              <w:tabs>
                <w:tab w:val="left" w:pos="567"/>
                <w:tab w:val="left" w:pos="1134"/>
              </w:tabs>
              <w:spacing w:after="0"/>
              <w:ind w:left="360"/>
              <w:jc w:val="center"/>
              <w:outlineLvl w:val="0"/>
              <w:rPr>
                <w:rFonts w:eastAsia="Times New Roman" w:cs="Times New Roman"/>
                <w:b/>
                <w:sz w:val="24"/>
                <w:szCs w:val="24"/>
                <w:lang w:val="zh-CN"/>
              </w:rPr>
            </w:pPr>
          </w:p>
          <w:p w14:paraId="33CB9C9A"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Unitatea de măsură</w:t>
            </w:r>
          </w:p>
          <w:p w14:paraId="25439DD5"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E0ABEB6" w14:textId="77777777" w:rsidR="00C562DF" w:rsidRDefault="00C562DF" w:rsidP="00C83878">
            <w:pPr>
              <w:tabs>
                <w:tab w:val="left" w:pos="567"/>
                <w:tab w:val="left" w:pos="1134"/>
              </w:tabs>
              <w:spacing w:after="0"/>
              <w:ind w:left="360"/>
              <w:jc w:val="center"/>
              <w:outlineLvl w:val="0"/>
              <w:rPr>
                <w:rFonts w:eastAsia="Times New Roman" w:cs="Times New Roman"/>
                <w:b/>
                <w:sz w:val="24"/>
                <w:szCs w:val="24"/>
                <w:lang w:val="zh-CN"/>
              </w:rPr>
            </w:pPr>
          </w:p>
          <w:p w14:paraId="6D4306C9"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F682F7A" w14:textId="77777777" w:rsidR="00C562DF" w:rsidRDefault="00C562DF" w:rsidP="00C83878">
            <w:pPr>
              <w:tabs>
                <w:tab w:val="left" w:pos="567"/>
                <w:tab w:val="left" w:pos="1134"/>
              </w:tabs>
              <w:spacing w:after="0"/>
              <w:ind w:left="360"/>
              <w:jc w:val="center"/>
              <w:outlineLvl w:val="0"/>
              <w:rPr>
                <w:rFonts w:eastAsia="Times New Roman" w:cs="Times New Roman"/>
                <w:b/>
                <w:sz w:val="24"/>
                <w:szCs w:val="24"/>
                <w:lang w:val="zh-CN"/>
              </w:rPr>
            </w:pPr>
          </w:p>
          <w:p w14:paraId="1AF228E0" w14:textId="77777777" w:rsidR="00C562DF" w:rsidRDefault="00C562DF" w:rsidP="00C8387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de la terţi sau din alte surse</w:t>
            </w:r>
          </w:p>
        </w:tc>
      </w:tr>
      <w:tr w:rsidR="00C562DF" w14:paraId="5DAB6961"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20BAB900"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0</w:t>
            </w:r>
          </w:p>
        </w:tc>
        <w:tc>
          <w:tcPr>
            <w:tcW w:w="4680" w:type="dxa"/>
            <w:tcBorders>
              <w:top w:val="single" w:sz="4" w:space="0" w:color="auto"/>
              <w:left w:val="single" w:sz="4" w:space="0" w:color="auto"/>
              <w:bottom w:val="single" w:sz="4" w:space="0" w:color="auto"/>
              <w:right w:val="single" w:sz="4" w:space="0" w:color="auto"/>
            </w:tcBorders>
          </w:tcPr>
          <w:p w14:paraId="3657EC26"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 xml:space="preserve">                             1</w:t>
            </w:r>
          </w:p>
        </w:tc>
        <w:tc>
          <w:tcPr>
            <w:tcW w:w="1260" w:type="dxa"/>
            <w:tcBorders>
              <w:top w:val="single" w:sz="4" w:space="0" w:color="auto"/>
              <w:left w:val="single" w:sz="4" w:space="0" w:color="auto"/>
              <w:bottom w:val="single" w:sz="4" w:space="0" w:color="auto"/>
              <w:right w:val="single" w:sz="4" w:space="0" w:color="auto"/>
            </w:tcBorders>
          </w:tcPr>
          <w:p w14:paraId="660B3BA7"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2</w:t>
            </w:r>
          </w:p>
        </w:tc>
        <w:tc>
          <w:tcPr>
            <w:tcW w:w="1289" w:type="dxa"/>
            <w:tcBorders>
              <w:top w:val="single" w:sz="4" w:space="0" w:color="auto"/>
              <w:left w:val="single" w:sz="4" w:space="0" w:color="auto"/>
              <w:bottom w:val="single" w:sz="4" w:space="0" w:color="auto"/>
              <w:right w:val="single" w:sz="4" w:space="0" w:color="auto"/>
            </w:tcBorders>
          </w:tcPr>
          <w:p w14:paraId="57FC6B4E"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3</w:t>
            </w:r>
          </w:p>
        </w:tc>
        <w:tc>
          <w:tcPr>
            <w:tcW w:w="1544" w:type="dxa"/>
            <w:tcBorders>
              <w:top w:val="single" w:sz="4" w:space="0" w:color="auto"/>
              <w:left w:val="single" w:sz="4" w:space="0" w:color="auto"/>
              <w:bottom w:val="single" w:sz="4" w:space="0" w:color="auto"/>
              <w:right w:val="single" w:sz="4" w:space="0" w:color="auto"/>
            </w:tcBorders>
          </w:tcPr>
          <w:p w14:paraId="09AD6FEC"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4</w:t>
            </w:r>
          </w:p>
        </w:tc>
      </w:tr>
      <w:tr w:rsidR="00C562DF" w14:paraId="45E7E611"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13F6945E"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4680" w:type="dxa"/>
            <w:tcBorders>
              <w:top w:val="single" w:sz="4" w:space="0" w:color="auto"/>
              <w:left w:val="single" w:sz="4" w:space="0" w:color="auto"/>
              <w:bottom w:val="single" w:sz="4" w:space="0" w:color="auto"/>
              <w:right w:val="single" w:sz="4" w:space="0" w:color="auto"/>
            </w:tcBorders>
          </w:tcPr>
          <w:p w14:paraId="75A6A3B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4E3FEA6"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09ACE553"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48E64B6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637D722A"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6C71FBBB"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4680" w:type="dxa"/>
            <w:tcBorders>
              <w:top w:val="single" w:sz="4" w:space="0" w:color="auto"/>
              <w:left w:val="single" w:sz="4" w:space="0" w:color="auto"/>
              <w:bottom w:val="single" w:sz="4" w:space="0" w:color="auto"/>
              <w:right w:val="single" w:sz="4" w:space="0" w:color="auto"/>
            </w:tcBorders>
          </w:tcPr>
          <w:p w14:paraId="6BD321C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DC4B2D5"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1E0D4483"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7E0A12B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265B90CA"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5E919431"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4680" w:type="dxa"/>
            <w:tcBorders>
              <w:top w:val="single" w:sz="4" w:space="0" w:color="auto"/>
              <w:left w:val="single" w:sz="4" w:space="0" w:color="auto"/>
              <w:bottom w:val="single" w:sz="4" w:space="0" w:color="auto"/>
              <w:right w:val="single" w:sz="4" w:space="0" w:color="auto"/>
            </w:tcBorders>
          </w:tcPr>
          <w:p w14:paraId="11EEFAF6"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81E7D1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64B0DCE0"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7016663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103AEC5B"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21CE5C58"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w:t>
            </w:r>
          </w:p>
        </w:tc>
        <w:tc>
          <w:tcPr>
            <w:tcW w:w="4680" w:type="dxa"/>
            <w:tcBorders>
              <w:top w:val="single" w:sz="4" w:space="0" w:color="auto"/>
              <w:left w:val="single" w:sz="4" w:space="0" w:color="auto"/>
              <w:bottom w:val="single" w:sz="4" w:space="0" w:color="auto"/>
              <w:right w:val="single" w:sz="4" w:space="0" w:color="auto"/>
            </w:tcBorders>
          </w:tcPr>
          <w:p w14:paraId="04B94FF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543DB92E"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5EF5FC9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1DE90A40"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6F2B4560"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3F8A0DE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4680" w:type="dxa"/>
            <w:tcBorders>
              <w:top w:val="single" w:sz="4" w:space="0" w:color="auto"/>
              <w:left w:val="single" w:sz="4" w:space="0" w:color="auto"/>
              <w:bottom w:val="single" w:sz="4" w:space="0" w:color="auto"/>
              <w:right w:val="single" w:sz="4" w:space="0" w:color="auto"/>
            </w:tcBorders>
          </w:tcPr>
          <w:p w14:paraId="2E43AB76"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75159A37"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58CA33B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602E66D1"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65001BB2" w14:textId="77777777" w:rsidTr="00C83878">
        <w:trPr>
          <w:trHeight w:val="240"/>
        </w:trPr>
        <w:tc>
          <w:tcPr>
            <w:tcW w:w="720" w:type="dxa"/>
            <w:tcBorders>
              <w:top w:val="single" w:sz="4" w:space="0" w:color="auto"/>
              <w:left w:val="single" w:sz="4" w:space="0" w:color="auto"/>
              <w:bottom w:val="single" w:sz="4" w:space="0" w:color="auto"/>
              <w:right w:val="single" w:sz="4" w:space="0" w:color="auto"/>
            </w:tcBorders>
          </w:tcPr>
          <w:p w14:paraId="6A1171D4"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n</w:t>
            </w:r>
          </w:p>
        </w:tc>
        <w:tc>
          <w:tcPr>
            <w:tcW w:w="4680" w:type="dxa"/>
            <w:tcBorders>
              <w:top w:val="single" w:sz="4" w:space="0" w:color="auto"/>
              <w:left w:val="single" w:sz="4" w:space="0" w:color="auto"/>
              <w:bottom w:val="single" w:sz="4" w:space="0" w:color="auto"/>
              <w:right w:val="single" w:sz="4" w:space="0" w:color="auto"/>
            </w:tcBorders>
          </w:tcPr>
          <w:p w14:paraId="3A48B8E5"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2E9EBBB"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330523C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673B3228"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bl>
    <w:p w14:paraId="50335C79" w14:textId="77777777" w:rsidR="00C562DF" w:rsidRDefault="00C562DF" w:rsidP="00C562DF">
      <w:pPr>
        <w:spacing w:after="0"/>
        <w:jc w:val="both"/>
        <w:rPr>
          <w:rFonts w:eastAsia="PMingLiU" w:cs="Times New Roman"/>
          <w:kern w:val="0"/>
          <w:sz w:val="24"/>
          <w:szCs w:val="24"/>
          <w:lang w:val="zh-CN" w:eastAsia="zh-CN"/>
          <w14:ligatures w14:val="none"/>
        </w:rPr>
      </w:pPr>
    </w:p>
    <w:p w14:paraId="5D6F5B82" w14:textId="77777777" w:rsidR="00C562DF" w:rsidRDefault="00C562DF" w:rsidP="00C562DF">
      <w:pPr>
        <w:spacing w:after="0"/>
        <w:jc w:val="both"/>
        <w:rPr>
          <w:rFonts w:eastAsia="PMingLiU" w:cs="Times New Roman"/>
          <w:kern w:val="0"/>
          <w:sz w:val="24"/>
          <w:szCs w:val="24"/>
          <w:lang w:val="zh-CN" w:eastAsia="zh-CN"/>
          <w14:ligatures w14:val="none"/>
        </w:rPr>
      </w:pPr>
    </w:p>
    <w:p w14:paraId="141663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3A06D1F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32B2415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7B8127B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4DE0036" w14:textId="77777777" w:rsidR="00C562DF" w:rsidRDefault="00C562DF" w:rsidP="00C562DF">
      <w:pPr>
        <w:spacing w:after="200" w:line="276" w:lineRule="auto"/>
        <w:jc w:val="center"/>
        <w:rPr>
          <w:rFonts w:eastAsia="PMingLiU" w:cs="Times New Roman"/>
          <w:kern w:val="0"/>
          <w:sz w:val="24"/>
          <w:szCs w:val="24"/>
          <w:lang w:val="zh-CN" w:eastAsia="zh-CN"/>
          <w14:ligatures w14:val="none"/>
        </w:rPr>
      </w:pPr>
      <w:bookmarkStart w:id="61" w:name="_Toc449692113"/>
    </w:p>
    <w:p w14:paraId="73BAD1F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169D7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A4C8C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B8857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0E4FF0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C18460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A431A8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B5DE91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CC4D43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60E950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87907B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629B1D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898BEC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6DBB62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5E8CD0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F0ED9A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7C1313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15</w:t>
      </w:r>
    </w:p>
    <w:p w14:paraId="2989D862"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283EF36E"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20D95E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E3CC20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61"/>
    <w:p w14:paraId="6BECF4E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C7BA0F2" w14:textId="77777777" w:rsidR="00C562DF" w:rsidRDefault="00C562DF" w:rsidP="00C562DF">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DECLARAŢIE</w:t>
      </w:r>
    </w:p>
    <w:p w14:paraId="2DDA671D" w14:textId="77777777" w:rsidR="00C562DF" w:rsidRDefault="00C562DF" w:rsidP="00C562DF">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privind personalul de specialitate propus pentru implementarea contractului</w:t>
      </w:r>
    </w:p>
    <w:p w14:paraId="2EB29F79" w14:textId="77777777" w:rsidR="00C562DF" w:rsidRDefault="00C562DF" w:rsidP="00C562DF">
      <w:pPr>
        <w:tabs>
          <w:tab w:val="left" w:pos="567"/>
        </w:tabs>
        <w:spacing w:after="0"/>
        <w:jc w:val="both"/>
        <w:rPr>
          <w:rFonts w:eastAsia="Times New Roman" w:cs="Times New Roman"/>
          <w:b/>
          <w:kern w:val="0"/>
          <w:sz w:val="24"/>
          <w:szCs w:val="24"/>
          <w:lang w:val="zh-CN"/>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76"/>
        <w:gridCol w:w="1868"/>
        <w:gridCol w:w="1936"/>
        <w:gridCol w:w="1974"/>
        <w:gridCol w:w="1695"/>
      </w:tblGrid>
      <w:tr w:rsidR="00C562DF" w:rsidRPr="008B38A2" w14:paraId="4ED2661A" w14:textId="77777777" w:rsidTr="00C8387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59CB9EE" w14:textId="77777777" w:rsidR="00C562DF" w:rsidRDefault="00C562DF" w:rsidP="00C83878">
            <w:pPr>
              <w:tabs>
                <w:tab w:val="left" w:pos="567"/>
              </w:tabs>
              <w:spacing w:after="0"/>
              <w:jc w:val="center"/>
              <w:rPr>
                <w:rFonts w:eastAsia="Times New Roman" w:cs="Times New Roman"/>
                <w:b/>
                <w:bCs/>
                <w:sz w:val="24"/>
                <w:szCs w:val="24"/>
                <w:lang w:val="zh-CN"/>
              </w:rPr>
            </w:pPr>
          </w:p>
          <w:p w14:paraId="38959230"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5D161427"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d/o</w:t>
            </w:r>
          </w:p>
        </w:tc>
        <w:tc>
          <w:tcPr>
            <w:tcW w:w="727" w:type="pct"/>
            <w:tcBorders>
              <w:top w:val="single" w:sz="4" w:space="0" w:color="auto"/>
              <w:left w:val="single" w:sz="4" w:space="0" w:color="auto"/>
              <w:bottom w:val="single" w:sz="4" w:space="0" w:color="auto"/>
              <w:right w:val="single" w:sz="4" w:space="0" w:color="auto"/>
            </w:tcBorders>
            <w:vAlign w:val="center"/>
          </w:tcPr>
          <w:p w14:paraId="330FF868"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p w14:paraId="06B97844"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14476AF3"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p w14:paraId="12DEA021"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tcPr>
          <w:p w14:paraId="01B1E025"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tcPr>
          <w:p w14:paraId="1FF089DD"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69E5B362"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certificatului de atestare</w:t>
            </w:r>
          </w:p>
          <w:p w14:paraId="2C1FAE1D" w14:textId="77777777" w:rsidR="00C562DF" w:rsidRDefault="00C562DF" w:rsidP="00C8387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și data eliberării</w:t>
            </w:r>
          </w:p>
          <w:p w14:paraId="56675D82"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p w14:paraId="567B2F4C" w14:textId="77777777" w:rsidR="00C562DF" w:rsidRDefault="00C562DF" w:rsidP="00C83878">
            <w:pPr>
              <w:tabs>
                <w:tab w:val="left" w:pos="567"/>
                <w:tab w:val="left" w:pos="1134"/>
              </w:tabs>
              <w:spacing w:after="0"/>
              <w:ind w:left="360"/>
              <w:jc w:val="center"/>
              <w:outlineLvl w:val="0"/>
              <w:rPr>
                <w:rFonts w:eastAsia="Times New Roman" w:cs="Times New Roman"/>
                <w:b/>
                <w:bCs/>
                <w:sz w:val="24"/>
                <w:szCs w:val="24"/>
                <w:lang w:val="zh-CN"/>
              </w:rPr>
            </w:pPr>
          </w:p>
        </w:tc>
      </w:tr>
      <w:tr w:rsidR="00C562DF" w14:paraId="2678295B" w14:textId="77777777" w:rsidTr="00C83878">
        <w:trPr>
          <w:cantSplit/>
          <w:trHeight w:val="320"/>
        </w:trPr>
        <w:tc>
          <w:tcPr>
            <w:tcW w:w="273" w:type="pct"/>
            <w:tcBorders>
              <w:top w:val="single" w:sz="4" w:space="0" w:color="auto"/>
              <w:left w:val="single" w:sz="4" w:space="0" w:color="auto"/>
              <w:bottom w:val="single" w:sz="4" w:space="0" w:color="auto"/>
              <w:right w:val="single" w:sz="4" w:space="0" w:color="auto"/>
            </w:tcBorders>
          </w:tcPr>
          <w:p w14:paraId="78A3D812" w14:textId="77777777" w:rsidR="00C562DF" w:rsidRDefault="00C562DF" w:rsidP="00C83878">
            <w:pPr>
              <w:tabs>
                <w:tab w:val="left" w:pos="567"/>
                <w:tab w:val="left" w:pos="1134"/>
              </w:tabs>
              <w:spacing w:after="0"/>
              <w:ind w:left="360"/>
              <w:jc w:val="both"/>
              <w:outlineLvl w:val="0"/>
              <w:rPr>
                <w:rFonts w:eastAsia="Times New Roman" w:cs="Times New Roman"/>
                <w:b/>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40A52892"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1</w:t>
            </w:r>
          </w:p>
        </w:tc>
        <w:tc>
          <w:tcPr>
            <w:tcW w:w="1000" w:type="pct"/>
            <w:tcBorders>
              <w:top w:val="single" w:sz="4" w:space="0" w:color="auto"/>
              <w:left w:val="single" w:sz="4" w:space="0" w:color="auto"/>
              <w:bottom w:val="single" w:sz="4" w:space="0" w:color="auto"/>
              <w:right w:val="single" w:sz="4" w:space="0" w:color="auto"/>
            </w:tcBorders>
          </w:tcPr>
          <w:p w14:paraId="1B123099"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2</w:t>
            </w:r>
          </w:p>
        </w:tc>
        <w:tc>
          <w:tcPr>
            <w:tcW w:w="1036" w:type="pct"/>
            <w:tcBorders>
              <w:top w:val="single" w:sz="4" w:space="0" w:color="auto"/>
              <w:left w:val="single" w:sz="4" w:space="0" w:color="auto"/>
              <w:bottom w:val="single" w:sz="4" w:space="0" w:color="auto"/>
              <w:right w:val="single" w:sz="4" w:space="0" w:color="auto"/>
            </w:tcBorders>
          </w:tcPr>
          <w:p w14:paraId="23DF22F8"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3</w:t>
            </w:r>
          </w:p>
        </w:tc>
        <w:tc>
          <w:tcPr>
            <w:tcW w:w="1056" w:type="pct"/>
            <w:tcBorders>
              <w:top w:val="single" w:sz="4" w:space="0" w:color="auto"/>
              <w:left w:val="single" w:sz="4" w:space="0" w:color="auto"/>
              <w:bottom w:val="single" w:sz="4" w:space="0" w:color="auto"/>
              <w:right w:val="single" w:sz="4" w:space="0" w:color="auto"/>
            </w:tcBorders>
          </w:tcPr>
          <w:p w14:paraId="424D3F36"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4</w:t>
            </w:r>
          </w:p>
        </w:tc>
        <w:tc>
          <w:tcPr>
            <w:tcW w:w="908" w:type="pct"/>
            <w:tcBorders>
              <w:top w:val="single" w:sz="4" w:space="0" w:color="auto"/>
              <w:left w:val="single" w:sz="4" w:space="0" w:color="auto"/>
              <w:bottom w:val="single" w:sz="4" w:space="0" w:color="auto"/>
              <w:right w:val="single" w:sz="4" w:space="0" w:color="auto"/>
            </w:tcBorders>
          </w:tcPr>
          <w:p w14:paraId="287EE085" w14:textId="77777777" w:rsidR="00C562DF" w:rsidRDefault="00C562DF" w:rsidP="00C8387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5</w:t>
            </w:r>
          </w:p>
        </w:tc>
      </w:tr>
      <w:tr w:rsidR="00C562DF" w14:paraId="49CB76D3"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6AD75622"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62103A87"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Arhitect-șef</w:t>
            </w:r>
          </w:p>
        </w:tc>
        <w:tc>
          <w:tcPr>
            <w:tcW w:w="1000" w:type="pct"/>
            <w:tcBorders>
              <w:top w:val="single" w:sz="4" w:space="0" w:color="auto"/>
              <w:left w:val="single" w:sz="4" w:space="0" w:color="auto"/>
              <w:bottom w:val="single" w:sz="4" w:space="0" w:color="auto"/>
              <w:right w:val="single" w:sz="4" w:space="0" w:color="auto"/>
            </w:tcBorders>
          </w:tcPr>
          <w:p w14:paraId="23A247B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23A58521"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1FF11A6F"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7F8FC6D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7FAE7921"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1D9A655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472E17D7"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Inginer-șef</w:t>
            </w:r>
          </w:p>
        </w:tc>
        <w:tc>
          <w:tcPr>
            <w:tcW w:w="1000" w:type="pct"/>
            <w:tcBorders>
              <w:top w:val="single" w:sz="4" w:space="0" w:color="auto"/>
              <w:left w:val="single" w:sz="4" w:space="0" w:color="auto"/>
              <w:bottom w:val="single" w:sz="4" w:space="0" w:color="auto"/>
              <w:right w:val="single" w:sz="4" w:space="0" w:color="auto"/>
            </w:tcBorders>
          </w:tcPr>
          <w:p w14:paraId="4E556227"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3CA36436"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634830A0"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637E4F20"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5921D0DC"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6369E68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70BD35C9"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25C5461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1C1E09AA"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47659287"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1EB321B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0FB7EBE7" w14:textId="77777777" w:rsidTr="00C838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1565E2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69674DB8"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Maiştri</w:t>
            </w:r>
          </w:p>
        </w:tc>
        <w:tc>
          <w:tcPr>
            <w:tcW w:w="1000" w:type="pct"/>
            <w:tcBorders>
              <w:top w:val="single" w:sz="4" w:space="0" w:color="auto"/>
              <w:left w:val="single" w:sz="4" w:space="0" w:color="auto"/>
              <w:bottom w:val="single" w:sz="4" w:space="0" w:color="auto"/>
              <w:right w:val="single" w:sz="4" w:space="0" w:color="auto"/>
            </w:tcBorders>
          </w:tcPr>
          <w:p w14:paraId="3B1D6B3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72A77E2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1E9EFE67"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5492684B"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r w:rsidR="00C562DF" w14:paraId="3140E137" w14:textId="77777777" w:rsidTr="00C8387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1DE1AA8D"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7558AE73"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Specialişti</w:t>
            </w:r>
          </w:p>
          <w:p w14:paraId="662959B3"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5B6325D5"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05AF353F" w14:textId="77777777" w:rsidR="00C562DF" w:rsidRDefault="00C562DF" w:rsidP="00C8387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tc>
        <w:tc>
          <w:tcPr>
            <w:tcW w:w="1000" w:type="pct"/>
            <w:tcBorders>
              <w:top w:val="single" w:sz="4" w:space="0" w:color="auto"/>
              <w:left w:val="single" w:sz="4" w:space="0" w:color="auto"/>
              <w:bottom w:val="single" w:sz="4" w:space="0" w:color="auto"/>
              <w:right w:val="single" w:sz="4" w:space="0" w:color="auto"/>
            </w:tcBorders>
          </w:tcPr>
          <w:p w14:paraId="2D9A75B3"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19A21644"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7A3CF80E"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10052A9F" w14:textId="77777777" w:rsidR="00C562DF" w:rsidRDefault="00C562DF" w:rsidP="00C83878">
            <w:pPr>
              <w:keepNext/>
              <w:keepLines/>
              <w:tabs>
                <w:tab w:val="left" w:pos="567"/>
              </w:tabs>
              <w:spacing w:before="200" w:after="0"/>
              <w:jc w:val="both"/>
              <w:outlineLvl w:val="2"/>
              <w:rPr>
                <w:rFonts w:eastAsia="Times New Roman" w:cs="Times New Roman"/>
                <w:bCs/>
                <w:sz w:val="24"/>
                <w:szCs w:val="24"/>
                <w:lang w:val="zh-CN"/>
              </w:rPr>
            </w:pPr>
          </w:p>
        </w:tc>
      </w:tr>
    </w:tbl>
    <w:p w14:paraId="210CD173" w14:textId="77777777" w:rsidR="00C562DF" w:rsidRDefault="00C562DF" w:rsidP="00C562DF">
      <w:pPr>
        <w:spacing w:after="0"/>
        <w:jc w:val="both"/>
        <w:rPr>
          <w:rFonts w:eastAsia="PMingLiU" w:cs="Times New Roman"/>
          <w:kern w:val="0"/>
          <w:sz w:val="24"/>
          <w:szCs w:val="24"/>
          <w:lang w:val="zh-CN" w:eastAsia="zh-CN"/>
          <w14:ligatures w14:val="none"/>
        </w:rPr>
      </w:pPr>
    </w:p>
    <w:p w14:paraId="03CBF3C9"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425412A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E5D5A9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4E68B08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14970A2"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62" w:name="_Toc449692114"/>
    </w:p>
    <w:p w14:paraId="1972A9C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EE90B1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D5B679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6A1FDD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F9345B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E5806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27CA95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37A57D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7887AA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9D6C85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D1743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65746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C301D6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CE53E9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19F84A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FB07A9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05BEC2B" w14:textId="77777777" w:rsidR="00C562DF" w:rsidRDefault="00C562DF" w:rsidP="00C562DF">
      <w:pPr>
        <w:spacing w:after="0"/>
        <w:jc w:val="right"/>
        <w:rPr>
          <w:rFonts w:eastAsia="Times New Roman" w:cs="Times New Roman"/>
          <w:kern w:val="0"/>
          <w:sz w:val="24"/>
          <w:szCs w:val="24"/>
          <w:lang w:val="zh-CN"/>
          <w14:ligatures w14:val="none"/>
        </w:rPr>
      </w:pPr>
    </w:p>
    <w:p w14:paraId="617FE404"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16</w:t>
      </w:r>
    </w:p>
    <w:p w14:paraId="025B68B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07CCEEA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BEB482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C3C747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64E29B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62"/>
    <w:p w14:paraId="5FA33BC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43A1E03" w14:textId="77777777" w:rsidR="00C562DF" w:rsidRDefault="00C562DF" w:rsidP="00C562DF">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LISTA SUBCONTRACTANȚILOR</w:t>
      </w:r>
    </w:p>
    <w:p w14:paraId="149E1A35" w14:textId="77777777" w:rsidR="00C562DF" w:rsidRDefault="00C562DF" w:rsidP="00C562DF">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ŞI PARTEA/PĂRŢILE DIN CONTRACT CARE SUNT</w:t>
      </w:r>
    </w:p>
    <w:p w14:paraId="106010D0" w14:textId="77777777" w:rsidR="00C562DF" w:rsidRDefault="00C562DF" w:rsidP="00C562DF">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ÎNDEPLINITE DE ACEŞTIA</w:t>
      </w:r>
    </w:p>
    <w:p w14:paraId="5071BFD2" w14:textId="77777777" w:rsidR="00C562DF" w:rsidRDefault="00C562DF" w:rsidP="00C562DF">
      <w:pPr>
        <w:spacing w:after="0"/>
        <w:jc w:val="center"/>
        <w:rPr>
          <w:rFonts w:eastAsia="SimSun" w:cs="Times New Roman"/>
          <w:b/>
          <w:bCs/>
          <w:iCs/>
          <w:kern w:val="0"/>
          <w:sz w:val="24"/>
          <w:szCs w:val="24"/>
          <w:lang w:val="zh-CN"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3126"/>
        <w:gridCol w:w="1984"/>
        <w:gridCol w:w="1585"/>
        <w:gridCol w:w="2107"/>
      </w:tblGrid>
      <w:tr w:rsidR="00C562DF" w14:paraId="7F7F62D1" w14:textId="77777777" w:rsidTr="00C8387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tcPr>
          <w:p w14:paraId="36D8C756" w14:textId="77777777" w:rsidR="00C562DF" w:rsidRDefault="00C562DF" w:rsidP="00C8387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 d/o</w:t>
            </w:r>
          </w:p>
        </w:tc>
        <w:tc>
          <w:tcPr>
            <w:tcW w:w="3126" w:type="dxa"/>
            <w:tcBorders>
              <w:top w:val="single" w:sz="4" w:space="0" w:color="auto"/>
              <w:left w:val="single" w:sz="4" w:space="0" w:color="auto"/>
              <w:bottom w:val="single" w:sz="4" w:space="0" w:color="auto"/>
              <w:right w:val="single" w:sz="4" w:space="0" w:color="auto"/>
            </w:tcBorders>
            <w:vAlign w:val="center"/>
          </w:tcPr>
          <w:p w14:paraId="3564053C"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tcPr>
          <w:p w14:paraId="5929A437" w14:textId="77777777" w:rsidR="00C562DF" w:rsidRDefault="00C562DF" w:rsidP="00C83878">
            <w:pPr>
              <w:spacing w:after="0"/>
              <w:rPr>
                <w:rFonts w:eastAsia="MS Mincho" w:cs="Times New Roman"/>
                <w:b/>
                <w:sz w:val="24"/>
                <w:szCs w:val="24"/>
                <w:lang w:val="zh-CN" w:eastAsia="zh-CN"/>
              </w:rPr>
            </w:pPr>
            <w:r>
              <w:rPr>
                <w:rFonts w:eastAsia="MS Mincho" w:cs="Times New Roman"/>
                <w:b/>
                <w:sz w:val="24"/>
                <w:szCs w:val="24"/>
                <w:lang w:val="zh-CN"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tcPr>
          <w:p w14:paraId="2D8DAE85" w14:textId="77777777" w:rsidR="00C562DF" w:rsidRDefault="00C562DF" w:rsidP="00C83878">
            <w:pPr>
              <w:spacing w:after="0"/>
              <w:rPr>
                <w:rFonts w:eastAsia="MS Mincho" w:cs="Times New Roman"/>
                <w:b/>
                <w:sz w:val="24"/>
                <w:szCs w:val="24"/>
                <w:lang w:val="zh-CN" w:eastAsia="zh-CN"/>
              </w:rPr>
            </w:pPr>
            <w:r>
              <w:rPr>
                <w:rFonts w:eastAsia="MS Mincho" w:cs="Times New Roman"/>
                <w:b/>
                <w:sz w:val="24"/>
                <w:szCs w:val="24"/>
                <w:lang w:val="zh-CN"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tcPr>
          <w:p w14:paraId="2F6CE44E" w14:textId="77777777" w:rsidR="00C562DF" w:rsidRDefault="00C562DF" w:rsidP="00C83878">
            <w:pPr>
              <w:spacing w:after="0"/>
              <w:rPr>
                <w:rFonts w:eastAsia="MS Mincho" w:cs="Times New Roman"/>
                <w:b/>
                <w:sz w:val="24"/>
                <w:szCs w:val="24"/>
                <w:lang w:val="zh-CN" w:eastAsia="zh-CN"/>
              </w:rPr>
            </w:pPr>
            <w:r>
              <w:rPr>
                <w:rFonts w:eastAsia="MS Mincho" w:cs="Times New Roman"/>
                <w:b/>
                <w:sz w:val="24"/>
                <w:szCs w:val="24"/>
                <w:lang w:val="zh-CN" w:eastAsia="zh-CN"/>
              </w:rPr>
              <w:t>% din valoarea contractului</w:t>
            </w:r>
          </w:p>
        </w:tc>
      </w:tr>
      <w:tr w:rsidR="00C562DF" w14:paraId="342F5438" w14:textId="77777777" w:rsidTr="00C83878">
        <w:trPr>
          <w:trHeight w:val="175"/>
        </w:trPr>
        <w:tc>
          <w:tcPr>
            <w:tcW w:w="0" w:type="auto"/>
            <w:tcBorders>
              <w:top w:val="single" w:sz="4" w:space="0" w:color="auto"/>
              <w:left w:val="single" w:sz="4" w:space="0" w:color="auto"/>
              <w:bottom w:val="single" w:sz="4" w:space="0" w:color="auto"/>
              <w:right w:val="single" w:sz="4" w:space="0" w:color="auto"/>
            </w:tcBorders>
          </w:tcPr>
          <w:p w14:paraId="54FEEE00"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3126" w:type="dxa"/>
            <w:tcBorders>
              <w:top w:val="single" w:sz="4" w:space="0" w:color="auto"/>
              <w:left w:val="single" w:sz="4" w:space="0" w:color="auto"/>
              <w:bottom w:val="single" w:sz="4" w:space="0" w:color="auto"/>
              <w:right w:val="single" w:sz="4" w:space="0" w:color="auto"/>
            </w:tcBorders>
          </w:tcPr>
          <w:p w14:paraId="52FD5C6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5CCFA70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25487551"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7C964D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2BAF67ED" w14:textId="77777777" w:rsidTr="00C83878">
        <w:trPr>
          <w:trHeight w:val="337"/>
        </w:trPr>
        <w:tc>
          <w:tcPr>
            <w:tcW w:w="0" w:type="auto"/>
            <w:tcBorders>
              <w:top w:val="single" w:sz="4" w:space="0" w:color="auto"/>
              <w:left w:val="single" w:sz="4" w:space="0" w:color="auto"/>
              <w:bottom w:val="single" w:sz="4" w:space="0" w:color="auto"/>
              <w:right w:val="single" w:sz="4" w:space="0" w:color="auto"/>
            </w:tcBorders>
          </w:tcPr>
          <w:p w14:paraId="16BEAB55"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3126" w:type="dxa"/>
            <w:tcBorders>
              <w:top w:val="single" w:sz="4" w:space="0" w:color="auto"/>
              <w:left w:val="single" w:sz="4" w:space="0" w:color="auto"/>
              <w:bottom w:val="single" w:sz="4" w:space="0" w:color="auto"/>
              <w:right w:val="single" w:sz="4" w:space="0" w:color="auto"/>
            </w:tcBorders>
          </w:tcPr>
          <w:p w14:paraId="2BBF9E31"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71248E1F"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226D30AD"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51F1289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2987F8BC" w14:textId="77777777" w:rsidTr="00C83878">
        <w:trPr>
          <w:trHeight w:val="181"/>
        </w:trPr>
        <w:tc>
          <w:tcPr>
            <w:tcW w:w="0" w:type="auto"/>
            <w:tcBorders>
              <w:top w:val="single" w:sz="4" w:space="0" w:color="auto"/>
              <w:left w:val="single" w:sz="4" w:space="0" w:color="auto"/>
              <w:bottom w:val="single" w:sz="4" w:space="0" w:color="auto"/>
              <w:right w:val="single" w:sz="4" w:space="0" w:color="auto"/>
            </w:tcBorders>
          </w:tcPr>
          <w:p w14:paraId="0332A99F"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3126" w:type="dxa"/>
            <w:tcBorders>
              <w:top w:val="single" w:sz="4" w:space="0" w:color="auto"/>
              <w:left w:val="single" w:sz="4" w:space="0" w:color="auto"/>
              <w:bottom w:val="single" w:sz="4" w:space="0" w:color="auto"/>
              <w:right w:val="single" w:sz="4" w:space="0" w:color="auto"/>
            </w:tcBorders>
          </w:tcPr>
          <w:p w14:paraId="49A1E6EB"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63249B0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0E5BCA8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7275BAB0"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43133E43" w14:textId="77777777" w:rsidTr="00C83878">
        <w:trPr>
          <w:trHeight w:val="181"/>
        </w:trPr>
        <w:tc>
          <w:tcPr>
            <w:tcW w:w="0" w:type="auto"/>
            <w:tcBorders>
              <w:top w:val="single" w:sz="4" w:space="0" w:color="auto"/>
              <w:left w:val="single" w:sz="4" w:space="0" w:color="auto"/>
              <w:bottom w:val="single" w:sz="4" w:space="0" w:color="auto"/>
              <w:right w:val="single" w:sz="4" w:space="0" w:color="auto"/>
            </w:tcBorders>
          </w:tcPr>
          <w:p w14:paraId="605E1571" w14:textId="77777777" w:rsidR="00C562DF" w:rsidRDefault="00C562DF" w:rsidP="00C8387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4.</w:t>
            </w:r>
          </w:p>
        </w:tc>
        <w:tc>
          <w:tcPr>
            <w:tcW w:w="3126" w:type="dxa"/>
            <w:tcBorders>
              <w:top w:val="single" w:sz="4" w:space="0" w:color="auto"/>
              <w:left w:val="single" w:sz="4" w:space="0" w:color="auto"/>
              <w:bottom w:val="single" w:sz="4" w:space="0" w:color="auto"/>
              <w:right w:val="single" w:sz="4" w:space="0" w:color="auto"/>
            </w:tcBorders>
          </w:tcPr>
          <w:p w14:paraId="1469856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2F2F120A"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3BD3D2C3"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48496778"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r w:rsidR="00C562DF" w14:paraId="47A6287F" w14:textId="77777777" w:rsidTr="00C83878">
        <w:trPr>
          <w:trHeight w:val="181"/>
        </w:trPr>
        <w:tc>
          <w:tcPr>
            <w:tcW w:w="0" w:type="auto"/>
            <w:tcBorders>
              <w:top w:val="single" w:sz="4" w:space="0" w:color="auto"/>
              <w:left w:val="single" w:sz="4" w:space="0" w:color="auto"/>
              <w:bottom w:val="single" w:sz="4" w:space="0" w:color="auto"/>
              <w:right w:val="single" w:sz="4" w:space="0" w:color="auto"/>
            </w:tcBorders>
          </w:tcPr>
          <w:p w14:paraId="544857BF"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3126" w:type="dxa"/>
            <w:tcBorders>
              <w:top w:val="single" w:sz="4" w:space="0" w:color="auto"/>
              <w:left w:val="single" w:sz="4" w:space="0" w:color="auto"/>
              <w:bottom w:val="single" w:sz="4" w:space="0" w:color="auto"/>
              <w:right w:val="single" w:sz="4" w:space="0" w:color="auto"/>
            </w:tcBorders>
          </w:tcPr>
          <w:p w14:paraId="765B183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1FBC1FE4"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0F202CB2"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05F6B59" w14:textId="77777777" w:rsidR="00C562DF" w:rsidRDefault="00C562DF" w:rsidP="00C83878">
            <w:pPr>
              <w:keepNext/>
              <w:keepLines/>
              <w:tabs>
                <w:tab w:val="left" w:pos="567"/>
              </w:tabs>
              <w:spacing w:before="200" w:after="0"/>
              <w:jc w:val="both"/>
              <w:outlineLvl w:val="2"/>
              <w:rPr>
                <w:rFonts w:eastAsia="Times New Roman" w:cs="Times New Roman"/>
                <w:sz w:val="24"/>
                <w:szCs w:val="24"/>
                <w:lang w:val="zh-CN"/>
              </w:rPr>
            </w:pPr>
          </w:p>
        </w:tc>
      </w:tr>
    </w:tbl>
    <w:p w14:paraId="4C6C70F2" w14:textId="77777777" w:rsidR="00C562DF" w:rsidRDefault="00C562DF" w:rsidP="00C562DF">
      <w:pPr>
        <w:spacing w:after="0"/>
        <w:jc w:val="both"/>
        <w:rPr>
          <w:rFonts w:eastAsia="PMingLiU" w:cs="Times New Roman"/>
          <w:kern w:val="0"/>
          <w:sz w:val="24"/>
          <w:szCs w:val="24"/>
          <w:lang w:val="zh-CN" w:eastAsia="zh-CN"/>
          <w14:ligatures w14:val="none"/>
        </w:rPr>
      </w:pPr>
    </w:p>
    <w:p w14:paraId="7735C176"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w:t>
      </w:r>
    </w:p>
    <w:p w14:paraId="644BCB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w:t>
      </w:r>
    </w:p>
    <w:p w14:paraId="4ADDC07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w:t>
      </w:r>
    </w:p>
    <w:p w14:paraId="382E66DC"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w:t>
      </w:r>
    </w:p>
    <w:p w14:paraId="672CCB87" w14:textId="77777777" w:rsidR="00C562DF" w:rsidRDefault="00C562DF" w:rsidP="00C562DF">
      <w:pPr>
        <w:spacing w:after="0"/>
        <w:rPr>
          <w:rFonts w:eastAsia="PMingLiU" w:cs="Times New Roman"/>
          <w:kern w:val="0"/>
          <w:sz w:val="24"/>
          <w:szCs w:val="24"/>
          <w:lang w:val="zh-CN" w:eastAsia="zh-CN"/>
          <w14:ligatures w14:val="none"/>
        </w:rPr>
      </w:pPr>
    </w:p>
    <w:p w14:paraId="3C88F06E" w14:textId="77777777" w:rsidR="00C562DF" w:rsidRDefault="00C562DF" w:rsidP="00C562DF">
      <w:pPr>
        <w:spacing w:after="200" w:line="276" w:lineRule="auto"/>
        <w:jc w:val="center"/>
        <w:rPr>
          <w:rFonts w:eastAsia="PMingLiU" w:cs="Times New Roman"/>
          <w:kern w:val="0"/>
          <w:sz w:val="24"/>
          <w:szCs w:val="24"/>
          <w:lang w:val="zh-CN" w:eastAsia="zh-CN"/>
          <w14:ligatures w14:val="none"/>
        </w:rPr>
      </w:pPr>
      <w:bookmarkStart w:id="63" w:name="_Toc449692115"/>
    </w:p>
    <w:p w14:paraId="6C7C857F"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01A5BAB"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E3B4C6C"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3EF7F8A"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65FC8ABB"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246323C6"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A6027F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25E9073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77C5B6F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77083B13"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1CF4E1A"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58F3FB35"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17</w:t>
      </w:r>
    </w:p>
    <w:p w14:paraId="22F9103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7EF363D"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F00A777"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72549E3"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bookmarkEnd w:id="63"/>
    <w:p w14:paraId="0C905226"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INFORMAŢII PRIVIND ASOCIEREA</w:t>
      </w:r>
    </w:p>
    <w:p w14:paraId="17AC36A0"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vederea participării la procedura de atribuirea executării obiectivului de investiție</w:t>
      </w:r>
    </w:p>
    <w:p w14:paraId="44B86227"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709A5DB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(denumirea)</w:t>
      </w:r>
    </w:p>
    <w:p w14:paraId="6D091BE0" w14:textId="77777777" w:rsidR="00C562DF" w:rsidRDefault="00C562DF" w:rsidP="00C562DF">
      <w:pPr>
        <w:tabs>
          <w:tab w:val="left" w:pos="567"/>
        </w:tabs>
        <w:spacing w:after="0"/>
        <w:jc w:val="both"/>
        <w:rPr>
          <w:rFonts w:eastAsia="Times New Roman" w:cs="Times New Roman"/>
          <w:kern w:val="0"/>
          <w:sz w:val="24"/>
          <w:szCs w:val="24"/>
          <w:u w:val="single"/>
          <w:lang w:val="zh-CN"/>
          <w14:ligatures w14:val="none"/>
        </w:rPr>
      </w:pPr>
      <w:r>
        <w:rPr>
          <w:rFonts w:eastAsia="Times New Roman" w:cs="Times New Roman"/>
          <w:b/>
          <w:kern w:val="0"/>
          <w:sz w:val="24"/>
          <w:szCs w:val="24"/>
          <w:lang w:val="zh-CN"/>
          <w14:ligatures w14:val="none"/>
        </w:rPr>
        <w:t>1.Părţi contractante</w:t>
      </w:r>
      <w:r>
        <w:rPr>
          <w:rFonts w:eastAsia="Times New Roman" w:cs="Times New Roman"/>
          <w:kern w:val="0"/>
          <w:sz w:val="24"/>
          <w:szCs w:val="24"/>
          <w:lang w:val="zh-CN"/>
          <w14:ligatures w14:val="none"/>
        </w:rPr>
        <w:t xml:space="preserve"> ( agenţi economici)</w:t>
      </w:r>
    </w:p>
    <w:p w14:paraId="117F52CB"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5C97F74F"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CF76911"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A868312"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 Adrese, telefon, fax </w:t>
      </w:r>
      <w:r>
        <w:rPr>
          <w:rFonts w:eastAsia="Times New Roman" w:cs="Times New Roman"/>
          <w:kern w:val="0"/>
          <w:sz w:val="24"/>
          <w:szCs w:val="24"/>
          <w:lang w:val="zh-CN"/>
          <w14:ligatures w14:val="none"/>
        </w:rPr>
        <w:t xml:space="preserve"> ale partenerilor (părţi contractante):</w:t>
      </w:r>
    </w:p>
    <w:p w14:paraId="255F37D6"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50EDCE9A"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E1BDD2F"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1E013BDA"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3. Informaţii privind modul de asociere:</w:t>
      </w:r>
    </w:p>
    <w:p w14:paraId="3061E3A0"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Data încheierii contractului de asociere __________________________________________</w:t>
      </w:r>
    </w:p>
    <w:p w14:paraId="36664B44"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Locul şi data înregistrării asociaţiei______________________________________________</w:t>
      </w:r>
    </w:p>
    <w:p w14:paraId="0D6236E3" w14:textId="77777777" w:rsidR="00C562DF" w:rsidRDefault="00C562DF" w:rsidP="00C562DF">
      <w:pPr>
        <w:tabs>
          <w:tab w:val="left" w:pos="567"/>
          <w:tab w:val="center" w:pos="4536"/>
          <w:tab w:val="right" w:pos="9072"/>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Activităţi economice ce se vor realiza în comun ____________________________________</w:t>
      </w:r>
    </w:p>
    <w:p w14:paraId="0BE06B60"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3B83EB3C" w14:textId="77777777" w:rsidR="00C562DF" w:rsidRDefault="00C562DF" w:rsidP="00C562DF">
      <w:pPr>
        <w:tabs>
          <w:tab w:val="left" w:pos="28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EE440D3"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 Valoarea  și cota procentuală a lucrărilor executate de fiecare asociat ___________________</w:t>
      </w:r>
    </w:p>
    <w:p w14:paraId="2597CB4D"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4B5F0AFC"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 Condiţii de administrare a asociaţiei______________________________________________</w:t>
      </w:r>
    </w:p>
    <w:p w14:paraId="1835405D"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 Modalitatea de împărţire a rezultatelor activităţii economice comune desfăşurate ____________________________________________________________________________</w:t>
      </w:r>
    </w:p>
    <w:p w14:paraId="4DF2E8F4"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h) Cauze de încetare a asociaţiei şi modul de împărţire a rezultatelor   lichidării_____________________________________________________________________</w:t>
      </w:r>
    </w:p>
    <w:p w14:paraId="7ADFC92E"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 Repartizarea fizică, valorică şi procentuală între fiecare asociat pentru executarea obiectivului supus licitaţiei________________________________________________________________</w:t>
      </w:r>
    </w:p>
    <w:p w14:paraId="7635E32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j) Alte cauze__________________________________________________________________</w:t>
      </w:r>
    </w:p>
    <w:p w14:paraId="0C58D366" w14:textId="77777777" w:rsidR="00C562DF" w:rsidRDefault="00C562DF" w:rsidP="00C562DF">
      <w:pPr>
        <w:spacing w:after="0"/>
        <w:jc w:val="both"/>
        <w:rPr>
          <w:rFonts w:eastAsia="PMingLiU" w:cs="Times New Roman"/>
          <w:kern w:val="0"/>
          <w:sz w:val="24"/>
          <w:szCs w:val="24"/>
          <w:lang w:val="zh-CN" w:eastAsia="zh-CN"/>
          <w14:ligatures w14:val="none"/>
        </w:rPr>
      </w:pPr>
    </w:p>
    <w:p w14:paraId="46B29D63" w14:textId="77777777" w:rsidR="00C562DF" w:rsidRDefault="00C562DF" w:rsidP="00C562DF">
      <w:pPr>
        <w:spacing w:after="0"/>
        <w:jc w:val="both"/>
        <w:rPr>
          <w:rFonts w:eastAsia="PMingLiU" w:cs="Times New Roman"/>
          <w:kern w:val="0"/>
          <w:sz w:val="24"/>
          <w:szCs w:val="24"/>
          <w:lang w:val="zh-CN" w:eastAsia="zh-CN"/>
          <w14:ligatures w14:val="none"/>
        </w:rPr>
      </w:pPr>
    </w:p>
    <w:p w14:paraId="4D4CB4A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Data completării __________________________________                           </w:t>
      </w:r>
      <w:r>
        <w:rPr>
          <w:rFonts w:eastAsia="PMingLiU" w:cs="Times New Roman"/>
          <w:kern w:val="0"/>
          <w:sz w:val="24"/>
          <w:szCs w:val="24"/>
          <w:lang w:val="zh-CN" w:eastAsia="zh-CN"/>
          <w14:ligatures w14:val="none"/>
        </w:rPr>
        <w:tab/>
      </w:r>
      <w:r>
        <w:rPr>
          <w:rFonts w:eastAsia="PMingLiU" w:cs="Times New Roman"/>
          <w:kern w:val="0"/>
          <w:sz w:val="24"/>
          <w:szCs w:val="24"/>
          <w:lang w:val="zh-CN" w:eastAsia="zh-CN"/>
          <w14:ligatures w14:val="none"/>
        </w:rPr>
        <w:tab/>
      </w:r>
    </w:p>
    <w:p w14:paraId="12BC6FA0"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Liderul Asociației: __________________________</w:t>
      </w:r>
    </w:p>
    <w:p w14:paraId="6212FCA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0D728C7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7E83CB9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125F3DD" w14:textId="77777777" w:rsidR="00C562DF" w:rsidRDefault="00C562DF" w:rsidP="00C562DF">
      <w:pPr>
        <w:spacing w:after="0"/>
        <w:jc w:val="both"/>
        <w:rPr>
          <w:rFonts w:eastAsia="PMingLiU" w:cs="Times New Roman"/>
          <w:kern w:val="0"/>
          <w:sz w:val="24"/>
          <w:szCs w:val="24"/>
          <w:lang w:val="zh-CN" w:eastAsia="zh-CN"/>
          <w14:ligatures w14:val="none"/>
        </w:rPr>
      </w:pPr>
    </w:p>
    <w:p w14:paraId="48092BF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Asociatul secund: __________________________</w:t>
      </w:r>
    </w:p>
    <w:p w14:paraId="22E7A168"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B27D8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32BC4351" w14:textId="77777777" w:rsidR="00C562DF" w:rsidRDefault="00C562DF" w:rsidP="00C562DF">
      <w:pPr>
        <w:tabs>
          <w:tab w:val="left" w:pos="567"/>
        </w:tabs>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Denumirea întreprinderii: _________________________________  </w:t>
      </w:r>
    </w:p>
    <w:p w14:paraId="7B6F595B"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79C3FD94"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18</w:t>
      </w:r>
    </w:p>
    <w:p w14:paraId="6EE40AF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D860E8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AE85F0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1F9297C4"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55D4F63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5F6AF23" w14:textId="77777777" w:rsidR="00C562DF" w:rsidRDefault="00C562DF" w:rsidP="00C562DF">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TERŢ SUSŢINĂTOR FINANCIAR</w:t>
      </w:r>
    </w:p>
    <w:p w14:paraId="43A9C807"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36B871D" w14:textId="77777777" w:rsidR="00C562DF" w:rsidRDefault="00C562DF" w:rsidP="00C562DF">
      <w:pPr>
        <w:shd w:val="clear" w:color="auto" w:fill="FFFFFF"/>
        <w:spacing w:after="0"/>
        <w:jc w:val="both"/>
        <w:rPr>
          <w:rFonts w:eastAsia="Times New Roman" w:cs="Times New Roman"/>
          <w:b/>
          <w:spacing w:val="-2"/>
          <w:kern w:val="0"/>
          <w:sz w:val="24"/>
          <w:szCs w:val="24"/>
          <w:lang w:val="zh-CN"/>
          <w14:ligatures w14:val="none"/>
        </w:rPr>
      </w:pPr>
      <w:r>
        <w:rPr>
          <w:rFonts w:eastAsia="Times New Roman" w:cs="Times New Roman"/>
          <w:b/>
          <w:spacing w:val="-2"/>
          <w:kern w:val="0"/>
          <w:sz w:val="24"/>
          <w:szCs w:val="24"/>
          <w:lang w:val="zh-CN"/>
          <w14:ligatures w14:val="none"/>
        </w:rPr>
        <w:t>Terţ susţinător financiar</w:t>
      </w:r>
    </w:p>
    <w:p w14:paraId="2F2B43D2"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b/>
          <w:spacing w:val="-2"/>
          <w:kern w:val="0"/>
          <w:sz w:val="24"/>
          <w:szCs w:val="24"/>
          <w:lang w:val="zh-CN"/>
          <w14:ligatures w14:val="none"/>
        </w:rPr>
        <w:t>..........................</w:t>
      </w:r>
      <w:r>
        <w:rPr>
          <w:rFonts w:eastAsia="Times New Roman" w:cs="Times New Roman"/>
          <w:kern w:val="0"/>
          <w:sz w:val="24"/>
          <w:szCs w:val="24"/>
          <w:lang w:val="zh-CN"/>
          <w14:ligatures w14:val="none"/>
        </w:rPr>
        <w:t xml:space="preserve">(denumirea)  </w:t>
      </w:r>
    </w:p>
    <w:p w14:paraId="29D5926D"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015F2FDA" w14:textId="77777777" w:rsidR="00C562DF" w:rsidRDefault="00C562DF" w:rsidP="00C562DF">
      <w:pPr>
        <w:shd w:val="clear" w:color="auto" w:fill="FFFFFF"/>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privind susţinerea financiară </w:t>
      </w:r>
      <w:r>
        <w:rPr>
          <w:rFonts w:eastAsia="Times New Roman" w:cs="Times New Roman"/>
          <w:spacing w:val="-1"/>
          <w:kern w:val="0"/>
          <w:sz w:val="24"/>
          <w:szCs w:val="24"/>
          <w:lang w:val="zh-CN"/>
          <w14:ligatures w14:val="none"/>
        </w:rPr>
        <w:t>a ofertantului/candidatului\</w:t>
      </w:r>
    </w:p>
    <w:p w14:paraId="3BBB5FEA" w14:textId="77777777" w:rsidR="00C562DF" w:rsidRDefault="00C562DF" w:rsidP="00C562DF">
      <w:pPr>
        <w:shd w:val="clear" w:color="auto" w:fill="FFFFFF"/>
        <w:spacing w:before="504" w:after="0"/>
        <w:jc w:val="both"/>
        <w:rPr>
          <w:rFonts w:eastAsia="Times New Roman" w:cs="Times New Roman"/>
          <w:spacing w:val="-3"/>
          <w:kern w:val="0"/>
          <w:sz w:val="24"/>
          <w:szCs w:val="24"/>
          <w:lang w:val="zh-CN"/>
          <w14:ligatures w14:val="none"/>
        </w:rPr>
      </w:pPr>
      <w:r>
        <w:rPr>
          <w:rFonts w:eastAsia="Times New Roman" w:cs="Times New Roman"/>
          <w:spacing w:val="-3"/>
          <w:kern w:val="0"/>
          <w:sz w:val="24"/>
          <w:szCs w:val="24"/>
          <w:lang w:val="zh-CN"/>
          <w14:ligatures w14:val="none"/>
        </w:rPr>
        <w:t>Către, ................................................................................................................................................</w:t>
      </w:r>
    </w:p>
    <w:p w14:paraId="1E5B63CF" w14:textId="77777777" w:rsidR="00C562DF" w:rsidRDefault="00C562DF" w:rsidP="00C562DF">
      <w:pPr>
        <w:shd w:val="clear" w:color="auto" w:fill="FFFFFF"/>
        <w:spacing w:after="0"/>
        <w:jc w:val="both"/>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3310CC4C" w14:textId="77777777" w:rsidR="00C562DF" w:rsidRDefault="00C562DF" w:rsidP="00C562DF">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p>
    <w:p w14:paraId="267A601E" w14:textId="77777777" w:rsidR="00C562DF" w:rsidRDefault="00C562DF" w:rsidP="00C562DF">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contractului de achiziţie publică),</w:t>
      </w:r>
      <w:r>
        <w:rPr>
          <w:rFonts w:eastAsia="Times New Roman" w:cs="Times New Roman"/>
          <w:kern w:val="0"/>
          <w:sz w:val="24"/>
          <w:szCs w:val="24"/>
          <w:lang w:val="zh-CN"/>
          <w14:ligatures w14:val="none"/>
        </w:rPr>
        <w:t xml:space="preserve"> noi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având sediul înregistrat </w:t>
      </w:r>
      <w:r>
        <w:rPr>
          <w:rFonts w:eastAsia="Times New Roman" w:cs="Times New Roman"/>
          <w:spacing w:val="-7"/>
          <w:kern w:val="0"/>
          <w:sz w:val="24"/>
          <w:szCs w:val="24"/>
          <w:lang w:val="zh-CN"/>
          <w14:ligatures w14:val="none"/>
        </w:rPr>
        <w:t xml:space="preserve">la .................. </w:t>
      </w:r>
      <w:r>
        <w:rPr>
          <w:rFonts w:eastAsia="Times New Roman" w:cs="Times New Roman"/>
          <w:kern w:val="0"/>
          <w:sz w:val="24"/>
          <w:szCs w:val="24"/>
          <w:lang w:val="zh-CN"/>
          <w14:ligatures w14:val="none"/>
        </w:rPr>
        <w:t>(</w:t>
      </w:r>
      <w:r>
        <w:rPr>
          <w:rFonts w:eastAsia="Times New Roman" w:cs="Times New Roman"/>
          <w:i/>
          <w:kern w:val="0"/>
          <w:sz w:val="24"/>
          <w:szCs w:val="24"/>
          <w:lang w:val="zh-CN"/>
          <w14:ligatures w14:val="none"/>
        </w:rPr>
        <w:t>adresa terţului susţinător financiar)</w:t>
      </w:r>
      <w:r>
        <w:rPr>
          <w:rFonts w:eastAsia="Times New Roman" w:cs="Times New Roman"/>
          <w:kern w:val="0"/>
          <w:sz w:val="24"/>
          <w:szCs w:val="24"/>
          <w:lang w:val="zh-CN"/>
          <w14:ligatures w14:val="none"/>
        </w:rPr>
        <w:t>, ne obligăm, în mod ferm, necondiţionat şi irevocabil, să punem la dispoziţia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C636F1"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financiare nu implică alte costuri pentru achizitor, cu excepţia celor care au fost incluse în propunerea financiară.</w:t>
      </w:r>
    </w:p>
    <w:p w14:paraId="32367F70"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suma de .................................................................. (valoarea totală/parţială din propunerea financiară), necesară pentru îndeplinirea integrală, reglementară şi la termen a contractului de achiziţie publică.</w:t>
      </w:r>
    </w:p>
    <w:p w14:paraId="6FC3B4E4"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declarăm că înţelegem să răspundem faţă de autoritatea contractantă pentru neexecutarea oricărei obligaţii asumate de .....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în baza contractului de achiziţie publică şi pentru care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a primit susţinerea financiară conform prezentului angajament, renunţând în acest sens, definitiv şi irevocabil, la invocarea beneficiului de diviziune. </w:t>
      </w:r>
    </w:p>
    <w:p w14:paraId="41FF7A6D"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declarăm că înţelegem să renunţam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01087B26"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financiar),</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3D690239"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00871F00"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5ABCFD38"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1F4B2C5B"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21F16A4A"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45875A72"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74A59EC7" w14:textId="77777777" w:rsidR="00C562DF" w:rsidRDefault="00C562DF" w:rsidP="00C562DF">
      <w:pPr>
        <w:shd w:val="clear" w:color="auto" w:fill="FFFFFF"/>
        <w:spacing w:after="0"/>
        <w:jc w:val="right"/>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 xml:space="preserve">                                        Terţ susţinător,</w:t>
      </w:r>
      <w:r>
        <w:rPr>
          <w:rFonts w:eastAsia="Times New Roman" w:cs="Times New Roman"/>
          <w:i/>
          <w:spacing w:val="-1"/>
          <w:kern w:val="0"/>
          <w:sz w:val="24"/>
          <w:szCs w:val="24"/>
          <w:lang w:val="zh-CN"/>
          <w14:ligatures w14:val="none"/>
        </w:rPr>
        <w:t xml:space="preserve">  (semnătură autorizată)</w:t>
      </w:r>
    </w:p>
    <w:p w14:paraId="10C9308E" w14:textId="77777777" w:rsidR="00C562DF" w:rsidRDefault="00C562DF" w:rsidP="00C562DF">
      <w:pPr>
        <w:spacing w:after="0"/>
        <w:jc w:val="right"/>
        <w:rPr>
          <w:rFonts w:eastAsia="Times New Roman" w:cs="Times New Roman"/>
          <w:kern w:val="0"/>
          <w:sz w:val="24"/>
          <w:szCs w:val="24"/>
          <w:lang w:val="zh-CN"/>
          <w14:ligatures w14:val="none"/>
        </w:rPr>
      </w:pPr>
    </w:p>
    <w:p w14:paraId="11587F98" w14:textId="77777777" w:rsidR="00C562DF" w:rsidRDefault="00C562DF" w:rsidP="00C562DF">
      <w:pPr>
        <w:spacing w:after="0"/>
        <w:jc w:val="right"/>
        <w:rPr>
          <w:rFonts w:eastAsia="Times New Roman" w:cs="Times New Roman"/>
          <w:kern w:val="0"/>
          <w:sz w:val="24"/>
          <w:szCs w:val="24"/>
          <w:lang w:val="zh-CN"/>
          <w14:ligatures w14:val="none"/>
        </w:rPr>
      </w:pPr>
    </w:p>
    <w:p w14:paraId="0B23B30D"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19</w:t>
      </w:r>
    </w:p>
    <w:p w14:paraId="7398C27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669AA7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EBDAA03"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D302EED" w14:textId="77777777" w:rsidR="00C562DF" w:rsidRDefault="00C562DF" w:rsidP="00C562DF">
      <w:pPr>
        <w:tabs>
          <w:tab w:val="left" w:pos="1134"/>
        </w:tabs>
        <w:spacing w:after="0"/>
        <w:ind w:left="720"/>
        <w:jc w:val="center"/>
        <w:outlineLvl w:val="0"/>
        <w:rPr>
          <w:rFonts w:eastAsia="Times New Roman" w:cs="Times New Roman"/>
          <w:b/>
          <w:kern w:val="0"/>
          <w:sz w:val="22"/>
          <w:lang w:val="zh-CN"/>
          <w14:ligatures w14:val="none"/>
        </w:rPr>
      </w:pPr>
    </w:p>
    <w:p w14:paraId="2C84FAEA" w14:textId="77777777" w:rsidR="00C562DF" w:rsidRDefault="00C562DF" w:rsidP="00C562DF">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PRIVIND SUSŢINEREA TEHNICĂ ȘI PROFESIONALĂ A OFERTANTULUI/GRUPULUI DE OPERATORI ECONOMICI</w:t>
      </w:r>
    </w:p>
    <w:p w14:paraId="049A9B0F" w14:textId="77777777" w:rsidR="00C562DF" w:rsidRDefault="00C562DF" w:rsidP="00C562DF">
      <w:pPr>
        <w:spacing w:after="0"/>
        <w:ind w:left="5040" w:firstLine="720"/>
        <w:jc w:val="both"/>
        <w:rPr>
          <w:rFonts w:eastAsiaTheme="majorEastAsia" w:cs="Times New Roman"/>
          <w:b/>
          <w:bCs/>
          <w:kern w:val="0"/>
          <w:sz w:val="24"/>
          <w:szCs w:val="24"/>
          <w:lang w:val="zh-CN"/>
          <w14:ligatures w14:val="none"/>
        </w:rPr>
      </w:pPr>
    </w:p>
    <w:p w14:paraId="3A3B3CD5" w14:textId="77777777" w:rsidR="00C562DF" w:rsidRDefault="00C562DF" w:rsidP="00C562DF">
      <w:pPr>
        <w:spacing w:after="0"/>
        <w:ind w:left="5040" w:firstLine="720"/>
        <w:jc w:val="both"/>
        <w:rPr>
          <w:rFonts w:eastAsiaTheme="majorEastAsia" w:cs="Times New Roman"/>
          <w:b/>
          <w:bCs/>
          <w:kern w:val="0"/>
          <w:sz w:val="24"/>
          <w:szCs w:val="24"/>
          <w:lang w:val="zh-CN"/>
          <w14:ligatures w14:val="none"/>
        </w:rPr>
      </w:pPr>
    </w:p>
    <w:p w14:paraId="0D997B91" w14:textId="77777777" w:rsidR="00C562DF" w:rsidRDefault="00C562DF" w:rsidP="00C562DF">
      <w:pPr>
        <w:spacing w:after="0"/>
        <w:rPr>
          <w:rFonts w:eastAsia="Times New Roman" w:cs="Times New Roman"/>
          <w:kern w:val="0"/>
          <w:sz w:val="24"/>
          <w:szCs w:val="24"/>
          <w:lang w:val="zh-CN"/>
          <w14:ligatures w14:val="none"/>
        </w:rPr>
      </w:pPr>
    </w:p>
    <w:p w14:paraId="54262864" w14:textId="77777777" w:rsidR="00C562DF" w:rsidRDefault="00C562DF" w:rsidP="00C562DF">
      <w:pPr>
        <w:shd w:val="clear" w:color="auto" w:fill="FFFFFF"/>
        <w:spacing w:after="0"/>
        <w:rPr>
          <w:rFonts w:eastAsia="Times New Roman" w:cs="Times New Roman"/>
          <w:b/>
          <w:kern w:val="0"/>
          <w:sz w:val="24"/>
          <w:szCs w:val="24"/>
          <w:lang w:val="zh-CN"/>
          <w14:ligatures w14:val="none"/>
        </w:rPr>
      </w:pPr>
      <w:r>
        <w:rPr>
          <w:rFonts w:eastAsia="Times New Roman" w:cs="Times New Roman"/>
          <w:b/>
          <w:spacing w:val="-2"/>
          <w:kern w:val="0"/>
          <w:sz w:val="24"/>
          <w:szCs w:val="24"/>
          <w:lang w:val="zh-CN"/>
          <w14:ligatures w14:val="none"/>
        </w:rPr>
        <w:t>..........................</w:t>
      </w:r>
    </w:p>
    <w:p w14:paraId="56E85F71" w14:textId="77777777" w:rsidR="00C562DF" w:rsidRDefault="00C562DF" w:rsidP="00C562DF">
      <w:pPr>
        <w:shd w:val="clear" w:color="auto" w:fill="FFFFFF"/>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w:t>
      </w:r>
    </w:p>
    <w:p w14:paraId="2BA24719"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0B8E43C8"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susţinerea tehnică și profesională</w:t>
      </w:r>
    </w:p>
    <w:p w14:paraId="6BCAFDE2"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 ofertantului/candidatului</w:t>
      </w:r>
    </w:p>
    <w:p w14:paraId="657ACA13" w14:textId="77777777" w:rsidR="00C562DF" w:rsidRDefault="00C562DF" w:rsidP="00C562DF">
      <w:pPr>
        <w:shd w:val="clear" w:color="auto" w:fill="FFFFFF"/>
        <w:spacing w:after="0"/>
        <w:jc w:val="center"/>
        <w:rPr>
          <w:rFonts w:eastAsia="Times New Roman" w:cs="Times New Roman"/>
          <w:kern w:val="0"/>
          <w:sz w:val="24"/>
          <w:szCs w:val="24"/>
          <w:lang w:val="zh-CN"/>
          <w14:ligatures w14:val="none"/>
        </w:rPr>
      </w:pPr>
    </w:p>
    <w:p w14:paraId="32A72839" w14:textId="77777777" w:rsidR="00C562DF" w:rsidRDefault="00C562DF" w:rsidP="00C562DF">
      <w:pPr>
        <w:shd w:val="clear" w:color="auto" w:fill="FFFFFF"/>
        <w:spacing w:after="0"/>
        <w:rPr>
          <w:rFonts w:eastAsia="Times New Roman" w:cs="Times New Roman"/>
          <w:kern w:val="0"/>
          <w:sz w:val="24"/>
          <w:szCs w:val="24"/>
          <w:lang w:val="zh-CN"/>
          <w14:ligatures w14:val="none"/>
        </w:rPr>
      </w:pPr>
      <w:r>
        <w:rPr>
          <w:rFonts w:eastAsia="Times New Roman" w:cs="Times New Roman"/>
          <w:spacing w:val="-2"/>
          <w:kern w:val="0"/>
          <w:sz w:val="24"/>
          <w:szCs w:val="24"/>
          <w:lang w:val="zh-CN"/>
          <w14:ligatures w14:val="none"/>
        </w:rPr>
        <w:t>Către</w:t>
      </w:r>
      <w:r>
        <w:rPr>
          <w:rFonts w:eastAsia="Times New Roman" w:cs="Times New Roman"/>
          <w:kern w:val="0"/>
          <w:sz w:val="24"/>
          <w:szCs w:val="24"/>
          <w:lang w:val="zh-CN"/>
          <w14:ligatures w14:val="none"/>
        </w:rPr>
        <w:t>, .................................................................................................................................................</w:t>
      </w:r>
    </w:p>
    <w:p w14:paraId="51BEED12" w14:textId="77777777" w:rsidR="00C562DF" w:rsidRDefault="00C562DF" w:rsidP="00C562DF">
      <w:pPr>
        <w:shd w:val="clear" w:color="auto" w:fill="FFFFFF"/>
        <w:spacing w:before="5" w:after="0"/>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2499A7A1" w14:textId="77777777" w:rsidR="00C562DF" w:rsidRDefault="00C562DF" w:rsidP="00C562DF">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r>
        <w:rPr>
          <w:rFonts w:eastAsia="Times New Roman" w:cs="Times New Roman"/>
          <w:i/>
          <w:kern w:val="0"/>
          <w:sz w:val="24"/>
          <w:szCs w:val="24"/>
          <w:lang w:val="zh-CN"/>
          <w14:ligatures w14:val="none"/>
        </w:rPr>
        <w:t>...... (denumirea contractului de achiziţie publică)</w:t>
      </w:r>
      <w:r>
        <w:rPr>
          <w:rFonts w:eastAsia="Times New Roman" w:cs="Times New Roman"/>
          <w:kern w:val="0"/>
          <w:sz w:val="24"/>
          <w:szCs w:val="24"/>
          <w:lang w:val="zh-CN"/>
          <w14:ligatures w14:val="none"/>
        </w:rPr>
        <w:t xml:space="preserve">, 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având sediul înregistrat la .......... .............</w:t>
      </w:r>
      <w:r>
        <w:rPr>
          <w:rFonts w:eastAsia="Times New Roman" w:cs="Times New Roman"/>
          <w:i/>
          <w:kern w:val="0"/>
          <w:sz w:val="24"/>
          <w:szCs w:val="24"/>
          <w:lang w:val="zh-CN"/>
          <w14:ligatures w14:val="none"/>
        </w:rPr>
        <w:t>(adresa terţului susţinător tehnic şi profesional)</w:t>
      </w:r>
      <w:r>
        <w:rPr>
          <w:rFonts w:eastAsia="Times New Roman" w:cs="Times New Roman"/>
          <w:kern w:val="0"/>
          <w:sz w:val="24"/>
          <w:szCs w:val="24"/>
          <w:lang w:val="zh-CN"/>
          <w14:ligatures w14:val="none"/>
        </w:rPr>
        <w:t>, ne obligăm, în mod ferm, necondiţionat şi irevocabil, să punem la dispoziţia..............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5C08808" w14:textId="77777777" w:rsidR="00C562DF" w:rsidRDefault="00C562DF" w:rsidP="00C562DF">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tehnice şi profesionale nu implică alte costuri pentru achizitor, cu excepţia celor care au fost incluse în propunerea financiară.</w:t>
      </w:r>
    </w:p>
    <w:p w14:paraId="362F6BC1"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resursele tehnice şi/sau profesionale de .............................................................................................................necesare pentru îndeplinirea integrală, reglementară şi la termen a contractului de achiziţie publică.</w:t>
      </w:r>
    </w:p>
    <w:p w14:paraId="5445A494"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şiprofesional),</w:t>
      </w:r>
      <w:r>
        <w:rPr>
          <w:rFonts w:eastAsia="Times New Roman" w:cs="Times New Roman"/>
          <w:kern w:val="0"/>
          <w:sz w:val="24"/>
          <w:szCs w:val="24"/>
          <w:lang w:val="zh-CN"/>
          <w14:ligatures w14:val="none"/>
        </w:rPr>
        <w:t xml:space="preserve"> declarăm că înţelegem să răspundem, în mod necondiţionat, faţă de autoritatea contractantă pentru neexecutarea oricărei obligaţii asumate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în baza contractului de achiziţie publică, şi pentru care ................ </w:t>
      </w:r>
      <w:r>
        <w:rPr>
          <w:rFonts w:eastAsia="Times New Roman" w:cs="Times New Roman"/>
          <w:i/>
          <w:kern w:val="0"/>
          <w:sz w:val="24"/>
          <w:szCs w:val="24"/>
          <w:lang w:val="zh-CN"/>
          <w14:ligatures w14:val="none"/>
        </w:rPr>
        <w:t>(denumire operatorul/candidatului)</w:t>
      </w:r>
      <w:r>
        <w:rPr>
          <w:rFonts w:eastAsia="Times New Roman" w:cs="Times New Roman"/>
          <w:kern w:val="0"/>
          <w:sz w:val="24"/>
          <w:szCs w:val="24"/>
          <w:lang w:val="zh-CN"/>
          <w14:ligatures w14:val="none"/>
        </w:rPr>
        <w:t xml:space="preserve"> a primit susţinerea tehnică şi profesională conform prezentului angajament, renunţând în acest sens, definitiv şi irevocabil, la invocarea beneficiului de diviziune.</w:t>
      </w:r>
    </w:p>
    <w:p w14:paraId="0EC796F6"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xml:space="preserve"> declarăm că înţelegem să renunţăm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 ofertant),</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19F72300"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tehnic şi profesional),</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3906835A"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49E9F10E"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p>
    <w:p w14:paraId="2ED18C5D"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p>
    <w:p w14:paraId="3802A34D"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Terţ susţinător,</w:t>
      </w:r>
    </w:p>
    <w:p w14:paraId="583FA0CE"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w:t>
      </w:r>
    </w:p>
    <w:p w14:paraId="1C08E4E4" w14:textId="77777777" w:rsidR="00C562DF" w:rsidRDefault="00C562DF" w:rsidP="00C562DF">
      <w:pPr>
        <w:shd w:val="clear" w:color="auto" w:fill="FFFFFF"/>
        <w:spacing w:after="0"/>
        <w:jc w:val="right"/>
        <w:rPr>
          <w:rFonts w:eastAsia="Times New Roman" w:cs="Times New Roman"/>
          <w:i/>
          <w:spacing w:val="-1"/>
          <w:kern w:val="0"/>
          <w:sz w:val="24"/>
          <w:szCs w:val="24"/>
          <w:lang w:val="zh-CN"/>
          <w14:ligatures w14:val="none"/>
        </w:rPr>
      </w:pPr>
      <w:r>
        <w:rPr>
          <w:rFonts w:eastAsia="Times New Roman" w:cs="Times New Roman"/>
          <w:i/>
          <w:spacing w:val="-1"/>
          <w:kern w:val="0"/>
          <w:sz w:val="24"/>
          <w:szCs w:val="24"/>
          <w:lang w:val="zh-CN"/>
          <w14:ligatures w14:val="none"/>
        </w:rPr>
        <w:t>(semnătură autorizată)</w:t>
      </w:r>
    </w:p>
    <w:p w14:paraId="1C41C171"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1A6D1E3"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20</w:t>
      </w:r>
    </w:p>
    <w:p w14:paraId="17CEB00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F43F01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C5E32EB"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4D41A64"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380550EF" w14:textId="77777777" w:rsidR="00C562DF" w:rsidRDefault="00C562DF" w:rsidP="00C562DF">
      <w:pPr>
        <w:keepNext/>
        <w:spacing w:before="240" w:after="60"/>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 xml:space="preserve">DECLARAŢIE TERŢ SUSŢINĂTOR TEHNIC </w:t>
      </w:r>
    </w:p>
    <w:p w14:paraId="3EFEBC2A" w14:textId="77777777" w:rsidR="00C562DF" w:rsidRDefault="00C562DF" w:rsidP="00C562DF">
      <w:pPr>
        <w:shd w:val="clear" w:color="auto" w:fill="FFFFFF"/>
        <w:spacing w:after="200"/>
        <w:rPr>
          <w:rFonts w:eastAsia="Calibri" w:cs="Times New Roman"/>
          <w:b/>
          <w:i/>
          <w:kern w:val="0"/>
          <w:sz w:val="24"/>
          <w:szCs w:val="24"/>
          <w:lang w:val="zh-CN"/>
          <w14:ligatures w14:val="none"/>
        </w:rPr>
      </w:pPr>
    </w:p>
    <w:p w14:paraId="4D855AD8" w14:textId="77777777" w:rsidR="00C562DF" w:rsidRDefault="00C562DF" w:rsidP="00C562DF">
      <w:pPr>
        <w:shd w:val="clear" w:color="auto" w:fill="FFFFFF"/>
        <w:spacing w:after="0"/>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 xml:space="preserve">Terţ susţinător tehnic </w:t>
      </w:r>
    </w:p>
    <w:p w14:paraId="0FFAE42B" w14:textId="77777777" w:rsidR="00C562DF" w:rsidRDefault="00C562DF" w:rsidP="00C562DF">
      <w:pPr>
        <w:shd w:val="clear" w:color="auto" w:fill="FFFFFF"/>
        <w:spacing w:after="0"/>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270FF4FA" w14:textId="77777777" w:rsidR="00C562DF" w:rsidRDefault="00C562DF" w:rsidP="00C562DF">
      <w:pPr>
        <w:shd w:val="clear" w:color="auto" w:fill="FFFFFF"/>
        <w:spacing w:after="0"/>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2A35ECDE" w14:textId="77777777" w:rsidR="00C562DF" w:rsidRDefault="00C562DF" w:rsidP="00C562DF">
      <w:pPr>
        <w:shd w:val="clear" w:color="auto" w:fill="FFFFFF"/>
        <w:spacing w:after="0"/>
        <w:rPr>
          <w:rFonts w:eastAsia="Calibri" w:cs="Times New Roman"/>
          <w:kern w:val="0"/>
          <w:sz w:val="24"/>
          <w:szCs w:val="24"/>
          <w:lang w:val="zh-CN"/>
          <w14:ligatures w14:val="none"/>
        </w:rPr>
      </w:pPr>
    </w:p>
    <w:p w14:paraId="71CCD683" w14:textId="77777777" w:rsidR="00C562DF" w:rsidRDefault="00C562DF" w:rsidP="00C562DF">
      <w:pPr>
        <w:spacing w:after="200"/>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5A4E65EF" w14:textId="77777777" w:rsidR="00C562DF" w:rsidRDefault="00C562DF" w:rsidP="00C562DF">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 (</w:t>
      </w:r>
      <w:r>
        <w:rPr>
          <w:rFonts w:eastAsia="Calibri" w:cs="Times New Roman"/>
          <w:i/>
          <w:kern w:val="0"/>
          <w:sz w:val="24"/>
          <w:szCs w:val="24"/>
          <w:lang w:val="zh-CN"/>
          <w14:ligatures w14:val="none"/>
        </w:rPr>
        <w:t>denumirea terţului susţinător tehnic şi profesional),</w:t>
      </w:r>
      <w:r>
        <w:rPr>
          <w:rFonts w:eastAsia="Calibri" w:cs="Times New Roman"/>
          <w:kern w:val="0"/>
          <w:sz w:val="24"/>
          <w:szCs w:val="24"/>
          <w:lang w:val="zh-CN"/>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A975E4" w14:textId="77777777" w:rsidR="00C562DF" w:rsidRDefault="00C562DF" w:rsidP="00C562DF">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Declar, de asemenea, că vom disponibiliza aceste resurse necondiţionat, în funcţie de necesităţile care vor apărea pe parcursul îndeplinirii contractului de achiziţie publică având ca obiect..........................................................( </w:t>
      </w:r>
      <w:r>
        <w:rPr>
          <w:rFonts w:eastAsia="Calibri" w:cs="Times New Roman"/>
          <w:i/>
          <w:kern w:val="0"/>
          <w:sz w:val="24"/>
          <w:szCs w:val="24"/>
          <w:lang w:val="zh-CN"/>
          <w14:ligatures w14:val="none"/>
        </w:rPr>
        <w:t>obiectul contractului).</w:t>
      </w:r>
    </w:p>
    <w:p w14:paraId="5C1C6D2A" w14:textId="77777777" w:rsidR="00C562DF" w:rsidRDefault="00C562DF" w:rsidP="00C562DF">
      <w:pPr>
        <w:shd w:val="clear" w:color="auto" w:fill="FFFFFF"/>
        <w:spacing w:after="200"/>
        <w:rPr>
          <w:rFonts w:eastAsia="Calibri" w:cs="Times New Roman"/>
          <w:kern w:val="0"/>
          <w:sz w:val="24"/>
          <w:szCs w:val="24"/>
          <w:lang w:val="zh-CN"/>
          <w14:ligatures w14:val="none"/>
        </w:rPr>
      </w:pPr>
    </w:p>
    <w:p w14:paraId="4994CD15" w14:textId="77777777" w:rsidR="00C562DF" w:rsidRDefault="00C562DF" w:rsidP="00C562DF">
      <w:pPr>
        <w:shd w:val="clear" w:color="auto" w:fill="FFFFFF"/>
        <w:spacing w:after="200"/>
        <w:ind w:left="34"/>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6C8C7CE3" w14:textId="77777777" w:rsidR="00C562DF" w:rsidRDefault="00C562DF" w:rsidP="00C562DF">
      <w:pPr>
        <w:shd w:val="clear" w:color="auto" w:fill="FFFFFF"/>
        <w:spacing w:after="200"/>
        <w:ind w:left="29"/>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C562DF" w14:paraId="022D6C73" w14:textId="77777777" w:rsidTr="00C83878">
        <w:tc>
          <w:tcPr>
            <w:tcW w:w="609" w:type="dxa"/>
            <w:tcBorders>
              <w:top w:val="single" w:sz="4" w:space="0" w:color="auto"/>
              <w:left w:val="single" w:sz="4" w:space="0" w:color="auto"/>
              <w:bottom w:val="single" w:sz="4" w:space="0" w:color="auto"/>
              <w:right w:val="single" w:sz="4" w:space="0" w:color="auto"/>
            </w:tcBorders>
          </w:tcPr>
          <w:p w14:paraId="649FFDA2"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Nr. </w:t>
            </w:r>
          </w:p>
          <w:p w14:paraId="68D222B7"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crt</w:t>
            </w:r>
          </w:p>
        </w:tc>
        <w:tc>
          <w:tcPr>
            <w:tcW w:w="3477" w:type="dxa"/>
            <w:tcBorders>
              <w:top w:val="single" w:sz="4" w:space="0" w:color="auto"/>
              <w:left w:val="single" w:sz="4" w:space="0" w:color="auto"/>
              <w:bottom w:val="single" w:sz="4" w:space="0" w:color="auto"/>
              <w:right w:val="single" w:sz="4" w:space="0" w:color="auto"/>
            </w:tcBorders>
          </w:tcPr>
          <w:p w14:paraId="608AB1C7"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Denumire </w:t>
            </w:r>
            <w:r>
              <w:rPr>
                <w:rFonts w:eastAsia="Calibri" w:cs="Times New Roman"/>
                <w:spacing w:val="-1"/>
                <w:sz w:val="24"/>
                <w:szCs w:val="24"/>
                <w:lang w:val="zh-CN"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tcPr>
          <w:p w14:paraId="43D2FD54"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tcPr>
          <w:p w14:paraId="104D57C9"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Forma de deţinere</w:t>
            </w:r>
          </w:p>
        </w:tc>
      </w:tr>
      <w:tr w:rsidR="00C562DF" w14:paraId="1B9695BD" w14:textId="77777777" w:rsidTr="00C83878">
        <w:tc>
          <w:tcPr>
            <w:tcW w:w="609" w:type="dxa"/>
            <w:tcBorders>
              <w:top w:val="single" w:sz="4" w:space="0" w:color="auto"/>
              <w:left w:val="single" w:sz="4" w:space="0" w:color="auto"/>
              <w:bottom w:val="single" w:sz="4" w:space="0" w:color="auto"/>
              <w:right w:val="single" w:sz="4" w:space="0" w:color="auto"/>
            </w:tcBorders>
          </w:tcPr>
          <w:p w14:paraId="23A6349F"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3A3D7E1F"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641C4B3E"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C7F7D84"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tcPr>
          <w:p w14:paraId="31FEEB53"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În chirie</w:t>
            </w:r>
          </w:p>
        </w:tc>
      </w:tr>
      <w:tr w:rsidR="00C562DF" w14:paraId="6AFEC118" w14:textId="77777777" w:rsidTr="00C83878">
        <w:tc>
          <w:tcPr>
            <w:tcW w:w="609" w:type="dxa"/>
            <w:tcBorders>
              <w:top w:val="single" w:sz="4" w:space="0" w:color="auto"/>
              <w:left w:val="single" w:sz="4" w:space="0" w:color="auto"/>
              <w:bottom w:val="single" w:sz="4" w:space="0" w:color="auto"/>
              <w:right w:val="single" w:sz="4" w:space="0" w:color="auto"/>
            </w:tcBorders>
          </w:tcPr>
          <w:p w14:paraId="7AFB2B2E"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10B47468"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75E27472"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0B9A423D" w14:textId="77777777" w:rsidR="00C562DF" w:rsidRDefault="00C562DF" w:rsidP="00C8387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37EBC559" w14:textId="77777777" w:rsidR="00C562DF" w:rsidRDefault="00C562DF" w:rsidP="00C83878">
            <w:pPr>
              <w:spacing w:after="0"/>
              <w:jc w:val="center"/>
              <w:rPr>
                <w:rFonts w:eastAsia="Calibri" w:cs="Times New Roman"/>
                <w:sz w:val="24"/>
                <w:szCs w:val="24"/>
                <w:lang w:val="zh-CN" w:eastAsia="ro-RO"/>
              </w:rPr>
            </w:pPr>
          </w:p>
        </w:tc>
      </w:tr>
      <w:tr w:rsidR="00C562DF" w14:paraId="130FBCC3" w14:textId="77777777" w:rsidTr="00C83878">
        <w:tc>
          <w:tcPr>
            <w:tcW w:w="609" w:type="dxa"/>
            <w:tcBorders>
              <w:top w:val="single" w:sz="4" w:space="0" w:color="auto"/>
              <w:left w:val="single" w:sz="4" w:space="0" w:color="auto"/>
              <w:bottom w:val="single" w:sz="4" w:space="0" w:color="auto"/>
              <w:right w:val="single" w:sz="4" w:space="0" w:color="auto"/>
            </w:tcBorders>
          </w:tcPr>
          <w:p w14:paraId="4A42A6C9"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7A054A9A"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380BF121"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3D2E4A24" w14:textId="77777777" w:rsidR="00C562DF" w:rsidRDefault="00C562DF" w:rsidP="00C8387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33DF2809" w14:textId="77777777" w:rsidR="00C562DF" w:rsidRDefault="00C562DF" w:rsidP="00C83878">
            <w:pPr>
              <w:spacing w:after="0"/>
              <w:jc w:val="center"/>
              <w:rPr>
                <w:rFonts w:eastAsia="Calibri" w:cs="Times New Roman"/>
                <w:sz w:val="24"/>
                <w:szCs w:val="24"/>
                <w:lang w:val="zh-CN" w:eastAsia="ro-RO"/>
              </w:rPr>
            </w:pPr>
          </w:p>
        </w:tc>
      </w:tr>
      <w:tr w:rsidR="00C562DF" w14:paraId="69B79160" w14:textId="77777777" w:rsidTr="00C83878">
        <w:tc>
          <w:tcPr>
            <w:tcW w:w="609" w:type="dxa"/>
            <w:tcBorders>
              <w:top w:val="single" w:sz="4" w:space="0" w:color="auto"/>
              <w:left w:val="single" w:sz="4" w:space="0" w:color="auto"/>
              <w:bottom w:val="single" w:sz="4" w:space="0" w:color="auto"/>
              <w:right w:val="single" w:sz="4" w:space="0" w:color="auto"/>
            </w:tcBorders>
          </w:tcPr>
          <w:p w14:paraId="5DC92FFF" w14:textId="77777777" w:rsidR="00C562DF" w:rsidRDefault="00C562DF" w:rsidP="00C8387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0A433B75" w14:textId="77777777" w:rsidR="00C562DF" w:rsidRDefault="00C562DF" w:rsidP="00C8387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504CA79B" w14:textId="77777777" w:rsidR="00C562DF" w:rsidRDefault="00C562DF" w:rsidP="00C8387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7C6D6AD" w14:textId="77777777" w:rsidR="00C562DF" w:rsidRDefault="00C562DF" w:rsidP="00C8387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12267DDF" w14:textId="77777777" w:rsidR="00C562DF" w:rsidRDefault="00C562DF" w:rsidP="00C83878">
            <w:pPr>
              <w:spacing w:after="0"/>
              <w:jc w:val="center"/>
              <w:rPr>
                <w:rFonts w:eastAsia="Calibri" w:cs="Times New Roman"/>
                <w:sz w:val="24"/>
                <w:szCs w:val="24"/>
                <w:lang w:val="zh-CN" w:eastAsia="ro-RO"/>
              </w:rPr>
            </w:pPr>
          </w:p>
        </w:tc>
      </w:tr>
    </w:tbl>
    <w:p w14:paraId="42510703" w14:textId="77777777" w:rsidR="00C562DF" w:rsidRDefault="00C562DF" w:rsidP="00C562DF">
      <w:pPr>
        <w:spacing w:after="200"/>
        <w:ind w:left="28"/>
        <w:rPr>
          <w:rFonts w:eastAsia="Calibri" w:cs="Times New Roman"/>
          <w:kern w:val="0"/>
          <w:sz w:val="24"/>
          <w:szCs w:val="24"/>
          <w:lang w:val="zh-CN"/>
          <w14:ligatures w14:val="none"/>
        </w:rPr>
      </w:pPr>
    </w:p>
    <w:p w14:paraId="3986D096" w14:textId="77777777" w:rsidR="00C562DF" w:rsidRDefault="00C562DF" w:rsidP="00C562DF">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ab/>
        <w:t>Prezenta declaraţie este anexă la „Angajamentul ferm” privind susţinerea noastră tehnică şi profesională oferită .................................................................................................................</w:t>
      </w:r>
    </w:p>
    <w:p w14:paraId="03FCE3D0" w14:textId="77777777" w:rsidR="00C562DF" w:rsidRDefault="00C562DF" w:rsidP="00C562DF">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17BC4375"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2C74AF61"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1378E7D8"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20630783"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1223EF5B" w14:textId="77777777" w:rsidR="00C562DF" w:rsidRDefault="00C562DF" w:rsidP="00C562DF">
      <w:pPr>
        <w:shd w:val="clear" w:color="auto" w:fill="FFFFFF"/>
        <w:spacing w:after="200"/>
        <w:ind w:left="5760" w:firstLine="720"/>
        <w:rPr>
          <w:rFonts w:eastAsia="Calibri" w:cs="Times New Roman"/>
          <w:i/>
          <w:spacing w:val="-1"/>
          <w:kern w:val="0"/>
          <w:sz w:val="22"/>
          <w:lang w:val="zh-CN"/>
          <w14:ligatures w14:val="none"/>
        </w:rPr>
      </w:pPr>
      <w:r>
        <w:rPr>
          <w:rFonts w:eastAsia="Calibri" w:cs="Times New Roman"/>
          <w:i/>
          <w:spacing w:val="-1"/>
          <w:kern w:val="0"/>
          <w:sz w:val="24"/>
          <w:szCs w:val="24"/>
          <w:lang w:val="zh-CN"/>
          <w14:ligatures w14:val="none"/>
        </w:rPr>
        <w:t>(semnătură autorizată</w:t>
      </w:r>
      <w:r>
        <w:rPr>
          <w:rFonts w:eastAsia="Calibri" w:cs="Times New Roman"/>
          <w:i/>
          <w:spacing w:val="-1"/>
          <w:kern w:val="0"/>
          <w:sz w:val="22"/>
          <w:lang w:val="zh-CN"/>
          <w14:ligatures w14:val="none"/>
        </w:rPr>
        <w:t>)</w:t>
      </w:r>
    </w:p>
    <w:p w14:paraId="07A2237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723768EA"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52C0CD4C"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990B2DA"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F2A31A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0BFD96B"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21</w:t>
      </w:r>
    </w:p>
    <w:p w14:paraId="7B049A1C"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A9925DF"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04EC609"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9102202"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0AF57F4C"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07212E8D" w14:textId="77777777" w:rsidR="00C562DF" w:rsidRDefault="00C562DF" w:rsidP="00C562DF">
      <w:pPr>
        <w:keepNext/>
        <w:spacing w:before="240" w:after="60"/>
        <w:ind w:left="432" w:hanging="432"/>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DECLARAŢIE TERŢ SUSŢINĂTOR PROFESIONAL</w:t>
      </w:r>
    </w:p>
    <w:p w14:paraId="1F038395" w14:textId="77777777" w:rsidR="00C562DF" w:rsidRDefault="00C562DF" w:rsidP="00C562DF">
      <w:pPr>
        <w:spacing w:after="0" w:line="276" w:lineRule="auto"/>
        <w:rPr>
          <w:rFonts w:eastAsia="Calibri" w:cs="Times New Roman"/>
          <w:kern w:val="0"/>
          <w:sz w:val="24"/>
          <w:szCs w:val="24"/>
          <w:lang w:val="zh-CN"/>
          <w14:ligatures w14:val="none"/>
        </w:rPr>
      </w:pPr>
    </w:p>
    <w:p w14:paraId="64DBB2FC" w14:textId="77777777" w:rsidR="00C562DF" w:rsidRDefault="00C562DF" w:rsidP="00C562DF">
      <w:pPr>
        <w:shd w:val="clear" w:color="auto" w:fill="FFFFFF"/>
        <w:spacing w:after="0" w:line="276" w:lineRule="auto"/>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Terţ susţinător profesional</w:t>
      </w:r>
    </w:p>
    <w:p w14:paraId="5B6E4ECD" w14:textId="77777777" w:rsidR="00C562DF" w:rsidRDefault="00C562DF" w:rsidP="00C562DF">
      <w:pPr>
        <w:shd w:val="clear" w:color="auto" w:fill="FFFFFF"/>
        <w:spacing w:after="0" w:line="276" w:lineRule="auto"/>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31D205D6" w14:textId="77777777" w:rsidR="00C562DF" w:rsidRDefault="00C562DF" w:rsidP="00C562DF">
      <w:pPr>
        <w:shd w:val="clear" w:color="auto" w:fill="FFFFFF"/>
        <w:spacing w:after="0" w:line="276" w:lineRule="auto"/>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6136A3C7" w14:textId="77777777" w:rsidR="00C562DF" w:rsidRDefault="00C562DF" w:rsidP="00C562DF">
      <w:pPr>
        <w:shd w:val="clear" w:color="auto" w:fill="FFFFFF"/>
        <w:spacing w:after="0" w:line="276" w:lineRule="auto"/>
        <w:rPr>
          <w:rFonts w:eastAsia="Calibri" w:cs="Times New Roman"/>
          <w:kern w:val="0"/>
          <w:sz w:val="24"/>
          <w:szCs w:val="24"/>
          <w:lang w:val="zh-CN"/>
          <w14:ligatures w14:val="none"/>
        </w:rPr>
      </w:pPr>
    </w:p>
    <w:p w14:paraId="0835FC9D" w14:textId="77777777" w:rsidR="00C562DF" w:rsidRDefault="00C562DF" w:rsidP="00C562DF">
      <w:pPr>
        <w:spacing w:after="200" w:line="276" w:lineRule="auto"/>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1A28B50E" w14:textId="77777777" w:rsidR="00C562DF" w:rsidRDefault="00C562DF" w:rsidP="00C562DF">
      <w:pPr>
        <w:shd w:val="clear" w:color="auto" w:fill="FFFFFF"/>
        <w:spacing w:after="20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6B69F65" w14:textId="77777777" w:rsidR="00C562DF" w:rsidRDefault="00C562DF" w:rsidP="00C562DF">
      <w:pPr>
        <w:shd w:val="clear" w:color="auto" w:fill="FFFFFF"/>
        <w:spacing w:after="200" w:line="276" w:lineRule="auto"/>
        <w:ind w:right="6"/>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470DC034" w14:textId="77777777" w:rsidR="00C562DF" w:rsidRDefault="00C562DF" w:rsidP="00C562DF">
      <w:pPr>
        <w:shd w:val="clear" w:color="auto" w:fill="FFFFFF"/>
        <w:spacing w:after="0"/>
        <w:ind w:right="14"/>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personalului de specialitate angajat care urmează a fi efectiv</w:t>
      </w:r>
    </w:p>
    <w:p w14:paraId="759374E9" w14:textId="77777777" w:rsidR="00C562DF" w:rsidRDefault="00C562DF" w:rsidP="00C562DF">
      <w:pPr>
        <w:shd w:val="clear" w:color="auto" w:fill="FFFFFF"/>
        <w:spacing w:after="0"/>
        <w:ind w:right="1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alocat pentru îndeplinirea contractului de achiziţie publică</w:t>
      </w:r>
    </w:p>
    <w:p w14:paraId="34F90FAC" w14:textId="77777777" w:rsidR="00C562DF" w:rsidRDefault="00C562DF" w:rsidP="00C562DF">
      <w:pPr>
        <w:shd w:val="clear" w:color="auto" w:fill="FFFFFF"/>
        <w:spacing w:after="0"/>
        <w:ind w:right="10"/>
        <w:jc w:val="center"/>
        <w:rPr>
          <w:rFonts w:eastAsia="Calibri" w:cs="Times New Roman"/>
          <w:kern w:val="0"/>
          <w:sz w:val="24"/>
          <w:szCs w:val="24"/>
          <w:lang w:val="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C562DF" w14:paraId="28FA9E9C"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51DB0B3B"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5B4AB6CA"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Anul 1</w:t>
            </w:r>
          </w:p>
        </w:tc>
        <w:tc>
          <w:tcPr>
            <w:tcW w:w="1845" w:type="dxa"/>
            <w:tcBorders>
              <w:top w:val="single" w:sz="4" w:space="0" w:color="auto"/>
              <w:left w:val="single" w:sz="4" w:space="0" w:color="auto"/>
              <w:bottom w:val="single" w:sz="4" w:space="0" w:color="auto"/>
              <w:right w:val="single" w:sz="4" w:space="0" w:color="auto"/>
            </w:tcBorders>
          </w:tcPr>
          <w:p w14:paraId="5C5353D9"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Anul 2</w:t>
            </w:r>
          </w:p>
        </w:tc>
        <w:tc>
          <w:tcPr>
            <w:tcW w:w="1757" w:type="dxa"/>
            <w:tcBorders>
              <w:top w:val="single" w:sz="4" w:space="0" w:color="auto"/>
              <w:left w:val="single" w:sz="4" w:space="0" w:color="auto"/>
              <w:bottom w:val="single" w:sz="4" w:space="0" w:color="auto"/>
              <w:right w:val="single" w:sz="4" w:space="0" w:color="auto"/>
            </w:tcBorders>
          </w:tcPr>
          <w:p w14:paraId="03C49E54"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Anul 3</w:t>
            </w:r>
          </w:p>
        </w:tc>
      </w:tr>
      <w:tr w:rsidR="00C562DF" w14:paraId="66A6C8EF"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31A392F3" w14:textId="77777777" w:rsidR="00C562DF" w:rsidRDefault="00C562DF" w:rsidP="00C83878">
            <w:pPr>
              <w:spacing w:after="0"/>
              <w:rPr>
                <w:rFonts w:eastAsia="Calibri" w:cs="Times New Roman"/>
                <w:sz w:val="24"/>
                <w:szCs w:val="24"/>
                <w:lang w:val="zh-CN" w:eastAsia="ro-RO"/>
              </w:rPr>
            </w:pPr>
            <w:r>
              <w:rPr>
                <w:rFonts w:eastAsia="Calibri" w:cs="Times New Roman"/>
                <w:sz w:val="24"/>
                <w:szCs w:val="24"/>
                <w:lang w:val="zh-CN"/>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B494AAB"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5C26C84"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3ECA0175" w14:textId="77777777" w:rsidR="00C562DF" w:rsidRDefault="00C562DF" w:rsidP="00C83878">
            <w:pPr>
              <w:spacing w:after="0"/>
              <w:rPr>
                <w:rFonts w:eastAsia="Calibri" w:cs="Times New Roman"/>
                <w:sz w:val="24"/>
                <w:szCs w:val="24"/>
                <w:lang w:val="zh-CN" w:eastAsia="ro-RO"/>
              </w:rPr>
            </w:pPr>
          </w:p>
        </w:tc>
      </w:tr>
      <w:tr w:rsidR="00C562DF" w14:paraId="73312D7F"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27775417"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27E1B2F9"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189BD247"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2CDE9CC6" w14:textId="77777777" w:rsidR="00C562DF" w:rsidRDefault="00C562DF" w:rsidP="00C83878">
            <w:pPr>
              <w:spacing w:after="0"/>
              <w:rPr>
                <w:rFonts w:eastAsia="Calibri" w:cs="Times New Roman"/>
                <w:sz w:val="24"/>
                <w:szCs w:val="24"/>
                <w:lang w:val="zh-CN" w:eastAsia="ro-RO"/>
              </w:rPr>
            </w:pPr>
          </w:p>
        </w:tc>
      </w:tr>
      <w:tr w:rsidR="00C562DF" w14:paraId="5FE11EEB"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40AB4B9C"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06807DDC"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0A6920C4"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7E1AA962" w14:textId="77777777" w:rsidR="00C562DF" w:rsidRDefault="00C562DF" w:rsidP="00C83878">
            <w:pPr>
              <w:spacing w:after="0"/>
              <w:rPr>
                <w:rFonts w:eastAsia="Calibri" w:cs="Times New Roman"/>
                <w:sz w:val="24"/>
                <w:szCs w:val="24"/>
                <w:lang w:val="zh-CN" w:eastAsia="ro-RO"/>
              </w:rPr>
            </w:pPr>
          </w:p>
        </w:tc>
      </w:tr>
      <w:tr w:rsidR="00C562DF" w14:paraId="193956C5" w14:textId="77777777" w:rsidTr="00C83878">
        <w:trPr>
          <w:jc w:val="center"/>
        </w:trPr>
        <w:tc>
          <w:tcPr>
            <w:tcW w:w="3023" w:type="dxa"/>
            <w:tcBorders>
              <w:top w:val="single" w:sz="4" w:space="0" w:color="auto"/>
              <w:left w:val="single" w:sz="4" w:space="0" w:color="auto"/>
              <w:bottom w:val="single" w:sz="4" w:space="0" w:color="auto"/>
              <w:right w:val="single" w:sz="4" w:space="0" w:color="auto"/>
            </w:tcBorders>
          </w:tcPr>
          <w:p w14:paraId="5A6C0333" w14:textId="77777777" w:rsidR="00C562DF" w:rsidRDefault="00C562DF" w:rsidP="00C8387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7CC38F98" w14:textId="77777777" w:rsidR="00C562DF" w:rsidRDefault="00C562DF" w:rsidP="00C8387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568B2C7" w14:textId="77777777" w:rsidR="00C562DF" w:rsidRDefault="00C562DF" w:rsidP="00C8387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4C9F602C" w14:textId="77777777" w:rsidR="00C562DF" w:rsidRDefault="00C562DF" w:rsidP="00C83878">
            <w:pPr>
              <w:spacing w:after="0"/>
              <w:rPr>
                <w:rFonts w:eastAsia="Calibri" w:cs="Times New Roman"/>
                <w:sz w:val="24"/>
                <w:szCs w:val="24"/>
                <w:lang w:val="zh-CN" w:eastAsia="ro-RO"/>
              </w:rPr>
            </w:pPr>
          </w:p>
        </w:tc>
      </w:tr>
    </w:tbl>
    <w:p w14:paraId="47C294CA" w14:textId="77777777" w:rsidR="00C562DF" w:rsidRDefault="00C562DF" w:rsidP="00C562DF">
      <w:pPr>
        <w:shd w:val="clear" w:color="auto" w:fill="FFFFFF"/>
        <w:spacing w:after="0" w:line="276" w:lineRule="auto"/>
        <w:ind w:firstLine="1080"/>
        <w:jc w:val="both"/>
        <w:rPr>
          <w:rFonts w:eastAsia="Calibri" w:cs="Times New Roman"/>
          <w:kern w:val="0"/>
          <w:sz w:val="24"/>
          <w:szCs w:val="24"/>
          <w:lang w:val="zh-CN"/>
          <w14:ligatures w14:val="none"/>
        </w:rPr>
      </w:pPr>
    </w:p>
    <w:p w14:paraId="0ED2DF54" w14:textId="77777777" w:rsidR="00C562DF" w:rsidRDefault="00C562DF" w:rsidP="00C562DF">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Anexez declaraţiei, CV-urile personalului de specialitate, precum şi ale personalului care va fi alocat efectiv pentru îndeplinirea contractului de achiziţie publică.</w:t>
      </w:r>
    </w:p>
    <w:p w14:paraId="4ACE5A1A" w14:textId="77777777" w:rsidR="00C562DF" w:rsidRDefault="00C562DF" w:rsidP="00C562DF">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638750"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autorizez prin prezenta orice instituţie, societate comercială, bancă, alte persoane juridice să furnizeze informaţii reprezentanţilor autorizaţi ai ................................... (</w:t>
      </w:r>
      <w:r>
        <w:rPr>
          <w:rFonts w:eastAsia="Calibri" w:cs="Times New Roman"/>
          <w:i/>
          <w:kern w:val="0"/>
          <w:sz w:val="24"/>
          <w:szCs w:val="24"/>
          <w:lang w:val="zh-CN"/>
          <w14:ligatures w14:val="none"/>
        </w:rPr>
        <w:t>denumirea şi adresa autorităţii contractante)</w:t>
      </w:r>
      <w:r>
        <w:rPr>
          <w:rFonts w:eastAsia="Calibri" w:cs="Times New Roman"/>
          <w:kern w:val="0"/>
          <w:sz w:val="24"/>
          <w:szCs w:val="24"/>
          <w:lang w:val="zh-CN"/>
          <w14:ligatures w14:val="none"/>
        </w:rPr>
        <w:t xml:space="preserve"> cu privire la orice aspect tehnic şi financiar în legătură cu activitatea noastră.</w:t>
      </w:r>
    </w:p>
    <w:p w14:paraId="2A4AE92C"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Prezenta declaraţie este anexă la „Angajamentul ferm” privind susţinerea noastră tehnică şi profesională oferită .............................................................................</w:t>
      </w:r>
    </w:p>
    <w:p w14:paraId="16E0000C"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2A6E95A4"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p>
    <w:p w14:paraId="6F6F80C7"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p>
    <w:p w14:paraId="23AC4815"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235615C9" w14:textId="77777777" w:rsidR="00C562DF" w:rsidRDefault="00C562DF" w:rsidP="00C562DF">
      <w:pPr>
        <w:spacing w:after="200" w:line="276" w:lineRule="auto"/>
        <w:ind w:left="5040" w:firstLine="720"/>
        <w:jc w:val="both"/>
        <w:rPr>
          <w:rFonts w:eastAsia="Calibri" w:cs="Times New Roman"/>
          <w:i/>
          <w:spacing w:val="-1"/>
          <w:kern w:val="0"/>
          <w:sz w:val="24"/>
          <w:szCs w:val="24"/>
          <w:lang w:val="zh-CN"/>
          <w14:ligatures w14:val="none"/>
        </w:rPr>
      </w:pPr>
      <w:r>
        <w:rPr>
          <w:rFonts w:eastAsia="Calibri" w:cs="Times New Roman"/>
          <w:i/>
          <w:spacing w:val="-1"/>
          <w:kern w:val="0"/>
          <w:sz w:val="24"/>
          <w:szCs w:val="24"/>
          <w:lang w:val="zh-CN"/>
          <w14:ligatures w14:val="none"/>
        </w:rPr>
        <w:t>(semnătură autorizată)</w:t>
      </w:r>
    </w:p>
    <w:p w14:paraId="388E96C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22</w:t>
      </w:r>
    </w:p>
    <w:p w14:paraId="513B83E5"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33FD11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2454495"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664F140" w14:textId="77777777" w:rsidR="00C562DF" w:rsidRDefault="00C562DF" w:rsidP="00C562DF">
      <w:pPr>
        <w:spacing w:before="72" w:after="0" w:line="290" w:lineRule="auto"/>
        <w:jc w:val="center"/>
        <w:rPr>
          <w:rFonts w:eastAsia="Times New Roman" w:cs="Times New Roman"/>
          <w:b/>
          <w:color w:val="000000"/>
          <w:w w:val="90"/>
          <w:kern w:val="0"/>
          <w:sz w:val="24"/>
          <w:szCs w:val="24"/>
          <w:lang w:val="zh-CN"/>
          <w14:ligatures w14:val="none"/>
        </w:rPr>
      </w:pPr>
      <w:r>
        <w:rPr>
          <w:rFonts w:eastAsia="Times New Roman" w:cs="Times New Roman"/>
          <w:b/>
          <w:color w:val="000000"/>
          <w:w w:val="90"/>
          <w:kern w:val="0"/>
          <w:sz w:val="24"/>
          <w:szCs w:val="24"/>
          <w:lang w:val="zh-CN"/>
          <w14:ligatures w14:val="none"/>
        </w:rPr>
        <w:t>(Antetul instituției)</w:t>
      </w:r>
    </w:p>
    <w:p w14:paraId="49881E75" w14:textId="77777777" w:rsidR="00C562DF" w:rsidRDefault="00C562DF" w:rsidP="00C562DF">
      <w:pPr>
        <w:spacing w:before="72" w:after="0" w:line="290" w:lineRule="auto"/>
        <w:jc w:val="center"/>
        <w:rPr>
          <w:rFonts w:eastAsia="Times New Roman" w:cs="Times New Roman"/>
          <w:b/>
          <w:color w:val="000000"/>
          <w:w w:val="90"/>
          <w:kern w:val="0"/>
          <w:szCs w:val="28"/>
          <w:lang w:val="zh-CN"/>
          <w14:ligatures w14:val="none"/>
        </w:rPr>
      </w:pPr>
      <w:r>
        <w:rPr>
          <w:rFonts w:eastAsia="Times New Roman" w:cs="Times New Roman"/>
          <w:b/>
          <w:color w:val="000000"/>
          <w:w w:val="90"/>
          <w:kern w:val="0"/>
          <w:sz w:val="24"/>
          <w:szCs w:val="24"/>
          <w:lang w:val="zh-CN"/>
          <w14:ligatures w14:val="none"/>
        </w:rPr>
        <w:t>~~~~~~~~~~~~~~~~~~~~~~~~~~~~~~~~~~~~~~~~~~~~~~~~~~~~~~~~~~~~~~~~~~~~~~~</w:t>
      </w:r>
    </w:p>
    <w:p w14:paraId="0605522A" w14:textId="77777777" w:rsidR="00C562DF" w:rsidRDefault="00C562DF" w:rsidP="00C562DF">
      <w:pPr>
        <w:spacing w:before="72" w:after="0" w:line="290" w:lineRule="auto"/>
        <w:rPr>
          <w:rFonts w:eastAsia="Times New Roman" w:cs="Times New Roman"/>
          <w:b/>
          <w:color w:val="000000"/>
          <w:w w:val="90"/>
          <w:kern w:val="0"/>
          <w:szCs w:val="28"/>
          <w:lang w:val="zh-CN"/>
          <w14:ligatures w14:val="none"/>
        </w:rPr>
      </w:pPr>
      <w:r>
        <w:rPr>
          <w:rFonts w:eastAsia="Times New Roman" w:cs="Times New Roman"/>
          <w:b/>
          <w:color w:val="000000"/>
          <w:w w:val="90"/>
          <w:kern w:val="0"/>
          <w:szCs w:val="28"/>
          <w:lang w:val="zh-CN"/>
          <w14:ligatures w14:val="none"/>
        </w:rPr>
        <w:t>„__” ________ _____</w:t>
      </w:r>
      <w:r>
        <w:rPr>
          <w:rFonts w:eastAsia="Times New Roman" w:cs="Times New Roman"/>
          <w:kern w:val="0"/>
          <w:sz w:val="24"/>
          <w:szCs w:val="24"/>
          <w:lang w:val="zh-CN"/>
          <w14:ligatures w14:val="none"/>
        </w:rPr>
        <w:t>nr. __________</w:t>
      </w:r>
    </w:p>
    <w:p w14:paraId="152DB8B4" w14:textId="77777777" w:rsidR="00C562DF" w:rsidRDefault="00C562DF" w:rsidP="00C562DF">
      <w:pPr>
        <w:spacing w:before="72" w:after="0" w:line="290" w:lineRule="auto"/>
        <w:jc w:val="center"/>
        <w:rPr>
          <w:rFonts w:eastAsia="Times New Roman" w:cs="Times New Roman"/>
          <w:b/>
          <w:color w:val="000000"/>
          <w:w w:val="90"/>
          <w:kern w:val="0"/>
          <w:sz w:val="25"/>
          <w:szCs w:val="24"/>
          <w:lang w:val="zh-CN"/>
          <w14:ligatures w14:val="none"/>
        </w:rPr>
      </w:pPr>
      <w:r>
        <w:rPr>
          <w:rFonts w:eastAsia="Times New Roman" w:cs="Times New Roman"/>
          <w:b/>
          <w:color w:val="000000"/>
          <w:w w:val="90"/>
          <w:kern w:val="0"/>
          <w:szCs w:val="28"/>
          <w:lang w:val="zh-CN"/>
          <w14:ligatures w14:val="none"/>
        </w:rPr>
        <w:t xml:space="preserve">AVIZ </w:t>
      </w:r>
    </w:p>
    <w:p w14:paraId="161381A6" w14:textId="77777777" w:rsidR="00C562DF" w:rsidRDefault="00C562DF" w:rsidP="00C562DF">
      <w:pPr>
        <w:tabs>
          <w:tab w:val="left" w:pos="0"/>
          <w:tab w:val="left" w:pos="567"/>
        </w:tabs>
        <w:spacing w:before="72" w:after="0" w:line="290" w:lineRule="auto"/>
        <w:jc w:val="center"/>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pentru participare la licitațiile publice de lucrări din domeniul construcțiilor și instalațiilor</w:t>
      </w:r>
    </w:p>
    <w:p w14:paraId="05616FE3" w14:textId="77777777" w:rsidR="00C562DF" w:rsidRDefault="00C562DF" w:rsidP="00C562DF">
      <w:pPr>
        <w:tabs>
          <w:tab w:val="left" w:leader="underscore" w:pos="5447"/>
          <w:tab w:val="right" w:leader="underscore" w:pos="9777"/>
        </w:tabs>
        <w:spacing w:before="252" w:after="0" w:line="266"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Eliberat întreprinderii </w:t>
      </w:r>
      <w:r>
        <w:rPr>
          <w:rFonts w:eastAsia="PMingLiU" w:cs="Times New Roman"/>
          <w:kern w:val="0"/>
          <w:sz w:val="24"/>
          <w:szCs w:val="24"/>
          <w:lang w:val="zh-CN" w:eastAsia="zh-CN"/>
          <w14:ligatures w14:val="none"/>
        </w:rPr>
        <w:tab/>
        <w:t xml:space="preserve"> IDNO </w:t>
      </w:r>
      <w:r>
        <w:rPr>
          <w:rFonts w:eastAsia="PMingLiU" w:cs="Times New Roman"/>
          <w:kern w:val="0"/>
          <w:sz w:val="24"/>
          <w:szCs w:val="24"/>
          <w:lang w:val="zh-CN" w:eastAsia="zh-CN"/>
          <w14:ligatures w14:val="none"/>
        </w:rPr>
        <w:tab/>
        <w:t xml:space="preserve"> conform</w:t>
      </w:r>
    </w:p>
    <w:p w14:paraId="060DFBE2" w14:textId="77777777" w:rsidR="00C562DF" w:rsidRDefault="00C562DF" w:rsidP="00C562DF">
      <w:pPr>
        <w:tabs>
          <w:tab w:val="left" w:leader="underscore" w:pos="1656"/>
          <w:tab w:val="right" w:leader="underscore" w:pos="9777"/>
        </w:tabs>
        <w:spacing w:after="0" w:line="283"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cererii nr. </w:t>
      </w:r>
      <w:r>
        <w:rPr>
          <w:rFonts w:eastAsia="PMingLiU" w:cs="Times New Roman"/>
          <w:kern w:val="0"/>
          <w:sz w:val="24"/>
          <w:szCs w:val="24"/>
          <w:lang w:val="zh-CN" w:eastAsia="zh-CN"/>
          <w14:ligatures w14:val="none"/>
        </w:rPr>
        <w:tab/>
        <w:t xml:space="preserve"> din </w:t>
      </w:r>
      <w:r>
        <w:rPr>
          <w:rFonts w:eastAsia="PMingLiU" w:cs="Times New Roman"/>
          <w:kern w:val="0"/>
          <w:sz w:val="24"/>
          <w:szCs w:val="24"/>
          <w:lang w:val="zh-CN" w:eastAsia="zh-CN"/>
          <w14:ligatures w14:val="none"/>
        </w:rPr>
        <w:tab/>
        <w:t>. În urma verificării actelor prezentate și informației rezultate din</w:t>
      </w:r>
    </w:p>
    <w:p w14:paraId="6184CB37"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actele de control în ultimii 3 (trei) ani, potrivit Ordinului nr. </w:t>
      </w:r>
      <w:r>
        <w:rPr>
          <w:rFonts w:eastAsia="PMingLiU" w:cs="Times New Roman"/>
          <w:kern w:val="0"/>
          <w:sz w:val="24"/>
          <w:szCs w:val="24"/>
          <w:lang w:val="zh-CN" w:eastAsia="zh-CN"/>
          <w14:ligatures w14:val="none"/>
        </w:rPr>
        <w:tab/>
        <w:t xml:space="preserve"> din</w:t>
      </w:r>
      <w:r>
        <w:rPr>
          <w:rFonts w:eastAsia="PMingLiU" w:cs="Times New Roman"/>
          <w:kern w:val="0"/>
          <w:sz w:val="24"/>
          <w:szCs w:val="24"/>
          <w:lang w:val="zh-CN" w:eastAsia="zh-CN"/>
          <w14:ligatures w14:val="none"/>
        </w:rPr>
        <w:tab/>
        <w:t xml:space="preserve">, Agenția pentru </w:t>
      </w:r>
      <w:r>
        <w:rPr>
          <w:rFonts w:eastAsia="PMingLiU" w:cs="Times New Roman"/>
          <w:kern w:val="0"/>
          <w:sz w:val="24"/>
          <w:szCs w:val="24"/>
          <w:lang w:val="zh-CN" w:eastAsia="zh-CN"/>
          <w14:ligatures w14:val="none"/>
        </w:rPr>
        <w:br/>
        <w:t>Supraveghere Tehnică constată următoarele:</w:t>
      </w:r>
    </w:p>
    <w:p w14:paraId="3E74ED13"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6B7C18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2891B4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tbl>
      <w:tblPr>
        <w:tblStyle w:val="ac"/>
        <w:tblW w:w="10207" w:type="dxa"/>
        <w:tblInd w:w="-431" w:type="dxa"/>
        <w:tblLook w:val="04A0" w:firstRow="1" w:lastRow="0" w:firstColumn="1" w:lastColumn="0" w:noHBand="0" w:noVBand="1"/>
      </w:tblPr>
      <w:tblGrid>
        <w:gridCol w:w="471"/>
        <w:gridCol w:w="3751"/>
        <w:gridCol w:w="4001"/>
        <w:gridCol w:w="575"/>
        <w:gridCol w:w="563"/>
        <w:gridCol w:w="846"/>
      </w:tblGrid>
      <w:tr w:rsidR="00C562DF" w14:paraId="09A46552" w14:textId="77777777" w:rsidTr="00C83878">
        <w:tc>
          <w:tcPr>
            <w:tcW w:w="471" w:type="dxa"/>
            <w:tcBorders>
              <w:top w:val="single" w:sz="4" w:space="0" w:color="auto"/>
              <w:left w:val="single" w:sz="4" w:space="0" w:color="auto"/>
              <w:bottom w:val="single" w:sz="4" w:space="0" w:color="auto"/>
              <w:right w:val="single" w:sz="4" w:space="0" w:color="auto"/>
            </w:tcBorders>
          </w:tcPr>
          <w:p w14:paraId="10E889ED"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Nr</w:t>
            </w:r>
          </w:p>
        </w:tc>
        <w:tc>
          <w:tcPr>
            <w:tcW w:w="3751" w:type="dxa"/>
            <w:tcBorders>
              <w:top w:val="single" w:sz="4" w:space="0" w:color="auto"/>
              <w:left w:val="single" w:sz="4" w:space="0" w:color="auto"/>
              <w:bottom w:val="single" w:sz="4" w:space="0" w:color="auto"/>
              <w:right w:val="single" w:sz="4" w:space="0" w:color="auto"/>
            </w:tcBorders>
          </w:tcPr>
          <w:p w14:paraId="44000ACF" w14:textId="77777777" w:rsidR="00C562DF" w:rsidRDefault="00C562DF" w:rsidP="00C83878">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Informații</w:t>
            </w:r>
          </w:p>
        </w:tc>
        <w:tc>
          <w:tcPr>
            <w:tcW w:w="4001" w:type="dxa"/>
            <w:tcBorders>
              <w:top w:val="single" w:sz="4" w:space="0" w:color="auto"/>
              <w:left w:val="single" w:sz="4" w:space="0" w:color="auto"/>
              <w:bottom w:val="single" w:sz="4" w:space="0" w:color="auto"/>
              <w:right w:val="single" w:sz="4" w:space="0" w:color="auto"/>
            </w:tcBorders>
          </w:tcPr>
          <w:p w14:paraId="50AB8C80" w14:textId="77777777" w:rsidR="00C562DF" w:rsidRDefault="00C562DF" w:rsidP="00C83878">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Noțiuni</w:t>
            </w:r>
          </w:p>
        </w:tc>
        <w:tc>
          <w:tcPr>
            <w:tcW w:w="575" w:type="dxa"/>
            <w:tcBorders>
              <w:top w:val="single" w:sz="4" w:space="0" w:color="auto"/>
              <w:left w:val="single" w:sz="4" w:space="0" w:color="auto"/>
              <w:bottom w:val="single" w:sz="4" w:space="0" w:color="auto"/>
              <w:right w:val="single" w:sz="4" w:space="0" w:color="auto"/>
            </w:tcBorders>
          </w:tcPr>
          <w:p w14:paraId="6039FA84"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DA</w:t>
            </w:r>
          </w:p>
        </w:tc>
        <w:tc>
          <w:tcPr>
            <w:tcW w:w="563" w:type="dxa"/>
            <w:tcBorders>
              <w:top w:val="single" w:sz="4" w:space="0" w:color="auto"/>
              <w:left w:val="single" w:sz="4" w:space="0" w:color="auto"/>
              <w:bottom w:val="single" w:sz="4" w:space="0" w:color="auto"/>
              <w:right w:val="single" w:sz="4" w:space="0" w:color="auto"/>
            </w:tcBorders>
          </w:tcPr>
          <w:p w14:paraId="2B4C8900"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NU</w:t>
            </w:r>
          </w:p>
        </w:tc>
        <w:tc>
          <w:tcPr>
            <w:tcW w:w="846" w:type="dxa"/>
            <w:tcBorders>
              <w:top w:val="single" w:sz="4" w:space="0" w:color="auto"/>
              <w:left w:val="single" w:sz="4" w:space="0" w:color="auto"/>
              <w:bottom w:val="single" w:sz="4" w:space="0" w:color="auto"/>
              <w:right w:val="single" w:sz="4" w:space="0" w:color="auto"/>
            </w:tcBorders>
          </w:tcPr>
          <w:p w14:paraId="32307FD2"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Nota</w:t>
            </w:r>
          </w:p>
        </w:tc>
      </w:tr>
      <w:tr w:rsidR="00C562DF" w:rsidRPr="008B38A2" w14:paraId="58CDF154" w14:textId="77777777" w:rsidTr="00C83878">
        <w:trPr>
          <w:trHeight w:val="540"/>
        </w:trPr>
        <w:tc>
          <w:tcPr>
            <w:tcW w:w="471" w:type="dxa"/>
            <w:vMerge w:val="restart"/>
            <w:tcBorders>
              <w:top w:val="single" w:sz="4" w:space="0" w:color="auto"/>
              <w:left w:val="single" w:sz="4" w:space="0" w:color="auto"/>
              <w:bottom w:val="single" w:sz="4" w:space="0" w:color="auto"/>
              <w:right w:val="single" w:sz="4" w:space="0" w:color="auto"/>
            </w:tcBorders>
          </w:tcPr>
          <w:p w14:paraId="02CFBFF4"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w:t>
            </w:r>
          </w:p>
        </w:tc>
        <w:tc>
          <w:tcPr>
            <w:tcW w:w="3751" w:type="dxa"/>
            <w:vMerge w:val="restart"/>
            <w:tcBorders>
              <w:top w:val="single" w:sz="4" w:space="0" w:color="auto"/>
              <w:left w:val="single" w:sz="4" w:space="0" w:color="auto"/>
              <w:bottom w:val="single" w:sz="4" w:space="0" w:color="auto"/>
              <w:right w:val="single" w:sz="4" w:space="0" w:color="auto"/>
            </w:tcBorders>
          </w:tcPr>
          <w:p w14:paraId="770399DA"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Încălcări constatate prin procese - verbale de control, emise în temeiul Legii nr.131/2012 privind controlul de stat asupra activității de întreprinzător</w:t>
            </w:r>
            <w:r>
              <w:rPr>
                <w:sz w:val="24"/>
                <w:szCs w:val="24"/>
                <w:lang w:val="zh-CN"/>
              </w:rPr>
              <w:t>)</w:t>
            </w:r>
            <w:r>
              <w:rPr>
                <w:rFonts w:eastAsia="PMingLiU"/>
                <w:sz w:val="24"/>
                <w:szCs w:val="24"/>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tcPr>
          <w:p w14:paraId="60323276"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încalcări foarte grave</w:t>
            </w:r>
          </w:p>
          <w:p w14:paraId="00C6C9CA" w14:textId="77777777" w:rsidR="00C562DF" w:rsidRDefault="00C562DF" w:rsidP="00C83878">
            <w:pPr>
              <w:tabs>
                <w:tab w:val="left" w:leader="underscore" w:pos="6465"/>
                <w:tab w:val="right" w:leader="underscore" w:pos="9777"/>
              </w:tabs>
              <w:spacing w:line="300" w:lineRule="auto"/>
              <w:jc w:val="both"/>
              <w:rPr>
                <w:rFonts w:eastAsia="PMingLiU"/>
                <w:sz w:val="20"/>
                <w:szCs w:val="20"/>
                <w:lang w:val="zh-CN" w:eastAsia="zh-CN"/>
              </w:rPr>
            </w:pPr>
            <w:r>
              <w:rPr>
                <w:sz w:val="24"/>
                <w:szCs w:val="24"/>
                <w:lang w:val="zh-CN"/>
              </w:rPr>
              <w:t>(art. 5</w:t>
            </w:r>
            <w:r>
              <w:rPr>
                <w:sz w:val="24"/>
                <w:szCs w:val="24"/>
                <w:vertAlign w:val="superscript"/>
                <w:lang w:val="zh-CN"/>
              </w:rPr>
              <w:t>1</w:t>
            </w:r>
            <w:r>
              <w:rPr>
                <w:sz w:val="24"/>
                <w:szCs w:val="24"/>
                <w:lang w:val="zh-CN"/>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6537F397"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2E88E450"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54ABAB0D"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p>
        </w:tc>
      </w:tr>
      <w:tr w:rsidR="00C562DF" w:rsidRPr="008B38A2" w14:paraId="401B0E3C" w14:textId="77777777" w:rsidTr="00C83878">
        <w:trPr>
          <w:trHeight w:val="1380"/>
        </w:trPr>
        <w:tc>
          <w:tcPr>
            <w:tcW w:w="0" w:type="auto"/>
            <w:vMerge/>
            <w:tcBorders>
              <w:top w:val="single" w:sz="4" w:space="0" w:color="auto"/>
              <w:left w:val="single" w:sz="4" w:space="0" w:color="auto"/>
              <w:bottom w:val="single" w:sz="4" w:space="0" w:color="auto"/>
              <w:right w:val="single" w:sz="4" w:space="0" w:color="auto"/>
            </w:tcBorders>
            <w:vAlign w:val="center"/>
          </w:tcPr>
          <w:p w14:paraId="6FB01B06"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209AA84"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57DF752D"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Sancțiuni economice</w:t>
            </w:r>
          </w:p>
          <w:p w14:paraId="329F166A"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1C2BBCE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4FA759B"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77EA20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686B56C0" w14:textId="77777777" w:rsidTr="00C83878">
        <w:trPr>
          <w:trHeight w:val="420"/>
        </w:trPr>
        <w:tc>
          <w:tcPr>
            <w:tcW w:w="471" w:type="dxa"/>
            <w:vMerge w:val="restart"/>
            <w:tcBorders>
              <w:top w:val="single" w:sz="4" w:space="0" w:color="auto"/>
              <w:left w:val="single" w:sz="4" w:space="0" w:color="auto"/>
              <w:bottom w:val="single" w:sz="4" w:space="0" w:color="auto"/>
              <w:right w:val="single" w:sz="4" w:space="0" w:color="auto"/>
            </w:tcBorders>
          </w:tcPr>
          <w:p w14:paraId="68FDDAE7"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w:t>
            </w:r>
          </w:p>
        </w:tc>
        <w:tc>
          <w:tcPr>
            <w:tcW w:w="3751" w:type="dxa"/>
            <w:vMerge w:val="restart"/>
            <w:tcBorders>
              <w:top w:val="single" w:sz="4" w:space="0" w:color="auto"/>
              <w:left w:val="single" w:sz="4" w:space="0" w:color="auto"/>
              <w:bottom w:val="single" w:sz="4" w:space="0" w:color="auto"/>
              <w:right w:val="single" w:sz="4" w:space="0" w:color="auto"/>
            </w:tcBorders>
          </w:tcPr>
          <w:p w14:paraId="6DC3B837"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tcPr>
          <w:p w14:paraId="087F1031"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D9CE52C"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7107365"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D27BC30"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0D013382" w14:textId="77777777" w:rsidTr="00C83878">
        <w:trPr>
          <w:trHeight w:val="535"/>
        </w:trPr>
        <w:tc>
          <w:tcPr>
            <w:tcW w:w="0" w:type="auto"/>
            <w:vMerge/>
            <w:tcBorders>
              <w:top w:val="single" w:sz="4" w:space="0" w:color="auto"/>
              <w:left w:val="single" w:sz="4" w:space="0" w:color="auto"/>
              <w:bottom w:val="single" w:sz="4" w:space="0" w:color="auto"/>
              <w:right w:val="single" w:sz="4" w:space="0" w:color="auto"/>
            </w:tcBorders>
            <w:vAlign w:val="center"/>
          </w:tcPr>
          <w:p w14:paraId="78EBF15E"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E979963"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8E436B7" w14:textId="77777777" w:rsidR="00C562DF" w:rsidRDefault="00C562DF" w:rsidP="00C83878">
            <w:pPr>
              <w:tabs>
                <w:tab w:val="left" w:leader="underscore" w:pos="6465"/>
                <w:tab w:val="right" w:leader="underscore" w:pos="9777"/>
              </w:tabs>
              <w:jc w:val="both"/>
              <w:rPr>
                <w:rFonts w:eastAsia="PMingLiU"/>
                <w:sz w:val="24"/>
                <w:szCs w:val="24"/>
                <w:lang w:val="zh-CN" w:eastAsia="zh-CN"/>
              </w:rPr>
            </w:pPr>
          </w:p>
        </w:tc>
        <w:tc>
          <w:tcPr>
            <w:tcW w:w="575" w:type="dxa"/>
            <w:tcBorders>
              <w:top w:val="single" w:sz="4" w:space="0" w:color="auto"/>
              <w:left w:val="single" w:sz="4" w:space="0" w:color="auto"/>
              <w:bottom w:val="single" w:sz="4" w:space="0" w:color="auto"/>
              <w:right w:val="single" w:sz="4" w:space="0" w:color="auto"/>
            </w:tcBorders>
          </w:tcPr>
          <w:p w14:paraId="1613FCD3"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7D6E52D"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A229D81"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8B38A2" w14:paraId="06CCDF2F" w14:textId="77777777" w:rsidTr="00C83878">
        <w:trPr>
          <w:trHeight w:val="1770"/>
        </w:trPr>
        <w:tc>
          <w:tcPr>
            <w:tcW w:w="471" w:type="dxa"/>
            <w:vMerge w:val="restart"/>
            <w:tcBorders>
              <w:top w:val="single" w:sz="4" w:space="0" w:color="auto"/>
              <w:left w:val="single" w:sz="4" w:space="0" w:color="auto"/>
              <w:bottom w:val="single" w:sz="4" w:space="0" w:color="auto"/>
              <w:right w:val="single" w:sz="4" w:space="0" w:color="auto"/>
            </w:tcBorders>
          </w:tcPr>
          <w:p w14:paraId="0221CD4F" w14:textId="77777777" w:rsidR="00C562DF" w:rsidRDefault="00C562DF" w:rsidP="00C83878">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65CE0353"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Întreprinderea dispune de necesarul de personal propriu calificat (specialiști și muncitori specializați</w:t>
            </w:r>
            <w:r>
              <w:rPr>
                <w:sz w:val="24"/>
                <w:szCs w:val="24"/>
                <w:lang w:val="zh-CN"/>
              </w:rPr>
              <w:t>cu certificate de atestare tehnico-profesională</w:t>
            </w:r>
            <w:r>
              <w:rPr>
                <w:rFonts w:eastAsia="PMingLiU"/>
                <w:sz w:val="24"/>
                <w:szCs w:val="24"/>
                <w:lang w:val="zh-CN" w:eastAsia="zh-CN"/>
              </w:rPr>
              <w:t>),tehnică specializată (mecanisme, utilaje), încăperi separate corespunzătoare genului de activitate (sector de producere, depozit, oficiu) pentru executarea următoarelor tipuri de lucrări:</w:t>
            </w:r>
          </w:p>
          <w:p w14:paraId="2B6266C4"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90D2EFD"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09D08C2F"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209EACAF"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0253859A"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5939181F"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E5F396C" w14:textId="77777777" w:rsidR="00C562DF" w:rsidRDefault="00C562DF" w:rsidP="00C83878">
            <w:pPr>
              <w:keepNext/>
              <w:keepLines/>
              <w:tabs>
                <w:tab w:val="left" w:leader="underscore" w:pos="6465"/>
                <w:tab w:val="right" w:leader="underscore" w:pos="9777"/>
              </w:tabs>
              <w:spacing w:before="200"/>
              <w:jc w:val="both"/>
              <w:outlineLvl w:val="2"/>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262AE51D"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lastRenderedPageBreak/>
              <w:t>Construcții civile, industriale și agrozootehnice</w:t>
            </w:r>
          </w:p>
          <w:p w14:paraId="56A44D32" w14:textId="77777777" w:rsidR="00C562DF" w:rsidRDefault="00C562DF" w:rsidP="00C83878">
            <w:pPr>
              <w:tabs>
                <w:tab w:val="left" w:pos="567"/>
              </w:tabs>
              <w:rPr>
                <w:sz w:val="24"/>
                <w:szCs w:val="24"/>
                <w:lang w:val="zh-CN"/>
              </w:rPr>
            </w:pPr>
            <w:r>
              <w:rPr>
                <w:sz w:val="24"/>
                <w:szCs w:val="24"/>
                <w:lang w:val="zh-CN"/>
              </w:rPr>
              <w:t>A.Terasamente, lucrări la structura clădirilor;</w:t>
            </w:r>
          </w:p>
          <w:p w14:paraId="783251D3" w14:textId="77777777" w:rsidR="00C562DF" w:rsidRDefault="00C562DF" w:rsidP="00C83878">
            <w:pPr>
              <w:tabs>
                <w:tab w:val="decimal" w:pos="216"/>
                <w:tab w:val="left" w:leader="underscore" w:pos="6465"/>
                <w:tab w:val="right" w:leader="underscore" w:pos="9777"/>
              </w:tabs>
              <w:ind w:left="360" w:hanging="360"/>
              <w:rPr>
                <w:sz w:val="24"/>
                <w:szCs w:val="24"/>
                <w:lang w:val="zh-CN"/>
              </w:rPr>
            </w:pPr>
            <w:r>
              <w:rPr>
                <w:sz w:val="24"/>
                <w:szCs w:val="24"/>
                <w:lang w:val="zh-CN"/>
              </w:rPr>
              <w:t xml:space="preserve">B. structuri metalice; </w:t>
            </w:r>
          </w:p>
          <w:p w14:paraId="3D7A039D" w14:textId="77777777" w:rsidR="00C562DF" w:rsidRDefault="00C562DF" w:rsidP="00C83878">
            <w:pPr>
              <w:tabs>
                <w:tab w:val="decimal" w:pos="216"/>
                <w:tab w:val="left" w:leader="underscore" w:pos="6465"/>
                <w:tab w:val="right" w:leader="underscore" w:pos="9777"/>
              </w:tabs>
              <w:ind w:left="360" w:hanging="360"/>
              <w:rPr>
                <w:rFonts w:eastAsia="PMingLiU"/>
                <w:sz w:val="24"/>
                <w:szCs w:val="24"/>
                <w:lang w:val="zh-CN" w:eastAsia="zh-CN"/>
              </w:rPr>
            </w:pPr>
            <w:r>
              <w:rPr>
                <w:sz w:val="24"/>
                <w:szCs w:val="24"/>
                <w:lang w:val="zh-CN"/>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0CE9708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28EEAB8"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FCF827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8B38A2" w14:paraId="6C1C3ABA" w14:textId="77777777" w:rsidTr="00C83878">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7C9ABA5A"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6EC1C4F"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3B06E83A"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 xml:space="preserve"> Construcții rutiere:</w:t>
            </w:r>
          </w:p>
          <w:p w14:paraId="1307D7A2" w14:textId="77777777" w:rsidR="00C562DF" w:rsidRDefault="00C562DF" w:rsidP="00C83878">
            <w:pPr>
              <w:tabs>
                <w:tab w:val="left" w:leader="underscore" w:pos="6465"/>
                <w:tab w:val="right" w:leader="underscore" w:pos="9777"/>
              </w:tabs>
              <w:jc w:val="both"/>
              <w:rPr>
                <w:sz w:val="24"/>
                <w:szCs w:val="24"/>
                <w:lang w:val="zh-CN"/>
              </w:rPr>
            </w:pPr>
            <w:r>
              <w:rPr>
                <w:sz w:val="24"/>
                <w:szCs w:val="24"/>
                <w:lang w:val="zh-CN"/>
              </w:rPr>
              <w:t xml:space="preserve">A.drumuri și piste de aviație; </w:t>
            </w:r>
          </w:p>
          <w:p w14:paraId="2EE81E2C" w14:textId="77777777" w:rsidR="00C562DF" w:rsidRDefault="00C562DF" w:rsidP="00C83878">
            <w:pPr>
              <w:tabs>
                <w:tab w:val="left" w:leader="underscore" w:pos="6465"/>
                <w:tab w:val="right" w:leader="underscore" w:pos="9777"/>
              </w:tabs>
              <w:jc w:val="both"/>
              <w:rPr>
                <w:sz w:val="24"/>
                <w:szCs w:val="24"/>
                <w:lang w:val="zh-CN"/>
              </w:rPr>
            </w:pPr>
            <w:r>
              <w:rPr>
                <w:sz w:val="24"/>
                <w:szCs w:val="24"/>
                <w:lang w:val="zh-CN"/>
              </w:rPr>
              <w:t xml:space="preserve">B.poduri; </w:t>
            </w:r>
          </w:p>
          <w:p w14:paraId="19DA39EE"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sz w:val="24"/>
                <w:szCs w:val="24"/>
                <w:lang w:val="zh-CN"/>
              </w:rPr>
              <w:t>C.căi ferate.</w:t>
            </w:r>
          </w:p>
        </w:tc>
        <w:tc>
          <w:tcPr>
            <w:tcW w:w="575" w:type="dxa"/>
            <w:tcBorders>
              <w:top w:val="single" w:sz="4" w:space="0" w:color="auto"/>
              <w:left w:val="single" w:sz="4" w:space="0" w:color="auto"/>
              <w:bottom w:val="single" w:sz="4" w:space="0" w:color="auto"/>
              <w:right w:val="single" w:sz="4" w:space="0" w:color="auto"/>
            </w:tcBorders>
          </w:tcPr>
          <w:p w14:paraId="63ED1EEC"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AC83E2B"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0F05C9D2"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8B38A2" w14:paraId="45A6E13E" w14:textId="77777777" w:rsidTr="00C83878">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1205EFAE"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C88E4D"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1107DA45" w14:textId="77777777" w:rsidR="00C562DF" w:rsidRDefault="00C562DF" w:rsidP="00C83878">
            <w:pPr>
              <w:tabs>
                <w:tab w:val="left" w:pos="567"/>
              </w:tabs>
              <w:spacing w:line="276" w:lineRule="auto"/>
              <w:rPr>
                <w:sz w:val="24"/>
                <w:szCs w:val="24"/>
                <w:lang w:val="zh-CN"/>
              </w:rPr>
            </w:pPr>
            <w:r>
              <w:rPr>
                <w:sz w:val="24"/>
                <w:szCs w:val="24"/>
                <w:lang w:val="zh-CN"/>
              </w:rPr>
              <w:t>Construcții speciale:</w:t>
            </w:r>
          </w:p>
          <w:p w14:paraId="754D48AD" w14:textId="77777777" w:rsidR="00C562DF" w:rsidRDefault="00C562DF" w:rsidP="00C83878">
            <w:pPr>
              <w:tabs>
                <w:tab w:val="left" w:pos="567"/>
              </w:tabs>
              <w:spacing w:line="276" w:lineRule="auto"/>
              <w:rPr>
                <w:sz w:val="24"/>
                <w:szCs w:val="24"/>
                <w:lang w:val="zh-CN"/>
              </w:rPr>
            </w:pPr>
            <w:r>
              <w:rPr>
                <w:sz w:val="24"/>
                <w:szCs w:val="24"/>
                <w:lang w:val="zh-CN"/>
              </w:rPr>
              <w:t>A. hidrotehnice și pentru îmbunătățiri funciare;</w:t>
            </w:r>
          </w:p>
          <w:p w14:paraId="30EA1D38" w14:textId="77777777" w:rsidR="00C562DF" w:rsidRDefault="00C562DF" w:rsidP="00C83878">
            <w:pPr>
              <w:tabs>
                <w:tab w:val="left" w:pos="567"/>
              </w:tabs>
              <w:spacing w:line="276" w:lineRule="auto"/>
              <w:rPr>
                <w:sz w:val="24"/>
                <w:szCs w:val="24"/>
                <w:lang w:val="zh-CN"/>
              </w:rPr>
            </w:pPr>
            <w:r>
              <w:rPr>
                <w:sz w:val="24"/>
                <w:szCs w:val="24"/>
                <w:lang w:val="zh-CN"/>
              </w:rPr>
              <w:t xml:space="preserve">B. fântâni arteziene; </w:t>
            </w:r>
          </w:p>
          <w:p w14:paraId="206FB74D" w14:textId="77777777" w:rsidR="00C562DF" w:rsidRDefault="00C562DF" w:rsidP="00C83878">
            <w:pPr>
              <w:tabs>
                <w:tab w:val="left" w:pos="567"/>
              </w:tabs>
              <w:spacing w:line="276" w:lineRule="auto"/>
              <w:rPr>
                <w:sz w:val="24"/>
                <w:szCs w:val="24"/>
                <w:lang w:val="zh-CN"/>
              </w:rPr>
            </w:pPr>
            <w:r>
              <w:rPr>
                <w:sz w:val="24"/>
                <w:szCs w:val="24"/>
                <w:lang w:val="zh-CN"/>
              </w:rPr>
              <w:t>C. porturi și debarcadere;</w:t>
            </w:r>
          </w:p>
          <w:p w14:paraId="78D7C329"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sz w:val="24"/>
                <w:szCs w:val="24"/>
                <w:lang w:val="zh-CN"/>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0866F2F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0836C9B"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CEA5AB6"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8B38A2" w14:paraId="1C4FEDFB" w14:textId="77777777" w:rsidTr="00C83878">
        <w:trPr>
          <w:trHeight w:val="2055"/>
        </w:trPr>
        <w:tc>
          <w:tcPr>
            <w:tcW w:w="0" w:type="auto"/>
            <w:vMerge/>
            <w:tcBorders>
              <w:top w:val="single" w:sz="4" w:space="0" w:color="auto"/>
              <w:left w:val="single" w:sz="4" w:space="0" w:color="auto"/>
              <w:bottom w:val="single" w:sz="4" w:space="0" w:color="auto"/>
              <w:right w:val="single" w:sz="4" w:space="0" w:color="auto"/>
            </w:tcBorders>
            <w:vAlign w:val="center"/>
          </w:tcPr>
          <w:p w14:paraId="2E1BDB5F"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DBB88CD"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1E7C10A5"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și rețele tehnico-edilitare:</w:t>
            </w:r>
          </w:p>
          <w:p w14:paraId="18973A46" w14:textId="77777777" w:rsidR="00C562DF" w:rsidRDefault="00C562DF" w:rsidP="00C83878">
            <w:pPr>
              <w:tabs>
                <w:tab w:val="left" w:pos="567"/>
              </w:tabs>
              <w:spacing w:line="276" w:lineRule="auto"/>
              <w:rPr>
                <w:sz w:val="24"/>
                <w:szCs w:val="24"/>
                <w:lang w:val="zh-CN"/>
              </w:rPr>
            </w:pPr>
            <w:r>
              <w:rPr>
                <w:sz w:val="24"/>
                <w:szCs w:val="24"/>
                <w:lang w:val="zh-CN"/>
              </w:rPr>
              <w:t>A.de alimentare cu apă și canalizare;</w:t>
            </w:r>
          </w:p>
          <w:p w14:paraId="7CA348F9" w14:textId="77777777" w:rsidR="00C562DF" w:rsidRDefault="00C562DF" w:rsidP="00C83878">
            <w:pPr>
              <w:tabs>
                <w:tab w:val="left" w:pos="567"/>
              </w:tabs>
              <w:spacing w:line="276" w:lineRule="auto"/>
              <w:rPr>
                <w:sz w:val="24"/>
                <w:szCs w:val="24"/>
                <w:lang w:val="zh-CN"/>
              </w:rPr>
            </w:pPr>
            <w:r>
              <w:rPr>
                <w:sz w:val="24"/>
                <w:szCs w:val="24"/>
                <w:lang w:val="zh-CN"/>
              </w:rPr>
              <w:t xml:space="preserve">B.de încălzire; </w:t>
            </w:r>
          </w:p>
          <w:p w14:paraId="1F33657B" w14:textId="77777777" w:rsidR="00C562DF" w:rsidRDefault="00C562DF" w:rsidP="00C83878">
            <w:pPr>
              <w:tabs>
                <w:tab w:val="left" w:pos="567"/>
              </w:tabs>
              <w:spacing w:line="276" w:lineRule="auto"/>
              <w:rPr>
                <w:sz w:val="24"/>
                <w:szCs w:val="24"/>
                <w:lang w:val="zh-CN"/>
              </w:rPr>
            </w:pPr>
            <w:r>
              <w:rPr>
                <w:sz w:val="24"/>
                <w:szCs w:val="24"/>
                <w:lang w:val="zh-CN"/>
              </w:rPr>
              <w:t>C. ventilație, climatizare; D. electrice;</w:t>
            </w:r>
          </w:p>
          <w:p w14:paraId="11C8DE40" w14:textId="77777777" w:rsidR="00C562DF" w:rsidRDefault="00C562DF" w:rsidP="00C83878">
            <w:pPr>
              <w:tabs>
                <w:tab w:val="left" w:pos="567"/>
              </w:tabs>
              <w:spacing w:line="276" w:lineRule="auto"/>
              <w:rPr>
                <w:sz w:val="24"/>
                <w:szCs w:val="24"/>
                <w:lang w:val="zh-CN"/>
              </w:rPr>
            </w:pPr>
            <w:r>
              <w:rPr>
                <w:sz w:val="24"/>
                <w:szCs w:val="24"/>
                <w:lang w:val="zh-CN"/>
              </w:rPr>
              <w:t>E.de automatizare; F.telecomunicație; G.semnalizare;</w:t>
            </w:r>
          </w:p>
          <w:p w14:paraId="62030A6D" w14:textId="77777777" w:rsidR="00C562DF" w:rsidRDefault="00C562DF" w:rsidP="00C83878">
            <w:pPr>
              <w:tabs>
                <w:tab w:val="left" w:leader="underscore" w:pos="6465"/>
                <w:tab w:val="right" w:leader="underscore" w:pos="9777"/>
              </w:tabs>
              <w:jc w:val="both"/>
              <w:rPr>
                <w:sz w:val="24"/>
                <w:szCs w:val="24"/>
                <w:lang w:val="zh-CN"/>
              </w:rPr>
            </w:pPr>
            <w:r>
              <w:rPr>
                <w:sz w:val="24"/>
                <w:szCs w:val="24"/>
                <w:lang w:val="zh-CN"/>
              </w:rPr>
              <w:t>H.frigorifice,compresoare;</w:t>
            </w:r>
          </w:p>
          <w:p w14:paraId="29B3D4E3" w14:textId="77777777" w:rsidR="00C562DF" w:rsidRDefault="00C562DF" w:rsidP="00C83878">
            <w:pPr>
              <w:tabs>
                <w:tab w:val="left" w:leader="underscore" w:pos="6465"/>
                <w:tab w:val="right" w:leader="underscore" w:pos="9777"/>
              </w:tabs>
              <w:jc w:val="both"/>
              <w:rPr>
                <w:rFonts w:eastAsia="PMingLiU"/>
                <w:i/>
                <w:sz w:val="24"/>
                <w:szCs w:val="24"/>
                <w:lang w:val="zh-CN" w:eastAsia="zh-CN"/>
              </w:rPr>
            </w:pPr>
            <w:r>
              <w:rPr>
                <w:sz w:val="24"/>
                <w:szCs w:val="24"/>
                <w:lang w:val="zh-CN"/>
              </w:rPr>
              <w:t>I. tehnologice.</w:t>
            </w:r>
          </w:p>
        </w:tc>
        <w:tc>
          <w:tcPr>
            <w:tcW w:w="575" w:type="dxa"/>
            <w:tcBorders>
              <w:top w:val="single" w:sz="4" w:space="0" w:color="auto"/>
              <w:left w:val="single" w:sz="4" w:space="0" w:color="auto"/>
              <w:bottom w:val="single" w:sz="4" w:space="0" w:color="auto"/>
              <w:right w:val="single" w:sz="4" w:space="0" w:color="auto"/>
            </w:tcBorders>
          </w:tcPr>
          <w:p w14:paraId="72FAC168"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8DAB4C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9563C31"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8B38A2" w14:paraId="4C75DAA2" w14:textId="77777777" w:rsidTr="00C83878">
        <w:trPr>
          <w:trHeight w:val="945"/>
        </w:trPr>
        <w:tc>
          <w:tcPr>
            <w:tcW w:w="0" w:type="auto"/>
            <w:vMerge/>
            <w:tcBorders>
              <w:top w:val="single" w:sz="4" w:space="0" w:color="auto"/>
              <w:left w:val="single" w:sz="4" w:space="0" w:color="auto"/>
              <w:bottom w:val="single" w:sz="4" w:space="0" w:color="auto"/>
              <w:right w:val="single" w:sz="4" w:space="0" w:color="auto"/>
            </w:tcBorders>
            <w:vAlign w:val="center"/>
          </w:tcPr>
          <w:p w14:paraId="41698948" w14:textId="77777777" w:rsidR="00C562DF" w:rsidRDefault="00C562DF" w:rsidP="00C83878">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C4537F" w14:textId="77777777" w:rsidR="00C562DF" w:rsidRDefault="00C562DF" w:rsidP="00C83878">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EC3D56C" w14:textId="77777777" w:rsidR="00C562DF" w:rsidRDefault="00C562DF" w:rsidP="00C83878">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industriale periculoase:</w:t>
            </w:r>
          </w:p>
          <w:p w14:paraId="69DF8977" w14:textId="77777777" w:rsidR="00C562DF" w:rsidRDefault="00C562DF" w:rsidP="00C83878">
            <w:pPr>
              <w:tabs>
                <w:tab w:val="left" w:pos="567"/>
              </w:tabs>
              <w:spacing w:line="276" w:lineRule="auto"/>
              <w:rPr>
                <w:sz w:val="24"/>
                <w:szCs w:val="24"/>
                <w:lang w:val="zh-CN"/>
              </w:rPr>
            </w:pPr>
            <w:r>
              <w:rPr>
                <w:sz w:val="24"/>
                <w:szCs w:val="24"/>
                <w:lang w:val="zh-CN"/>
              </w:rPr>
              <w:t>A. sub presiune, mecanisme de ridicat, cazane;</w:t>
            </w:r>
          </w:p>
          <w:p w14:paraId="3FA99689" w14:textId="77777777" w:rsidR="00C562DF" w:rsidRDefault="00C562DF" w:rsidP="00C83878">
            <w:pPr>
              <w:tabs>
                <w:tab w:val="left" w:pos="567"/>
              </w:tabs>
              <w:spacing w:line="276" w:lineRule="auto"/>
              <w:rPr>
                <w:sz w:val="24"/>
                <w:szCs w:val="24"/>
                <w:lang w:val="zh-CN"/>
              </w:rPr>
            </w:pPr>
            <w:r>
              <w:rPr>
                <w:sz w:val="24"/>
                <w:szCs w:val="24"/>
                <w:lang w:val="zh-CN"/>
              </w:rPr>
              <w:t>B. chimico-tehnologice; C. gazoducte magistrale;</w:t>
            </w:r>
          </w:p>
          <w:p w14:paraId="6800ECB8" w14:textId="77777777" w:rsidR="00C562DF" w:rsidRDefault="00C562DF" w:rsidP="00C562DF">
            <w:pPr>
              <w:numPr>
                <w:ilvl w:val="0"/>
                <w:numId w:val="18"/>
              </w:numPr>
              <w:tabs>
                <w:tab w:val="decimal" w:pos="317"/>
                <w:tab w:val="left" w:pos="1134"/>
              </w:tabs>
              <w:spacing w:line="256" w:lineRule="auto"/>
              <w:ind w:hanging="650"/>
              <w:jc w:val="both"/>
              <w:rPr>
                <w:rFonts w:eastAsia="PMingLiU"/>
                <w:i/>
                <w:sz w:val="24"/>
                <w:szCs w:val="24"/>
                <w:lang w:val="zh-CN" w:eastAsia="zh-CN"/>
              </w:rPr>
            </w:pPr>
            <w:r>
              <w:rPr>
                <w:sz w:val="24"/>
                <w:szCs w:val="24"/>
                <w:lang w:val="zh-CN"/>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06863EB7"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720AD39"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BA24D21" w14:textId="77777777" w:rsidR="00C562DF" w:rsidRDefault="00C562DF" w:rsidP="00C83878">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bl>
    <w:p w14:paraId="6051453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8D8B941"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Prezentul Aviz este cu titlu informativ  și se eliberează la cererea solicitantului.</w:t>
      </w:r>
    </w:p>
    <w:p w14:paraId="1D47B28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Este valabil </w:t>
      </w:r>
      <w:r>
        <w:rPr>
          <w:rFonts w:eastAsia="Times New Roman" w:cs="Times New Roman"/>
          <w:b/>
          <w:kern w:val="0"/>
          <w:sz w:val="24"/>
          <w:szCs w:val="24"/>
          <w:u w:val="single"/>
          <w:lang w:val="zh-CN"/>
          <w14:ligatures w14:val="none"/>
        </w:rPr>
        <w:t xml:space="preserve">12 luni  </w:t>
      </w:r>
      <w:r>
        <w:rPr>
          <w:rFonts w:eastAsia="PMingLiU" w:cs="Times New Roman"/>
          <w:kern w:val="0"/>
          <w:sz w:val="24"/>
          <w:szCs w:val="24"/>
          <w:lang w:val="zh-CN" w:eastAsia="zh-CN"/>
          <w14:ligatures w14:val="none"/>
        </w:rPr>
        <w:t>de la data eliberării.</w:t>
      </w:r>
    </w:p>
    <w:p w14:paraId="6298BC8F"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188699C9"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EC673B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1E51CFB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439AFED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Director                                                      Semnătura           ________________________</w:t>
      </w:r>
    </w:p>
    <w:p w14:paraId="2C2F6A01" w14:textId="77777777" w:rsidR="00C562DF" w:rsidRDefault="00C562DF" w:rsidP="00C562DF">
      <w:pPr>
        <w:tabs>
          <w:tab w:val="left" w:leader="underscore" w:pos="6465"/>
          <w:tab w:val="right" w:leader="underscore" w:pos="9777"/>
        </w:tabs>
        <w:spacing w:after="0" w:line="300" w:lineRule="auto"/>
        <w:rPr>
          <w:rFonts w:eastAsia="PMingLiU" w:cs="Times New Roman"/>
          <w:i/>
          <w:iCs/>
          <w:kern w:val="0"/>
          <w:sz w:val="20"/>
          <w:szCs w:val="20"/>
          <w:lang w:val="zh-CN" w:eastAsia="zh-CN"/>
          <w14:ligatures w14:val="none"/>
        </w:rPr>
      </w:pPr>
      <w:r>
        <w:rPr>
          <w:rFonts w:eastAsia="PMingLiU" w:cs="Times New Roman"/>
          <w:kern w:val="0"/>
          <w:sz w:val="20"/>
          <w:szCs w:val="20"/>
          <w:lang w:val="zh-CN" w:eastAsia="zh-CN"/>
          <w14:ligatures w14:val="none"/>
        </w:rPr>
        <w:t xml:space="preserve">                 </w:t>
      </w:r>
      <w:r>
        <w:rPr>
          <w:rFonts w:eastAsia="PMingLiU" w:cs="Times New Roman"/>
          <w:i/>
          <w:iCs/>
          <w:kern w:val="0"/>
          <w:sz w:val="20"/>
          <w:szCs w:val="20"/>
          <w:lang w:val="zh-CN" w:eastAsia="zh-CN"/>
          <w14:ligatures w14:val="none"/>
        </w:rPr>
        <w:t>(Prenume, Nume)</w:t>
      </w:r>
    </w:p>
    <w:p w14:paraId="3202716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Ex.  _____________________</w:t>
      </w:r>
    </w:p>
    <w:p w14:paraId="22C5F389" w14:textId="77777777" w:rsidR="00C562DF" w:rsidRDefault="00C562DF" w:rsidP="00C562DF">
      <w:pPr>
        <w:tabs>
          <w:tab w:val="left" w:leader="underscore" w:pos="6465"/>
          <w:tab w:val="right" w:leader="underscore" w:pos="9777"/>
        </w:tabs>
        <w:spacing w:after="0" w:line="300" w:lineRule="auto"/>
        <w:rPr>
          <w:rFonts w:eastAsia="PMingLiU" w:cs="Times New Roman"/>
          <w:i/>
          <w:kern w:val="0"/>
          <w:sz w:val="20"/>
          <w:szCs w:val="20"/>
          <w:lang w:val="zh-CN" w:eastAsia="zh-CN"/>
          <w14:ligatures w14:val="none"/>
        </w:rPr>
      </w:pPr>
      <w:r>
        <w:rPr>
          <w:rFonts w:eastAsia="PMingLiU" w:cs="Times New Roman"/>
          <w:i/>
          <w:kern w:val="0"/>
          <w:sz w:val="24"/>
          <w:szCs w:val="24"/>
          <w:lang w:val="zh-CN" w:eastAsia="zh-CN"/>
          <w14:ligatures w14:val="none"/>
        </w:rPr>
        <w:t xml:space="preserve">             </w:t>
      </w:r>
      <w:r>
        <w:rPr>
          <w:rFonts w:eastAsia="PMingLiU" w:cs="Times New Roman"/>
          <w:i/>
          <w:kern w:val="0"/>
          <w:sz w:val="20"/>
          <w:szCs w:val="20"/>
          <w:lang w:val="zh-CN" w:eastAsia="zh-CN"/>
          <w14:ligatures w14:val="none"/>
        </w:rPr>
        <w:t>(Prenume, Nume)</w:t>
      </w:r>
    </w:p>
    <w:p w14:paraId="1F1C8432"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Tel. _____________________</w:t>
      </w:r>
    </w:p>
    <w:p w14:paraId="24083933"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A87147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B2A241A"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AB7DCB9"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A9B98E5"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E45746A"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098FDDA7"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F370CA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DED83B1" w14:textId="77777777" w:rsidR="00C562DF" w:rsidRDefault="00C562DF" w:rsidP="00C562DF">
      <w:pPr>
        <w:tabs>
          <w:tab w:val="left" w:leader="underscore" w:pos="6465"/>
          <w:tab w:val="right" w:leader="underscore" w:pos="9777"/>
        </w:tabs>
        <w:spacing w:after="0" w:line="300" w:lineRule="auto"/>
        <w:jc w:val="center"/>
        <w:rPr>
          <w:rFonts w:eastAsia="PMingLiU" w:cs="Times New Roman"/>
          <w:b/>
          <w:kern w:val="0"/>
          <w:sz w:val="24"/>
          <w:szCs w:val="24"/>
          <w:lang w:val="zh-CN" w:eastAsia="zh-CN"/>
          <w14:ligatures w14:val="none"/>
        </w:rPr>
      </w:pPr>
      <w:r>
        <w:rPr>
          <w:rFonts w:eastAsia="Times New Roman" w:cs="Times New Roman"/>
          <w:b/>
          <w:kern w:val="0"/>
          <w:sz w:val="24"/>
          <w:szCs w:val="24"/>
          <w:lang w:val="zh-CN"/>
          <w14:ligatures w14:val="none"/>
        </w:rPr>
        <w:t>~~~~~~~~~~~~~~~~~~~~~~~~~~~~~~~~~~~~~~~~~~~~~~~~~~~~~~~~~~~~~~~~~~~~~~~~~~ (Antetul instituției)</w:t>
      </w:r>
    </w:p>
    <w:p w14:paraId="0BE1DE1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312DCF1"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5B304A9" w14:textId="77777777" w:rsidR="00C562DF" w:rsidRDefault="00C562DF" w:rsidP="00C562DF">
      <w:pPr>
        <w:spacing w:after="0"/>
        <w:jc w:val="right"/>
        <w:rPr>
          <w:rFonts w:eastAsia="Times New Roman" w:cs="Times New Roman"/>
          <w:kern w:val="0"/>
          <w:sz w:val="24"/>
          <w:szCs w:val="24"/>
          <w:lang w:val="zh-CN"/>
          <w14:ligatures w14:val="none"/>
        </w:rPr>
      </w:pPr>
    </w:p>
    <w:p w14:paraId="2FC68BA8" w14:textId="77777777" w:rsidR="00C562DF" w:rsidRDefault="00C562DF" w:rsidP="00C562DF">
      <w:pPr>
        <w:spacing w:after="0"/>
        <w:jc w:val="right"/>
        <w:rPr>
          <w:rFonts w:eastAsia="Times New Roman" w:cs="Times New Roman"/>
          <w:kern w:val="0"/>
          <w:sz w:val="24"/>
          <w:szCs w:val="24"/>
          <w:lang w:val="zh-CN"/>
          <w14:ligatures w14:val="none"/>
        </w:rPr>
      </w:pPr>
    </w:p>
    <w:p w14:paraId="6EE871B6" w14:textId="77777777" w:rsidR="00C562DF" w:rsidRDefault="00C562DF" w:rsidP="00C562DF">
      <w:pPr>
        <w:spacing w:after="0"/>
        <w:jc w:val="right"/>
        <w:rPr>
          <w:rFonts w:eastAsia="Times New Roman" w:cs="Times New Roman"/>
          <w:kern w:val="0"/>
          <w:sz w:val="24"/>
          <w:szCs w:val="24"/>
          <w:lang w:val="zh-CN"/>
          <w14:ligatures w14:val="none"/>
        </w:rPr>
      </w:pPr>
    </w:p>
    <w:p w14:paraId="665F5078" w14:textId="77777777" w:rsidR="00C562DF" w:rsidRDefault="00C562DF" w:rsidP="00C562DF">
      <w:pPr>
        <w:spacing w:after="0"/>
        <w:jc w:val="right"/>
        <w:rPr>
          <w:rFonts w:eastAsia="Times New Roman" w:cs="Times New Roman"/>
          <w:kern w:val="0"/>
          <w:sz w:val="24"/>
          <w:szCs w:val="24"/>
          <w:lang w:val="zh-CN"/>
          <w14:ligatures w14:val="none"/>
        </w:rPr>
      </w:pPr>
    </w:p>
    <w:p w14:paraId="719F0773" w14:textId="77777777" w:rsidR="00C562DF" w:rsidRDefault="00C562DF" w:rsidP="00C562DF">
      <w:pPr>
        <w:spacing w:after="0"/>
        <w:jc w:val="right"/>
        <w:rPr>
          <w:rFonts w:eastAsia="Times New Roman" w:cs="Times New Roman"/>
          <w:kern w:val="0"/>
          <w:sz w:val="24"/>
          <w:szCs w:val="24"/>
          <w:lang w:val="zh-CN"/>
          <w14:ligatures w14:val="none"/>
        </w:rPr>
      </w:pPr>
    </w:p>
    <w:p w14:paraId="7CEDAA47" w14:textId="77777777" w:rsidR="00C562DF" w:rsidRDefault="00C562DF" w:rsidP="00C562DF">
      <w:pPr>
        <w:spacing w:after="0"/>
        <w:jc w:val="right"/>
        <w:rPr>
          <w:rFonts w:eastAsia="Times New Roman" w:cs="Times New Roman"/>
          <w:kern w:val="0"/>
          <w:sz w:val="24"/>
          <w:szCs w:val="24"/>
          <w:lang w:val="zh-CN"/>
          <w14:ligatures w14:val="none"/>
        </w:rPr>
      </w:pPr>
    </w:p>
    <w:p w14:paraId="44AA6E63" w14:textId="77777777" w:rsidR="00C562DF" w:rsidRDefault="00C562DF" w:rsidP="00C562DF">
      <w:pPr>
        <w:spacing w:after="0"/>
        <w:jc w:val="right"/>
        <w:rPr>
          <w:rFonts w:eastAsia="Times New Roman" w:cs="Times New Roman"/>
          <w:kern w:val="0"/>
          <w:sz w:val="24"/>
          <w:szCs w:val="24"/>
          <w:lang w:val="zh-CN"/>
          <w14:ligatures w14:val="none"/>
        </w:rPr>
      </w:pPr>
    </w:p>
    <w:p w14:paraId="5959AAE6" w14:textId="77777777" w:rsidR="00C562DF" w:rsidRDefault="00C562DF" w:rsidP="00C562DF">
      <w:pPr>
        <w:spacing w:after="0"/>
        <w:jc w:val="right"/>
        <w:rPr>
          <w:rFonts w:eastAsia="Times New Roman" w:cs="Times New Roman"/>
          <w:kern w:val="0"/>
          <w:sz w:val="24"/>
          <w:szCs w:val="24"/>
          <w:lang w:val="zh-CN"/>
          <w14:ligatures w14:val="none"/>
        </w:rPr>
      </w:pPr>
    </w:p>
    <w:p w14:paraId="5FFE18B6" w14:textId="77777777" w:rsidR="00C562DF" w:rsidRDefault="00C562DF" w:rsidP="00C562DF">
      <w:pPr>
        <w:spacing w:after="0"/>
        <w:jc w:val="right"/>
        <w:rPr>
          <w:rFonts w:eastAsia="Times New Roman" w:cs="Times New Roman"/>
          <w:kern w:val="0"/>
          <w:sz w:val="24"/>
          <w:szCs w:val="24"/>
          <w:lang w:val="zh-CN"/>
          <w14:ligatures w14:val="none"/>
        </w:rPr>
      </w:pPr>
    </w:p>
    <w:p w14:paraId="3206F22F" w14:textId="77777777" w:rsidR="00C562DF" w:rsidRDefault="00C562DF" w:rsidP="00C562DF">
      <w:pPr>
        <w:spacing w:after="0"/>
        <w:jc w:val="right"/>
        <w:rPr>
          <w:rFonts w:eastAsia="Times New Roman" w:cs="Times New Roman"/>
          <w:kern w:val="0"/>
          <w:sz w:val="24"/>
          <w:szCs w:val="24"/>
          <w:lang w:val="zh-CN"/>
          <w14:ligatures w14:val="none"/>
        </w:rPr>
      </w:pPr>
    </w:p>
    <w:p w14:paraId="4F85B669" w14:textId="77777777" w:rsidR="00C562DF" w:rsidRDefault="00C562DF" w:rsidP="00C562DF">
      <w:pPr>
        <w:spacing w:after="0"/>
        <w:jc w:val="right"/>
        <w:rPr>
          <w:rFonts w:eastAsia="Times New Roman" w:cs="Times New Roman"/>
          <w:kern w:val="0"/>
          <w:sz w:val="24"/>
          <w:szCs w:val="24"/>
          <w:lang w:val="zh-CN"/>
          <w14:ligatures w14:val="none"/>
        </w:rPr>
      </w:pPr>
    </w:p>
    <w:p w14:paraId="57B3C2F8"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23</w:t>
      </w:r>
    </w:p>
    <w:p w14:paraId="264B825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9D4A3DE"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D9F481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29CE53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812EA96"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bookmarkStart w:id="64" w:name="_Toc449692118"/>
      <w:bookmarkStart w:id="65" w:name="_Toc390252621"/>
      <w:r>
        <w:rPr>
          <w:rFonts w:eastAsiaTheme="majorEastAsia" w:cs="Times New Roman"/>
          <w:b/>
          <w:kern w:val="0"/>
          <w:sz w:val="24"/>
          <w:szCs w:val="24"/>
          <w:lang w:val="zh-CN"/>
          <w14:ligatures w14:val="none"/>
        </w:rPr>
        <w:t>CAIET DE SARCINI</w:t>
      </w:r>
      <w:bookmarkEnd w:id="64"/>
    </w:p>
    <w:p w14:paraId="38BE7ABF"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 xml:space="preserve"> </w:t>
      </w:r>
    </w:p>
    <w:p w14:paraId="7E77CDB2"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bookmarkEnd w:id="65"/>
    </w:p>
    <w:p w14:paraId="551B1D79" w14:textId="77777777" w:rsidR="00C562DF" w:rsidRDefault="00C562DF" w:rsidP="00C562DF">
      <w:pPr>
        <w:keepNext/>
        <w:keepLines/>
        <w:spacing w:after="0"/>
        <w:jc w:val="center"/>
        <w:outlineLvl w:val="1"/>
        <w:rPr>
          <w:rFonts w:eastAsiaTheme="majorEastAsia" w:cs="Times New Roman"/>
          <w:b/>
          <w:i/>
          <w:kern w:val="0"/>
          <w:sz w:val="26"/>
          <w:szCs w:val="26"/>
          <w:lang w:val="zh-CN"/>
          <w14:ligatures w14:val="none"/>
        </w:rPr>
      </w:pPr>
    </w:p>
    <w:p w14:paraId="0C4695E2" w14:textId="77777777" w:rsidR="00C562DF" w:rsidRDefault="00C562DF" w:rsidP="00C562DF">
      <w:pPr>
        <w:keepNext/>
        <w:keepLines/>
        <w:spacing w:after="0"/>
        <w:jc w:val="center"/>
        <w:outlineLvl w:val="1"/>
        <w:rPr>
          <w:rFonts w:eastAsiaTheme="majorEastAsia" w:cs="Times New Roman"/>
          <w:b/>
          <w:kern w:val="0"/>
          <w:sz w:val="26"/>
          <w:szCs w:val="26"/>
          <w:lang w:val="zh-CN"/>
          <w14:ligatures w14:val="none"/>
        </w:rPr>
      </w:pPr>
      <w:r>
        <w:rPr>
          <w:rFonts w:eastAsiaTheme="majorEastAsia" w:cs="Times New Roman"/>
          <w:b/>
          <w:kern w:val="0"/>
          <w:sz w:val="26"/>
          <w:szCs w:val="26"/>
          <w:lang w:val="zh-CN"/>
          <w14:ligatures w14:val="none"/>
        </w:rPr>
        <w:t>LUCRĂRI</w:t>
      </w:r>
    </w:p>
    <w:p w14:paraId="0AF0BA4C" w14:textId="77777777" w:rsidR="00C562DF" w:rsidRDefault="00C562DF" w:rsidP="00C562DF">
      <w:pPr>
        <w:spacing w:after="0"/>
        <w:jc w:val="both"/>
        <w:rPr>
          <w:rFonts w:eastAsia="Times New Roman" w:cs="Times New Roman"/>
          <w:kern w:val="0"/>
          <w:sz w:val="24"/>
          <w:szCs w:val="24"/>
          <w:lang w:val="zh-CN"/>
          <w14:ligatures w14:val="none"/>
        </w:rPr>
      </w:pPr>
    </w:p>
    <w:p w14:paraId="5027BC1E"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p>
    <w:p w14:paraId="1F68A1D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w:t>
      </w:r>
    </w:p>
    <w:p w14:paraId="0C149D61" w14:textId="77777777" w:rsidR="00C562DF" w:rsidRDefault="00C562DF" w:rsidP="00C562DF">
      <w:pPr>
        <w:spacing w:after="0"/>
        <w:ind w:firstLine="709"/>
        <w:jc w:val="center"/>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adresa)</w:t>
      </w:r>
    </w:p>
    <w:p w14:paraId="0DE64C8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w:t>
      </w:r>
    </w:p>
    <w:p w14:paraId="5712E362" w14:textId="77777777" w:rsidR="00C562DF" w:rsidRDefault="00C562DF" w:rsidP="00C562DF">
      <w:pPr>
        <w:spacing w:after="0"/>
        <w:ind w:firstLine="709"/>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p w14:paraId="0AAA089D" w14:textId="77777777" w:rsidR="00C562DF" w:rsidRDefault="00C562DF" w:rsidP="00C562DF">
      <w:pPr>
        <w:spacing w:after="0"/>
        <w:ind w:firstLine="709"/>
        <w:jc w:val="both"/>
        <w:rPr>
          <w:rFonts w:eastAsia="Times New Roman" w:cs="Times New Roman"/>
          <w:b/>
          <w:bCs/>
          <w:kern w:val="0"/>
          <w:sz w:val="24"/>
          <w:szCs w:val="24"/>
          <w:lang w:val="zh-CN" w:eastAsia="ru-RU"/>
          <w14:ligatures w14:val="none"/>
        </w:rPr>
      </w:pPr>
      <w:r>
        <w:rPr>
          <w:rFonts w:eastAsia="Times New Roman" w:cs="Times New Roman"/>
          <w:b/>
          <w:bCs/>
          <w:kern w:val="0"/>
          <w:sz w:val="24"/>
          <w:szCs w:val="24"/>
          <w:lang w:val="zh-CN" w:eastAsia="ru-RU"/>
          <w14:ligatures w14:val="none"/>
        </w:rPr>
        <w:t>1 . Descriere generală</w:t>
      </w:r>
    </w:p>
    <w:p w14:paraId="381912A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 (şantierul) lucrărilor, descrierea generală a obiectelor lucrării, detalii specifice de amplasare etc.</w:t>
      </w:r>
    </w:p>
    <w:p w14:paraId="34EC68AE"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2. Informaţii şi proiectare</w:t>
      </w:r>
    </w:p>
    <w:p w14:paraId="6C78ABE8"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elementele constitutive şi conţinutul documentelor anexate la contract, modalitatea de elaborare a proiectului şi desenelor de execuţie, informaţiile despre antreprenor şi autoritatea contractantă.</w:t>
      </w:r>
    </w:p>
    <w:p w14:paraId="6C67D52B"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3. Materiale, compatibilităţi, reglementări tehnice şi standarde utilizate</w:t>
      </w:r>
    </w:p>
    <w:p w14:paraId="6669D66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553B43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4. Mostre</w:t>
      </w:r>
    </w:p>
    <w:p w14:paraId="7734962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modul de prezentare a mostrelor la toate produsele utilizate.</w:t>
      </w:r>
    </w:p>
    <w:p w14:paraId="3771A55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5. Furnizarea, păstrarea, protecţia materialelor şi a lucrărilor. Securitatea construcţiilor şi a terenurilor aferente</w:t>
      </w:r>
    </w:p>
    <w:p w14:paraId="1DE103F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transportarea, manipularea şi depozitarea produselor şi materialelor utilizate; protecţia lucrărilor în funcţie de condiţiile atmosferice; protecţia construcţiilor şi teritoriilor aferente.</w:t>
      </w:r>
    </w:p>
    <w:p w14:paraId="5C61591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6. Încercări, instrucţiuni, garanţii ale furnizorilor, desene şi scheme de execuţie</w:t>
      </w:r>
    </w:p>
    <w:p w14:paraId="1DA3C31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E7F126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7. Remedierea viciilor ascunse şi a defectelor</w:t>
      </w:r>
    </w:p>
    <w:p w14:paraId="5BF0FDB6"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de constatare şi remediere a viciilor ascunse şi a defectelor, responsabilii de remediere.</w:t>
      </w:r>
    </w:p>
    <w:p w14:paraId="47420D3A"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8. Trasarea geodezică a lucrărilor, toleranţe de execuţie</w:t>
      </w:r>
    </w:p>
    <w:p w14:paraId="4C02494E"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modalităţile de trasare geodezică, bornele, reperele, picheţii, jaloanele, aliniamentele; toleranţele admise la executarea lucrărilor.</w:t>
      </w:r>
    </w:p>
    <w:p w14:paraId="0EC30A0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9. Parametrii de calcul ai elementelor constructive</w:t>
      </w:r>
    </w:p>
    <w:p w14:paraId="6B63ABF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sarcinile luate în calcul: seismicitatea, acţiunile, alţi parametri.</w:t>
      </w:r>
    </w:p>
    <w:p w14:paraId="69C825BF"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10. Criterii privind calculul sistemelor de încălzire, ventilare şi condiţionare a aerului</w:t>
      </w:r>
    </w:p>
    <w:p w14:paraId="3E5D117D"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Se precizează parametrii exteriori şi interiori ai aerului, temperaturile interioare. Pentru fiecare încăpere – rezistenţele la transfer termic a construcţiilor învelişului clădirii.</w:t>
      </w:r>
    </w:p>
    <w:p w14:paraId="1374C0FA"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Nivelul admis al zgomotului şi al vibraţiilor</w:t>
      </w:r>
    </w:p>
    <w:p w14:paraId="011C052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mărimea acestor niveluri pentru diferite spaţii; măsurile de reducere a zgomotului şi a vibraţiilor.</w:t>
      </w:r>
    </w:p>
    <w:p w14:paraId="2AFD48F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12. Cerinţe privind montarea utilajelor şi a instalaţiilor</w:t>
      </w:r>
    </w:p>
    <w:p w14:paraId="51E5B367"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amplasarea tuturor instalaţiilor interioare; modul şi locul de fixare; protecţia anticorozivă; materialele şi produsele utilizate.</w:t>
      </w:r>
    </w:p>
    <w:p w14:paraId="7420632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13. Lucrări de construcţii aferente montării instalaţiilor</w:t>
      </w:r>
    </w:p>
    <w:p w14:paraId="198994F5"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şi tipurile lucrărilor de construcţii aferente montării instalaţiilor; tipurile de materiale; toleranţele admise; cerinţele privind executarea acestor lucrări.</w:t>
      </w:r>
    </w:p>
    <w:p w14:paraId="4E244C27"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14. Articole, produse şi piese necesare instalaţiilor</w:t>
      </w:r>
    </w:p>
    <w:p w14:paraId="618A432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furnizorul articolelor, produselor şi pieselor necesare instalaţiilor; tipurile şi cantitatea.</w:t>
      </w:r>
    </w:p>
    <w:p w14:paraId="103EA727"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15. Echipamentele, instalaţiile, utilajele, sculele, instrumentele, dispozitivele şi alte obiecte necesare pentru executarea lucrărilor</w:t>
      </w:r>
    </w:p>
    <w:p w14:paraId="4E9F4C4C"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03EE43D"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16. Definiţii</w:t>
      </w:r>
    </w:p>
    <w:p w14:paraId="17C6CFD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termenii şi definiţiile utilizate în caietul de sarcini şi unele caracteristici.</w:t>
      </w:r>
    </w:p>
    <w:p w14:paraId="411FBF6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17. Cerinţe privind calculul costului</w:t>
      </w:r>
    </w:p>
    <w:p w14:paraId="79FF700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modalitatea de calculare a costului ofertei, prin trimitere la actele normative în domeniu. </w:t>
      </w:r>
    </w:p>
    <w:p w14:paraId="577A3FB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18. Documente obligatorii la depunerea ofertei</w:t>
      </w:r>
    </w:p>
    <w:p w14:paraId="07EB5B13"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B11AA96"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19. Documente obligatorii la evaluarea ofertelor</w:t>
      </w:r>
    </w:p>
    <w:p w14:paraId="1FCA2FA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9320EA"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69628586"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03A961B1"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4156805"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4443B72"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8A93DA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w:t>
      </w:r>
    </w:p>
    <w:p w14:paraId="2FAF4D8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lucrărilor.</w:t>
      </w:r>
    </w:p>
    <w:p w14:paraId="733E9C78"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p>
    <w:p w14:paraId="440592AB" w14:textId="77777777" w:rsidR="00C562DF" w:rsidRDefault="00C562DF" w:rsidP="00C562DF">
      <w:pPr>
        <w:spacing w:after="0"/>
        <w:ind w:firstLine="709"/>
        <w:jc w:val="both"/>
        <w:rPr>
          <w:rFonts w:eastAsia="Times New Roman" w:cs="Times New Roman"/>
          <w:bCs/>
          <w:kern w:val="0"/>
          <w:sz w:val="24"/>
          <w:szCs w:val="24"/>
          <w:lang w:val="zh-CN"/>
          <w14:ligatures w14:val="none"/>
        </w:rPr>
      </w:pPr>
      <w:r>
        <w:rPr>
          <w:rFonts w:eastAsia="Times New Roman" w:cs="Times New Roman"/>
          <w:bCs/>
          <w:kern w:val="0"/>
          <w:sz w:val="24"/>
          <w:szCs w:val="24"/>
          <w:lang w:val="zh-CN"/>
          <w14:ligatures w14:val="none"/>
        </w:rPr>
        <w:t xml:space="preserve"> </w:t>
      </w:r>
    </w:p>
    <w:p w14:paraId="24D87354" w14:textId="77777777" w:rsidR="00C562DF" w:rsidRDefault="00C562DF" w:rsidP="00C562DF">
      <w:pPr>
        <w:spacing w:after="0"/>
        <w:ind w:firstLine="709"/>
        <w:jc w:val="both"/>
        <w:rPr>
          <w:rFonts w:eastAsia="Times New Roman" w:cs="Times New Roman"/>
          <w:bCs/>
          <w:kern w:val="0"/>
          <w:sz w:val="24"/>
          <w:szCs w:val="24"/>
          <w:lang w:val="zh-CN"/>
          <w14:ligatures w14:val="none"/>
        </w:rPr>
      </w:pPr>
    </w:p>
    <w:p w14:paraId="1ECD22C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Cs/>
          <w:kern w:val="0"/>
          <w:sz w:val="24"/>
          <w:szCs w:val="24"/>
          <w:lang w:val="zh-CN"/>
          <w14:ligatures w14:val="none"/>
        </w:rPr>
        <w:t>Data</w:t>
      </w:r>
      <w:r>
        <w:rPr>
          <w:rFonts w:eastAsia="Times New Roman" w:cs="Times New Roman"/>
          <w:kern w:val="0"/>
          <w:sz w:val="24"/>
          <w:szCs w:val="24"/>
          <w:lang w:val="zh-CN"/>
          <w14:ligatures w14:val="none"/>
        </w:rPr>
        <w:t xml:space="preserve"> "____"__________________</w:t>
      </w:r>
    </w:p>
    <w:p w14:paraId="3EBAF34C" w14:textId="77777777" w:rsidR="00C562DF" w:rsidRDefault="00C562DF" w:rsidP="00C562DF">
      <w:pPr>
        <w:spacing w:after="0"/>
        <w:jc w:val="both"/>
        <w:rPr>
          <w:rFonts w:eastAsia="Times New Roman" w:cs="Times New Roman"/>
          <w:kern w:val="0"/>
          <w:sz w:val="24"/>
          <w:szCs w:val="24"/>
          <w:lang w:val="zh-CN"/>
          <w14:ligatures w14:val="none"/>
        </w:rPr>
      </w:pPr>
    </w:p>
    <w:p w14:paraId="25147265" w14:textId="77777777" w:rsidR="00C562DF" w:rsidRDefault="00C562DF" w:rsidP="00C562DF">
      <w:pPr>
        <w:spacing w:after="0"/>
        <w:jc w:val="both"/>
        <w:rPr>
          <w:rFonts w:eastAsia="Times New Roman" w:cs="Times New Roman"/>
          <w:b/>
          <w:kern w:val="0"/>
          <w:sz w:val="24"/>
          <w:szCs w:val="24"/>
          <w:lang w:val="zh-CN"/>
          <w14:ligatures w14:val="none"/>
        </w:rPr>
      </w:pPr>
    </w:p>
    <w:p w14:paraId="1C75409F" w14:textId="77777777" w:rsidR="00C562DF" w:rsidRDefault="00C562DF" w:rsidP="00C562DF">
      <w:pPr>
        <w:spacing w:after="0"/>
        <w:jc w:val="both"/>
        <w:rPr>
          <w:rFonts w:eastAsia="Times New Roman" w:cs="Times New Roman"/>
          <w:b/>
          <w:kern w:val="0"/>
          <w:sz w:val="24"/>
          <w:szCs w:val="24"/>
          <w:lang w:val="zh-CN"/>
          <w14:ligatures w14:val="none"/>
        </w:rPr>
      </w:pPr>
    </w:p>
    <w:p w14:paraId="593CC284" w14:textId="77777777" w:rsidR="00C562DF" w:rsidRDefault="00C562DF" w:rsidP="00C562DF">
      <w:pPr>
        <w:spacing w:after="0"/>
        <w:jc w:val="both"/>
        <w:rPr>
          <w:rFonts w:eastAsia="Times New Roman" w:cs="Times New Roman"/>
          <w:b/>
          <w:kern w:val="0"/>
          <w:sz w:val="24"/>
          <w:szCs w:val="24"/>
          <w:lang w:val="zh-CN"/>
          <w14:ligatures w14:val="none"/>
        </w:rPr>
      </w:pPr>
    </w:p>
    <w:p w14:paraId="0AFF28FC" w14:textId="77777777" w:rsidR="00C562DF" w:rsidRDefault="00C562DF" w:rsidP="00C562DF">
      <w:pPr>
        <w:spacing w:after="0"/>
        <w:jc w:val="both"/>
        <w:rPr>
          <w:rFonts w:eastAsia="Times New Roman" w:cs="Times New Roman"/>
          <w:b/>
          <w:kern w:val="0"/>
          <w:sz w:val="24"/>
          <w:szCs w:val="24"/>
          <w:lang w:val="zh-CN"/>
          <w14:ligatures w14:val="none"/>
        </w:rPr>
      </w:pPr>
    </w:p>
    <w:p w14:paraId="79D3F5A7" w14:textId="77777777" w:rsidR="00C562DF" w:rsidRDefault="00C562DF" w:rsidP="00C562DF">
      <w:pPr>
        <w:spacing w:after="0"/>
        <w:jc w:val="both"/>
        <w:rPr>
          <w:rFonts w:eastAsia="Times New Roman" w:cs="Times New Roman"/>
          <w:b/>
          <w:kern w:val="0"/>
          <w:sz w:val="24"/>
          <w:szCs w:val="24"/>
          <w:lang w:val="zh-CN"/>
          <w14:ligatures w14:val="none"/>
        </w:rPr>
      </w:pPr>
    </w:p>
    <w:p w14:paraId="53840B04" w14:textId="77777777" w:rsidR="00C562DF" w:rsidRDefault="00C562DF" w:rsidP="00C562DF">
      <w:pPr>
        <w:spacing w:after="0"/>
        <w:jc w:val="both"/>
        <w:rPr>
          <w:rFonts w:eastAsia="Times New Roman" w:cs="Times New Roman"/>
          <w:b/>
          <w:kern w:val="0"/>
          <w:sz w:val="24"/>
          <w:szCs w:val="24"/>
          <w:lang w:val="zh-CN"/>
          <w14:ligatures w14:val="none"/>
        </w:rPr>
      </w:pPr>
    </w:p>
    <w:p w14:paraId="0BA78255" w14:textId="77777777" w:rsidR="00C562DF" w:rsidRDefault="00C562DF" w:rsidP="00C562DF">
      <w:pPr>
        <w:spacing w:after="0"/>
        <w:jc w:val="both"/>
        <w:rPr>
          <w:rFonts w:eastAsia="Times New Roman" w:cs="Times New Roman"/>
          <w:b/>
          <w:kern w:val="0"/>
          <w:sz w:val="24"/>
          <w:szCs w:val="24"/>
          <w:lang w:val="zh-CN"/>
          <w14:ligatures w14:val="none"/>
        </w:rPr>
      </w:pPr>
    </w:p>
    <w:p w14:paraId="343F9D3E" w14:textId="77777777" w:rsidR="00C562DF" w:rsidRDefault="00C562DF" w:rsidP="00C562DF">
      <w:pPr>
        <w:spacing w:after="0"/>
        <w:jc w:val="both"/>
        <w:rPr>
          <w:rFonts w:eastAsia="Times New Roman" w:cs="Times New Roman"/>
          <w:b/>
          <w:kern w:val="0"/>
          <w:sz w:val="24"/>
          <w:szCs w:val="24"/>
          <w:lang w:val="zh-CN"/>
          <w14:ligatures w14:val="none"/>
        </w:rPr>
      </w:pPr>
    </w:p>
    <w:p w14:paraId="07802D5E" w14:textId="77777777" w:rsidR="00C562DF" w:rsidRDefault="00C562DF" w:rsidP="00C562DF">
      <w:pPr>
        <w:spacing w:after="0"/>
        <w:jc w:val="both"/>
        <w:rPr>
          <w:rFonts w:eastAsia="Times New Roman" w:cs="Times New Roman"/>
          <w:b/>
          <w:kern w:val="0"/>
          <w:sz w:val="24"/>
          <w:szCs w:val="24"/>
          <w:lang w:val="zh-CN"/>
          <w14:ligatures w14:val="none"/>
        </w:rPr>
      </w:pPr>
    </w:p>
    <w:p w14:paraId="5B591A75" w14:textId="77777777" w:rsidR="00C562DF" w:rsidRDefault="00C562DF" w:rsidP="00C562DF">
      <w:pPr>
        <w:spacing w:after="0"/>
        <w:jc w:val="both"/>
        <w:rPr>
          <w:rFonts w:eastAsia="Times New Roman" w:cs="Times New Roman"/>
          <w:b/>
          <w:kern w:val="0"/>
          <w:sz w:val="24"/>
          <w:szCs w:val="24"/>
          <w:lang w:val="zh-CN"/>
          <w14:ligatures w14:val="none"/>
        </w:rPr>
      </w:pPr>
    </w:p>
    <w:p w14:paraId="0458D3E6" w14:textId="77777777" w:rsidR="00C562DF" w:rsidRDefault="00C562DF" w:rsidP="00C562DF">
      <w:pPr>
        <w:spacing w:after="0"/>
        <w:jc w:val="both"/>
        <w:rPr>
          <w:rFonts w:eastAsia="Times New Roman" w:cs="Times New Roman"/>
          <w:b/>
          <w:kern w:val="0"/>
          <w:sz w:val="24"/>
          <w:szCs w:val="24"/>
          <w:lang w:val="zh-CN"/>
          <w14:ligatures w14:val="none"/>
        </w:rPr>
      </w:pPr>
    </w:p>
    <w:p w14:paraId="5EC5C66A" w14:textId="77777777" w:rsidR="00C562DF" w:rsidRDefault="00C562DF" w:rsidP="00C562DF">
      <w:pPr>
        <w:spacing w:after="0"/>
        <w:jc w:val="both"/>
        <w:rPr>
          <w:rFonts w:eastAsia="Times New Roman" w:cs="Times New Roman"/>
          <w:b/>
          <w:kern w:val="0"/>
          <w:sz w:val="24"/>
          <w:szCs w:val="24"/>
          <w:lang w:val="zh-CN"/>
          <w14:ligatures w14:val="none"/>
        </w:rPr>
      </w:pPr>
    </w:p>
    <w:p w14:paraId="6459C29F" w14:textId="77777777" w:rsidR="00C562DF" w:rsidRDefault="00C562DF" w:rsidP="00C562DF">
      <w:pPr>
        <w:spacing w:after="0"/>
        <w:jc w:val="both"/>
        <w:rPr>
          <w:rFonts w:eastAsia="Times New Roman" w:cs="Times New Roman"/>
          <w:b/>
          <w:kern w:val="0"/>
          <w:sz w:val="24"/>
          <w:szCs w:val="24"/>
          <w:lang w:val="zh-CN"/>
          <w14:ligatures w14:val="none"/>
        </w:rPr>
      </w:pPr>
    </w:p>
    <w:p w14:paraId="628C401A" w14:textId="77777777" w:rsidR="00C562DF" w:rsidRDefault="00C562DF" w:rsidP="00C562DF">
      <w:pPr>
        <w:spacing w:after="0"/>
        <w:jc w:val="both"/>
        <w:rPr>
          <w:rFonts w:eastAsia="Times New Roman" w:cs="Times New Roman"/>
          <w:b/>
          <w:kern w:val="0"/>
          <w:sz w:val="24"/>
          <w:szCs w:val="24"/>
          <w:lang w:val="zh-CN"/>
          <w14:ligatures w14:val="none"/>
        </w:rPr>
      </w:pPr>
    </w:p>
    <w:p w14:paraId="39840654" w14:textId="77777777" w:rsidR="00C562DF" w:rsidRDefault="00C562DF" w:rsidP="00C562DF">
      <w:pPr>
        <w:spacing w:after="0"/>
        <w:jc w:val="both"/>
        <w:rPr>
          <w:rFonts w:eastAsia="Times New Roman" w:cs="Times New Roman"/>
          <w:b/>
          <w:kern w:val="0"/>
          <w:sz w:val="24"/>
          <w:szCs w:val="24"/>
          <w:lang w:val="zh-CN"/>
          <w14:ligatures w14:val="none"/>
        </w:rPr>
      </w:pPr>
    </w:p>
    <w:p w14:paraId="18F3990A" w14:textId="77777777" w:rsidR="00C562DF" w:rsidRDefault="00C562DF" w:rsidP="00C562DF">
      <w:pPr>
        <w:spacing w:after="0"/>
        <w:jc w:val="both"/>
        <w:rPr>
          <w:rFonts w:eastAsia="Times New Roman" w:cs="Times New Roman"/>
          <w:b/>
          <w:kern w:val="0"/>
          <w:sz w:val="24"/>
          <w:szCs w:val="24"/>
          <w:lang w:val="zh-CN"/>
          <w14:ligatures w14:val="none"/>
        </w:rPr>
      </w:pPr>
    </w:p>
    <w:p w14:paraId="5442C3E9" w14:textId="77777777" w:rsidR="00C562DF" w:rsidRDefault="00C562DF" w:rsidP="00C562DF">
      <w:pPr>
        <w:numPr>
          <w:ilvl w:val="2"/>
          <w:numId w:val="19"/>
        </w:numPr>
        <w:tabs>
          <w:tab w:val="left" w:pos="360"/>
          <w:tab w:val="left" w:pos="1134"/>
        </w:tabs>
        <w:spacing w:after="120" w:line="256" w:lineRule="auto"/>
        <w:jc w:val="center"/>
        <w:outlineLvl w:val="2"/>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p>
    <w:p w14:paraId="2062B317" w14:textId="77777777" w:rsidR="00C562DF" w:rsidRDefault="00C562DF" w:rsidP="00C562DF">
      <w:pPr>
        <w:spacing w:after="0"/>
        <w:ind w:firstLine="709"/>
        <w:jc w:val="both"/>
        <w:rPr>
          <w:rFonts w:eastAsia="Times New Roman" w:cs="Times New Roman"/>
          <w:b/>
          <w:kern w:val="0"/>
          <w:sz w:val="24"/>
          <w:szCs w:val="24"/>
          <w:lang w:val="zh-CN"/>
          <w14:ligatures w14:val="none"/>
        </w:rPr>
      </w:pPr>
    </w:p>
    <w:p w14:paraId="057D2CFC"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Obiectul____________________________________________________________________</w:t>
      </w:r>
    </w:p>
    <w:p w14:paraId="2E3378C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contractantă________________________________________________________</w:t>
      </w:r>
    </w:p>
    <w:p w14:paraId="07ADD4E6" w14:textId="77777777" w:rsidR="00C562DF" w:rsidRDefault="00C562DF" w:rsidP="00C562DF">
      <w:pPr>
        <w:tabs>
          <w:tab w:val="left" w:pos="567"/>
        </w:tabs>
        <w:spacing w:after="0"/>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C562DF" w14:paraId="2EEB4611" w14:textId="77777777" w:rsidTr="00C8387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2CD242B"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2F14A56"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DBD6801"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64BF95B"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Unitatea</w:t>
            </w:r>
          </w:p>
          <w:p w14:paraId="0BAA06BB"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4D0F247" w14:textId="77777777" w:rsidR="00C562DF" w:rsidRDefault="00C562DF" w:rsidP="00C83878">
            <w:pPr>
              <w:spacing w:after="0"/>
              <w:jc w:val="center"/>
              <w:rPr>
                <w:rFonts w:eastAsia="PMingLiU" w:cs="Times New Roman"/>
                <w:b/>
                <w:sz w:val="24"/>
                <w:szCs w:val="24"/>
                <w:lang w:val="zh-CN" w:eastAsia="zh-CN"/>
              </w:rPr>
            </w:pPr>
            <w:r>
              <w:rPr>
                <w:rFonts w:eastAsia="PMingLiU" w:cs="Times New Roman"/>
                <w:b/>
                <w:sz w:val="24"/>
                <w:szCs w:val="24"/>
                <w:lang w:val="zh-CN" w:eastAsia="zh-CN"/>
              </w:rPr>
              <w:t>Cantitatea</w:t>
            </w:r>
          </w:p>
        </w:tc>
      </w:tr>
      <w:tr w:rsidR="00C562DF" w14:paraId="0FDD81E0"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EBBD77"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8D0360D" w14:textId="77777777" w:rsidR="00C562DF" w:rsidRDefault="00C562DF" w:rsidP="00C83878">
            <w:pPr>
              <w:tabs>
                <w:tab w:val="left" w:pos="1134"/>
              </w:tabs>
              <w:spacing w:after="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6B676EC"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0FD32A6"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C8CC7E6"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7C4ACD8A"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CC19A5"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400B808" w14:textId="77777777" w:rsidR="00C562DF" w:rsidRDefault="00C562DF" w:rsidP="00C83878">
            <w:pPr>
              <w:tabs>
                <w:tab w:val="left" w:pos="1134"/>
              </w:tabs>
              <w:spacing w:after="0"/>
              <w:ind w:left="36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AA0C80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275698"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131BDCA"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2CCE084C"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BC1B32"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76C34F1" w14:textId="77777777" w:rsidR="00C562DF" w:rsidRDefault="00C562DF" w:rsidP="00C83878">
            <w:pPr>
              <w:tabs>
                <w:tab w:val="left" w:pos="1134"/>
              </w:tabs>
              <w:spacing w:after="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37CAF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072D952"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1080C57"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50790FA5"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212945" w14:textId="77777777" w:rsidR="00C562DF" w:rsidRDefault="00C562DF" w:rsidP="00C83878">
            <w:pPr>
              <w:tabs>
                <w:tab w:val="left" w:pos="1134"/>
              </w:tabs>
              <w:spacing w:after="0"/>
              <w:ind w:left="360"/>
              <w:jc w:val="center"/>
              <w:outlineLvl w:val="0"/>
              <w:rPr>
                <w:rFonts w:eastAsia="PMingLiU" w:cs="Times New Roman"/>
                <w:sz w:val="24"/>
                <w:szCs w:val="24"/>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39235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10E2FDB"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4E9736"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A0BC45E"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3E24BDC7" w14:textId="77777777" w:rsidTr="00C8387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F5A05B2" w14:textId="77777777" w:rsidR="00C562DF" w:rsidRDefault="00C562DF" w:rsidP="00C83878">
            <w:pPr>
              <w:spacing w:after="0"/>
              <w:jc w:val="center"/>
              <w:rPr>
                <w:rFonts w:eastAsia="PMingLiU" w:cs="Times New Roman"/>
                <w:sz w:val="24"/>
                <w:szCs w:val="24"/>
                <w:lang w:val="zh-CN" w:eastAsia="zh-CN"/>
              </w:rPr>
            </w:pPr>
            <w:r>
              <w:rPr>
                <w:rFonts w:eastAsia="PMingLiU" w:cs="Times New Roman"/>
                <w:sz w:val="24"/>
                <w:szCs w:val="24"/>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B994A3E"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2C1F86D"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6644782"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18453C" w14:textId="77777777" w:rsidR="00C562DF" w:rsidRDefault="00C562DF" w:rsidP="00C83878">
            <w:pPr>
              <w:tabs>
                <w:tab w:val="left" w:pos="1134"/>
              </w:tabs>
              <w:spacing w:after="0"/>
              <w:ind w:left="720"/>
              <w:outlineLvl w:val="0"/>
              <w:rPr>
                <w:rFonts w:eastAsia="PMingLiU" w:cs="Times New Roman"/>
                <w:sz w:val="24"/>
                <w:szCs w:val="24"/>
                <w:lang w:val="zh-CN" w:eastAsia="zh-CN"/>
              </w:rPr>
            </w:pPr>
          </w:p>
        </w:tc>
      </w:tr>
      <w:tr w:rsidR="00C562DF" w14:paraId="3BD80008" w14:textId="77777777" w:rsidTr="00C8387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29150DD" w14:textId="77777777" w:rsidR="00C562DF" w:rsidRDefault="00C562DF" w:rsidP="00C83878">
            <w:pPr>
              <w:spacing w:after="0"/>
              <w:rPr>
                <w:rFonts w:eastAsia="PMingLiU" w:cs="Times New Roman"/>
                <w:b/>
                <w:sz w:val="24"/>
                <w:szCs w:val="24"/>
                <w:lang w:val="zh-CN" w:eastAsia="zh-CN"/>
              </w:rPr>
            </w:pPr>
            <w:r>
              <w:rPr>
                <w:rFonts w:eastAsia="PMingLiU" w:cs="Times New Roman"/>
                <w:b/>
                <w:sz w:val="24"/>
                <w:szCs w:val="24"/>
                <w:lang w:val="zh-CN" w:eastAsia="zh-CN"/>
              </w:rPr>
              <w:t>Total</w:t>
            </w:r>
          </w:p>
        </w:tc>
      </w:tr>
    </w:tbl>
    <w:p w14:paraId="68861343"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p>
    <w:p w14:paraId="7A9DE1CE"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r>
        <w:rPr>
          <w:rFonts w:eastAsia="Times New Roman" w:cs="Times New Roman"/>
          <w:bCs/>
          <w:kern w:val="0"/>
          <w:sz w:val="24"/>
          <w:szCs w:val="24"/>
          <w:lang w:val="zh-CN"/>
          <w14:ligatures w14:val="none"/>
        </w:rPr>
        <w:t xml:space="preserve">Data </w:t>
      </w:r>
      <w:r>
        <w:rPr>
          <w:rFonts w:eastAsia="Times New Roman" w:cs="Times New Roman"/>
          <w:kern w:val="0"/>
          <w:sz w:val="24"/>
          <w:szCs w:val="24"/>
          <w:lang w:val="zh-CN"/>
          <w14:ligatures w14:val="none"/>
        </w:rPr>
        <w:t>„____"__________________</w:t>
      </w:r>
    </w:p>
    <w:p w14:paraId="15EC8E54"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____________________________  </w:t>
      </w:r>
    </w:p>
    <w:p w14:paraId="2F1CF4F9"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04EEC0BD"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5664C2B0"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728DC455" w14:textId="77777777" w:rsidR="00C562DF" w:rsidRDefault="00C562DF" w:rsidP="00C562DF">
      <w:pPr>
        <w:tabs>
          <w:tab w:val="left" w:pos="567"/>
        </w:tabs>
        <w:spacing w:after="0"/>
        <w:rPr>
          <w:rFonts w:eastAsia="Times New Roman" w:cs="Times New Roman"/>
          <w:i/>
          <w:kern w:val="0"/>
          <w:sz w:val="24"/>
          <w:szCs w:val="20"/>
          <w:lang w:val="zh-CN"/>
          <w14:ligatures w14:val="none"/>
        </w:rPr>
      </w:pPr>
      <w:r>
        <w:rPr>
          <w:rFonts w:eastAsia="Times New Roman" w:cs="Times New Roman"/>
          <w:i/>
          <w:kern w:val="0"/>
          <w:sz w:val="24"/>
          <w:szCs w:val="24"/>
          <w:lang w:val="zh-CN"/>
          <w14:ligatures w14:val="none"/>
        </w:rPr>
        <w:t xml:space="preserve">Notă: Autoritatea contractantă trebuie să atașeze la caietul de sarcini, </w:t>
      </w:r>
      <w:r>
        <w:rPr>
          <w:rFonts w:eastAsia="Times New Roman" w:cs="Times New Roman"/>
          <w:i/>
          <w:kern w:val="0"/>
          <w:sz w:val="24"/>
          <w:szCs w:val="20"/>
          <w:lang w:val="zh-CN"/>
          <w14:ligatures w14:val="none"/>
        </w:rPr>
        <w:t>Formularul de deviz nr. 1 – Lista cu cantitățile de lucrări, descifrat (publicarea descifrată a consumului de resurse aferent fiecărei norme de deviz).</w:t>
      </w:r>
    </w:p>
    <w:p w14:paraId="43B1EE62" w14:textId="77777777" w:rsidR="00C562DF" w:rsidRDefault="00C562DF" w:rsidP="00C562DF">
      <w:pPr>
        <w:spacing w:after="0"/>
        <w:rPr>
          <w:rFonts w:eastAsia="Times New Roman" w:cs="Times New Roman"/>
          <w:i/>
          <w:kern w:val="0"/>
          <w:sz w:val="24"/>
          <w:szCs w:val="24"/>
          <w:lang w:val="zh-CN"/>
          <w14:ligatures w14:val="none"/>
        </w:rPr>
        <w:sectPr w:rsidR="00C562DF" w:rsidSect="00C562DF">
          <w:pgSz w:w="11906" w:h="16838"/>
          <w:pgMar w:top="426" w:right="1134" w:bottom="851" w:left="1276" w:header="720" w:footer="510" w:gutter="0"/>
          <w:cols w:space="720"/>
        </w:sectPr>
      </w:pPr>
    </w:p>
    <w:p w14:paraId="1C130909"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24</w:t>
      </w:r>
    </w:p>
    <w:p w14:paraId="214E532C"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4D97B9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6679AC3" w14:textId="77777777" w:rsidR="00C562DF" w:rsidRDefault="00C562DF" w:rsidP="00C562DF">
      <w:pPr>
        <w:keepNext/>
        <w:keepLines/>
        <w:spacing w:after="0"/>
        <w:jc w:val="center"/>
        <w:outlineLvl w:val="1"/>
        <w:rPr>
          <w:rFonts w:eastAsiaTheme="majorEastAsia" w:cs="Times New Roman"/>
          <w:kern w:val="0"/>
          <w:sz w:val="26"/>
          <w:szCs w:val="26"/>
          <w:lang w:val="zh-CN"/>
          <w14:ligatures w14:val="none"/>
        </w:rPr>
      </w:pPr>
    </w:p>
    <w:p w14:paraId="3FA9002F" w14:textId="77777777" w:rsidR="00C562DF" w:rsidRDefault="00C562DF" w:rsidP="00C562DF">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CAIET DE SARCINI</w:t>
      </w:r>
    </w:p>
    <w:p w14:paraId="5178E0A4" w14:textId="77777777" w:rsidR="00C562DF" w:rsidRDefault="00C562DF" w:rsidP="00C562DF">
      <w:pPr>
        <w:spacing w:after="0"/>
        <w:rPr>
          <w:rFonts w:eastAsia="Times New Roman" w:cs="Times New Roman"/>
          <w:kern w:val="0"/>
          <w:sz w:val="24"/>
          <w:szCs w:val="24"/>
          <w:lang w:val="zh-CN"/>
          <w14:ligatures w14:val="none"/>
        </w:rPr>
      </w:pPr>
    </w:p>
    <w:p w14:paraId="254EDE0E"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SERVICII DE PROIECTARE</w:t>
      </w:r>
    </w:p>
    <w:p w14:paraId="5DA976D5"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p>
    <w:p w14:paraId="4940A89D" w14:textId="77777777" w:rsidR="00C562DF" w:rsidRDefault="00C562DF" w:rsidP="00C562DF">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Denumirea obiectului</w:t>
      </w:r>
    </w:p>
    <w:p w14:paraId="509163B4"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descrierea generală a obiectului de proiectare.</w:t>
      </w:r>
    </w:p>
    <w:p w14:paraId="74AAD3F8"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Amplasarea obiectului </w:t>
      </w:r>
    </w:p>
    <w:p w14:paraId="5892BA4B"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w:t>
      </w:r>
    </w:p>
    <w:p w14:paraId="1001A9FD"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Beneficiar</w:t>
      </w:r>
      <w:r>
        <w:rPr>
          <w:rFonts w:eastAsia="Times New Roman" w:cs="Times New Roman"/>
          <w:kern w:val="0"/>
          <w:sz w:val="24"/>
          <w:szCs w:val="24"/>
          <w:lang w:val="zh-CN"/>
          <w14:ligatures w14:val="none"/>
        </w:rPr>
        <w:t xml:space="preserve">/investitor </w:t>
      </w:r>
    </w:p>
    <w:p w14:paraId="2AE3011D"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Autoritatea contractantă.</w:t>
      </w:r>
    </w:p>
    <w:p w14:paraId="61AE83D5"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Statutul de protecție  </w:t>
      </w:r>
    </w:p>
    <w:p w14:paraId="7F047B76"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după caz.</w:t>
      </w:r>
    </w:p>
    <w:p w14:paraId="6A014C16"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Temeiul proiectării</w:t>
      </w:r>
    </w:p>
    <w:p w14:paraId="4ED0C953" w14:textId="77777777" w:rsidR="00C562DF" w:rsidRDefault="00C562DF" w:rsidP="00C562DF">
      <w:pPr>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temeiul elaborării documentației. </w:t>
      </w:r>
    </w:p>
    <w:p w14:paraId="3AC84D1E"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Descrierea obiectului </w:t>
      </w:r>
    </w:p>
    <w:p w14:paraId="31435B2E" w14:textId="77777777" w:rsidR="00C562DF" w:rsidRDefault="00C562DF" w:rsidP="00C562DF">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caracteristicile tehnice ale obiectului.</w:t>
      </w:r>
    </w:p>
    <w:p w14:paraId="000DC10B" w14:textId="77777777" w:rsidR="00C562DF" w:rsidRDefault="00C562DF" w:rsidP="00C562DF">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Justificarea elaborării documentației de proiect</w:t>
      </w:r>
    </w:p>
    <w:p w14:paraId="2AB3617E" w14:textId="77777777" w:rsidR="00C562DF" w:rsidRDefault="00C562DF" w:rsidP="00C562DF">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necesitatea elaborării documentației.</w:t>
      </w:r>
    </w:p>
    <w:p w14:paraId="3EAFF5D8"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lucrările planificate la obiect</w:t>
      </w:r>
    </w:p>
    <w:p w14:paraId="7F772320"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tipul lucrărilor pentru care este necesară elaborarea documentației de proiect.</w:t>
      </w:r>
    </w:p>
    <w:p w14:paraId="188B83A7"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succesiunea și componența documentației de proiect. Cerințe de bază privind soluțiile arhitectural-planimetrice</w:t>
      </w:r>
    </w:p>
    <w:p w14:paraId="3B466F6A" w14:textId="77777777" w:rsidR="00C562DF" w:rsidRDefault="00C562DF" w:rsidP="00C562DF">
      <w:pPr>
        <w:tabs>
          <w:tab w:val="left" w:pos="99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etapele, cerințele privindexecuția documentației de proiect etc.</w:t>
      </w:r>
    </w:p>
    <w:p w14:paraId="182D15DE" w14:textId="77777777" w:rsidR="00C562DF" w:rsidRDefault="00C562DF" w:rsidP="00C562DF">
      <w:pPr>
        <w:tabs>
          <w:tab w:val="left" w:pos="990"/>
        </w:tabs>
        <w:spacing w:after="0"/>
        <w:ind w:left="-426"/>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10. Documente obligatorii la depunerea ofertei</w:t>
      </w:r>
    </w:p>
    <w:p w14:paraId="14ACAFC1" w14:textId="77777777" w:rsidR="00C562DF" w:rsidRDefault="00C562DF" w:rsidP="00C562DF">
      <w:pPr>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FDF4B3E" w14:textId="77777777" w:rsidR="00C562DF" w:rsidRDefault="00C562DF" w:rsidP="00C562DF">
      <w:pPr>
        <w:spacing w:after="0"/>
        <w:ind w:hanging="426"/>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Documente obligatorii la evaluarea ofertelor.</w:t>
      </w:r>
    </w:p>
    <w:p w14:paraId="745651FA" w14:textId="77777777" w:rsidR="00C562DF" w:rsidRDefault="00C562DF" w:rsidP="00C562DF">
      <w:pPr>
        <w:spacing w:after="0"/>
        <w:ind w:hanging="426"/>
        <w:jc w:val="both"/>
        <w:rPr>
          <w:rFonts w:eastAsia="Times New Roman" w:cs="Times New Roman"/>
          <w:b/>
          <w:kern w:val="0"/>
          <w:sz w:val="24"/>
          <w:szCs w:val="24"/>
          <w:lang w:val="zh-CN"/>
          <w14:ligatures w14:val="none"/>
        </w:rPr>
      </w:pPr>
      <w:r>
        <w:rPr>
          <w:rFonts w:eastAsia="Times New Roman" w:cs="Times New Roman"/>
          <w:kern w:val="0"/>
          <w:sz w:val="24"/>
          <w:szCs w:val="24"/>
          <w:lang w:val="zh-CN"/>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93D676" w14:textId="77777777" w:rsidR="00C562DF" w:rsidRDefault="00C562DF" w:rsidP="00C562DF">
      <w:pPr>
        <w:tabs>
          <w:tab w:val="left" w:pos="1134"/>
        </w:tabs>
        <w:spacing w:after="0"/>
        <w:ind w:left="360" w:right="-1"/>
        <w:jc w:val="both"/>
        <w:rPr>
          <w:rFonts w:eastAsia="Times New Roman" w:cs="Times New Roman"/>
          <w:kern w:val="0"/>
          <w:sz w:val="24"/>
          <w:szCs w:val="24"/>
          <w:lang w:val="zh-CN"/>
          <w14:ligatures w14:val="none"/>
        </w:rPr>
      </w:pPr>
    </w:p>
    <w:p w14:paraId="78974368" w14:textId="77777777" w:rsidR="00C562DF" w:rsidRDefault="00C562DF" w:rsidP="00C562DF">
      <w:pPr>
        <w:spacing w:after="0"/>
        <w:ind w:firstLine="142"/>
        <w:jc w:val="both"/>
        <w:rPr>
          <w:rFonts w:eastAsia="Times New Roman" w:cs="Times New Roman"/>
          <w:b/>
          <w:bCs/>
          <w:kern w:val="0"/>
          <w:sz w:val="24"/>
          <w:szCs w:val="24"/>
          <w:lang w:val="zh-CN"/>
          <w14:ligatures w14:val="none"/>
        </w:rPr>
      </w:pPr>
    </w:p>
    <w:p w14:paraId="5E01E51D" w14:textId="77777777" w:rsidR="00C562DF" w:rsidRDefault="00C562DF" w:rsidP="00C562DF">
      <w:pPr>
        <w:spacing w:after="0"/>
        <w:ind w:firstLine="142"/>
        <w:jc w:val="both"/>
        <w:rPr>
          <w:rFonts w:eastAsia="Times New Roman" w:cs="Times New Roman"/>
          <w:b/>
          <w:kern w:val="0"/>
          <w:sz w:val="24"/>
          <w:szCs w:val="24"/>
          <w:lang w:val="zh-CN"/>
          <w14:ligatures w14:val="none"/>
        </w:rPr>
      </w:pPr>
      <w:r>
        <w:rPr>
          <w:rFonts w:eastAsia="Times New Roman" w:cs="Times New Roman"/>
          <w:b/>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
          <w:bCs/>
          <w:kern w:val="0"/>
          <w:sz w:val="24"/>
          <w:szCs w:val="24"/>
          <w:lang w:val="zh-CN"/>
          <w14:ligatures w14:val="none"/>
        </w:rPr>
        <w:t>Data</w:t>
      </w:r>
      <w:r>
        <w:rPr>
          <w:rFonts w:eastAsia="Times New Roman" w:cs="Times New Roman"/>
          <w:kern w:val="0"/>
          <w:sz w:val="24"/>
          <w:szCs w:val="24"/>
          <w:lang w:val="zh-CN"/>
          <w14:ligatures w14:val="none"/>
        </w:rPr>
        <w:t>„____"__________________</w:t>
      </w:r>
    </w:p>
    <w:p w14:paraId="09BF7EF4"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1275FBF5"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34FAB03"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32607718"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39C5A7DD"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6EC5A273"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2EF5F576"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serviciilor de proiectare.</w:t>
      </w:r>
    </w:p>
    <w:p w14:paraId="2CD6880F"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3D2E7945"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3AEF3365" w14:textId="77777777" w:rsidR="00C562DF" w:rsidRDefault="00C562DF" w:rsidP="00C562DF">
      <w:pPr>
        <w:spacing w:after="0"/>
        <w:jc w:val="right"/>
        <w:rPr>
          <w:rFonts w:eastAsia="Times New Roman" w:cs="Times New Roman"/>
          <w:kern w:val="0"/>
          <w:sz w:val="24"/>
          <w:szCs w:val="24"/>
          <w:lang w:val="zh-CN"/>
          <w14:ligatures w14:val="none"/>
        </w:rPr>
      </w:pPr>
    </w:p>
    <w:p w14:paraId="05936FAE" w14:textId="77777777" w:rsidR="00C562DF" w:rsidRDefault="00C562DF" w:rsidP="00C562DF">
      <w:pPr>
        <w:spacing w:after="0"/>
        <w:jc w:val="right"/>
        <w:rPr>
          <w:rFonts w:eastAsia="Times New Roman" w:cs="Times New Roman"/>
          <w:kern w:val="0"/>
          <w:sz w:val="24"/>
          <w:szCs w:val="24"/>
          <w:lang w:val="zh-CN"/>
          <w14:ligatures w14:val="none"/>
        </w:rPr>
      </w:pPr>
    </w:p>
    <w:p w14:paraId="04300C5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25</w:t>
      </w:r>
    </w:p>
    <w:p w14:paraId="42569DA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0FEA078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02F77F3"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81957B4"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F467798"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2D66EEF1" w14:textId="77777777" w:rsidR="00C562DF" w:rsidRDefault="00C562DF" w:rsidP="00C562DF">
      <w:pPr>
        <w:spacing w:after="0"/>
        <w:jc w:val="center"/>
        <w:rPr>
          <w:rFonts w:eastAsia="Times New Roman" w:cs="Times New Roman"/>
          <w:b/>
          <w:kern w:val="0"/>
          <w:sz w:val="24"/>
          <w:szCs w:val="24"/>
          <w:lang w:val="zh-CN"/>
          <w14:ligatures w14:val="none"/>
        </w:rPr>
      </w:pPr>
    </w:p>
    <w:p w14:paraId="60E95C87" w14:textId="77777777" w:rsidR="00C562DF" w:rsidRDefault="00C562DF" w:rsidP="00C562DF">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CONTRACT – MODEL</w:t>
      </w:r>
    </w:p>
    <w:p w14:paraId="738FA418" w14:textId="77777777" w:rsidR="00C562DF" w:rsidRDefault="00C562DF" w:rsidP="00C562DF">
      <w:pPr>
        <w:tabs>
          <w:tab w:val="left" w:pos="1134"/>
        </w:tabs>
        <w:spacing w:after="0"/>
        <w:ind w:right="-1"/>
        <w:jc w:val="both"/>
        <w:rPr>
          <w:rFonts w:eastAsia="Times New Roman" w:cs="Times New Roman"/>
          <w:kern w:val="0"/>
          <w:sz w:val="24"/>
          <w:szCs w:val="24"/>
          <w:lang w:val="zh-CN"/>
          <w14:ligatures w14:val="none"/>
        </w:rPr>
      </w:pPr>
    </w:p>
    <w:p w14:paraId="689732FD"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tbl>
      <w:tblPr>
        <w:tblW w:w="9750" w:type="dxa"/>
        <w:tblInd w:w="-426" w:type="dxa"/>
        <w:tblLayout w:type="fixed"/>
        <w:tblLook w:val="04A0" w:firstRow="1" w:lastRow="0" w:firstColumn="1" w:lastColumn="0" w:noHBand="0" w:noVBand="1"/>
      </w:tblPr>
      <w:tblGrid>
        <w:gridCol w:w="9750"/>
      </w:tblGrid>
      <w:tr w:rsidR="00C562DF" w14:paraId="44808BB2" w14:textId="77777777" w:rsidTr="00C83878">
        <w:trPr>
          <w:trHeight w:val="697"/>
        </w:trPr>
        <w:tc>
          <w:tcPr>
            <w:tcW w:w="9748" w:type="dxa"/>
            <w:vAlign w:val="center"/>
          </w:tcPr>
          <w:p w14:paraId="0B8C00EF" w14:textId="77777777" w:rsidR="00C562DF" w:rsidRDefault="00C562DF" w:rsidP="00C83878">
            <w:pPr>
              <w:spacing w:after="0"/>
              <w:jc w:val="both"/>
              <w:rPr>
                <w:rFonts w:eastAsia="Times New Roman" w:cs="Times New Roman"/>
                <w:sz w:val="24"/>
                <w:szCs w:val="24"/>
                <w:lang w:val="zh-CN"/>
              </w:rPr>
            </w:pPr>
          </w:p>
          <w:p w14:paraId="150C8F51" w14:textId="77777777" w:rsidR="00C562DF" w:rsidRDefault="00C562DF" w:rsidP="00C83878">
            <w:pPr>
              <w:spacing w:after="0"/>
              <w:jc w:val="both"/>
              <w:rPr>
                <w:rFonts w:eastAsia="Times New Roman" w:cs="Times New Roman"/>
                <w:b/>
                <w:caps/>
                <w:szCs w:val="28"/>
                <w:lang w:val="zh-CN"/>
              </w:rPr>
            </w:pPr>
          </w:p>
          <w:p w14:paraId="1DE2DCA3" w14:textId="77777777" w:rsidR="00C562DF" w:rsidRDefault="00C562DF" w:rsidP="00C83878">
            <w:pPr>
              <w:spacing w:after="0"/>
              <w:jc w:val="center"/>
              <w:rPr>
                <w:rFonts w:eastAsia="Times New Roman" w:cs="Times New Roman"/>
                <w:b/>
                <w:szCs w:val="28"/>
                <w:u w:val="single"/>
                <w:lang w:val="zh-CN"/>
              </w:rPr>
            </w:pPr>
            <w:r>
              <w:rPr>
                <w:rFonts w:eastAsia="Times New Roman" w:cs="Times New Roman"/>
                <w:b/>
                <w:caps/>
                <w:szCs w:val="28"/>
                <w:lang w:val="zh-CN"/>
              </w:rPr>
              <w:t>Contract</w:t>
            </w:r>
            <w:r>
              <w:rPr>
                <w:rFonts w:eastAsia="Times New Roman" w:cs="Times New Roman"/>
                <w:b/>
                <w:szCs w:val="28"/>
                <w:lang w:val="zh-CN"/>
              </w:rPr>
              <w:t xml:space="preserve"> DE ANTREPRIZĂ Nr.</w:t>
            </w:r>
          </w:p>
          <w:p w14:paraId="2337144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privind achiziţia prin</w:t>
            </w:r>
            <w:r>
              <w:rPr>
                <w:rFonts w:eastAsia="Times New Roman" w:cs="Times New Roman"/>
                <w:b/>
                <w:sz w:val="24"/>
                <w:szCs w:val="24"/>
                <w:lang w:val="zh-CN"/>
              </w:rPr>
              <w:softHyphen/>
            </w:r>
            <w:r>
              <w:rPr>
                <w:rFonts w:eastAsia="Times New Roman" w:cs="Times New Roman"/>
                <w:b/>
                <w:sz w:val="24"/>
                <w:szCs w:val="24"/>
                <w:lang w:val="zh-CN"/>
              </w:rPr>
              <w:softHyphen/>
            </w:r>
            <w:r>
              <w:rPr>
                <w:rFonts w:eastAsia="Times New Roman" w:cs="Times New Roman"/>
                <w:b/>
                <w:sz w:val="24"/>
                <w:szCs w:val="24"/>
                <w:lang w:val="zh-CN"/>
              </w:rPr>
              <w:softHyphen/>
              <w:t>________________</w:t>
            </w:r>
          </w:p>
          <w:p w14:paraId="131106EA" w14:textId="77777777" w:rsidR="00C562DF" w:rsidRDefault="00C562DF" w:rsidP="00C83878">
            <w:pPr>
              <w:spacing w:after="0"/>
              <w:jc w:val="both"/>
              <w:rPr>
                <w:rFonts w:eastAsia="Times New Roman" w:cs="Times New Roman"/>
                <w:b/>
                <w:i/>
                <w:sz w:val="24"/>
                <w:szCs w:val="24"/>
                <w:lang w:val="zh-CN"/>
              </w:rPr>
            </w:pPr>
          </w:p>
          <w:p w14:paraId="0F42F7CF" w14:textId="77777777" w:rsidR="00C562DF" w:rsidRDefault="00C562DF" w:rsidP="00C83878">
            <w:pPr>
              <w:spacing w:after="0"/>
              <w:jc w:val="both"/>
              <w:rPr>
                <w:rFonts w:eastAsia="Times New Roman" w:cs="Times New Roman"/>
                <w:b/>
                <w:i/>
                <w:sz w:val="24"/>
                <w:szCs w:val="24"/>
                <w:lang w:val="zh-CN"/>
              </w:rPr>
            </w:pPr>
          </w:p>
          <w:p w14:paraId="1729678A" w14:textId="77777777" w:rsidR="00C562DF" w:rsidRDefault="00C562DF" w:rsidP="00C83878">
            <w:pPr>
              <w:tabs>
                <w:tab w:val="center" w:pos="-6663"/>
                <w:tab w:val="left" w:pos="567"/>
                <w:tab w:val="right" w:pos="10206"/>
              </w:tabs>
              <w:spacing w:after="0"/>
              <w:rPr>
                <w:rFonts w:eastAsia="Times New Roman" w:cs="Times New Roman"/>
                <w:sz w:val="24"/>
                <w:szCs w:val="24"/>
                <w:lang w:val="zh-CN"/>
              </w:rPr>
            </w:pPr>
            <w:r>
              <w:rPr>
                <w:rFonts w:eastAsia="Times New Roman" w:cs="Times New Roman"/>
                <w:sz w:val="24"/>
                <w:szCs w:val="24"/>
                <w:lang w:val="zh-CN"/>
              </w:rPr>
              <w:t>„___”_________20__                                                                                  _________________</w:t>
            </w:r>
          </w:p>
          <w:p w14:paraId="2A75DA79"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0"/>
                <w:szCs w:val="20"/>
                <w:lang w:val="zh-CN"/>
              </w:rPr>
              <w:t xml:space="preserve">                                                                                                                                    (municipiu, oraş)</w:t>
            </w:r>
          </w:p>
          <w:p w14:paraId="064B166C" w14:textId="77777777" w:rsidR="00C562DF" w:rsidRDefault="00C562DF" w:rsidP="00C83878">
            <w:pPr>
              <w:spacing w:after="0"/>
              <w:jc w:val="both"/>
              <w:rPr>
                <w:rFonts w:eastAsia="Times New Roman" w:cs="Times New Roman"/>
                <w:sz w:val="24"/>
                <w:szCs w:val="24"/>
                <w:lang w:val="zh-CN"/>
              </w:rPr>
            </w:pPr>
          </w:p>
          <w:p w14:paraId="09A7E522" w14:textId="77777777" w:rsidR="00C562DF" w:rsidRDefault="00C562DF" w:rsidP="00C83878">
            <w:pPr>
              <w:spacing w:after="0"/>
              <w:jc w:val="both"/>
              <w:rPr>
                <w:rFonts w:eastAsia="Times New Roman" w:cs="Times New Roman"/>
                <w:sz w:val="24"/>
                <w:szCs w:val="24"/>
                <w:lang w:val="zh-CN"/>
              </w:rPr>
            </w:pPr>
          </w:p>
          <w:p w14:paraId="090E102A" w14:textId="77777777" w:rsidR="00C562DF" w:rsidRDefault="00C562DF" w:rsidP="00C562DF">
            <w:pPr>
              <w:numPr>
                <w:ilvl w:val="3"/>
                <w:numId w:val="19"/>
              </w:numPr>
              <w:tabs>
                <w:tab w:val="left" w:pos="1134"/>
              </w:tabs>
              <w:spacing w:after="0" w:line="256" w:lineRule="auto"/>
              <w:jc w:val="both"/>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7B8EC151" w14:textId="77777777" w:rsidR="00C562DF" w:rsidRDefault="00C562DF" w:rsidP="00C83878">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2E9B4B1F" w14:textId="77777777" w:rsidR="00C562DF" w:rsidRDefault="00C562DF" w:rsidP="00C83878">
            <w:pPr>
              <w:spacing w:after="0"/>
              <w:rPr>
                <w:rFonts w:eastAsia="Times New Roman" w:cs="Times New Roman"/>
                <w:b/>
                <w:kern w:val="28"/>
                <w:sz w:val="24"/>
                <w:szCs w:val="24"/>
                <w:lang w:val="zh-CN"/>
              </w:rPr>
            </w:pPr>
          </w:p>
          <w:p w14:paraId="169DA022" w14:textId="77777777" w:rsidR="00C562DF" w:rsidRDefault="00C562DF" w:rsidP="00C83878">
            <w:pPr>
              <w:spacing w:after="0"/>
              <w:rPr>
                <w:rFonts w:eastAsia="Times New Roman" w:cs="Times New Roman"/>
                <w:b/>
                <w:kern w:val="28"/>
                <w:sz w:val="24"/>
                <w:szCs w:val="24"/>
                <w:lang w:val="zh-CN"/>
              </w:rPr>
            </w:pPr>
            <w:r>
              <w:rPr>
                <w:rFonts w:eastAsia="Times New Roman" w:cs="Times New Roman"/>
                <w:b/>
                <w:kern w:val="28"/>
                <w:sz w:val="24"/>
                <w:szCs w:val="24"/>
                <w:lang w:val="zh-CN"/>
              </w:rPr>
              <w:t>PĂRŢILE CONTRACTANTE</w:t>
            </w:r>
          </w:p>
          <w:p w14:paraId="3814F0D9" w14:textId="77777777" w:rsidR="00C562DF" w:rsidRDefault="00C562DF" w:rsidP="00C83878">
            <w:pPr>
              <w:spacing w:after="0"/>
              <w:rPr>
                <w:rFonts w:eastAsia="Times New Roman" w:cs="Times New Roman"/>
                <w:b/>
                <w:kern w:val="28"/>
                <w:sz w:val="24"/>
                <w:szCs w:val="24"/>
                <w:lang w:val="zh-CN"/>
              </w:rPr>
            </w:pPr>
          </w:p>
          <w:p w14:paraId="16688D07" w14:textId="77777777" w:rsidR="00C562DF" w:rsidRDefault="00C562DF" w:rsidP="00C83878">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Prezentul contract este încheiat în urma procedurii de achiziție nr. ________________ din data___________________, între____________________________________________________</w:t>
            </w:r>
          </w:p>
          <w:p w14:paraId="43F6F100" w14:textId="77777777" w:rsidR="00C562DF" w:rsidRDefault="00C562DF" w:rsidP="00C83878">
            <w:pPr>
              <w:tabs>
                <w:tab w:val="left" w:pos="567"/>
                <w:tab w:val="right" w:pos="10205"/>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 cu sediul în</w:t>
            </w:r>
          </w:p>
          <w:p w14:paraId="73887453" w14:textId="77777777" w:rsidR="00C562DF" w:rsidRDefault="00C562DF" w:rsidP="00C8387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autorităţii contractante) </w:t>
            </w:r>
          </w:p>
          <w:p w14:paraId="54E3807F"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______________________________________________________________________________</w:t>
            </w:r>
          </w:p>
          <w:p w14:paraId="36C57B27"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(localitatea) </w:t>
            </w:r>
          </w:p>
          <w:p w14:paraId="51125A0A"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str._____________________________________, </w:t>
            </w:r>
            <w:r>
              <w:rPr>
                <w:rFonts w:eastAsia="Times New Roman" w:cs="Times New Roman"/>
                <w:sz w:val="24"/>
                <w:szCs w:val="24"/>
                <w:lang w:val="zh-CN"/>
              </w:rPr>
              <w:tab/>
              <w:t>telefon: ______________, fax: _____________,</w:t>
            </w:r>
          </w:p>
          <w:p w14:paraId="4815076D" w14:textId="77777777" w:rsidR="00C562DF" w:rsidRDefault="00C562DF" w:rsidP="00C83878">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 xml:space="preserve">IDNO ________________ reprezentat prin ______________________________________________________________________________,    </w:t>
            </w:r>
          </w:p>
          <w:p w14:paraId="69CAB99C"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prenumele şi funcţia conducătorului) </w:t>
            </w:r>
          </w:p>
          <w:p w14:paraId="213F8DC9"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în calitate de Beneficiar, pe de o parte, şi______________________________________________, </w:t>
            </w:r>
          </w:p>
          <w:p w14:paraId="1E2F1204" w14:textId="77777777" w:rsidR="00C562DF" w:rsidRDefault="00C562DF" w:rsidP="00C8387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operatorului economic) </w:t>
            </w:r>
          </w:p>
          <w:p w14:paraId="0ED2ED8F" w14:textId="77777777" w:rsidR="00C562DF" w:rsidRDefault="00C562DF" w:rsidP="00C8387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cu sediul în _________________________________str._________________________________,</w:t>
            </w:r>
          </w:p>
          <w:p w14:paraId="4CF05313" w14:textId="77777777" w:rsidR="00C562DF" w:rsidRDefault="00C562DF" w:rsidP="00C8387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(localitatea) </w:t>
            </w:r>
          </w:p>
          <w:p w14:paraId="3AAFEEB9"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4"/>
                <w:szCs w:val="24"/>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A65FB7D" w14:textId="77777777" w:rsidR="00C562DF" w:rsidRDefault="00C562DF" w:rsidP="00C8387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şi funcţia conducătorului)</w:t>
            </w:r>
          </w:p>
          <w:p w14:paraId="056D9A71" w14:textId="77777777" w:rsidR="00C562DF" w:rsidRDefault="00C562DF" w:rsidP="00C83878">
            <w:pPr>
              <w:tabs>
                <w:tab w:val="left" w:pos="3705"/>
              </w:tabs>
              <w:spacing w:line="276" w:lineRule="auto"/>
              <w:contextualSpacing/>
              <w:jc w:val="both"/>
              <w:rPr>
                <w:rFonts w:eastAsia="Times New Roman" w:cs="Times New Roman"/>
                <w:sz w:val="24"/>
                <w:szCs w:val="24"/>
                <w:lang w:val="zh-CN"/>
              </w:rPr>
            </w:pPr>
          </w:p>
          <w:p w14:paraId="58CAA516" w14:textId="77777777" w:rsidR="00C562DF" w:rsidRDefault="00C562DF" w:rsidP="00C83878">
            <w:pPr>
              <w:tabs>
                <w:tab w:val="left" w:pos="3705"/>
              </w:tabs>
              <w:spacing w:line="276" w:lineRule="auto"/>
              <w:contextualSpacing/>
              <w:rPr>
                <w:rFonts w:eastAsia="Times New Roman" w:cs="Times New Roman"/>
                <w:sz w:val="24"/>
                <w:szCs w:val="24"/>
                <w:lang w:val="zh-CN"/>
              </w:rPr>
            </w:pPr>
            <w:r>
              <w:rPr>
                <w:rFonts w:eastAsia="Times New Roman" w:cs="Times New Roman"/>
                <w:b/>
                <w:sz w:val="24"/>
                <w:szCs w:val="24"/>
                <w:lang w:val="zh-CN"/>
              </w:rPr>
              <w:t>1. OBIECTUL CONTRACTULUI</w:t>
            </w:r>
          </w:p>
          <w:p w14:paraId="712C1422" w14:textId="77777777" w:rsidR="00C562DF" w:rsidRDefault="00C562DF" w:rsidP="00C83878">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1.1. Antreprenorul se obligă să execute </w:t>
            </w:r>
            <w:r>
              <w:rPr>
                <w:rFonts w:eastAsia="Times New Roman" w:cs="Times New Roman"/>
                <w:i/>
                <w:sz w:val="24"/>
                <w:szCs w:val="24"/>
                <w:lang w:val="zh-CN"/>
              </w:rPr>
              <w:t>lucrările ______________________</w:t>
            </w:r>
            <w:r>
              <w:rPr>
                <w:rFonts w:eastAsia="Times New Roman" w:cs="Times New Roman"/>
                <w:sz w:val="24"/>
                <w:szCs w:val="24"/>
                <w:lang w:val="zh-CN"/>
              </w:rPr>
              <w:t>în conformitate cu prevederile proiectului tehnic, cu detaliile de execuţie, precum şi cu normativele, standardele şi prescripţiile tehnice.</w:t>
            </w:r>
          </w:p>
          <w:p w14:paraId="430D3FB5" w14:textId="77777777" w:rsidR="00C562DF" w:rsidRDefault="00C562DF" w:rsidP="00C83878">
            <w:pPr>
              <w:spacing w:after="0"/>
              <w:jc w:val="both"/>
              <w:rPr>
                <w:rFonts w:eastAsia="Times New Roman" w:cs="Times New Roman"/>
                <w:sz w:val="24"/>
                <w:szCs w:val="24"/>
                <w:lang w:val="zh-CN"/>
              </w:rPr>
            </w:pPr>
          </w:p>
          <w:p w14:paraId="6E51D732" w14:textId="77777777" w:rsidR="00C562DF" w:rsidRDefault="00C562DF" w:rsidP="00C83878">
            <w:pPr>
              <w:tabs>
                <w:tab w:val="left" w:pos="3585"/>
              </w:tabs>
              <w:spacing w:line="276" w:lineRule="auto"/>
              <w:contextualSpacing/>
              <w:rPr>
                <w:rFonts w:eastAsia="Times New Roman" w:cs="Times New Roman"/>
                <w:sz w:val="24"/>
                <w:szCs w:val="24"/>
                <w:lang w:val="zh-CN"/>
              </w:rPr>
            </w:pPr>
            <w:r>
              <w:rPr>
                <w:rFonts w:eastAsia="Times New Roman" w:cs="Times New Roman"/>
                <w:b/>
                <w:sz w:val="24"/>
                <w:szCs w:val="24"/>
                <w:lang w:val="zh-CN"/>
              </w:rPr>
              <w:t>2. PERIOADA DE EXECUŢIE</w:t>
            </w:r>
          </w:p>
          <w:p w14:paraId="54B98E33"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2.1. Durata de execuţie a lucrărilor contractate este de _________ luni și zile___după primirea ordinului de începere a execuţiei şi asigurării lucrului ritmic de către beneficiar-ordonatorul de credite.</w:t>
            </w:r>
          </w:p>
          <w:p w14:paraId="6D91303D"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2.2. Graficul de execuţie a lucrărilor se va efectua conform specificaţiei din anexa la prezentul contract. </w:t>
            </w:r>
          </w:p>
          <w:p w14:paraId="75F47BB5"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2.3. Perioada de execuţie poate fi prelungită sau suspendată dacă constrângerea activităţii se datorează următoarelor cauze:</w:t>
            </w:r>
          </w:p>
          <w:p w14:paraId="3F3AD028"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generate de Beneficiar;</w:t>
            </w:r>
          </w:p>
          <w:p w14:paraId="4E505CAE"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datorită impedimentului care justifică neexecutarea obligației sau altei situaţii extreme neimputabile şi imprevizibile pentru Antreprenor;</w:t>
            </w:r>
          </w:p>
          <w:p w14:paraId="7C006A5B"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influenţei factorilor climatici, care duc la imposibilitatea executării lucrărilor stabilite conform caietului de sarcini, or executarea lor în asemenea codiții climaterice se va răsfrânge asupra calității lucrărilor;</w:t>
            </w:r>
          </w:p>
          <w:p w14:paraId="36FD1B85"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calamităţilor naturale recunoscute de autoritatea legală.</w:t>
            </w:r>
          </w:p>
          <w:p w14:paraId="27159DE7"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3575F91"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9F9FD71" w14:textId="77777777" w:rsidR="00C562DF" w:rsidRDefault="00C562DF" w:rsidP="00C83878">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67CA1A2" w14:textId="77777777" w:rsidR="00C562DF" w:rsidRDefault="00C562DF" w:rsidP="00C83878">
            <w:pPr>
              <w:shd w:val="clear" w:color="auto" w:fill="FFFFFF" w:themeFill="background1"/>
              <w:tabs>
                <w:tab w:val="right" w:pos="0"/>
              </w:tabs>
              <w:spacing w:before="120" w:after="0"/>
              <w:rPr>
                <w:rFonts w:eastAsia="Times New Roman" w:cs="Times New Roman"/>
                <w:b/>
                <w:sz w:val="24"/>
                <w:szCs w:val="24"/>
                <w:lang w:val="zh-CN" w:eastAsia="ru-RU"/>
              </w:rPr>
            </w:pPr>
            <w:r>
              <w:rPr>
                <w:rFonts w:eastAsia="Times New Roman" w:cs="Times New Roman"/>
                <w:sz w:val="24"/>
                <w:szCs w:val="24"/>
                <w:lang w:val="zh-CN"/>
              </w:rPr>
              <w:t>2.7.Se indică t</w:t>
            </w:r>
            <w:r>
              <w:rPr>
                <w:rFonts w:eastAsia="Times New Roman" w:cs="Times New Roman"/>
                <w:sz w:val="24"/>
                <w:szCs w:val="24"/>
                <w:lang w:val="zh-CN" w:eastAsia="ru-RU"/>
              </w:rPr>
              <w:t>ermenul de garanție a lucrărilor</w:t>
            </w:r>
            <w:r>
              <w:rPr>
                <w:rFonts w:eastAsia="Times New Roman" w:cs="Times New Roman"/>
                <w:b/>
                <w:sz w:val="24"/>
                <w:szCs w:val="24"/>
                <w:lang w:val="zh-CN" w:eastAsia="ru-RU"/>
              </w:rPr>
              <w:t>___________________.</w:t>
            </w:r>
          </w:p>
          <w:p w14:paraId="46518590" w14:textId="77777777" w:rsidR="00C562DF" w:rsidRDefault="00C562DF" w:rsidP="00C83878">
            <w:pPr>
              <w:tabs>
                <w:tab w:val="left" w:pos="1134"/>
              </w:tabs>
              <w:spacing w:after="0"/>
              <w:jc w:val="both"/>
              <w:rPr>
                <w:rFonts w:eastAsia="Times New Roman" w:cs="Times New Roman"/>
                <w:sz w:val="24"/>
                <w:szCs w:val="24"/>
                <w:lang w:val="zh-CN"/>
              </w:rPr>
            </w:pPr>
          </w:p>
          <w:p w14:paraId="407DCA9E" w14:textId="77777777" w:rsidR="00C562DF" w:rsidRDefault="00C562DF" w:rsidP="00C83878">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3. VALOAREA LUCRĂRILOR ŞI MODALITĂŢILE DE PLATĂ</w:t>
            </w:r>
          </w:p>
          <w:p w14:paraId="34D2D90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3.1.Valoarea lucrărilor, ce reprezintă obiectul prezentului contract, este de_________________________lei MD, inclusiv __________ TVA lei MD</w:t>
            </w:r>
            <w:r>
              <w:rPr>
                <w:rFonts w:eastAsia="Times New Roman" w:cs="Times New Roman"/>
                <w:sz w:val="20"/>
                <w:szCs w:val="20"/>
                <w:lang w:val="zh-CN"/>
              </w:rPr>
              <w:t xml:space="preserve">.                                                         </w:t>
            </w:r>
            <w:r>
              <w:rPr>
                <w:rFonts w:eastAsia="Times New Roman" w:cs="Times New Roman"/>
                <w:i/>
                <w:sz w:val="20"/>
                <w:szCs w:val="20"/>
                <w:lang w:val="zh-CN"/>
              </w:rPr>
              <w:t>(suma cu cifre şi litere)                                                                     (suma cu cifre şi litere)</w:t>
            </w:r>
          </w:p>
          <w:p w14:paraId="17DDB6C5" w14:textId="77777777" w:rsidR="00C562DF" w:rsidRDefault="00C562DF" w:rsidP="00C83878">
            <w:pPr>
              <w:tabs>
                <w:tab w:val="left" w:pos="321"/>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3.2.Achitările vor fi efectuate prin transfer în baza facturilor fiscale, după primirea proceselor – verbale de recepţie a lucrărilor executate, semnate şi acceptate de către Beneficiar.</w:t>
            </w:r>
          </w:p>
          <w:p w14:paraId="2FB95E63"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3.3. Beneficiarul va verifica procesele-verbale de recepție a lucrărilor executate în termen de ….. zile calendaristice de la primirea acestora de la Antreprenor.</w:t>
            </w:r>
          </w:p>
          <w:p w14:paraId="7566C5FE"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2C68CCD"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3.5.Lucrările nu vor fi considerate finalizate până când procesul-verbal de recepţie la terminarea lucrărilor  nu va fi semnat de comisia de recepţie, care confirmă că lucrările au fost executate conform contractului.</w:t>
            </w:r>
          </w:p>
          <w:p w14:paraId="16143AC4"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11F1DB7" w14:textId="77777777" w:rsidR="00C562DF" w:rsidRDefault="00C562DF" w:rsidP="00C83878">
            <w:pPr>
              <w:tabs>
                <w:tab w:val="left" w:pos="37"/>
              </w:tabs>
              <w:spacing w:after="0" w:line="276" w:lineRule="auto"/>
              <w:jc w:val="both"/>
              <w:rPr>
                <w:rFonts w:eastAsia="Times New Roman" w:cs="Times New Roman"/>
                <w:sz w:val="24"/>
                <w:szCs w:val="24"/>
                <w:lang w:val="zh-CN" w:eastAsia="ru-RU"/>
              </w:rPr>
            </w:pPr>
          </w:p>
          <w:p w14:paraId="41C3BBEA" w14:textId="77777777" w:rsidR="00C562DF" w:rsidRDefault="00C562DF" w:rsidP="00C83878">
            <w:pPr>
              <w:tabs>
                <w:tab w:val="left" w:pos="2625"/>
              </w:tabs>
              <w:spacing w:line="276" w:lineRule="auto"/>
              <w:contextualSpacing/>
              <w:rPr>
                <w:rFonts w:eastAsia="Times New Roman" w:cs="Times New Roman"/>
                <w:b/>
                <w:sz w:val="24"/>
                <w:szCs w:val="24"/>
                <w:lang w:val="zh-CN"/>
              </w:rPr>
            </w:pPr>
            <w:r>
              <w:rPr>
                <w:rFonts w:eastAsia="Times New Roman" w:cs="Times New Roman"/>
                <w:b/>
                <w:sz w:val="24"/>
                <w:szCs w:val="24"/>
                <w:lang w:val="zh-CN"/>
              </w:rPr>
              <w:t>4. DREPTURILE ŞI OBLIGAŢIUNILE ANTREPRENORULUI ŞI ALE BENEFICIARULUI</w:t>
            </w:r>
          </w:p>
          <w:p w14:paraId="0D0CCFF6" w14:textId="77777777" w:rsidR="00C562DF" w:rsidRDefault="00C562DF" w:rsidP="00C83878">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F92BC93" w14:textId="77777777" w:rsidR="00C562DF" w:rsidRDefault="00C562DF" w:rsidP="00C83878">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B5933AF"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820AA13"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4.4. Documentaţia pusă la dispoziţia Antreprenorului se repartizează astfel: </w:t>
            </w:r>
          </w:p>
          <w:p w14:paraId="08296B27" w14:textId="77777777" w:rsidR="00C562DF" w:rsidRDefault="00C562DF" w:rsidP="00C562DF">
            <w:pPr>
              <w:numPr>
                <w:ilvl w:val="0"/>
                <w:numId w:val="22"/>
              </w:numPr>
              <w:tabs>
                <w:tab w:val="left" w:pos="1276"/>
              </w:tabs>
              <w:spacing w:after="0" w:line="276" w:lineRule="auto"/>
              <w:ind w:hanging="283"/>
              <w:jc w:val="both"/>
              <w:rPr>
                <w:rFonts w:eastAsia="Times New Roman" w:cs="Times New Roman"/>
                <w:sz w:val="24"/>
                <w:szCs w:val="24"/>
                <w:lang w:val="zh-CN"/>
              </w:rPr>
            </w:pPr>
            <w:r>
              <w:rPr>
                <w:rFonts w:eastAsia="Times New Roman" w:cs="Times New Roman"/>
                <w:sz w:val="24"/>
                <w:szCs w:val="24"/>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8007F40"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61E8A0D"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CA2D95B"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796095"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17B1CE1"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B0FBB2E"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4.10. Antreprenorul, prin atribuirea ofertei în favoarea sa, se angajează să prezinte garanţia de bună execuţie a contractului, în cuantum de __% din valoarea contractului atribuit.</w:t>
            </w:r>
          </w:p>
          <w:p w14:paraId="158CAC9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0C56D93"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1098901"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5D9B4B8"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4.14. La lucrările la care se fac încercări, se consideră calitatea probei îndeplinită atâta timp cât rezultatele se înscriu în limitele admise prin reglementările tehnice. </w:t>
            </w:r>
          </w:p>
          <w:p w14:paraId="2BF6CA0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5B0C6C2"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9C5C902"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3BD24FA"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4036BA"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4.19. Pentru verificarea trasării de către Beneficiar sau proiectant, Antreprenorul este obligat să protejeze şi să păstreze toate reperele, bornele sau alte obiecte folosite la trasarea lucrărilor. </w:t>
            </w:r>
          </w:p>
          <w:p w14:paraId="6C806857"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52FCB97"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5A22E9A"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4.22. Pe parcursul executării lucrărilor, Beneficiarul are dreptul să dispună în scris: </w:t>
            </w:r>
          </w:p>
          <w:p w14:paraId="19E2C67B"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îndepărtarea de pe şantier a oricăror materiale care sunt calitativ necorespunzătoare; </w:t>
            </w:r>
          </w:p>
          <w:p w14:paraId="2BE50BD1"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înlocuirea materialelor necorespunzătoare calitativ cu altele corespunzătoare; </w:t>
            </w:r>
          </w:p>
          <w:p w14:paraId="0D030E12"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lastRenderedPageBreak/>
              <w:t xml:space="preserve">îndepărtarea sau refacerea oricărei lucrări sau părţi de lucrare necorespunzătoare din punct    de vedere calitativ. </w:t>
            </w:r>
          </w:p>
          <w:p w14:paraId="493F8468"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4C768A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10633C6"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5FCDE64" w14:textId="77777777" w:rsidR="00C562DF" w:rsidRDefault="00C562DF" w:rsidP="00C83878">
            <w:pPr>
              <w:tabs>
                <w:tab w:val="left" w:pos="426"/>
                <w:tab w:val="left" w:pos="3645"/>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0EC634B" w14:textId="77777777" w:rsidR="00C562DF" w:rsidRDefault="00C562DF" w:rsidP="00C83878">
            <w:pPr>
              <w:tabs>
                <w:tab w:val="left" w:pos="426"/>
                <w:tab w:val="left" w:pos="3645"/>
              </w:tabs>
              <w:spacing w:after="0" w:line="276" w:lineRule="auto"/>
              <w:jc w:val="both"/>
              <w:rPr>
                <w:rFonts w:eastAsia="Times New Roman" w:cs="Times New Roman"/>
                <w:sz w:val="24"/>
                <w:szCs w:val="24"/>
                <w:lang w:val="zh-CN" w:eastAsia="ru-RU"/>
              </w:rPr>
            </w:pPr>
          </w:p>
          <w:p w14:paraId="47A9FA3B" w14:textId="77777777" w:rsidR="00C562DF" w:rsidRDefault="00C562DF" w:rsidP="00C83878">
            <w:pPr>
              <w:tabs>
                <w:tab w:val="left" w:pos="3225"/>
              </w:tabs>
              <w:spacing w:line="276" w:lineRule="auto"/>
              <w:contextualSpacing/>
              <w:rPr>
                <w:rFonts w:eastAsia="Times New Roman" w:cs="Times New Roman"/>
                <w:sz w:val="24"/>
                <w:szCs w:val="24"/>
                <w:lang w:val="zh-CN"/>
              </w:rPr>
            </w:pPr>
            <w:r>
              <w:rPr>
                <w:rFonts w:eastAsia="Times New Roman" w:cs="Times New Roman"/>
                <w:b/>
                <w:sz w:val="24"/>
                <w:szCs w:val="24"/>
                <w:lang w:val="zh-CN"/>
              </w:rPr>
              <w:t>5. AJUSTAREA VALORII CONTRACTULUI</w:t>
            </w:r>
          </w:p>
          <w:p w14:paraId="5EF175EF" w14:textId="77777777" w:rsidR="00C562DF" w:rsidRDefault="00C562DF" w:rsidP="00C83878">
            <w:pPr>
              <w:tabs>
                <w:tab w:val="left" w:pos="32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0463D1E" w14:textId="77777777" w:rsidR="00C562DF" w:rsidRDefault="00C562DF" w:rsidP="00C83878">
            <w:pPr>
              <w:tabs>
                <w:tab w:val="left" w:pos="1134"/>
                <w:tab w:val="left" w:pos="1755"/>
              </w:tabs>
              <w:spacing w:after="0"/>
              <w:jc w:val="both"/>
              <w:rPr>
                <w:rFonts w:eastAsia="Times New Roman" w:cs="Times New Roman"/>
                <w:sz w:val="24"/>
                <w:szCs w:val="24"/>
                <w:lang w:val="zh-CN"/>
              </w:rPr>
            </w:pPr>
          </w:p>
          <w:p w14:paraId="51A3AC4C" w14:textId="77777777" w:rsidR="00C562DF" w:rsidRDefault="00C562DF" w:rsidP="00C83878">
            <w:pPr>
              <w:tabs>
                <w:tab w:val="left" w:pos="4365"/>
              </w:tabs>
              <w:spacing w:line="276" w:lineRule="auto"/>
              <w:contextualSpacing/>
              <w:rPr>
                <w:rFonts w:eastAsia="Times New Roman" w:cs="Times New Roman"/>
                <w:sz w:val="24"/>
                <w:szCs w:val="24"/>
                <w:lang w:val="zh-CN"/>
              </w:rPr>
            </w:pPr>
            <w:r>
              <w:rPr>
                <w:rFonts w:eastAsia="Times New Roman" w:cs="Times New Roman"/>
                <w:b/>
                <w:sz w:val="24"/>
                <w:szCs w:val="24"/>
                <w:lang w:val="zh-CN"/>
              </w:rPr>
              <w:t xml:space="preserve">6. ANTREPRENORUL ŞI SUBANTREPRENORII </w:t>
            </w:r>
          </w:p>
          <w:p w14:paraId="0F15B7F4"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4F3EC509"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3619C95B"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6.3. Pe parcursul execuţiei lucrărilor, Antreprenorul este obligat să comunice, la cererea Beneficiarului, datele de identificare ale subantreprenorilor. </w:t>
            </w:r>
          </w:p>
          <w:p w14:paraId="164E6ECB" w14:textId="77777777" w:rsidR="00C562DF" w:rsidRDefault="00C562DF" w:rsidP="00C83878">
            <w:pPr>
              <w:tabs>
                <w:tab w:val="left" w:pos="142"/>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6.4. Angajarea forţei de muncă pe bază de acord nu este considerată obiectul unei subcontractări.</w:t>
            </w:r>
          </w:p>
          <w:p w14:paraId="59FD2734" w14:textId="77777777" w:rsidR="00C562DF" w:rsidRDefault="00C562DF" w:rsidP="00C83878">
            <w:pPr>
              <w:tabs>
                <w:tab w:val="left" w:pos="142"/>
                <w:tab w:val="left" w:pos="284"/>
              </w:tabs>
              <w:spacing w:after="0" w:line="276" w:lineRule="auto"/>
              <w:jc w:val="both"/>
              <w:rPr>
                <w:rFonts w:eastAsia="Times New Roman" w:cs="Times New Roman"/>
                <w:sz w:val="24"/>
                <w:szCs w:val="24"/>
                <w:lang w:val="zh-CN" w:eastAsia="ru-RU"/>
              </w:rPr>
            </w:pPr>
          </w:p>
          <w:p w14:paraId="5FD5DE57" w14:textId="77777777" w:rsidR="00C562DF" w:rsidRDefault="00C562DF" w:rsidP="00C83878">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7. FORŢA DE MUNCĂ</w:t>
            </w:r>
          </w:p>
          <w:p w14:paraId="2ABF9163" w14:textId="77777777" w:rsidR="00C562DF" w:rsidRDefault="00C562DF" w:rsidP="00C83878">
            <w:pPr>
              <w:tabs>
                <w:tab w:val="left" w:pos="364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7.1. Antreprenorul şi subantreprenorii vor îndeplini toate formalităţile necesare angajării întregii forţe de muncă pentru executarea lucrărilor contractate în conformitate cu prevederile legislaţiei. </w:t>
            </w:r>
          </w:p>
          <w:p w14:paraId="12395E61" w14:textId="77777777" w:rsidR="00C562DF" w:rsidRDefault="00C562DF" w:rsidP="00C83878">
            <w:pPr>
              <w:tabs>
                <w:tab w:val="left" w:pos="2385"/>
              </w:tabs>
              <w:spacing w:after="0"/>
              <w:jc w:val="both"/>
              <w:rPr>
                <w:rFonts w:eastAsia="Times New Roman" w:cs="Times New Roman"/>
                <w:sz w:val="24"/>
                <w:szCs w:val="24"/>
                <w:lang w:val="zh-CN"/>
              </w:rPr>
            </w:pPr>
          </w:p>
          <w:p w14:paraId="3DE679CB" w14:textId="77777777" w:rsidR="00C562DF" w:rsidRDefault="00C562DF" w:rsidP="00C83878">
            <w:pPr>
              <w:tabs>
                <w:tab w:val="left" w:pos="4275"/>
              </w:tabs>
              <w:spacing w:line="276" w:lineRule="auto"/>
              <w:contextualSpacing/>
              <w:rPr>
                <w:rFonts w:eastAsia="Times New Roman" w:cs="Times New Roman"/>
                <w:sz w:val="24"/>
                <w:szCs w:val="24"/>
                <w:lang w:val="zh-CN"/>
              </w:rPr>
            </w:pPr>
            <w:r>
              <w:rPr>
                <w:rFonts w:eastAsia="Times New Roman" w:cs="Times New Roman"/>
                <w:b/>
                <w:sz w:val="24"/>
                <w:szCs w:val="24"/>
                <w:lang w:val="zh-CN"/>
              </w:rPr>
              <w:t>8. MATERIALELE ŞI EXECUŢIA LUCRĂRILOR PROPRIU-ZISE</w:t>
            </w:r>
          </w:p>
          <w:p w14:paraId="4DDB3052" w14:textId="77777777" w:rsidR="00C562DF" w:rsidRDefault="00C562DF" w:rsidP="00C83878">
            <w:pPr>
              <w:tabs>
                <w:tab w:val="left" w:pos="0"/>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CD98FE1" w14:textId="77777777" w:rsidR="00C562DF" w:rsidRDefault="00C562DF" w:rsidP="00C83878">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8.2.Costul probelor şi încercărilor va fi suportat de Antreprenor, dacă acesta este prevăzut îndocumentaţie, în caz contrar cheltuielile vor fi suportate de Beneficiar. </w:t>
            </w:r>
          </w:p>
          <w:p w14:paraId="71719FA0" w14:textId="77777777" w:rsidR="00C562DF" w:rsidRDefault="00C562DF" w:rsidP="00C83878">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8.3. Probele neprevăzute şi comandate de Beneficiar pentru verificarea unor lucrări sau materiale puse în operă vor fi suportate de Antreprenor, dacă se dovedeşte că materialele nu sunt corespunzător </w:t>
            </w:r>
            <w:r>
              <w:rPr>
                <w:rFonts w:eastAsia="Times New Roman" w:cs="Times New Roman"/>
                <w:sz w:val="24"/>
                <w:szCs w:val="24"/>
                <w:lang w:val="zh-CN" w:eastAsia="ru-RU"/>
              </w:rPr>
              <w:lastRenderedPageBreak/>
              <w:t xml:space="preserve">calitative sau manopera nu este în conformitate cu prevederile contractului. În caz contrar, Beneficiarul va suporta aceste cheltuieli. </w:t>
            </w:r>
          </w:p>
          <w:p w14:paraId="2F05A4C1"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8.4. Beneficiarul, proiectantul sau orice altă persoană autorizată de aceştia au acces tot timpul la lucrări pe şantier şi în locurile unde se pregăteşte lucrarea, în depozite de materiale prefabricate etc. </w:t>
            </w:r>
          </w:p>
          <w:p w14:paraId="068E3BAF"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9946B90"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DEF359F"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0CE90B74"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36909D3" w14:textId="77777777" w:rsidR="00C562DF" w:rsidRDefault="00C562DF" w:rsidP="00C562DF">
            <w:pPr>
              <w:numPr>
                <w:ilvl w:val="1"/>
                <w:numId w:val="24"/>
              </w:numPr>
              <w:tabs>
                <w:tab w:val="left" w:pos="284"/>
                <w:tab w:val="left" w:pos="426"/>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8.9. Lucrările încep după ….. zile de la semnarea şi înregistrarea contractului în modul corespunzător şi primirea ordinului de execuţie.</w:t>
            </w:r>
          </w:p>
          <w:p w14:paraId="4FAAD5B1" w14:textId="77777777" w:rsidR="00C562DF" w:rsidRDefault="00C562DF" w:rsidP="00C83878">
            <w:pPr>
              <w:tabs>
                <w:tab w:val="left" w:pos="284"/>
                <w:tab w:val="left" w:pos="426"/>
              </w:tabs>
              <w:spacing w:after="0" w:line="276" w:lineRule="auto"/>
              <w:jc w:val="both"/>
              <w:rPr>
                <w:rFonts w:eastAsia="Times New Roman" w:cs="Times New Roman"/>
                <w:sz w:val="24"/>
                <w:szCs w:val="24"/>
                <w:lang w:val="zh-CN" w:eastAsia="ru-RU"/>
              </w:rPr>
            </w:pPr>
          </w:p>
          <w:p w14:paraId="67D4D2AC" w14:textId="77777777" w:rsidR="00C562DF" w:rsidRDefault="00C562DF" w:rsidP="00C562DF">
            <w:pPr>
              <w:numPr>
                <w:ilvl w:val="0"/>
                <w:numId w:val="24"/>
              </w:numPr>
              <w:tabs>
                <w:tab w:val="left" w:pos="325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9. PERIOADA DE GARANŢIE ŞI REMEDIERI ÎN PERIOADA DE GARANŢIE</w:t>
            </w:r>
          </w:p>
          <w:p w14:paraId="6AA2F57C"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9.1. Perioada de garanţie pentru lucrărieste de  </w:t>
            </w:r>
            <w:r>
              <w:rPr>
                <w:rFonts w:eastAsia="Times New Roman" w:cs="Times New Roman"/>
                <w:b/>
                <w:sz w:val="24"/>
                <w:szCs w:val="24"/>
                <w:lang w:val="zh-CN" w:eastAsia="ru-RU"/>
              </w:rPr>
              <w:t>___</w:t>
            </w:r>
            <w:r>
              <w:rPr>
                <w:rFonts w:eastAsia="Times New Roman" w:cs="Times New Roman"/>
                <w:sz w:val="24"/>
                <w:szCs w:val="24"/>
                <w:lang w:val="zh-CN" w:eastAsia="ru-RU"/>
              </w:rPr>
              <w:t xml:space="preserve"> ani. </w:t>
            </w:r>
          </w:p>
          <w:p w14:paraId="08B0908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9.2. Perioada de garanţie începe de la data recepţiei la terminarea lucrărilor şipână la expirarea termenului prevăzut la punctul 9.1 din prezentul capitol. </w:t>
            </w:r>
          </w:p>
          <w:p w14:paraId="78A670B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14:paraId="2440556F"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p>
          <w:p w14:paraId="531A5B84" w14:textId="77777777" w:rsidR="00C562DF" w:rsidRDefault="00C562DF" w:rsidP="00C562DF">
            <w:pPr>
              <w:numPr>
                <w:ilvl w:val="0"/>
                <w:numId w:val="24"/>
              </w:numPr>
              <w:tabs>
                <w:tab w:val="left" w:pos="3480"/>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10. RĂSPUNDEREA PĂRŢILOR</w:t>
            </w:r>
          </w:p>
          <w:p w14:paraId="3535A8C7"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 Părţile  poartă răspundere pentru neexecutarea sau executarea necorespunzătoare a obligaţiilor  prevăzute de prezentul contract în conformitate cu legislaţia  Republicii Moldova.</w:t>
            </w:r>
          </w:p>
          <w:p w14:paraId="66989B41"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788F8F7"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lastRenderedPageBreak/>
              <w:t>10.3. Membrii asocierii își păstrează individualitatea ca subiecți de drept, însă sunt obligați să răspundă solidar față de autoritatea contractantă pentru modul de îndeplinire a obligațiilor contractuale.</w:t>
            </w:r>
          </w:p>
          <w:p w14:paraId="2CC3C1D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CF14CF1"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021BDF4"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980EB9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1DBEC28"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7CFFA800"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6DCF04C" w14:textId="77777777" w:rsidR="00C562DF" w:rsidRDefault="00C562DF" w:rsidP="00C562DF">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4FB8DD2" w14:textId="77777777" w:rsidR="00C562DF" w:rsidRDefault="00C562DF" w:rsidP="00C562DF">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10.11. Antreprenorul şi subantreprenorii răspund solidar pentru neexecutarea obligațiilor contractuale.</w:t>
            </w:r>
          </w:p>
          <w:p w14:paraId="117C6EA9" w14:textId="77777777" w:rsidR="00C562DF" w:rsidRDefault="00C562DF" w:rsidP="00C83878">
            <w:pPr>
              <w:tabs>
                <w:tab w:val="left" w:pos="567"/>
                <w:tab w:val="left" w:pos="1890"/>
              </w:tabs>
              <w:spacing w:after="0" w:line="276" w:lineRule="auto"/>
              <w:jc w:val="both"/>
              <w:rPr>
                <w:rFonts w:eastAsia="Times New Roman" w:cs="Times New Roman"/>
                <w:sz w:val="24"/>
                <w:szCs w:val="24"/>
                <w:lang w:val="zh-CN" w:eastAsia="ru-RU"/>
              </w:rPr>
            </w:pPr>
          </w:p>
          <w:p w14:paraId="6DADF3CD" w14:textId="77777777" w:rsidR="00C562DF" w:rsidRDefault="00C562DF" w:rsidP="00C562DF">
            <w:pPr>
              <w:numPr>
                <w:ilvl w:val="0"/>
                <w:numId w:val="24"/>
              </w:numPr>
              <w:tabs>
                <w:tab w:val="left" w:pos="346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11. SOLUŢIONAREA LITIGIILOR</w:t>
            </w:r>
          </w:p>
          <w:p w14:paraId="456EF855" w14:textId="77777777" w:rsidR="00C562DF" w:rsidRDefault="00C562DF" w:rsidP="00C562DF">
            <w:pPr>
              <w:numPr>
                <w:ilvl w:val="1"/>
                <w:numId w:val="24"/>
              </w:numPr>
              <w:tabs>
                <w:tab w:val="left" w:pos="567"/>
              </w:tabs>
              <w:spacing w:after="0" w:line="276" w:lineRule="auto"/>
              <w:ind w:hanging="567"/>
              <w:contextualSpacing/>
              <w:jc w:val="both"/>
              <w:rPr>
                <w:rFonts w:eastAsia="Times New Roman" w:cs="Times New Roman"/>
                <w:sz w:val="24"/>
                <w:szCs w:val="24"/>
                <w:lang w:val="zh-CN"/>
              </w:rPr>
            </w:pPr>
            <w:r>
              <w:rPr>
                <w:rFonts w:eastAsia="Times New Roman" w:cs="Times New Roman"/>
                <w:sz w:val="24"/>
                <w:szCs w:val="24"/>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D39AE45" w14:textId="77777777" w:rsidR="00C562DF" w:rsidRDefault="00C562DF" w:rsidP="00C83878">
            <w:pPr>
              <w:tabs>
                <w:tab w:val="left" w:pos="567"/>
              </w:tabs>
              <w:spacing w:after="0"/>
              <w:jc w:val="both"/>
              <w:rPr>
                <w:rFonts w:eastAsia="Times New Roman" w:cs="Times New Roman"/>
                <w:sz w:val="24"/>
                <w:szCs w:val="24"/>
                <w:lang w:val="zh-CN"/>
              </w:rPr>
            </w:pPr>
          </w:p>
          <w:p w14:paraId="38DF5B4B" w14:textId="77777777" w:rsidR="00C562DF" w:rsidRDefault="00C562DF" w:rsidP="00C562DF">
            <w:pPr>
              <w:numPr>
                <w:ilvl w:val="0"/>
                <w:numId w:val="24"/>
              </w:numPr>
              <w:tabs>
                <w:tab w:val="left" w:pos="382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12. REZOLUȚIUNEACONTRACTULUI</w:t>
            </w:r>
          </w:p>
          <w:p w14:paraId="6BBE17FF" w14:textId="77777777" w:rsidR="00C562DF" w:rsidRDefault="00C562DF" w:rsidP="00C8387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12.1. Antreprenorul poate cere rezoluțiunea contractului, dacă: </w:t>
            </w:r>
          </w:p>
          <w:p w14:paraId="76AB83F9"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a) Beneficiarul nu-şi îndeplineşte o obligaţie care este în sarcina sa şi prin aceasta pune Antreprenorul în situaţia de a nu putea executa lucrarea; </w:t>
            </w:r>
          </w:p>
          <w:p w14:paraId="2CF2EEDB"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b) Beneficiarul nu onorează o plată scadentă mai mult de 3 luni; </w:t>
            </w:r>
          </w:p>
          <w:p w14:paraId="7EC203B9"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c) Beneficiarul notifică antreprenorul că din motive neprevăzute şi datorită unor conjuncturi economice este în imposibilitate de a continua îndeplinirea obligaţiunilor contractuale. </w:t>
            </w:r>
          </w:p>
          <w:p w14:paraId="7415CAF0"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lastRenderedPageBreak/>
              <w:t xml:space="preserve">12.2. Beneficiarul poate cere rezoluțiunea contractului, dacă: </w:t>
            </w:r>
          </w:p>
          <w:p w14:paraId="03174769"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a) Antreprenorul se află în incapacitate de plată, lichidare sau bunurile acestuia sunt subsechestru;</w:t>
            </w:r>
          </w:p>
          <w:p w14:paraId="2F1B421D"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b) Antreprenorul nu începe lucrările fără să aibă un motiv justificat sau nu reia lucrările suspendate, în termen rezonabil de la primirea dispoziţiei scrise de reîncepere a lucrărilor; </w:t>
            </w:r>
          </w:p>
          <w:p w14:paraId="43C42A81"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c) Antreprenorul nu a îndepărtat materialele necorespunzătoare de pe şantier sau nu a refăcut o lucrare în termenul stabilit de către beneficiar;</w:t>
            </w:r>
          </w:p>
          <w:p w14:paraId="579F6AC8"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d) Beneficiarul notifică antreprenorul că din motive neprevăzute şi datorită unor conjuncturi economice este în imposibilitate de a continua îndeplinirea obligaţiunilor contractuale. </w:t>
            </w:r>
          </w:p>
          <w:p w14:paraId="19D06548"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12.3. Contractul se consideră rezolvit, dacă partea contractantă va comunica în scris celeilalte părţi contractante în termen de 15 zile motivele indicate la punctele 12.1 şi 12.2 din prezentul contract.  </w:t>
            </w:r>
          </w:p>
          <w:p w14:paraId="6ACA40D6"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12.4. Beneficiarul, în caz de rezoluțiunea contractului, va convoca comisia de recepţie care va efectua recepţia cantitativă şi calitativă a lucrărilor executate, în maximum 15 zile de la data rezoluțiunii contractului.</w:t>
            </w:r>
          </w:p>
          <w:p w14:paraId="6C264F18"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4B54794"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12.6. După rezoluțiunea contractului, Beneficiarul poate continua execuţia lucrărilor cu respectarea prevederilor legale. </w:t>
            </w:r>
          </w:p>
          <w:p w14:paraId="0987B5FC" w14:textId="77777777" w:rsidR="00C562DF" w:rsidRDefault="00C562DF" w:rsidP="00C83878">
            <w:pPr>
              <w:tabs>
                <w:tab w:val="left" w:pos="567"/>
                <w:tab w:val="left" w:pos="2070"/>
              </w:tabs>
              <w:spacing w:after="0"/>
              <w:jc w:val="both"/>
              <w:rPr>
                <w:rFonts w:eastAsia="Times New Roman" w:cs="Times New Roman"/>
                <w:sz w:val="24"/>
                <w:szCs w:val="24"/>
                <w:lang w:val="zh-CN" w:eastAsia="ru-RU"/>
              </w:rPr>
            </w:pPr>
            <w:r>
              <w:rPr>
                <w:rFonts w:eastAsia="Times New Roman" w:cs="Times New Roman"/>
                <w:sz w:val="24"/>
                <w:szCs w:val="24"/>
                <w:lang w:val="zh-CN" w:eastAsia="ru-RU"/>
              </w:rPr>
              <w:t>12.7. Cazuri specifice de încetare a contractului de achiziţii publice:</w:t>
            </w:r>
          </w:p>
          <w:p w14:paraId="365D4762" w14:textId="77777777" w:rsidR="00C562DF" w:rsidRDefault="00C562DF" w:rsidP="00C83878">
            <w:pPr>
              <w:tabs>
                <w:tab w:val="left" w:pos="567"/>
                <w:tab w:val="left" w:pos="2070"/>
              </w:tabs>
              <w:spacing w:after="0"/>
              <w:ind w:firstLine="284"/>
              <w:jc w:val="both"/>
              <w:rPr>
                <w:rFonts w:eastAsia="Times New Roman" w:cs="Times New Roman"/>
                <w:sz w:val="24"/>
                <w:szCs w:val="24"/>
                <w:lang w:val="zh-CN" w:eastAsia="ru-RU"/>
              </w:rPr>
            </w:pPr>
            <w:r>
              <w:rPr>
                <w:rFonts w:eastAsia="Times New Roman" w:cs="Times New Roman"/>
                <w:sz w:val="24"/>
                <w:szCs w:val="24"/>
                <w:lang w:val="zh-CN" w:eastAsia="ru-RU"/>
              </w:rPr>
              <w:t xml:space="preserve">     Beneficiarul are dreptul de a rezolvi unilateral un contract de achiziţii publice în perioada de valabilitate a acestuia în una dintre următoarele situaţii:</w:t>
            </w:r>
          </w:p>
          <w:p w14:paraId="33885557" w14:textId="77777777" w:rsidR="00C562DF" w:rsidRDefault="00C562DF" w:rsidP="00C8387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a) contractantul se afla, la momentul atribuirii lui, în una dintre situaţiile care ar fi determinat excluderea sa din procedura de atribuire potrivit art. 19 al Legii nr. 131/2015 privind achizițiile publice;</w:t>
            </w:r>
          </w:p>
          <w:p w14:paraId="103EC32D" w14:textId="77777777" w:rsidR="00C562DF" w:rsidRDefault="00C562DF" w:rsidP="00C8387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b) contractul a făcut obiectul unei modificări substanțiale care necesita o nouă procedură de achiziție publică în conformitate cu art. 76 al Legii nr. 131/2015 privind achizițiile publice;</w:t>
            </w:r>
          </w:p>
          <w:p w14:paraId="52D23D49" w14:textId="77777777" w:rsidR="00C562DF" w:rsidRDefault="00C562DF" w:rsidP="00C8387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685EC3D" w14:textId="77777777" w:rsidR="00C562DF" w:rsidRDefault="00C562DF" w:rsidP="00C83878">
            <w:pPr>
              <w:tabs>
                <w:tab w:val="left" w:pos="567"/>
                <w:tab w:val="left" w:pos="2070"/>
              </w:tabs>
              <w:spacing w:after="0"/>
              <w:jc w:val="both"/>
              <w:rPr>
                <w:rFonts w:eastAsia="Times New Roman" w:cs="Times New Roman"/>
                <w:sz w:val="24"/>
                <w:szCs w:val="24"/>
                <w:lang w:val="zh-CN" w:eastAsia="ru-RU"/>
              </w:rPr>
            </w:pPr>
          </w:p>
          <w:p w14:paraId="3AC4CE61" w14:textId="77777777" w:rsidR="00C562DF" w:rsidRDefault="00C562DF" w:rsidP="00C562DF">
            <w:pPr>
              <w:numPr>
                <w:ilvl w:val="0"/>
                <w:numId w:val="24"/>
              </w:numPr>
              <w:tabs>
                <w:tab w:val="left" w:pos="3705"/>
              </w:tabs>
              <w:spacing w:after="0" w:line="256" w:lineRule="auto"/>
              <w:contextualSpacing/>
              <w:jc w:val="both"/>
              <w:rPr>
                <w:rFonts w:eastAsia="Times New Roman" w:cs="Times New Roman"/>
                <w:sz w:val="24"/>
                <w:szCs w:val="24"/>
                <w:lang w:val="zh-CN"/>
              </w:rPr>
            </w:pPr>
            <w:r>
              <w:rPr>
                <w:rFonts w:eastAsia="Times New Roman" w:cs="Times New Roman"/>
                <w:b/>
                <w:sz w:val="24"/>
                <w:szCs w:val="24"/>
                <w:lang w:val="zh-CN"/>
              </w:rPr>
              <w:t>13. DISPOZIŢII FINALE</w:t>
            </w:r>
          </w:p>
          <w:p w14:paraId="2B2E407F"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13.1. Următoarele documente vor fi citite şi vor fi interpretate ca fiind parte integrantă a prezentului contract: </w:t>
            </w:r>
          </w:p>
          <w:p w14:paraId="286D1923"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a) Caietul de sarcini;</w:t>
            </w:r>
          </w:p>
          <w:p w14:paraId="7C6A14C0"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b) Propunerea tehnică;</w:t>
            </w:r>
          </w:p>
          <w:p w14:paraId="0CAAFD11"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c) Propunerea financiară;</w:t>
            </w:r>
          </w:p>
          <w:p w14:paraId="16BB3DA2"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d) Graficul de executare a lucrărilor ; </w:t>
            </w:r>
          </w:p>
          <w:p w14:paraId="28383C21"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e) Garanția de bună execuție.</w:t>
            </w:r>
          </w:p>
          <w:p w14:paraId="10679462"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13.2. Documentele contractului vor fi întocmite în limba română.</w:t>
            </w:r>
          </w:p>
          <w:p w14:paraId="70B437A2"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13.3. Prezentul Contract reprezintă acordul de voinţă al părţilor şi se consideră semnat la data aplicării ultimei semnături de către una dintre părți.</w:t>
            </w:r>
          </w:p>
          <w:p w14:paraId="4CC73F5B" w14:textId="77777777" w:rsidR="00C562DF" w:rsidRDefault="00C562DF" w:rsidP="00C562DF">
            <w:pPr>
              <w:numPr>
                <w:ilvl w:val="1"/>
                <w:numId w:val="24"/>
              </w:numPr>
              <w:tabs>
                <w:tab w:val="left" w:pos="567"/>
                <w:tab w:val="left" w:pos="4005"/>
              </w:tabs>
              <w:spacing w:after="0" w:line="256" w:lineRule="auto"/>
              <w:ind w:hanging="567"/>
              <w:contextualSpacing/>
              <w:jc w:val="both"/>
              <w:rPr>
                <w:rFonts w:eastAsia="Times New Roman" w:cs="Times New Roman"/>
                <w:sz w:val="24"/>
                <w:szCs w:val="24"/>
                <w:lang w:val="zh-CN" w:eastAsia="ru-RU"/>
              </w:rPr>
            </w:pPr>
            <w:r>
              <w:rPr>
                <w:rFonts w:eastAsia="Times New Roman" w:cs="Times New Roman"/>
                <w:sz w:val="24"/>
                <w:szCs w:val="24"/>
                <w:lang w:val="zh-CN" w:eastAsia="ru-RU"/>
              </w:rPr>
              <w:lastRenderedPageBreak/>
              <w:t>13.4. Pentru confirmarea celor menţionate, părţile au semnat prezentul Contract în conformitate cu legislaţia Republicii Moldova, la data şi anul indicate, fiind valabil până la ……./recepția finală a lucrărilor.</w:t>
            </w:r>
          </w:p>
          <w:p w14:paraId="12D6697E" w14:textId="77777777" w:rsidR="00C562DF" w:rsidRDefault="00C562DF" w:rsidP="00C83878">
            <w:pPr>
              <w:tabs>
                <w:tab w:val="left" w:pos="2295"/>
              </w:tabs>
              <w:spacing w:after="0"/>
              <w:jc w:val="both"/>
              <w:rPr>
                <w:rFonts w:eastAsia="Times New Roman" w:cs="Times New Roman"/>
                <w:sz w:val="24"/>
                <w:szCs w:val="24"/>
                <w:lang w:val="zh-CN"/>
              </w:rPr>
            </w:pPr>
          </w:p>
          <w:p w14:paraId="4699BBAC" w14:textId="77777777" w:rsidR="00C562DF" w:rsidRDefault="00C562DF" w:rsidP="00C83878">
            <w:pPr>
              <w:tabs>
                <w:tab w:val="left" w:pos="2295"/>
              </w:tabs>
              <w:spacing w:after="0"/>
              <w:jc w:val="both"/>
              <w:rPr>
                <w:rFonts w:eastAsia="Times New Roman" w:cs="Times New Roman"/>
                <w:sz w:val="24"/>
                <w:szCs w:val="24"/>
                <w:lang w:val="zh-CN"/>
              </w:rPr>
            </w:pPr>
          </w:p>
          <w:p w14:paraId="12C19878" w14:textId="77777777" w:rsidR="00C562DF" w:rsidRDefault="00C562DF" w:rsidP="00C83878">
            <w:pPr>
              <w:tabs>
                <w:tab w:val="left" w:pos="2295"/>
              </w:tabs>
              <w:spacing w:after="0"/>
              <w:jc w:val="both"/>
              <w:rPr>
                <w:rFonts w:eastAsia="Times New Roman" w:cs="Times New Roman"/>
                <w:sz w:val="24"/>
                <w:szCs w:val="24"/>
                <w:lang w:val="zh-CN"/>
              </w:rPr>
            </w:pPr>
          </w:p>
          <w:p w14:paraId="2802E50C" w14:textId="77777777" w:rsidR="00C562DF" w:rsidRDefault="00C562DF" w:rsidP="00C83878">
            <w:pPr>
              <w:tabs>
                <w:tab w:val="left" w:pos="2295"/>
              </w:tabs>
              <w:spacing w:after="0"/>
              <w:jc w:val="both"/>
              <w:rPr>
                <w:rFonts w:eastAsia="Times New Roman" w:cs="Times New Roman"/>
                <w:sz w:val="24"/>
                <w:szCs w:val="24"/>
                <w:lang w:val="zh-CN"/>
              </w:rPr>
            </w:pPr>
          </w:p>
          <w:p w14:paraId="1219D2B5" w14:textId="77777777" w:rsidR="00C562DF" w:rsidRDefault="00C562DF" w:rsidP="00C83878">
            <w:pPr>
              <w:tabs>
                <w:tab w:val="left" w:pos="2295"/>
              </w:tabs>
              <w:spacing w:after="0"/>
              <w:jc w:val="both"/>
              <w:rPr>
                <w:rFonts w:eastAsia="Times New Roman" w:cs="Times New Roman"/>
                <w:sz w:val="24"/>
                <w:szCs w:val="24"/>
                <w:lang w:val="zh-CN"/>
              </w:rPr>
            </w:pPr>
          </w:p>
          <w:p w14:paraId="03B518F6" w14:textId="77777777" w:rsidR="00C562DF" w:rsidRDefault="00C562DF" w:rsidP="00C83878">
            <w:pPr>
              <w:tabs>
                <w:tab w:val="left" w:pos="2295"/>
              </w:tabs>
              <w:spacing w:after="0"/>
              <w:jc w:val="both"/>
              <w:rPr>
                <w:rFonts w:eastAsia="Times New Roman" w:cs="Times New Roman"/>
                <w:sz w:val="24"/>
                <w:szCs w:val="24"/>
                <w:lang w:val="zh-CN"/>
              </w:rPr>
            </w:pPr>
          </w:p>
          <w:p w14:paraId="558B597A" w14:textId="77777777" w:rsidR="00C562DF" w:rsidRDefault="00C562DF" w:rsidP="00C83878">
            <w:pPr>
              <w:tabs>
                <w:tab w:val="left" w:pos="2295"/>
              </w:tabs>
              <w:spacing w:after="0"/>
              <w:jc w:val="both"/>
              <w:rPr>
                <w:rFonts w:eastAsia="Times New Roman" w:cs="Times New Roman"/>
                <w:sz w:val="24"/>
                <w:szCs w:val="24"/>
                <w:lang w:val="zh-CN"/>
              </w:rPr>
            </w:pPr>
          </w:p>
          <w:p w14:paraId="5DF47B6E" w14:textId="77777777" w:rsidR="00C562DF" w:rsidRDefault="00C562DF" w:rsidP="00C83878">
            <w:pPr>
              <w:tabs>
                <w:tab w:val="left" w:pos="2295"/>
              </w:tabs>
              <w:spacing w:after="0"/>
              <w:jc w:val="both"/>
              <w:rPr>
                <w:rFonts w:eastAsia="Times New Roman" w:cs="Times New Roman"/>
                <w:sz w:val="24"/>
                <w:szCs w:val="24"/>
                <w:lang w:val="zh-CN"/>
              </w:rPr>
            </w:pPr>
          </w:p>
          <w:p w14:paraId="07300A33" w14:textId="77777777" w:rsidR="00C562DF" w:rsidRDefault="00C562DF" w:rsidP="00C83878">
            <w:pPr>
              <w:tabs>
                <w:tab w:val="left" w:pos="2295"/>
              </w:tabs>
              <w:spacing w:after="0"/>
              <w:jc w:val="both"/>
              <w:rPr>
                <w:rFonts w:eastAsia="Times New Roman" w:cs="Times New Roman"/>
                <w:sz w:val="24"/>
                <w:szCs w:val="24"/>
                <w:lang w:val="zh-CN"/>
              </w:rPr>
            </w:pPr>
          </w:p>
          <w:p w14:paraId="5903F4D5" w14:textId="77777777" w:rsidR="00C562DF" w:rsidRDefault="00C562DF" w:rsidP="00C83878">
            <w:pPr>
              <w:tabs>
                <w:tab w:val="left" w:pos="2295"/>
              </w:tabs>
              <w:spacing w:after="0"/>
              <w:jc w:val="both"/>
              <w:rPr>
                <w:rFonts w:eastAsia="Times New Roman" w:cs="Times New Roman"/>
                <w:sz w:val="24"/>
                <w:szCs w:val="24"/>
                <w:lang w:val="zh-CN"/>
              </w:rPr>
            </w:pPr>
          </w:p>
          <w:p w14:paraId="07D472F6" w14:textId="77777777" w:rsidR="00C562DF" w:rsidRDefault="00C562DF" w:rsidP="00C83878">
            <w:pPr>
              <w:tabs>
                <w:tab w:val="left" w:pos="2295"/>
              </w:tabs>
              <w:spacing w:after="0"/>
              <w:jc w:val="both"/>
              <w:rPr>
                <w:rFonts w:eastAsia="Times New Roman" w:cs="Times New Roman"/>
                <w:sz w:val="24"/>
                <w:szCs w:val="24"/>
                <w:lang w:val="zh-CN"/>
              </w:rPr>
            </w:pPr>
          </w:p>
          <w:p w14:paraId="7C4B0A33" w14:textId="77777777" w:rsidR="00C562DF" w:rsidRDefault="00C562DF" w:rsidP="00C562DF">
            <w:pPr>
              <w:numPr>
                <w:ilvl w:val="3"/>
                <w:numId w:val="19"/>
              </w:numPr>
              <w:tabs>
                <w:tab w:val="left" w:pos="1134"/>
                <w:tab w:val="left" w:pos="2295"/>
              </w:tabs>
              <w:spacing w:after="0" w:line="256" w:lineRule="auto"/>
              <w:jc w:val="both"/>
              <w:rPr>
                <w:rFonts w:eastAsia="Times New Roman" w:cs="Times New Roman"/>
                <w:sz w:val="24"/>
                <w:szCs w:val="24"/>
                <w:lang w:val="zh-CN"/>
              </w:rPr>
            </w:pPr>
            <w:r>
              <w:rPr>
                <w:rFonts w:eastAsia="Times New Roman" w:cs="Times New Roman"/>
                <w:b/>
                <w:sz w:val="24"/>
                <w:szCs w:val="24"/>
                <w:lang w:val="zh-CN"/>
              </w:rPr>
              <w:t xml:space="preserve">PARTEA CE ȚINE DE CONDIȚIILE </w:t>
            </w:r>
          </w:p>
          <w:p w14:paraId="65D347A0" w14:textId="77777777" w:rsidR="00C562DF" w:rsidRDefault="00C562DF" w:rsidP="00C83878">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 CONTRACTULUI</w:t>
            </w:r>
          </w:p>
          <w:p w14:paraId="756FC42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 xml:space="preserve">             (</w:t>
            </w:r>
            <w:r>
              <w:rPr>
                <w:rFonts w:eastAsia="Times New Roman" w:cs="Times New Roman"/>
                <w:sz w:val="20"/>
                <w:szCs w:val="20"/>
                <w:lang w:val="zh-CN"/>
              </w:rPr>
              <w:t>LA NECESITATE)</w:t>
            </w:r>
          </w:p>
          <w:p w14:paraId="5BC3FB41"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088AE1BB"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530272BD"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1FF89228"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1E0BC5AD"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44AB39B7" w14:textId="77777777" w:rsidR="00C562DF" w:rsidRDefault="00C562DF" w:rsidP="00C83878">
            <w:pPr>
              <w:tabs>
                <w:tab w:val="left" w:pos="567"/>
                <w:tab w:val="left" w:pos="4005"/>
              </w:tabs>
              <w:spacing w:after="0"/>
              <w:jc w:val="both"/>
              <w:rPr>
                <w:rFonts w:eastAsia="Times New Roman" w:cs="Times New Roman"/>
                <w:sz w:val="24"/>
                <w:szCs w:val="24"/>
                <w:lang w:val="zh-CN"/>
              </w:rPr>
            </w:pPr>
          </w:p>
          <w:p w14:paraId="77D20056" w14:textId="77777777" w:rsidR="00C562DF" w:rsidRDefault="00C562DF" w:rsidP="00C83878">
            <w:pPr>
              <w:spacing w:after="0" w:line="276" w:lineRule="auto"/>
              <w:ind w:left="360"/>
              <w:contextualSpacing/>
              <w:jc w:val="both"/>
              <w:rPr>
                <w:rFonts w:eastAsia="Times New Roman" w:cs="Times New Roman"/>
                <w:sz w:val="24"/>
                <w:szCs w:val="24"/>
                <w:lang w:val="zh-CN"/>
              </w:rPr>
            </w:pPr>
            <w:r>
              <w:rPr>
                <w:rFonts w:eastAsia="Times New Roman" w:cs="Times New Roman"/>
                <w:b/>
                <w:sz w:val="24"/>
                <w:szCs w:val="24"/>
                <w:lang w:val="zh-CN"/>
              </w:rPr>
              <w:t xml:space="preserve">                 RECHIZITELE JURIDICE, POŞTALE ŞI DE PLĂŢI ALE PĂRŢILOR</w:t>
            </w:r>
          </w:p>
          <w:p w14:paraId="4E63E1CC" w14:textId="77777777" w:rsidR="00C562DF" w:rsidRDefault="00C562DF" w:rsidP="00C83878">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62DF" w:rsidRPr="008B38A2" w14:paraId="5C7F4241" w14:textId="77777777" w:rsidTr="00C83878">
              <w:trPr>
                <w:jc w:val="center"/>
              </w:trPr>
              <w:tc>
                <w:tcPr>
                  <w:tcW w:w="5163" w:type="dxa"/>
                  <w:tcBorders>
                    <w:top w:val="nil"/>
                    <w:left w:val="nil"/>
                    <w:bottom w:val="nil"/>
                    <w:right w:val="nil"/>
                  </w:tcBorders>
                </w:tcPr>
                <w:p w14:paraId="68DA2101" w14:textId="77777777" w:rsidR="00C562DF" w:rsidRDefault="00C562DF" w:rsidP="00C83878">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133111A9" w14:textId="77777777" w:rsidR="00C562DF" w:rsidRDefault="00C562DF" w:rsidP="00C83878">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C562DF" w:rsidRPr="008B38A2" w14:paraId="33389DE3" w14:textId="77777777" w:rsidTr="00C83878">
              <w:trPr>
                <w:jc w:val="center"/>
              </w:trPr>
              <w:tc>
                <w:tcPr>
                  <w:tcW w:w="5163" w:type="dxa"/>
                  <w:tcBorders>
                    <w:top w:val="nil"/>
                    <w:left w:val="nil"/>
                    <w:bottom w:val="nil"/>
                    <w:right w:val="nil"/>
                  </w:tcBorders>
                  <w:vAlign w:val="center"/>
                </w:tcPr>
                <w:p w14:paraId="191DAAD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223054F9"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C562DF" w:rsidRPr="008B38A2" w14:paraId="04CF66AF" w14:textId="77777777" w:rsidTr="00C83878">
              <w:trPr>
                <w:jc w:val="center"/>
              </w:trPr>
              <w:tc>
                <w:tcPr>
                  <w:tcW w:w="5163" w:type="dxa"/>
                  <w:tcBorders>
                    <w:top w:val="nil"/>
                    <w:left w:val="nil"/>
                    <w:bottom w:val="nil"/>
                    <w:right w:val="nil"/>
                  </w:tcBorders>
                  <w:vAlign w:val="center"/>
                </w:tcPr>
                <w:p w14:paraId="1E0DE79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167AEC7E"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C562DF" w:rsidRPr="008B38A2" w14:paraId="0CB56BD8" w14:textId="77777777" w:rsidTr="00C83878">
              <w:trPr>
                <w:jc w:val="center"/>
              </w:trPr>
              <w:tc>
                <w:tcPr>
                  <w:tcW w:w="5163" w:type="dxa"/>
                  <w:tcBorders>
                    <w:top w:val="nil"/>
                    <w:left w:val="nil"/>
                    <w:bottom w:val="nil"/>
                    <w:right w:val="nil"/>
                  </w:tcBorders>
                  <w:vAlign w:val="center"/>
                </w:tcPr>
                <w:p w14:paraId="23A2F0F0"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3D01E4D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C562DF" w:rsidRPr="008B38A2" w14:paraId="4D84A3AB" w14:textId="77777777" w:rsidTr="00C83878">
              <w:trPr>
                <w:jc w:val="center"/>
              </w:trPr>
              <w:tc>
                <w:tcPr>
                  <w:tcW w:w="5163" w:type="dxa"/>
                  <w:tcBorders>
                    <w:top w:val="nil"/>
                    <w:left w:val="nil"/>
                    <w:bottom w:val="nil"/>
                    <w:right w:val="nil"/>
                  </w:tcBorders>
                  <w:vAlign w:val="center"/>
                </w:tcPr>
                <w:p w14:paraId="26F6FF7C"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6CB3EC7F"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C562DF" w:rsidRPr="008B38A2" w14:paraId="4B2BDAEF" w14:textId="77777777" w:rsidTr="00C83878">
              <w:trPr>
                <w:jc w:val="center"/>
              </w:trPr>
              <w:tc>
                <w:tcPr>
                  <w:tcW w:w="5163" w:type="dxa"/>
                  <w:tcBorders>
                    <w:top w:val="nil"/>
                    <w:left w:val="nil"/>
                    <w:bottom w:val="nil"/>
                    <w:right w:val="nil"/>
                  </w:tcBorders>
                  <w:vAlign w:val="center"/>
                </w:tcPr>
                <w:p w14:paraId="7487C7BC"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180677BA"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C562DF" w:rsidRPr="008B38A2" w14:paraId="222B84CA" w14:textId="77777777" w:rsidTr="00C83878">
              <w:trPr>
                <w:jc w:val="center"/>
              </w:trPr>
              <w:tc>
                <w:tcPr>
                  <w:tcW w:w="5163" w:type="dxa"/>
                  <w:tcBorders>
                    <w:top w:val="nil"/>
                    <w:left w:val="nil"/>
                    <w:bottom w:val="nil"/>
                    <w:right w:val="nil"/>
                  </w:tcBorders>
                  <w:vAlign w:val="center"/>
                </w:tcPr>
                <w:p w14:paraId="6C7ADDC9"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409B557D"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C562DF" w:rsidRPr="008B38A2" w14:paraId="6880C540" w14:textId="77777777" w:rsidTr="00C83878">
              <w:trPr>
                <w:trHeight w:val="713"/>
                <w:jc w:val="center"/>
              </w:trPr>
              <w:tc>
                <w:tcPr>
                  <w:tcW w:w="5163" w:type="dxa"/>
                  <w:tcBorders>
                    <w:top w:val="nil"/>
                    <w:left w:val="nil"/>
                    <w:bottom w:val="nil"/>
                    <w:right w:val="nil"/>
                  </w:tcBorders>
                  <w:vAlign w:val="center"/>
                </w:tcPr>
                <w:p w14:paraId="7A91EDD4" w14:textId="77777777" w:rsidR="00C562DF" w:rsidRDefault="00C562DF" w:rsidP="00C83878">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4B5DE3EA"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BFD5242"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7049AE67"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55B48C25"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0A71427C"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361036C3"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271194A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2F1C0862" w14:textId="77777777" w:rsidR="00C562DF" w:rsidRDefault="00C562DF" w:rsidP="00C83878">
            <w:pPr>
              <w:tabs>
                <w:tab w:val="left" w:pos="2685"/>
              </w:tabs>
              <w:spacing w:line="276" w:lineRule="auto"/>
              <w:contextualSpacing/>
              <w:jc w:val="center"/>
              <w:rPr>
                <w:rFonts w:eastAsia="Times New Roman" w:cs="Times New Roman"/>
                <w:sz w:val="24"/>
                <w:szCs w:val="24"/>
                <w:lang w:val="zh-CN"/>
              </w:rPr>
            </w:pPr>
            <w:r>
              <w:rPr>
                <w:rFonts w:eastAsia="Times New Roman" w:cs="Times New Roman"/>
                <w:b/>
                <w:sz w:val="24"/>
                <w:szCs w:val="24"/>
                <w:lang w:val="zh-CN"/>
              </w:rPr>
              <w:t>SEMNĂTURILE PĂRŢILOR</w:t>
            </w:r>
          </w:p>
          <w:tbl>
            <w:tblPr>
              <w:tblW w:w="0" w:type="auto"/>
              <w:jc w:val="center"/>
              <w:tblLayout w:type="fixed"/>
              <w:tblLook w:val="04A0" w:firstRow="1" w:lastRow="0" w:firstColumn="1" w:lastColumn="0" w:noHBand="0" w:noVBand="1"/>
            </w:tblPr>
            <w:tblGrid>
              <w:gridCol w:w="5188"/>
              <w:gridCol w:w="4559"/>
            </w:tblGrid>
            <w:tr w:rsidR="00C562DF" w:rsidRPr="008B38A2" w14:paraId="055A8F16" w14:textId="77777777" w:rsidTr="00C83878">
              <w:trPr>
                <w:trHeight w:val="357"/>
                <w:jc w:val="center"/>
              </w:trPr>
              <w:tc>
                <w:tcPr>
                  <w:tcW w:w="5188" w:type="dxa"/>
                  <w:vAlign w:val="center"/>
                </w:tcPr>
                <w:p w14:paraId="617A732A"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31A0EAC0"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C562DF" w:rsidRPr="008B38A2" w14:paraId="5DDEDE86" w14:textId="77777777" w:rsidTr="00C83878">
              <w:trPr>
                <w:trHeight w:val="357"/>
                <w:jc w:val="center"/>
              </w:trPr>
              <w:tc>
                <w:tcPr>
                  <w:tcW w:w="5188" w:type="dxa"/>
                  <w:vAlign w:val="center"/>
                </w:tcPr>
                <w:p w14:paraId="7E2FEF78" w14:textId="77777777" w:rsidR="00C562DF" w:rsidRDefault="00C562DF" w:rsidP="00C83878">
                  <w:pPr>
                    <w:spacing w:after="0"/>
                    <w:jc w:val="both"/>
                    <w:rPr>
                      <w:rFonts w:eastAsia="Times New Roman" w:cs="Times New Roman"/>
                      <w:b/>
                      <w:sz w:val="24"/>
                      <w:szCs w:val="24"/>
                      <w:lang w:val="zh-CN"/>
                    </w:rPr>
                  </w:pPr>
                </w:p>
                <w:p w14:paraId="1002BC71" w14:textId="77777777" w:rsidR="00C562DF" w:rsidRDefault="00C562DF" w:rsidP="00C83878">
                  <w:pPr>
                    <w:spacing w:after="0"/>
                    <w:jc w:val="both"/>
                    <w:rPr>
                      <w:rFonts w:eastAsia="Times New Roman" w:cs="Times New Roman"/>
                      <w:b/>
                      <w:sz w:val="24"/>
                      <w:szCs w:val="24"/>
                      <w:lang w:val="zh-CN"/>
                    </w:rPr>
                  </w:pPr>
                </w:p>
                <w:p w14:paraId="5403F99D" w14:textId="77777777" w:rsidR="00C562DF" w:rsidRDefault="00C562DF" w:rsidP="00C83878">
                  <w:pPr>
                    <w:spacing w:after="0"/>
                    <w:jc w:val="both"/>
                    <w:rPr>
                      <w:rFonts w:eastAsia="Times New Roman" w:cs="Times New Roman"/>
                      <w:b/>
                      <w:sz w:val="24"/>
                      <w:szCs w:val="24"/>
                      <w:lang w:val="zh-CN"/>
                    </w:rPr>
                  </w:pPr>
                </w:p>
              </w:tc>
              <w:tc>
                <w:tcPr>
                  <w:tcW w:w="4559" w:type="dxa"/>
                  <w:vAlign w:val="center"/>
                </w:tcPr>
                <w:p w14:paraId="378BEF93" w14:textId="77777777" w:rsidR="00C562DF" w:rsidRDefault="00C562DF" w:rsidP="00C83878">
                  <w:pPr>
                    <w:spacing w:after="0"/>
                    <w:jc w:val="both"/>
                    <w:rPr>
                      <w:rFonts w:eastAsia="Times New Roman" w:cs="Times New Roman"/>
                      <w:b/>
                      <w:sz w:val="24"/>
                      <w:szCs w:val="24"/>
                      <w:lang w:val="zh-CN"/>
                    </w:rPr>
                  </w:pPr>
                </w:p>
                <w:p w14:paraId="0E72B7B1" w14:textId="77777777" w:rsidR="00C562DF" w:rsidRDefault="00C562DF" w:rsidP="00C83878">
                  <w:pPr>
                    <w:spacing w:after="0"/>
                    <w:jc w:val="both"/>
                    <w:rPr>
                      <w:rFonts w:eastAsia="Times New Roman" w:cs="Times New Roman"/>
                      <w:b/>
                      <w:sz w:val="24"/>
                      <w:szCs w:val="24"/>
                      <w:lang w:val="zh-CN"/>
                    </w:rPr>
                  </w:pPr>
                </w:p>
                <w:p w14:paraId="61FDBA3F" w14:textId="77777777" w:rsidR="00C562DF" w:rsidRDefault="00C562DF" w:rsidP="00C83878">
                  <w:pPr>
                    <w:spacing w:after="0"/>
                    <w:jc w:val="both"/>
                    <w:rPr>
                      <w:rFonts w:eastAsia="Times New Roman" w:cs="Times New Roman"/>
                      <w:b/>
                      <w:sz w:val="24"/>
                      <w:szCs w:val="24"/>
                      <w:lang w:val="zh-CN"/>
                    </w:rPr>
                  </w:pPr>
                </w:p>
              </w:tc>
            </w:tr>
          </w:tbl>
          <w:p w14:paraId="4A0B9A23" w14:textId="77777777" w:rsidR="00C562DF" w:rsidRDefault="00C562DF" w:rsidP="00C83878">
            <w:pPr>
              <w:tabs>
                <w:tab w:val="left" w:pos="2295"/>
              </w:tabs>
              <w:spacing w:after="0"/>
              <w:jc w:val="both"/>
              <w:rPr>
                <w:rFonts w:eastAsia="Times New Roman" w:cs="Times New Roman"/>
                <w:sz w:val="24"/>
                <w:szCs w:val="24"/>
                <w:lang w:val="zh-CN"/>
              </w:rPr>
            </w:pPr>
          </w:p>
          <w:p w14:paraId="3A251A4A" w14:textId="77777777" w:rsidR="00C562DF" w:rsidRDefault="00C562DF" w:rsidP="00C83878">
            <w:pPr>
              <w:tabs>
                <w:tab w:val="left" w:pos="2295"/>
              </w:tabs>
              <w:spacing w:after="0"/>
              <w:jc w:val="both"/>
              <w:rPr>
                <w:rFonts w:eastAsia="Times New Roman" w:cs="Times New Roman"/>
                <w:sz w:val="24"/>
                <w:szCs w:val="24"/>
                <w:lang w:val="zh-CN"/>
              </w:rPr>
            </w:pPr>
          </w:p>
          <w:p w14:paraId="3C6E601A" w14:textId="77777777" w:rsidR="00C562DF" w:rsidRDefault="00C562DF" w:rsidP="00C83878">
            <w:pPr>
              <w:tabs>
                <w:tab w:val="left" w:pos="2295"/>
              </w:tabs>
              <w:spacing w:after="0"/>
              <w:jc w:val="both"/>
              <w:rPr>
                <w:rFonts w:eastAsia="Times New Roman" w:cs="Times New Roman"/>
                <w:sz w:val="24"/>
                <w:szCs w:val="24"/>
                <w:lang w:val="zh-CN"/>
              </w:rPr>
            </w:pPr>
          </w:p>
          <w:p w14:paraId="71698967" w14:textId="77777777" w:rsidR="00C562DF" w:rsidRDefault="00C562DF" w:rsidP="00C83878">
            <w:pPr>
              <w:tabs>
                <w:tab w:val="left" w:pos="2295"/>
              </w:tabs>
              <w:spacing w:after="0"/>
              <w:jc w:val="both"/>
              <w:rPr>
                <w:rFonts w:eastAsia="Times New Roman" w:cs="Times New Roman"/>
                <w:sz w:val="24"/>
                <w:szCs w:val="24"/>
                <w:lang w:val="zh-CN"/>
              </w:rPr>
            </w:pPr>
          </w:p>
          <w:p w14:paraId="78C92AF4" w14:textId="77777777" w:rsidR="00C562DF" w:rsidRDefault="00C562DF" w:rsidP="00C8387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br/>
            </w:r>
          </w:p>
          <w:p w14:paraId="5881BA44" w14:textId="77777777" w:rsidR="00C562DF" w:rsidRDefault="00C562DF" w:rsidP="00C83878">
            <w:pPr>
              <w:spacing w:after="0"/>
              <w:jc w:val="both"/>
              <w:rPr>
                <w:rFonts w:eastAsia="Times New Roman" w:cs="Times New Roman"/>
                <w:szCs w:val="28"/>
                <w:lang w:val="zh-CN"/>
              </w:rPr>
            </w:pPr>
          </w:p>
          <w:p w14:paraId="03D3A4A3"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lastRenderedPageBreak/>
              <w:t>Anexa nr. 1</w:t>
            </w:r>
          </w:p>
          <w:p w14:paraId="695FC433"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19F6C134"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2A5EB837" w14:textId="77777777" w:rsidR="00C562DF" w:rsidRDefault="00C562DF" w:rsidP="00C83878">
            <w:pPr>
              <w:tabs>
                <w:tab w:val="left" w:pos="2295"/>
              </w:tabs>
              <w:spacing w:after="0"/>
              <w:jc w:val="both"/>
              <w:rPr>
                <w:rFonts w:eastAsia="Times New Roman" w:cs="Times New Roman"/>
                <w:sz w:val="24"/>
                <w:szCs w:val="24"/>
                <w:lang w:val="zh-CN"/>
              </w:rPr>
            </w:pPr>
          </w:p>
          <w:p w14:paraId="0ECDE508" w14:textId="77777777" w:rsidR="00C562DF" w:rsidRDefault="00C562DF" w:rsidP="00C83878">
            <w:pPr>
              <w:tabs>
                <w:tab w:val="left" w:pos="2295"/>
              </w:tabs>
              <w:spacing w:after="0"/>
              <w:jc w:val="both"/>
              <w:rPr>
                <w:rFonts w:eastAsia="Times New Roman" w:cs="Times New Roman"/>
                <w:sz w:val="24"/>
                <w:szCs w:val="24"/>
                <w:lang w:val="zh-CN"/>
              </w:rPr>
            </w:pPr>
          </w:p>
          <w:p w14:paraId="0BD82F96" w14:textId="77777777" w:rsidR="00C562DF" w:rsidRDefault="00C562DF" w:rsidP="00C83878">
            <w:pPr>
              <w:tabs>
                <w:tab w:val="left" w:pos="2295"/>
              </w:tabs>
              <w:spacing w:after="0"/>
              <w:jc w:val="both"/>
              <w:rPr>
                <w:rFonts w:eastAsia="Times New Roman" w:cs="Times New Roman"/>
                <w:sz w:val="24"/>
                <w:szCs w:val="24"/>
                <w:lang w:val="zh-CN"/>
              </w:rPr>
            </w:pPr>
          </w:p>
          <w:p w14:paraId="7FA6527F" w14:textId="77777777" w:rsidR="00C562DF" w:rsidRDefault="00C562DF" w:rsidP="00C83878">
            <w:pPr>
              <w:tabs>
                <w:tab w:val="left" w:pos="2295"/>
              </w:tabs>
              <w:spacing w:after="0"/>
              <w:jc w:val="both"/>
              <w:rPr>
                <w:rFonts w:eastAsia="Times New Roman" w:cs="Times New Roman"/>
                <w:sz w:val="24"/>
                <w:szCs w:val="24"/>
                <w:lang w:val="zh-CN"/>
              </w:rPr>
            </w:pPr>
          </w:p>
          <w:p w14:paraId="2AB7DD81" w14:textId="77777777" w:rsidR="00C562DF" w:rsidRDefault="00C562DF" w:rsidP="00C83878">
            <w:pPr>
              <w:tabs>
                <w:tab w:val="left" w:pos="2295"/>
              </w:tabs>
              <w:spacing w:after="0"/>
              <w:jc w:val="both"/>
              <w:rPr>
                <w:rFonts w:eastAsia="Times New Roman" w:cs="Times New Roman"/>
                <w:sz w:val="24"/>
                <w:szCs w:val="24"/>
                <w:lang w:val="zh-CN"/>
              </w:rPr>
            </w:pPr>
          </w:p>
          <w:p w14:paraId="6AB97201" w14:textId="77777777" w:rsidR="00C562DF" w:rsidRDefault="00C562DF" w:rsidP="00C83878">
            <w:pPr>
              <w:tabs>
                <w:tab w:val="left" w:pos="2295"/>
              </w:tabs>
              <w:spacing w:after="0"/>
              <w:jc w:val="both"/>
              <w:rPr>
                <w:rFonts w:eastAsia="Times New Roman" w:cs="Times New Roman"/>
                <w:sz w:val="24"/>
                <w:szCs w:val="24"/>
                <w:lang w:val="zh-CN"/>
              </w:rPr>
            </w:pPr>
          </w:p>
          <w:p w14:paraId="67578FE4" w14:textId="77777777" w:rsidR="00C562DF" w:rsidRDefault="00C562DF" w:rsidP="00C83878">
            <w:pPr>
              <w:tabs>
                <w:tab w:val="left" w:pos="2295"/>
              </w:tabs>
              <w:spacing w:after="0"/>
              <w:jc w:val="both"/>
              <w:rPr>
                <w:rFonts w:eastAsia="Times New Roman" w:cs="Times New Roman"/>
                <w:sz w:val="24"/>
                <w:szCs w:val="24"/>
                <w:lang w:val="zh-CN"/>
              </w:rPr>
            </w:pPr>
          </w:p>
          <w:p w14:paraId="2537FD83" w14:textId="77777777" w:rsidR="00C562DF" w:rsidRDefault="00C562DF" w:rsidP="00C83878">
            <w:pPr>
              <w:tabs>
                <w:tab w:val="left" w:pos="2295"/>
              </w:tabs>
              <w:spacing w:after="0"/>
              <w:jc w:val="both"/>
              <w:rPr>
                <w:rFonts w:eastAsia="Times New Roman" w:cs="Times New Roman"/>
                <w:sz w:val="24"/>
                <w:szCs w:val="24"/>
                <w:lang w:val="zh-CN"/>
              </w:rPr>
            </w:pPr>
          </w:p>
          <w:p w14:paraId="700562B4" w14:textId="77777777" w:rsidR="00C562DF" w:rsidRDefault="00C562DF" w:rsidP="00C83878">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19A8849C" w14:textId="77777777" w:rsidR="00C562DF" w:rsidRDefault="00C562DF" w:rsidP="00C83878">
            <w:pPr>
              <w:tabs>
                <w:tab w:val="left" w:pos="2295"/>
              </w:tabs>
              <w:spacing w:after="0"/>
              <w:jc w:val="both"/>
              <w:rPr>
                <w:rFonts w:eastAsia="Times New Roman" w:cs="Times New Roman"/>
                <w:sz w:val="24"/>
                <w:szCs w:val="24"/>
                <w:lang w:val="zh-CN"/>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C562DF" w:rsidRPr="008B38A2" w14:paraId="39674CEC" w14:textId="77777777" w:rsidTr="00C8387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0F419D4"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F8FCCF4"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AB69F0F"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B00C3F0"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27699E96" w14:textId="77777777" w:rsidR="00C562DF" w:rsidRDefault="00C562DF" w:rsidP="00C83878">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9F5B68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bCs/>
                      <w:sz w:val="24"/>
                      <w:szCs w:val="24"/>
                      <w:lang w:val="zh-CN"/>
                    </w:rPr>
                    <w:t xml:space="preserve">Specificarea tehnică </w:t>
                  </w:r>
                  <w:r>
                    <w:rPr>
                      <w:rFonts w:eastAsia="Times New Roman" w:cs="Times New Roman"/>
                      <w:b/>
                      <w:sz w:val="24"/>
                      <w:szCs w:val="24"/>
                      <w:lang w:val="zh-CN"/>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678727" w14:textId="77777777" w:rsidR="00C562DF" w:rsidRDefault="00C562DF" w:rsidP="00C83878">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Standarde de</w:t>
                  </w:r>
                </w:p>
                <w:p w14:paraId="58B88230" w14:textId="77777777" w:rsidR="00C562DF" w:rsidRDefault="00C562DF" w:rsidP="00C83878">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C562DF" w:rsidRPr="008B38A2" w14:paraId="726B1ACD"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FED04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8905C4"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AEFF1B"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7D6C8D"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BA2A79" w14:textId="77777777" w:rsidR="00C562DF" w:rsidRDefault="00C562DF" w:rsidP="00C83878">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FC4837"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rsidRPr="008B38A2" w14:paraId="7677D161"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F02CD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F55CC5"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F4C688" w14:textId="77777777" w:rsidR="00C562DF" w:rsidRDefault="00C562DF" w:rsidP="00C83878">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714EDB"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EB26B7" w14:textId="77777777" w:rsidR="00C562DF" w:rsidRDefault="00C562DF" w:rsidP="00C83878">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38F765"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rsidRPr="008B38A2" w14:paraId="289E3C4C" w14:textId="77777777" w:rsidTr="00C83878">
              <w:tc>
                <w:tcPr>
                  <w:tcW w:w="2261" w:type="dxa"/>
                  <w:gridSpan w:val="2"/>
                  <w:tcBorders>
                    <w:top w:val="single" w:sz="6" w:space="0" w:color="000000"/>
                    <w:left w:val="nil"/>
                    <w:bottom w:val="nil"/>
                    <w:right w:val="nil"/>
                  </w:tcBorders>
                  <w:tcMar>
                    <w:top w:w="15" w:type="dxa"/>
                    <w:left w:w="15" w:type="dxa"/>
                    <w:bottom w:w="15" w:type="dxa"/>
                    <w:right w:w="15" w:type="dxa"/>
                  </w:tcMar>
                </w:tcPr>
                <w:p w14:paraId="6DA86175" w14:textId="77777777" w:rsidR="00C562DF" w:rsidRDefault="00C562DF" w:rsidP="00C83878">
                  <w:pPr>
                    <w:spacing w:after="0"/>
                    <w:jc w:val="both"/>
                    <w:rPr>
                      <w:rFonts w:eastAsia="Times New Roman" w:cs="Times New Roman"/>
                      <w:sz w:val="24"/>
                      <w:szCs w:val="24"/>
                      <w:lang w:val="zh-CN"/>
                    </w:rPr>
                  </w:pPr>
                </w:p>
                <w:p w14:paraId="6FAFC302" w14:textId="77777777" w:rsidR="00C562DF" w:rsidRDefault="00C562DF" w:rsidP="00C83878">
                  <w:pPr>
                    <w:spacing w:after="0"/>
                    <w:jc w:val="both"/>
                    <w:rPr>
                      <w:rFonts w:eastAsia="Times New Roman" w:cs="Times New Roman"/>
                      <w:sz w:val="24"/>
                      <w:szCs w:val="24"/>
                      <w:lang w:val="zh-CN"/>
                    </w:rPr>
                  </w:pPr>
                </w:p>
                <w:p w14:paraId="44D90728" w14:textId="77777777" w:rsidR="00C562DF" w:rsidRDefault="00C562DF" w:rsidP="00C83878">
                  <w:pPr>
                    <w:spacing w:after="0"/>
                    <w:jc w:val="both"/>
                    <w:rPr>
                      <w:rFonts w:eastAsia="Times New Roman" w:cs="Times New Roman"/>
                      <w:sz w:val="24"/>
                      <w:szCs w:val="24"/>
                      <w:lang w:val="zh-CN"/>
                    </w:rPr>
                  </w:pPr>
                </w:p>
                <w:p w14:paraId="54F464DE" w14:textId="77777777" w:rsidR="00C562DF" w:rsidRDefault="00C562DF" w:rsidP="00C83878">
                  <w:pPr>
                    <w:spacing w:after="0"/>
                    <w:jc w:val="both"/>
                    <w:rPr>
                      <w:rFonts w:eastAsia="Times New Roman" w:cs="Times New Roman"/>
                      <w:sz w:val="24"/>
                      <w:szCs w:val="24"/>
                      <w:lang w:val="zh-CN"/>
                    </w:rPr>
                  </w:pPr>
                </w:p>
                <w:p w14:paraId="3ECE8299" w14:textId="77777777" w:rsidR="00C562DF" w:rsidRDefault="00C562DF" w:rsidP="00C83878">
                  <w:pPr>
                    <w:spacing w:after="0"/>
                    <w:jc w:val="both"/>
                    <w:rPr>
                      <w:rFonts w:eastAsia="Times New Roman" w:cs="Times New Roman"/>
                      <w:sz w:val="24"/>
                      <w:szCs w:val="24"/>
                      <w:lang w:val="zh-CN"/>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1374FB4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09D8A884" w14:textId="77777777" w:rsidR="00C562DF" w:rsidRDefault="00C562DF" w:rsidP="00C83878">
                  <w:pPr>
                    <w:spacing w:after="0"/>
                    <w:jc w:val="center"/>
                    <w:rPr>
                      <w:rFonts w:eastAsia="Times New Roman" w:cs="Times New Roman"/>
                      <w:b/>
                      <w:bCs/>
                      <w:sz w:val="24"/>
                      <w:szCs w:val="24"/>
                      <w:lang w:val="zh-CN"/>
                    </w:rPr>
                  </w:pPr>
                </w:p>
                <w:p w14:paraId="57C57BA3" w14:textId="77777777" w:rsidR="00C562DF" w:rsidRDefault="00C562DF" w:rsidP="00C83878">
                  <w:pPr>
                    <w:spacing w:after="0"/>
                    <w:jc w:val="center"/>
                    <w:rPr>
                      <w:rFonts w:eastAsia="Times New Roman" w:cs="Times New Roman"/>
                      <w:b/>
                      <w:bCs/>
                      <w:sz w:val="24"/>
                      <w:szCs w:val="24"/>
                      <w:lang w:val="zh-CN"/>
                    </w:rPr>
                  </w:pPr>
                </w:p>
                <w:p w14:paraId="4E24F215" w14:textId="77777777" w:rsidR="00C562DF" w:rsidRDefault="00C562DF" w:rsidP="00C83878">
                  <w:pPr>
                    <w:spacing w:after="0"/>
                    <w:jc w:val="center"/>
                    <w:rPr>
                      <w:rFonts w:eastAsia="Times New Roman" w:cs="Times New Roman"/>
                      <w:b/>
                      <w:bCs/>
                      <w:sz w:val="24"/>
                      <w:szCs w:val="24"/>
                      <w:lang w:val="zh-CN"/>
                    </w:rPr>
                  </w:pPr>
                </w:p>
                <w:p w14:paraId="7A67EF9C" w14:textId="77777777" w:rsidR="00C562DF" w:rsidRDefault="00C562DF" w:rsidP="00C83878">
                  <w:pPr>
                    <w:spacing w:after="0"/>
                    <w:jc w:val="center"/>
                    <w:rPr>
                      <w:rFonts w:eastAsia="Times New Roman" w:cs="Times New Roman"/>
                      <w:b/>
                      <w:bCs/>
                      <w:sz w:val="24"/>
                      <w:szCs w:val="24"/>
                      <w:lang w:val="zh-CN"/>
                    </w:rPr>
                  </w:pPr>
                </w:p>
                <w:p w14:paraId="006027AA" w14:textId="77777777" w:rsidR="00C562DF" w:rsidRDefault="00C562DF" w:rsidP="00C83878">
                  <w:pPr>
                    <w:spacing w:after="0"/>
                    <w:jc w:val="center"/>
                    <w:rPr>
                      <w:rFonts w:eastAsia="Times New Roman" w:cs="Times New Roman"/>
                      <w:b/>
                      <w:bCs/>
                      <w:sz w:val="24"/>
                      <w:szCs w:val="24"/>
                      <w:lang w:val="zh-CN"/>
                    </w:rPr>
                  </w:pPr>
                </w:p>
                <w:p w14:paraId="03DE5F22" w14:textId="77777777" w:rsidR="00C562DF" w:rsidRDefault="00C562DF" w:rsidP="00C83878">
                  <w:pPr>
                    <w:spacing w:after="0"/>
                    <w:jc w:val="center"/>
                    <w:rPr>
                      <w:rFonts w:eastAsia="Times New Roman" w:cs="Times New Roman"/>
                      <w:b/>
                      <w:bCs/>
                      <w:sz w:val="24"/>
                      <w:szCs w:val="24"/>
                      <w:lang w:val="zh-CN"/>
                    </w:rPr>
                  </w:pPr>
                </w:p>
                <w:p w14:paraId="04F43B93"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C562DF" w:rsidRPr="008B38A2" w14:paraId="02A61CB0" w14:textId="77777777" w:rsidTr="00C83878">
              <w:tc>
                <w:tcPr>
                  <w:tcW w:w="4763" w:type="dxa"/>
                  <w:gridSpan w:val="4"/>
                  <w:tcMar>
                    <w:top w:w="24" w:type="dxa"/>
                    <w:left w:w="48" w:type="dxa"/>
                    <w:bottom w:w="24" w:type="dxa"/>
                    <w:right w:w="48" w:type="dxa"/>
                  </w:tcMar>
                </w:tcPr>
                <w:p w14:paraId="597C049E"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ANTREPRENORUL</w:t>
                  </w:r>
                </w:p>
                <w:p w14:paraId="05CA18CD"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352621C7" w14:textId="77777777" w:rsidR="00C562DF" w:rsidRDefault="00C562DF" w:rsidP="00C83878">
                  <w:pPr>
                    <w:spacing w:after="0"/>
                    <w:ind w:firstLine="567"/>
                    <w:rPr>
                      <w:rFonts w:eastAsia="Times New Roman" w:cs="Times New Roman"/>
                      <w:sz w:val="24"/>
                      <w:szCs w:val="24"/>
                      <w:lang w:val="zh-CN"/>
                    </w:rPr>
                  </w:pPr>
                </w:p>
              </w:tc>
              <w:tc>
                <w:tcPr>
                  <w:tcW w:w="50" w:type="dxa"/>
                  <w:tcMar>
                    <w:top w:w="15" w:type="dxa"/>
                    <w:left w:w="15" w:type="dxa"/>
                    <w:bottom w:w="15" w:type="dxa"/>
                    <w:right w:w="15" w:type="dxa"/>
                  </w:tcMar>
                </w:tcPr>
                <w:p w14:paraId="12EA96B4" w14:textId="77777777" w:rsidR="00C562DF" w:rsidRDefault="00C562DF" w:rsidP="00C83878">
                  <w:pPr>
                    <w:spacing w:after="0"/>
                    <w:jc w:val="both"/>
                    <w:rPr>
                      <w:rFonts w:eastAsia="Times New Roman" w:cs="Times New Roman"/>
                      <w:b/>
                      <w:bCs/>
                      <w:sz w:val="24"/>
                      <w:szCs w:val="24"/>
                      <w:lang w:val="zh-CN"/>
                    </w:rPr>
                  </w:pPr>
                </w:p>
              </w:tc>
              <w:tc>
                <w:tcPr>
                  <w:tcW w:w="5810" w:type="dxa"/>
                  <w:gridSpan w:val="2"/>
                  <w:tcMar>
                    <w:top w:w="24" w:type="dxa"/>
                    <w:left w:w="48" w:type="dxa"/>
                    <w:bottom w:w="24" w:type="dxa"/>
                    <w:right w:w="48" w:type="dxa"/>
                  </w:tcMar>
                </w:tcPr>
                <w:p w14:paraId="4CA42ED6" w14:textId="77777777" w:rsidR="00C562DF" w:rsidRDefault="00C562DF" w:rsidP="00C83878">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51A5B177"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5C960762" w14:textId="77777777" w:rsidR="00C562DF" w:rsidRDefault="00C562DF" w:rsidP="00C83878">
                  <w:pPr>
                    <w:spacing w:after="0"/>
                    <w:rPr>
                      <w:rFonts w:eastAsia="Times New Roman" w:cs="Times New Roman"/>
                      <w:sz w:val="24"/>
                      <w:szCs w:val="24"/>
                      <w:lang w:val="zh-CN"/>
                    </w:rPr>
                  </w:pPr>
                </w:p>
              </w:tc>
            </w:tr>
          </w:tbl>
          <w:p w14:paraId="39A7367F" w14:textId="77777777" w:rsidR="00C562DF" w:rsidRDefault="00C562DF" w:rsidP="00C83878">
            <w:pPr>
              <w:tabs>
                <w:tab w:val="left" w:pos="2295"/>
              </w:tabs>
              <w:spacing w:after="0"/>
              <w:jc w:val="both"/>
              <w:rPr>
                <w:rFonts w:eastAsia="Times New Roman" w:cs="Times New Roman"/>
                <w:sz w:val="24"/>
                <w:szCs w:val="24"/>
                <w:lang w:val="zh-CN"/>
              </w:rPr>
            </w:pPr>
          </w:p>
          <w:p w14:paraId="5EE28692" w14:textId="77777777" w:rsidR="00C562DF" w:rsidRDefault="00C562DF" w:rsidP="00C83878">
            <w:pPr>
              <w:tabs>
                <w:tab w:val="left" w:pos="2295"/>
              </w:tabs>
              <w:spacing w:after="0"/>
              <w:jc w:val="both"/>
              <w:rPr>
                <w:rFonts w:eastAsia="Times New Roman" w:cs="Times New Roman"/>
                <w:sz w:val="24"/>
                <w:szCs w:val="24"/>
                <w:lang w:val="zh-CN"/>
              </w:rPr>
            </w:pPr>
          </w:p>
          <w:p w14:paraId="3351771E" w14:textId="77777777" w:rsidR="00C562DF" w:rsidRDefault="00C562DF" w:rsidP="00C83878">
            <w:pPr>
              <w:tabs>
                <w:tab w:val="left" w:pos="2295"/>
              </w:tabs>
              <w:spacing w:after="0"/>
              <w:jc w:val="both"/>
              <w:rPr>
                <w:rFonts w:eastAsia="Times New Roman" w:cs="Times New Roman"/>
                <w:sz w:val="24"/>
                <w:szCs w:val="24"/>
                <w:lang w:val="zh-CN"/>
              </w:rPr>
            </w:pPr>
          </w:p>
          <w:p w14:paraId="575378D6" w14:textId="77777777" w:rsidR="00C562DF" w:rsidRDefault="00C562DF" w:rsidP="00C83878">
            <w:pPr>
              <w:tabs>
                <w:tab w:val="left" w:pos="2295"/>
              </w:tabs>
              <w:spacing w:after="0"/>
              <w:jc w:val="both"/>
              <w:rPr>
                <w:rFonts w:eastAsia="Times New Roman" w:cs="Times New Roman"/>
                <w:sz w:val="24"/>
                <w:szCs w:val="24"/>
                <w:lang w:val="zh-CN"/>
              </w:rPr>
            </w:pPr>
          </w:p>
          <w:p w14:paraId="384F99C3" w14:textId="77777777" w:rsidR="00C562DF" w:rsidRDefault="00C562DF" w:rsidP="00C83878">
            <w:pPr>
              <w:tabs>
                <w:tab w:val="left" w:pos="2295"/>
              </w:tabs>
              <w:spacing w:after="0"/>
              <w:jc w:val="both"/>
              <w:rPr>
                <w:rFonts w:eastAsia="Times New Roman" w:cs="Times New Roman"/>
                <w:sz w:val="24"/>
                <w:szCs w:val="24"/>
                <w:lang w:val="zh-CN"/>
              </w:rPr>
            </w:pPr>
          </w:p>
          <w:p w14:paraId="60CA9685" w14:textId="77777777" w:rsidR="00C562DF" w:rsidRDefault="00C562DF" w:rsidP="00C83878">
            <w:pPr>
              <w:tabs>
                <w:tab w:val="left" w:pos="2295"/>
              </w:tabs>
              <w:spacing w:after="0"/>
              <w:jc w:val="both"/>
              <w:rPr>
                <w:rFonts w:eastAsia="Times New Roman" w:cs="Times New Roman"/>
                <w:sz w:val="24"/>
                <w:szCs w:val="24"/>
                <w:lang w:val="zh-CN"/>
              </w:rPr>
            </w:pPr>
          </w:p>
          <w:p w14:paraId="56FD4D7F" w14:textId="77777777" w:rsidR="00C562DF" w:rsidRDefault="00C562DF" w:rsidP="00C83878">
            <w:pPr>
              <w:tabs>
                <w:tab w:val="left" w:pos="2295"/>
              </w:tabs>
              <w:spacing w:after="0"/>
              <w:jc w:val="both"/>
              <w:rPr>
                <w:rFonts w:eastAsia="Times New Roman" w:cs="Times New Roman"/>
                <w:sz w:val="24"/>
                <w:szCs w:val="24"/>
                <w:lang w:val="zh-CN"/>
              </w:rPr>
            </w:pPr>
          </w:p>
          <w:p w14:paraId="4E92F187" w14:textId="77777777" w:rsidR="00C562DF" w:rsidRDefault="00C562DF" w:rsidP="00C83878">
            <w:pPr>
              <w:tabs>
                <w:tab w:val="left" w:pos="2295"/>
              </w:tabs>
              <w:spacing w:after="0"/>
              <w:jc w:val="both"/>
              <w:rPr>
                <w:rFonts w:eastAsia="Times New Roman" w:cs="Times New Roman"/>
                <w:sz w:val="24"/>
                <w:szCs w:val="24"/>
                <w:lang w:val="zh-CN"/>
              </w:rPr>
            </w:pPr>
          </w:p>
          <w:p w14:paraId="7648B390" w14:textId="77777777" w:rsidR="00C562DF" w:rsidRDefault="00C562DF" w:rsidP="00C83878">
            <w:pPr>
              <w:tabs>
                <w:tab w:val="left" w:pos="2295"/>
              </w:tabs>
              <w:spacing w:after="0"/>
              <w:jc w:val="both"/>
              <w:rPr>
                <w:rFonts w:eastAsia="Times New Roman" w:cs="Times New Roman"/>
                <w:sz w:val="24"/>
                <w:szCs w:val="24"/>
                <w:lang w:val="zh-CN"/>
              </w:rPr>
            </w:pPr>
          </w:p>
          <w:p w14:paraId="5E1D8E40" w14:textId="77777777" w:rsidR="00C562DF" w:rsidRDefault="00C562DF" w:rsidP="00C83878">
            <w:pPr>
              <w:tabs>
                <w:tab w:val="left" w:pos="2295"/>
              </w:tabs>
              <w:spacing w:after="0"/>
              <w:jc w:val="both"/>
              <w:rPr>
                <w:rFonts w:eastAsia="Times New Roman" w:cs="Times New Roman"/>
                <w:sz w:val="24"/>
                <w:szCs w:val="24"/>
                <w:lang w:val="zh-CN"/>
              </w:rPr>
            </w:pPr>
          </w:p>
          <w:p w14:paraId="2EE71FAB" w14:textId="77777777" w:rsidR="00C562DF" w:rsidRDefault="00C562DF" w:rsidP="00C83878">
            <w:pPr>
              <w:tabs>
                <w:tab w:val="left" w:pos="2295"/>
              </w:tabs>
              <w:spacing w:after="0"/>
              <w:jc w:val="both"/>
              <w:rPr>
                <w:rFonts w:eastAsia="Times New Roman" w:cs="Times New Roman"/>
                <w:sz w:val="24"/>
                <w:szCs w:val="24"/>
                <w:lang w:val="zh-CN"/>
              </w:rPr>
            </w:pPr>
          </w:p>
          <w:p w14:paraId="73B6A49B" w14:textId="77777777" w:rsidR="00C562DF" w:rsidRDefault="00C562DF" w:rsidP="00C83878">
            <w:pPr>
              <w:tabs>
                <w:tab w:val="left" w:pos="2295"/>
              </w:tabs>
              <w:spacing w:after="0"/>
              <w:jc w:val="both"/>
              <w:rPr>
                <w:rFonts w:eastAsia="Times New Roman" w:cs="Times New Roman"/>
                <w:sz w:val="24"/>
                <w:szCs w:val="24"/>
                <w:lang w:val="zh-CN"/>
              </w:rPr>
            </w:pPr>
          </w:p>
          <w:p w14:paraId="40D5C512" w14:textId="77777777" w:rsidR="00C562DF" w:rsidRDefault="00C562DF" w:rsidP="00C83878">
            <w:pPr>
              <w:tabs>
                <w:tab w:val="left" w:pos="2295"/>
              </w:tabs>
              <w:spacing w:after="0"/>
              <w:jc w:val="both"/>
              <w:rPr>
                <w:rFonts w:eastAsia="Times New Roman" w:cs="Times New Roman"/>
                <w:sz w:val="24"/>
                <w:szCs w:val="24"/>
                <w:lang w:val="zh-CN"/>
              </w:rPr>
            </w:pPr>
          </w:p>
          <w:p w14:paraId="63F619A1" w14:textId="77777777" w:rsidR="00C562DF" w:rsidRDefault="00C562DF" w:rsidP="00C83878">
            <w:pPr>
              <w:tabs>
                <w:tab w:val="left" w:pos="2295"/>
              </w:tabs>
              <w:spacing w:after="0"/>
              <w:jc w:val="both"/>
              <w:rPr>
                <w:rFonts w:eastAsia="Times New Roman" w:cs="Times New Roman"/>
                <w:sz w:val="24"/>
                <w:szCs w:val="24"/>
                <w:lang w:val="zh-CN"/>
              </w:rPr>
            </w:pPr>
          </w:p>
          <w:p w14:paraId="73422A60" w14:textId="77777777" w:rsidR="00C562DF" w:rsidRDefault="00C562DF" w:rsidP="00C83878">
            <w:pPr>
              <w:tabs>
                <w:tab w:val="left" w:pos="2295"/>
              </w:tabs>
              <w:spacing w:after="0"/>
              <w:jc w:val="both"/>
              <w:rPr>
                <w:rFonts w:eastAsia="Times New Roman" w:cs="Times New Roman"/>
                <w:sz w:val="24"/>
                <w:szCs w:val="24"/>
                <w:lang w:val="zh-CN"/>
              </w:rPr>
            </w:pPr>
          </w:p>
          <w:p w14:paraId="4C608C80" w14:textId="77777777" w:rsidR="00C562DF" w:rsidRDefault="00C562DF" w:rsidP="00C83878">
            <w:pPr>
              <w:tabs>
                <w:tab w:val="left" w:pos="2295"/>
              </w:tabs>
              <w:spacing w:after="0"/>
              <w:jc w:val="both"/>
              <w:rPr>
                <w:rFonts w:eastAsia="Times New Roman" w:cs="Times New Roman"/>
                <w:sz w:val="24"/>
                <w:szCs w:val="24"/>
                <w:lang w:val="zh-CN"/>
              </w:rPr>
            </w:pPr>
          </w:p>
          <w:p w14:paraId="2EFAEC6F" w14:textId="77777777" w:rsidR="00C562DF" w:rsidRDefault="00C562DF" w:rsidP="00C83878">
            <w:pPr>
              <w:tabs>
                <w:tab w:val="left" w:pos="2295"/>
              </w:tabs>
              <w:spacing w:after="0"/>
              <w:jc w:val="both"/>
              <w:rPr>
                <w:rFonts w:eastAsia="Times New Roman" w:cs="Times New Roman"/>
                <w:sz w:val="24"/>
                <w:szCs w:val="24"/>
                <w:lang w:val="zh-CN"/>
              </w:rPr>
            </w:pPr>
          </w:p>
          <w:p w14:paraId="6B4D214F" w14:textId="77777777" w:rsidR="00C562DF" w:rsidRDefault="00C562DF" w:rsidP="00C83878">
            <w:pPr>
              <w:tabs>
                <w:tab w:val="left" w:pos="2295"/>
              </w:tabs>
              <w:spacing w:after="0"/>
              <w:jc w:val="both"/>
              <w:rPr>
                <w:rFonts w:eastAsia="Times New Roman" w:cs="Times New Roman"/>
                <w:sz w:val="24"/>
                <w:szCs w:val="24"/>
                <w:lang w:val="zh-CN"/>
              </w:rPr>
            </w:pPr>
          </w:p>
          <w:p w14:paraId="0903BC61" w14:textId="77777777" w:rsidR="00C562DF" w:rsidRDefault="00C562DF" w:rsidP="00C83878">
            <w:pPr>
              <w:spacing w:after="0"/>
              <w:jc w:val="right"/>
              <w:rPr>
                <w:rFonts w:eastAsia="Times New Roman" w:cs="Times New Roman"/>
                <w:sz w:val="24"/>
                <w:szCs w:val="24"/>
                <w:lang w:val="zh-CN"/>
              </w:rPr>
            </w:pPr>
          </w:p>
          <w:p w14:paraId="6F5E7F45"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17457673"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5EDDE155"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011A65A1" w14:textId="77777777" w:rsidR="00C562DF" w:rsidRDefault="00C562DF" w:rsidP="00C83878">
            <w:pPr>
              <w:keepNext/>
              <w:keepLines/>
              <w:spacing w:before="200" w:after="0"/>
              <w:jc w:val="both"/>
              <w:outlineLvl w:val="2"/>
              <w:rPr>
                <w:rFonts w:eastAsia="Times New Roman" w:cs="Times New Roman"/>
                <w:sz w:val="24"/>
                <w:szCs w:val="24"/>
                <w:lang w:val="zh-CN"/>
              </w:rPr>
            </w:pPr>
          </w:p>
          <w:p w14:paraId="6CB98C9B" w14:textId="77777777" w:rsidR="00C562DF" w:rsidRDefault="00C562DF" w:rsidP="00C83878">
            <w:pPr>
              <w:keepNext/>
              <w:keepLines/>
              <w:spacing w:before="200" w:after="0"/>
              <w:jc w:val="both"/>
              <w:outlineLvl w:val="2"/>
              <w:rPr>
                <w:rFonts w:eastAsia="Times New Roman" w:cs="Times New Roman"/>
                <w:sz w:val="24"/>
                <w:szCs w:val="24"/>
                <w:lang w:val="zh-CN"/>
              </w:rPr>
            </w:pPr>
          </w:p>
          <w:p w14:paraId="2553FC37" w14:textId="77777777" w:rsidR="00C562DF" w:rsidRDefault="00C562DF" w:rsidP="00C83878">
            <w:pPr>
              <w:spacing w:after="0"/>
              <w:ind w:firstLine="567"/>
              <w:jc w:val="both"/>
              <w:rPr>
                <w:rFonts w:eastAsia="Times New Roman" w:cs="Times New Roman"/>
                <w:b/>
                <w:sz w:val="24"/>
                <w:szCs w:val="24"/>
                <w:lang w:val="zh-CN"/>
              </w:rPr>
            </w:pPr>
            <w:r>
              <w:rPr>
                <w:rFonts w:eastAsia="Times New Roman" w:cs="Times New Roman"/>
                <w:b/>
                <w:sz w:val="24"/>
                <w:szCs w:val="24"/>
                <w:lang w:val="zh-CN"/>
              </w:rPr>
              <w:t>SPECIFICAŢII DE PREŢ</w:t>
            </w:r>
          </w:p>
          <w:p w14:paraId="21FF8A32"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C562DF" w:rsidRPr="008B38A2" w14:paraId="7B14E9DE" w14:textId="77777777" w:rsidTr="00C8387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656D30" w14:textId="77777777" w:rsidR="00C562DF" w:rsidRDefault="00C562DF" w:rsidP="00C83878">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51AC026" w14:textId="77777777" w:rsidR="00C562DF" w:rsidRDefault="00C562DF" w:rsidP="00C83878">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2E4A595B" w14:textId="77777777" w:rsidR="00C562DF" w:rsidRDefault="00C562DF" w:rsidP="00C83878">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52D2F2"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573746B"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945F2EE"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B8567EE"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F0FCA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318D7A0"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tc>
            </w:tr>
            <w:tr w:rsidR="00C562DF" w:rsidRPr="008B38A2" w14:paraId="3CE874F4"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5CD43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56764"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C5074"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C745E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D1D856"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6502C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296F15"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72EB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rsidRPr="008B38A2" w14:paraId="048F2E21"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DB973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462739"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5B9FA8" w14:textId="77777777" w:rsidR="00C562DF" w:rsidRDefault="00C562DF" w:rsidP="00C83878">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08C3B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498C4A"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97C4E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6AB454"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94DA7F" w14:textId="77777777" w:rsidR="00C562DF" w:rsidRDefault="00C562DF" w:rsidP="00C83878">
                  <w:pPr>
                    <w:spacing w:after="0" w:line="256" w:lineRule="auto"/>
                    <w:rPr>
                      <w:rFonts w:asciiTheme="minorHAnsi" w:hAnsiTheme="minorHAnsi"/>
                      <w:kern w:val="0"/>
                      <w:sz w:val="20"/>
                      <w:szCs w:val="20"/>
                      <w:lang w:val="en-US" w:eastAsia="ru-RU"/>
                      <w14:ligatures w14:val="none"/>
                    </w:rPr>
                  </w:pPr>
                </w:p>
              </w:tc>
            </w:tr>
            <w:tr w:rsidR="00C562DF" w:rsidRPr="008B38A2" w14:paraId="3FBB47AA" w14:textId="77777777" w:rsidTr="00C83878">
              <w:tc>
                <w:tcPr>
                  <w:tcW w:w="9510" w:type="dxa"/>
                  <w:gridSpan w:val="8"/>
                  <w:tcBorders>
                    <w:top w:val="single" w:sz="6" w:space="0" w:color="000000"/>
                    <w:left w:val="nil"/>
                    <w:bottom w:val="nil"/>
                    <w:right w:val="nil"/>
                  </w:tcBorders>
                  <w:tcMar>
                    <w:top w:w="24" w:type="dxa"/>
                    <w:left w:w="48" w:type="dxa"/>
                    <w:bottom w:w="24" w:type="dxa"/>
                    <w:right w:w="48" w:type="dxa"/>
                  </w:tcMar>
                </w:tcPr>
                <w:p w14:paraId="03E9625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2B6F2A02" w14:textId="77777777" w:rsidR="00C562DF" w:rsidRDefault="00C562DF" w:rsidP="00C83878">
                  <w:pPr>
                    <w:keepNext/>
                    <w:keepLines/>
                    <w:spacing w:before="200" w:after="0"/>
                    <w:jc w:val="both"/>
                    <w:outlineLvl w:val="2"/>
                    <w:rPr>
                      <w:rFonts w:eastAsia="Times New Roman" w:cs="Times New Roman"/>
                      <w:sz w:val="24"/>
                      <w:szCs w:val="24"/>
                      <w:lang w:val="zh-CN"/>
                    </w:rPr>
                  </w:pPr>
                </w:p>
                <w:p w14:paraId="62AB463F" w14:textId="77777777" w:rsidR="00C562DF" w:rsidRDefault="00C562DF" w:rsidP="00C83878">
                  <w:pPr>
                    <w:keepNext/>
                    <w:keepLines/>
                    <w:spacing w:before="200" w:after="0"/>
                    <w:jc w:val="both"/>
                    <w:outlineLvl w:val="2"/>
                    <w:rPr>
                      <w:rFonts w:eastAsia="Times New Roman" w:cs="Times New Roman"/>
                      <w:sz w:val="24"/>
                      <w:szCs w:val="24"/>
                      <w:lang w:val="zh-CN"/>
                    </w:rPr>
                  </w:pPr>
                </w:p>
                <w:p w14:paraId="5FB2CF94" w14:textId="77777777" w:rsidR="00C562DF" w:rsidRDefault="00C562DF" w:rsidP="00C83878">
                  <w:pPr>
                    <w:keepNext/>
                    <w:keepLines/>
                    <w:spacing w:before="200" w:after="0"/>
                    <w:jc w:val="both"/>
                    <w:outlineLvl w:val="2"/>
                    <w:rPr>
                      <w:rFonts w:eastAsia="Times New Roman" w:cs="Times New Roman"/>
                      <w:sz w:val="24"/>
                      <w:szCs w:val="24"/>
                      <w:lang w:val="zh-CN"/>
                    </w:rPr>
                  </w:pPr>
                </w:p>
                <w:p w14:paraId="69D241CC" w14:textId="77777777" w:rsidR="00C562DF" w:rsidRDefault="00C562DF" w:rsidP="00C83878">
                  <w:pPr>
                    <w:keepNext/>
                    <w:keepLines/>
                    <w:spacing w:before="200" w:after="0"/>
                    <w:jc w:val="both"/>
                    <w:outlineLvl w:val="2"/>
                    <w:rPr>
                      <w:rFonts w:eastAsia="Times New Roman" w:cs="Times New Roman"/>
                      <w:sz w:val="24"/>
                      <w:szCs w:val="24"/>
                      <w:lang w:val="zh-CN"/>
                    </w:rPr>
                  </w:pPr>
                </w:p>
                <w:p w14:paraId="42331191" w14:textId="77777777" w:rsidR="00C562DF" w:rsidRDefault="00C562DF" w:rsidP="00C83878">
                  <w:pPr>
                    <w:keepNext/>
                    <w:keepLines/>
                    <w:spacing w:before="200" w:after="0"/>
                    <w:jc w:val="both"/>
                    <w:outlineLvl w:val="2"/>
                    <w:rPr>
                      <w:rFonts w:eastAsia="Times New Roman" w:cs="Times New Roman"/>
                      <w:sz w:val="24"/>
                      <w:szCs w:val="24"/>
                      <w:lang w:val="zh-CN"/>
                    </w:rPr>
                  </w:pPr>
                </w:p>
                <w:p w14:paraId="3C35B514" w14:textId="77777777" w:rsidR="00C562DF" w:rsidRDefault="00C562DF" w:rsidP="00C83878">
                  <w:pPr>
                    <w:keepNext/>
                    <w:keepLines/>
                    <w:spacing w:before="200" w:after="0"/>
                    <w:jc w:val="both"/>
                    <w:outlineLvl w:val="2"/>
                    <w:rPr>
                      <w:rFonts w:eastAsia="Times New Roman" w:cs="Times New Roman"/>
                      <w:sz w:val="24"/>
                      <w:szCs w:val="24"/>
                      <w:lang w:val="zh-CN"/>
                    </w:rPr>
                  </w:pPr>
                </w:p>
                <w:p w14:paraId="73708C1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SEMNĂTURILE PĂRŢILOR</w:t>
                  </w:r>
                </w:p>
              </w:tc>
            </w:tr>
            <w:tr w:rsidR="00C562DF" w:rsidRPr="008B38A2" w14:paraId="547482CC" w14:textId="77777777" w:rsidTr="00C83878">
              <w:tc>
                <w:tcPr>
                  <w:tcW w:w="5303" w:type="dxa"/>
                  <w:gridSpan w:val="5"/>
                  <w:tcMar>
                    <w:top w:w="24" w:type="dxa"/>
                    <w:left w:w="48" w:type="dxa"/>
                    <w:bottom w:w="24" w:type="dxa"/>
                    <w:right w:w="48" w:type="dxa"/>
                  </w:tcMar>
                </w:tcPr>
                <w:p w14:paraId="0EB92199"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ANTREPRENOR</w:t>
                  </w:r>
                </w:p>
                <w:p w14:paraId="6F4AA014" w14:textId="77777777" w:rsidR="00C562DF" w:rsidRDefault="00C562DF" w:rsidP="00C83878">
                  <w:pPr>
                    <w:tabs>
                      <w:tab w:val="left" w:pos="1134"/>
                    </w:tabs>
                    <w:spacing w:after="0"/>
                    <w:ind w:left="720"/>
                    <w:outlineLvl w:val="0"/>
                    <w:rPr>
                      <w:rFonts w:eastAsia="Times New Roman" w:cs="Times New Roman"/>
                      <w:sz w:val="24"/>
                      <w:szCs w:val="24"/>
                      <w:lang w:val="zh-CN"/>
                    </w:rPr>
                  </w:pPr>
                </w:p>
              </w:tc>
              <w:tc>
                <w:tcPr>
                  <w:tcW w:w="4207" w:type="dxa"/>
                  <w:gridSpan w:val="3"/>
                  <w:tcMar>
                    <w:top w:w="24" w:type="dxa"/>
                    <w:left w:w="48" w:type="dxa"/>
                    <w:bottom w:w="24" w:type="dxa"/>
                    <w:right w:w="48" w:type="dxa"/>
                  </w:tcMar>
                </w:tcPr>
                <w:p w14:paraId="1CEC13A2"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27B9E4C7"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218A5F3E"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tc>
            </w:tr>
          </w:tbl>
          <w:p w14:paraId="14CAAB92" w14:textId="77777777" w:rsidR="00C562DF" w:rsidRDefault="00C562DF" w:rsidP="00C83878">
            <w:pPr>
              <w:tabs>
                <w:tab w:val="left" w:pos="2295"/>
              </w:tabs>
              <w:spacing w:after="0"/>
              <w:jc w:val="both"/>
              <w:rPr>
                <w:rFonts w:eastAsia="Times New Roman" w:cs="Times New Roman"/>
                <w:sz w:val="24"/>
                <w:szCs w:val="24"/>
                <w:lang w:val="zh-CN"/>
              </w:rPr>
            </w:pPr>
          </w:p>
          <w:p w14:paraId="3E24C340" w14:textId="77777777" w:rsidR="00C562DF" w:rsidRDefault="00C562DF" w:rsidP="00C83878">
            <w:pPr>
              <w:tabs>
                <w:tab w:val="left" w:pos="2295"/>
              </w:tabs>
              <w:spacing w:after="0"/>
              <w:jc w:val="both"/>
              <w:rPr>
                <w:rFonts w:eastAsia="Times New Roman" w:cs="Times New Roman"/>
                <w:sz w:val="24"/>
                <w:szCs w:val="24"/>
                <w:lang w:val="zh-CN"/>
              </w:rPr>
            </w:pPr>
          </w:p>
          <w:p w14:paraId="23634578" w14:textId="77777777" w:rsidR="00C562DF" w:rsidRDefault="00C562DF" w:rsidP="00C83878">
            <w:pPr>
              <w:tabs>
                <w:tab w:val="left" w:pos="2295"/>
              </w:tabs>
              <w:spacing w:after="0"/>
              <w:jc w:val="both"/>
              <w:rPr>
                <w:rFonts w:eastAsia="Times New Roman" w:cs="Times New Roman"/>
                <w:sz w:val="24"/>
                <w:szCs w:val="24"/>
                <w:lang w:val="zh-CN"/>
              </w:rPr>
            </w:pPr>
          </w:p>
          <w:p w14:paraId="326CD08E" w14:textId="77777777" w:rsidR="00C562DF" w:rsidRDefault="00C562DF" w:rsidP="00C83878">
            <w:pPr>
              <w:tabs>
                <w:tab w:val="left" w:pos="2295"/>
              </w:tabs>
              <w:spacing w:after="0"/>
              <w:jc w:val="both"/>
              <w:rPr>
                <w:rFonts w:eastAsia="Times New Roman" w:cs="Times New Roman"/>
                <w:sz w:val="24"/>
                <w:szCs w:val="24"/>
                <w:lang w:val="zh-CN"/>
              </w:rPr>
            </w:pPr>
          </w:p>
          <w:p w14:paraId="1389A7C3" w14:textId="77777777" w:rsidR="00C562DF" w:rsidRDefault="00C562DF" w:rsidP="00C83878">
            <w:pPr>
              <w:tabs>
                <w:tab w:val="left" w:pos="2295"/>
              </w:tabs>
              <w:spacing w:after="0"/>
              <w:jc w:val="both"/>
              <w:rPr>
                <w:rFonts w:eastAsia="Times New Roman" w:cs="Times New Roman"/>
                <w:sz w:val="24"/>
                <w:szCs w:val="24"/>
                <w:lang w:val="zh-CN"/>
              </w:rPr>
            </w:pPr>
          </w:p>
          <w:p w14:paraId="22F5A4F4" w14:textId="77777777" w:rsidR="00C562DF" w:rsidRDefault="00C562DF" w:rsidP="00C83878">
            <w:pPr>
              <w:tabs>
                <w:tab w:val="left" w:pos="2295"/>
              </w:tabs>
              <w:spacing w:after="0"/>
              <w:jc w:val="both"/>
              <w:rPr>
                <w:rFonts w:eastAsia="Times New Roman" w:cs="Times New Roman"/>
                <w:sz w:val="24"/>
                <w:szCs w:val="24"/>
                <w:lang w:val="zh-CN"/>
              </w:rPr>
            </w:pPr>
          </w:p>
          <w:p w14:paraId="44C5F88F" w14:textId="77777777" w:rsidR="00C562DF" w:rsidRDefault="00C562DF" w:rsidP="00C83878">
            <w:pPr>
              <w:tabs>
                <w:tab w:val="left" w:pos="2295"/>
              </w:tabs>
              <w:spacing w:after="0"/>
              <w:jc w:val="both"/>
              <w:rPr>
                <w:rFonts w:eastAsia="Times New Roman" w:cs="Times New Roman"/>
                <w:sz w:val="24"/>
                <w:szCs w:val="24"/>
                <w:lang w:val="zh-CN"/>
              </w:rPr>
            </w:pPr>
          </w:p>
          <w:p w14:paraId="79DD7092" w14:textId="77777777" w:rsidR="00C562DF" w:rsidRDefault="00C562DF" w:rsidP="00C83878">
            <w:pPr>
              <w:tabs>
                <w:tab w:val="left" w:pos="2295"/>
              </w:tabs>
              <w:spacing w:after="0"/>
              <w:jc w:val="both"/>
              <w:rPr>
                <w:rFonts w:eastAsia="Times New Roman" w:cs="Times New Roman"/>
                <w:sz w:val="24"/>
                <w:szCs w:val="24"/>
                <w:lang w:val="zh-CN"/>
              </w:rPr>
            </w:pPr>
          </w:p>
          <w:p w14:paraId="3F347D16" w14:textId="77777777" w:rsidR="00C562DF" w:rsidRDefault="00C562DF" w:rsidP="00C83878">
            <w:pPr>
              <w:tabs>
                <w:tab w:val="left" w:pos="2295"/>
              </w:tabs>
              <w:spacing w:after="0"/>
              <w:jc w:val="both"/>
              <w:rPr>
                <w:rFonts w:eastAsia="Times New Roman" w:cs="Times New Roman"/>
                <w:sz w:val="24"/>
                <w:szCs w:val="24"/>
                <w:lang w:val="zh-CN"/>
              </w:rPr>
            </w:pPr>
          </w:p>
          <w:p w14:paraId="5BAF8C22" w14:textId="77777777" w:rsidR="00C562DF" w:rsidRDefault="00C562DF" w:rsidP="00C83878">
            <w:pPr>
              <w:tabs>
                <w:tab w:val="left" w:pos="2295"/>
              </w:tabs>
              <w:spacing w:after="0"/>
              <w:jc w:val="both"/>
              <w:rPr>
                <w:rFonts w:eastAsia="Times New Roman" w:cs="Times New Roman"/>
                <w:sz w:val="24"/>
                <w:szCs w:val="24"/>
                <w:lang w:val="zh-CN"/>
              </w:rPr>
            </w:pPr>
          </w:p>
          <w:p w14:paraId="789FD7B4" w14:textId="77777777" w:rsidR="00C562DF" w:rsidRDefault="00C562DF" w:rsidP="00C83878">
            <w:pPr>
              <w:tabs>
                <w:tab w:val="left" w:pos="2295"/>
              </w:tabs>
              <w:spacing w:after="0"/>
              <w:jc w:val="both"/>
              <w:rPr>
                <w:rFonts w:eastAsia="Times New Roman" w:cs="Times New Roman"/>
                <w:sz w:val="24"/>
                <w:szCs w:val="24"/>
                <w:lang w:val="zh-CN"/>
              </w:rPr>
            </w:pPr>
          </w:p>
          <w:p w14:paraId="27230F0D" w14:textId="77777777" w:rsidR="00C562DF" w:rsidRDefault="00C562DF" w:rsidP="00C83878">
            <w:pPr>
              <w:tabs>
                <w:tab w:val="left" w:pos="2295"/>
              </w:tabs>
              <w:spacing w:after="0"/>
              <w:jc w:val="both"/>
              <w:rPr>
                <w:rFonts w:eastAsia="Times New Roman" w:cs="Times New Roman"/>
                <w:sz w:val="24"/>
                <w:szCs w:val="24"/>
                <w:lang w:val="zh-CN"/>
              </w:rPr>
            </w:pPr>
          </w:p>
          <w:p w14:paraId="0705268A" w14:textId="77777777" w:rsidR="00C562DF" w:rsidRDefault="00C562DF" w:rsidP="00C83878">
            <w:pPr>
              <w:tabs>
                <w:tab w:val="left" w:pos="2295"/>
              </w:tabs>
              <w:spacing w:after="0"/>
              <w:jc w:val="both"/>
              <w:rPr>
                <w:rFonts w:eastAsia="Times New Roman" w:cs="Times New Roman"/>
                <w:sz w:val="24"/>
                <w:szCs w:val="24"/>
                <w:lang w:val="zh-CN"/>
              </w:rPr>
            </w:pPr>
          </w:p>
          <w:p w14:paraId="6BA4342D" w14:textId="77777777" w:rsidR="00C562DF" w:rsidRDefault="00C562DF" w:rsidP="00C83878">
            <w:pPr>
              <w:tabs>
                <w:tab w:val="left" w:pos="2295"/>
              </w:tabs>
              <w:spacing w:after="0"/>
              <w:jc w:val="both"/>
              <w:rPr>
                <w:rFonts w:eastAsia="Times New Roman" w:cs="Times New Roman"/>
                <w:sz w:val="24"/>
                <w:szCs w:val="24"/>
                <w:lang w:val="zh-CN"/>
              </w:rPr>
            </w:pPr>
          </w:p>
          <w:p w14:paraId="15729D75" w14:textId="77777777" w:rsidR="00C562DF" w:rsidRDefault="00C562DF" w:rsidP="00C83878">
            <w:pPr>
              <w:tabs>
                <w:tab w:val="left" w:pos="2295"/>
              </w:tabs>
              <w:spacing w:after="0"/>
              <w:jc w:val="both"/>
              <w:rPr>
                <w:rFonts w:eastAsia="Times New Roman" w:cs="Times New Roman"/>
                <w:sz w:val="24"/>
                <w:szCs w:val="24"/>
                <w:lang w:val="zh-CN"/>
              </w:rPr>
            </w:pPr>
          </w:p>
          <w:p w14:paraId="690F55C3" w14:textId="77777777" w:rsidR="00C562DF" w:rsidRDefault="00C562DF" w:rsidP="00C83878">
            <w:pPr>
              <w:tabs>
                <w:tab w:val="left" w:pos="2295"/>
              </w:tabs>
              <w:spacing w:after="0"/>
              <w:jc w:val="both"/>
              <w:rPr>
                <w:rFonts w:eastAsia="Times New Roman" w:cs="Times New Roman"/>
                <w:sz w:val="24"/>
                <w:szCs w:val="24"/>
                <w:lang w:val="zh-CN"/>
              </w:rPr>
            </w:pPr>
          </w:p>
          <w:p w14:paraId="0C5A05E4" w14:textId="77777777" w:rsidR="00C562DF" w:rsidRDefault="00C562DF" w:rsidP="00C83878">
            <w:pPr>
              <w:tabs>
                <w:tab w:val="left" w:pos="2295"/>
              </w:tabs>
              <w:spacing w:after="0"/>
              <w:jc w:val="both"/>
              <w:rPr>
                <w:rFonts w:eastAsia="Times New Roman" w:cs="Times New Roman"/>
                <w:sz w:val="24"/>
                <w:szCs w:val="24"/>
                <w:lang w:val="zh-CN"/>
              </w:rPr>
            </w:pPr>
          </w:p>
          <w:p w14:paraId="74A0AC74" w14:textId="77777777" w:rsidR="00C562DF" w:rsidRDefault="00C562DF" w:rsidP="00C83878">
            <w:pPr>
              <w:tabs>
                <w:tab w:val="left" w:pos="2295"/>
              </w:tabs>
              <w:spacing w:after="0"/>
              <w:jc w:val="both"/>
              <w:rPr>
                <w:rFonts w:eastAsia="Times New Roman" w:cs="Times New Roman"/>
                <w:sz w:val="24"/>
                <w:szCs w:val="24"/>
                <w:lang w:val="zh-CN"/>
              </w:rPr>
            </w:pPr>
          </w:p>
          <w:p w14:paraId="5304D9EC"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26</w:t>
            </w:r>
          </w:p>
          <w:p w14:paraId="7C290F44"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4E3BB06B"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2EBD781" w14:textId="77777777" w:rsidR="00C562DF" w:rsidRDefault="00C562DF" w:rsidP="00C83878">
            <w:pPr>
              <w:tabs>
                <w:tab w:val="left" w:pos="2295"/>
              </w:tabs>
              <w:spacing w:after="0"/>
              <w:jc w:val="both"/>
              <w:rPr>
                <w:rFonts w:eastAsia="Times New Roman" w:cs="Times New Roman"/>
                <w:sz w:val="24"/>
                <w:szCs w:val="24"/>
                <w:lang w:val="zh-CN"/>
              </w:rPr>
            </w:pPr>
          </w:p>
          <w:p w14:paraId="0CB75984" w14:textId="77777777" w:rsidR="00C562DF" w:rsidRDefault="00C562DF" w:rsidP="00C83878">
            <w:pPr>
              <w:tabs>
                <w:tab w:val="left" w:pos="2295"/>
              </w:tabs>
              <w:spacing w:after="0"/>
              <w:jc w:val="both"/>
              <w:rPr>
                <w:rFonts w:eastAsia="Times New Roman" w:cs="Times New Roman"/>
                <w:sz w:val="24"/>
                <w:szCs w:val="24"/>
                <w:lang w:val="zh-CN"/>
              </w:rPr>
            </w:pPr>
          </w:p>
          <w:p w14:paraId="70F1D4C6" w14:textId="77777777" w:rsidR="00C562DF" w:rsidRDefault="00C562DF" w:rsidP="00C83878">
            <w:pPr>
              <w:tabs>
                <w:tab w:val="left" w:pos="2295"/>
              </w:tabs>
              <w:spacing w:after="0"/>
              <w:jc w:val="both"/>
              <w:rPr>
                <w:rFonts w:eastAsia="Times New Roman" w:cs="Times New Roman"/>
                <w:sz w:val="24"/>
                <w:szCs w:val="24"/>
                <w:lang w:val="zh-CN"/>
              </w:rPr>
            </w:pPr>
          </w:p>
          <w:p w14:paraId="087C962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CONTRACT – MODEL</w:t>
            </w:r>
          </w:p>
          <w:p w14:paraId="2E9866E7" w14:textId="77777777" w:rsidR="00C562DF" w:rsidRDefault="00C562DF" w:rsidP="00C83878">
            <w:pPr>
              <w:spacing w:after="0"/>
              <w:jc w:val="center"/>
              <w:rPr>
                <w:rFonts w:eastAsia="Times New Roman" w:cs="Times New Roman"/>
                <w:b/>
                <w:sz w:val="24"/>
                <w:szCs w:val="24"/>
                <w:lang w:val="zh-CN"/>
              </w:rPr>
            </w:pPr>
          </w:p>
          <w:p w14:paraId="27B06983" w14:textId="77777777" w:rsidR="00C562DF" w:rsidRDefault="00C562DF" w:rsidP="00C83878">
            <w:pPr>
              <w:tabs>
                <w:tab w:val="left" w:pos="2295"/>
              </w:tabs>
              <w:spacing w:after="0"/>
              <w:jc w:val="both"/>
              <w:rPr>
                <w:rFonts w:eastAsia="Times New Roman" w:cs="Times New Roman"/>
                <w:sz w:val="24"/>
                <w:szCs w:val="24"/>
                <w:lang w:val="zh-CN"/>
              </w:rPr>
            </w:pPr>
          </w:p>
          <w:p w14:paraId="35CC85E8"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caps/>
                <w:sz w:val="24"/>
                <w:szCs w:val="24"/>
                <w:lang w:val="zh-CN"/>
              </w:rPr>
              <w:t>Contract</w:t>
            </w:r>
            <w:r>
              <w:rPr>
                <w:rFonts w:eastAsia="Times New Roman" w:cs="Times New Roman"/>
                <w:b/>
                <w:sz w:val="24"/>
                <w:szCs w:val="24"/>
                <w:lang w:val="zh-CN"/>
              </w:rPr>
              <w:t xml:space="preserve"> nr.  </w:t>
            </w:r>
            <w:r>
              <w:rPr>
                <w:rFonts w:eastAsia="Times New Roman" w:cs="Times New Roman"/>
                <w:sz w:val="24"/>
                <w:szCs w:val="24"/>
                <w:u w:val="single"/>
                <w:lang w:val="zh-CN"/>
              </w:rPr>
              <w:t>______________</w:t>
            </w:r>
          </w:p>
          <w:p w14:paraId="0239DB6B" w14:textId="77777777" w:rsidR="00C562DF" w:rsidRDefault="00C562DF" w:rsidP="00C83878">
            <w:pPr>
              <w:spacing w:after="0"/>
              <w:jc w:val="center"/>
              <w:rPr>
                <w:rFonts w:eastAsia="Times New Roman" w:cs="Times New Roman"/>
                <w:b/>
                <w:i/>
                <w:sz w:val="24"/>
                <w:szCs w:val="24"/>
                <w:lang w:val="zh-CN"/>
              </w:rPr>
            </w:pPr>
            <w:r>
              <w:rPr>
                <w:rFonts w:eastAsia="Times New Roman" w:cs="Times New Roman"/>
                <w:b/>
                <w:sz w:val="24"/>
                <w:szCs w:val="24"/>
                <w:lang w:val="zh-CN"/>
              </w:rPr>
              <w:t xml:space="preserve">de achiziţionare aserviciilor de proiectare </w:t>
            </w:r>
          </w:p>
          <w:p w14:paraId="00A34BF3" w14:textId="77777777" w:rsidR="00C562DF" w:rsidRDefault="00C562DF" w:rsidP="00C83878">
            <w:pPr>
              <w:tabs>
                <w:tab w:val="left" w:pos="2295"/>
              </w:tabs>
              <w:spacing w:after="0"/>
              <w:jc w:val="both"/>
              <w:rPr>
                <w:rFonts w:eastAsia="Times New Roman" w:cs="Times New Roman"/>
                <w:sz w:val="24"/>
                <w:szCs w:val="24"/>
                <w:lang w:val="zh-CN"/>
              </w:rPr>
            </w:pPr>
          </w:p>
          <w:p w14:paraId="13A565FA" w14:textId="77777777" w:rsidR="00C562DF" w:rsidRDefault="00C562DF" w:rsidP="00C83878">
            <w:pPr>
              <w:spacing w:after="0"/>
              <w:rPr>
                <w:rFonts w:eastAsia="Times New Roman" w:cs="Times New Roman"/>
                <w:i/>
                <w:sz w:val="24"/>
                <w:szCs w:val="24"/>
                <w:lang w:val="zh-CN"/>
              </w:rPr>
            </w:pPr>
            <w:r>
              <w:rPr>
                <w:rFonts w:eastAsia="Times New Roman" w:cs="Times New Roman"/>
                <w:b/>
                <w:sz w:val="24"/>
                <w:szCs w:val="24"/>
                <w:lang w:val="zh-CN"/>
              </w:rPr>
              <w:t xml:space="preserve">”___” _____________  202..                                                                 </w:t>
            </w:r>
            <w:r>
              <w:rPr>
                <w:rFonts w:eastAsia="Times New Roman" w:cs="Times New Roman"/>
                <w:sz w:val="24"/>
                <w:szCs w:val="24"/>
                <w:lang w:val="zh-CN"/>
              </w:rPr>
              <w:t>oraș/municipiu</w:t>
            </w:r>
            <w:r>
              <w:rPr>
                <w:rFonts w:eastAsia="Times New Roman" w:cs="Times New Roman"/>
                <w:b/>
                <w:sz w:val="24"/>
                <w:szCs w:val="24"/>
                <w:lang w:val="zh-CN"/>
              </w:rPr>
              <w:t>…...………</w:t>
            </w:r>
          </w:p>
          <w:p w14:paraId="4B45D0E0" w14:textId="77777777" w:rsidR="00C562DF" w:rsidRDefault="00C562DF" w:rsidP="00C83878">
            <w:pPr>
              <w:tabs>
                <w:tab w:val="left" w:pos="2295"/>
              </w:tabs>
              <w:spacing w:after="0"/>
              <w:jc w:val="both"/>
              <w:rPr>
                <w:rFonts w:eastAsia="Times New Roman" w:cs="Times New Roman"/>
                <w:sz w:val="24"/>
                <w:szCs w:val="24"/>
                <w:lang w:val="zh-CN"/>
              </w:rPr>
            </w:pPr>
          </w:p>
          <w:p w14:paraId="506AFCC5" w14:textId="77777777" w:rsidR="00C562DF" w:rsidRDefault="00C562DF" w:rsidP="00C562DF">
            <w:pPr>
              <w:numPr>
                <w:ilvl w:val="0"/>
                <w:numId w:val="28"/>
              </w:numPr>
              <w:tabs>
                <w:tab w:val="left" w:pos="1134"/>
              </w:tabs>
              <w:spacing w:after="0" w:line="256" w:lineRule="auto"/>
              <w:jc w:val="center"/>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336FE3FD" w14:textId="77777777" w:rsidR="00C562DF" w:rsidRDefault="00C562DF" w:rsidP="00C83878">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668A3341" w14:textId="77777777" w:rsidR="00C562DF" w:rsidRDefault="00C562DF" w:rsidP="00C83878">
            <w:pPr>
              <w:tabs>
                <w:tab w:val="left" w:pos="1134"/>
              </w:tabs>
              <w:spacing w:after="0"/>
              <w:ind w:left="3240"/>
              <w:jc w:val="both"/>
              <w:rPr>
                <w:rFonts w:eastAsia="Times New Roman" w:cs="Times New Roman"/>
                <w:kern w:val="28"/>
                <w:sz w:val="20"/>
                <w:szCs w:val="20"/>
                <w:lang w:val="zh-CN"/>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7"/>
              <w:gridCol w:w="4432"/>
            </w:tblGrid>
            <w:tr w:rsidR="00C562DF" w14:paraId="77370D12" w14:textId="77777777" w:rsidTr="00C83878">
              <w:tc>
                <w:tcPr>
                  <w:tcW w:w="2650" w:type="pct"/>
                  <w:tcBorders>
                    <w:top w:val="single" w:sz="4" w:space="0" w:color="auto"/>
                    <w:left w:val="single" w:sz="4" w:space="0" w:color="auto"/>
                    <w:bottom w:val="single" w:sz="4" w:space="0" w:color="auto"/>
                    <w:right w:val="single" w:sz="4" w:space="0" w:color="auto"/>
                  </w:tcBorders>
                </w:tcPr>
                <w:p w14:paraId="5EDD365A"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Beneficiar</w:t>
                  </w:r>
                </w:p>
              </w:tc>
              <w:tc>
                <w:tcPr>
                  <w:tcW w:w="2350" w:type="pct"/>
                  <w:tcBorders>
                    <w:top w:val="single" w:sz="4" w:space="0" w:color="auto"/>
                    <w:left w:val="single" w:sz="4" w:space="0" w:color="auto"/>
                    <w:bottom w:val="single" w:sz="4" w:space="0" w:color="auto"/>
                    <w:right w:val="single" w:sz="4" w:space="0" w:color="auto"/>
                  </w:tcBorders>
                </w:tcPr>
                <w:p w14:paraId="677B108E"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Antreprenor</w:t>
                  </w:r>
                </w:p>
              </w:tc>
            </w:tr>
            <w:tr w:rsidR="00C562DF" w:rsidRPr="008B38A2" w14:paraId="70B6956B" w14:textId="77777777" w:rsidTr="00C83878">
              <w:tc>
                <w:tcPr>
                  <w:tcW w:w="2650" w:type="pct"/>
                  <w:tcBorders>
                    <w:top w:val="single" w:sz="4" w:space="0" w:color="auto"/>
                    <w:left w:val="single" w:sz="4" w:space="0" w:color="auto"/>
                    <w:bottom w:val="single" w:sz="4" w:space="0" w:color="auto"/>
                    <w:right w:val="single" w:sz="4" w:space="0" w:color="auto"/>
                  </w:tcBorders>
                </w:tcPr>
                <w:p w14:paraId="15FD648D" w14:textId="77777777" w:rsidR="00C562DF" w:rsidRDefault="00C562DF" w:rsidP="00C83878">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 care acţionează în baza statutului întreprinderii, denumit în continuare </w:t>
                  </w:r>
                  <w:r>
                    <w:rPr>
                      <w:rFonts w:eastAsia="Times New Roman" w:cs="Times New Roman"/>
                      <w:i/>
                      <w:sz w:val="24"/>
                      <w:szCs w:val="24"/>
                      <w:lang w:val="zh-CN"/>
                    </w:rPr>
                    <w:t>Beneficiar</w:t>
                  </w:r>
                  <w:r>
                    <w:rPr>
                      <w:rFonts w:eastAsia="Times New Roman" w:cs="Times New Roman"/>
                      <w:sz w:val="24"/>
                      <w:szCs w:val="24"/>
                      <w:lang w:val="zh-CN"/>
                    </w:rPr>
                    <w:t xml:space="preserve">, </w:t>
                  </w:r>
                  <w:r>
                    <w:rPr>
                      <w:rFonts w:eastAsia="Times New Roman" w:cs="Times New Roman"/>
                      <w:i/>
                      <w:sz w:val="24"/>
                      <w:szCs w:val="24"/>
                      <w:lang w:val="zh-CN"/>
                    </w:rPr>
                    <w:t xml:space="preserve">IDNO, </w:t>
                  </w:r>
                  <w:r>
                    <w:rPr>
                      <w:rFonts w:eastAsia="Times New Roman" w:cs="Times New Roman"/>
                      <w:sz w:val="24"/>
                      <w:szCs w:val="24"/>
                      <w:lang w:val="zh-CN"/>
                    </w:rPr>
                    <w:t xml:space="preserve"> pe de o parte,</w:t>
                  </w:r>
                </w:p>
              </w:tc>
              <w:tc>
                <w:tcPr>
                  <w:tcW w:w="2350" w:type="pct"/>
                  <w:tcBorders>
                    <w:top w:val="single" w:sz="4" w:space="0" w:color="auto"/>
                    <w:left w:val="single" w:sz="4" w:space="0" w:color="auto"/>
                    <w:bottom w:val="single" w:sz="4" w:space="0" w:color="auto"/>
                    <w:right w:val="single" w:sz="4" w:space="0" w:color="auto"/>
                  </w:tcBorders>
                </w:tcPr>
                <w:p w14:paraId="35073630" w14:textId="77777777" w:rsidR="00C562DF" w:rsidRDefault="00C562DF" w:rsidP="00C83878">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………….,care acţionează în baza statutului întreprinderii, denumit în continuare </w:t>
                  </w:r>
                  <w:r>
                    <w:rPr>
                      <w:rFonts w:eastAsia="Times New Roman" w:cs="Times New Roman"/>
                      <w:i/>
                      <w:sz w:val="24"/>
                      <w:szCs w:val="24"/>
                      <w:lang w:val="zh-CN"/>
                    </w:rPr>
                    <w:t xml:space="preserve">Antreprenor, IDNO, </w:t>
                  </w:r>
                  <w:r>
                    <w:rPr>
                      <w:rFonts w:eastAsia="Times New Roman" w:cs="Times New Roman"/>
                      <w:sz w:val="24"/>
                      <w:szCs w:val="24"/>
                      <w:lang w:val="zh-CN"/>
                    </w:rPr>
                    <w:t xml:space="preserve"> pe de altă parte,</w:t>
                  </w:r>
                </w:p>
              </w:tc>
            </w:tr>
          </w:tbl>
          <w:p w14:paraId="278F1CB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ambii (denumiţi în continuare </w:t>
            </w:r>
            <w:r>
              <w:rPr>
                <w:rFonts w:eastAsia="Times New Roman" w:cs="Times New Roman"/>
                <w:i/>
                <w:sz w:val="24"/>
                <w:szCs w:val="24"/>
                <w:lang w:val="zh-CN"/>
              </w:rPr>
              <w:t>Părţi</w:t>
            </w:r>
            <w:r>
              <w:rPr>
                <w:rFonts w:eastAsia="Times New Roman" w:cs="Times New Roman"/>
                <w:sz w:val="24"/>
                <w:szCs w:val="24"/>
                <w:lang w:val="zh-CN"/>
              </w:rPr>
              <w:t>), au încheiat prezentul Contract referitor la următoarele:</w:t>
            </w:r>
          </w:p>
          <w:p w14:paraId="384E43AB"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2D86DC20"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 Achiziţionarea </w:t>
            </w:r>
            <w:r>
              <w:rPr>
                <w:rFonts w:eastAsia="Times New Roman" w:cs="Times New Roman"/>
                <w:b/>
                <w:sz w:val="24"/>
                <w:szCs w:val="24"/>
                <w:lang w:val="zh-CN"/>
              </w:rPr>
              <w:t>serviciilor de proiectare …………..,</w:t>
            </w:r>
            <w:r>
              <w:rPr>
                <w:rFonts w:eastAsia="Times New Roman" w:cs="Times New Roman"/>
                <w:sz w:val="24"/>
                <w:szCs w:val="24"/>
                <w:lang w:val="zh-CN"/>
              </w:rPr>
              <w:t xml:space="preserve"> denumite în </w:t>
            </w:r>
            <w:r>
              <w:rPr>
                <w:rFonts w:eastAsia="Times New Roman" w:cs="Times New Roman"/>
                <w:sz w:val="24"/>
                <w:szCs w:val="24"/>
                <w:shd w:val="clear" w:color="auto" w:fill="FFFFFF" w:themeFill="background1"/>
                <w:lang w:val="zh-CN"/>
              </w:rPr>
              <w:t>continuare Lucrări</w:t>
            </w:r>
            <w:r>
              <w:rPr>
                <w:rFonts w:eastAsia="Times New Roman" w:cs="Times New Roman"/>
                <w:sz w:val="24"/>
                <w:szCs w:val="24"/>
                <w:lang w:val="zh-CN"/>
              </w:rPr>
              <w:t>, conform procedurii de achiziție publică nr…</w:t>
            </w:r>
            <w:r>
              <w:rPr>
                <w:rFonts w:eastAsia="Times New Roman" w:cs="Times New Roman"/>
                <w:b/>
                <w:sz w:val="24"/>
                <w:szCs w:val="24"/>
                <w:shd w:val="clear" w:color="auto" w:fill="FFFFFF"/>
                <w:lang w:val="zh-CN"/>
              </w:rPr>
              <w:t>……………</w:t>
            </w:r>
            <w:r>
              <w:rPr>
                <w:rFonts w:eastAsia="Times New Roman" w:cs="Times New Roman"/>
                <w:sz w:val="24"/>
                <w:szCs w:val="24"/>
                <w:lang w:val="zh-CN"/>
              </w:rPr>
              <w:t>din ………..în baza deciziei grupului de lucru al Beneficiarului din ………..</w:t>
            </w:r>
          </w:p>
          <w:p w14:paraId="29B78BC5"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0179DDB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 Următoarele documente vor fi considerate părţi componente ale Contractului:</w:t>
            </w:r>
          </w:p>
          <w:p w14:paraId="3B3C2E9E" w14:textId="77777777" w:rsidR="00C562DF" w:rsidRDefault="00C562DF" w:rsidP="00C562DF">
            <w:pPr>
              <w:numPr>
                <w:ilvl w:val="0"/>
                <w:numId w:val="29"/>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Formularul Contractului;</w:t>
            </w:r>
          </w:p>
          <w:p w14:paraId="0ED53B85"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Formularul ofertei;</w:t>
            </w:r>
          </w:p>
          <w:p w14:paraId="25590D46"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Caietul de sarcini;</w:t>
            </w:r>
          </w:p>
          <w:p w14:paraId="645EF37F"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Garanția de bună execuție.</w:t>
            </w:r>
          </w:p>
          <w:p w14:paraId="29B02A6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 În cazul unor discrepanţe sau inconsecvenţe între documentele componente ale Contractului, documentele vor avea ordinea de prioritate enumerată în pct. 2.</w:t>
            </w:r>
          </w:p>
          <w:p w14:paraId="66576E0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4325271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3594C57" w14:textId="77777777" w:rsidR="00C562DF" w:rsidRDefault="00C562DF" w:rsidP="00C83878">
            <w:pPr>
              <w:tabs>
                <w:tab w:val="left" w:pos="1134"/>
              </w:tabs>
              <w:spacing w:after="0"/>
              <w:ind w:left="710"/>
              <w:rPr>
                <w:rFonts w:eastAsia="Times New Roman" w:cs="Times New Roman"/>
                <w:kern w:val="28"/>
                <w:sz w:val="20"/>
                <w:szCs w:val="20"/>
                <w:lang w:val="zh-CN"/>
              </w:rPr>
            </w:pPr>
          </w:p>
          <w:p w14:paraId="13D254D0"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1. OBIECTUL CONTRACTULUI</w:t>
            </w:r>
          </w:p>
          <w:p w14:paraId="070C73A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1.1. Antreprenorul îşi asumă obligaţia de a presta Lucrările conform Specificaţiei, care este parte integrantă a prezentului Contract. </w:t>
            </w:r>
          </w:p>
          <w:p w14:paraId="03BE6B99"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1.2. Beneficiarul se obligă, la rândul său, să achite şi să recepţioneze Lucrările livrate de Antreprenor. </w:t>
            </w:r>
          </w:p>
          <w:p w14:paraId="3B32857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1.3. Calitatea Lucrărilor se atestă prin respectarea documentelor normative și standardelor de stat ale căror cerințe trebuie respectate la executarea documentației de proiect.</w:t>
            </w:r>
          </w:p>
          <w:p w14:paraId="1C3687D0"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7304F3C7"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2.TERMENII ŞI CONDIŢIILE DE PRESTARE</w:t>
            </w:r>
          </w:p>
          <w:p w14:paraId="2009027F"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lastRenderedPageBreak/>
              <w:t xml:space="preserve">2.1.  Executarea Lucrărilor de proiectare se efectuează în conformitate cu parametrii tehnici şi cerinţele de bază la elaborarea proiectului stipulate în documentația de atribuire </w:t>
            </w:r>
            <w:r>
              <w:rPr>
                <w:rFonts w:eastAsia="Times New Roman" w:cs="Times New Roman"/>
                <w:sz w:val="24"/>
                <w:szCs w:val="24"/>
                <w:shd w:val="clear" w:color="auto" w:fill="FFFFFF" w:themeFill="background1"/>
                <w:lang w:val="zh-CN"/>
              </w:rPr>
              <w:t>şi anexa nr……..</w:t>
            </w:r>
            <w:r>
              <w:rPr>
                <w:rFonts w:eastAsia="Times New Roman" w:cs="Times New Roman"/>
                <w:sz w:val="24"/>
                <w:szCs w:val="24"/>
                <w:lang w:val="zh-CN"/>
              </w:rPr>
              <w:t xml:space="preserve">la prezentul Contract. </w:t>
            </w:r>
          </w:p>
          <w:p w14:paraId="14B1768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2.2. Termenul limită de predare a documentaţiei de proiect şi deviz – </w:t>
            </w:r>
            <w:r>
              <w:rPr>
                <w:rFonts w:eastAsia="Times New Roman" w:cs="Times New Roman"/>
                <w:b/>
                <w:sz w:val="24"/>
                <w:szCs w:val="24"/>
                <w:lang w:val="zh-CN"/>
              </w:rPr>
              <w:t xml:space="preserve">............, inclusiv perioada de timp nesesară pentru verificarea documentației de către </w:t>
            </w:r>
            <w:r>
              <w:rPr>
                <w:rFonts w:eastAsia="Times New Roman" w:cs="Times New Roman"/>
                <w:sz w:val="24"/>
                <w:szCs w:val="24"/>
                <w:lang w:val="zh-CN"/>
              </w:rPr>
              <w:t>Î.S. „Serviciul de Stat pentru Verificarea și Expertizarea Proiectelor și Construcțiilor”, calculate din data semnării prezentului contract.</w:t>
            </w:r>
          </w:p>
          <w:p w14:paraId="771C582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56EC4D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2.4. Antreprenorul eliberează pentru Beneficiar documentaţia de proiect şi deviz în limba română, în volum de ….. exemplare + varianta electronică. </w:t>
            </w:r>
          </w:p>
          <w:p w14:paraId="5581F22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7534772B" w14:textId="77777777" w:rsidR="00C562DF" w:rsidRDefault="00C562DF" w:rsidP="00C83878">
            <w:pPr>
              <w:spacing w:after="0"/>
              <w:ind w:firstLine="720"/>
              <w:jc w:val="both"/>
              <w:rPr>
                <w:rFonts w:eastAsia="Times New Roman" w:cs="Times New Roman"/>
                <w:sz w:val="24"/>
                <w:szCs w:val="24"/>
                <w:lang w:val="zh-CN"/>
              </w:rPr>
            </w:pPr>
          </w:p>
          <w:p w14:paraId="78CCB01E"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3. PREŢUL ŞI CONDIŢIILE DE PLATĂ</w:t>
            </w:r>
          </w:p>
          <w:p w14:paraId="5F8D66B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3.1. Preţul Lucrărilor conform prezentului Contract este stabilit în lei moldoveneşti.</w:t>
            </w:r>
          </w:p>
          <w:p w14:paraId="4EAA18AD" w14:textId="77777777" w:rsidR="00C562DF" w:rsidRDefault="00C562DF" w:rsidP="00C83878">
            <w:pPr>
              <w:spacing w:after="0"/>
              <w:jc w:val="both"/>
              <w:rPr>
                <w:rFonts w:eastAsia="Times New Roman" w:cs="Times New Roman"/>
                <w:szCs w:val="28"/>
                <w:lang w:val="zh-CN"/>
              </w:rPr>
            </w:pPr>
            <w:r>
              <w:rPr>
                <w:rFonts w:eastAsia="Times New Roman" w:cs="Times New Roman"/>
                <w:sz w:val="24"/>
                <w:szCs w:val="24"/>
                <w:lang w:val="zh-CN"/>
              </w:rPr>
              <w:t>3.2. Suma totală a prezentului Contract, inclusiv TVA, se stabileşte în lei moldoveneşti şi constituie</w:t>
            </w:r>
            <w:r>
              <w:rPr>
                <w:rFonts w:eastAsia="Times New Roman" w:cs="Times New Roman"/>
                <w:b/>
                <w:sz w:val="24"/>
                <w:szCs w:val="24"/>
                <w:lang w:val="zh-CN"/>
              </w:rPr>
              <w:t>……..</w:t>
            </w:r>
          </w:p>
          <w:p w14:paraId="6E81866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3.3. Beneficiarul va achita Antreprenorului în două etape suma totală pentru Lucrările executate, după cum urmează:</w:t>
            </w:r>
          </w:p>
          <w:p w14:paraId="7A0E0A49"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b/>
                <w:sz w:val="24"/>
                <w:szCs w:val="24"/>
                <w:lang w:val="zh-CN"/>
              </w:rPr>
              <w:t>I etapă</w:t>
            </w:r>
            <w:r>
              <w:rPr>
                <w:rFonts w:eastAsia="Times New Roman" w:cs="Times New Roman"/>
                <w:sz w:val="24"/>
                <w:szCs w:val="24"/>
                <w:lang w:val="zh-CN"/>
              </w:rPr>
              <w:t xml:space="preserve"> – predarea raportului topogeodezic, hidrologic și geologic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w:t>
            </w:r>
          </w:p>
          <w:p w14:paraId="07AD8FE1"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b/>
                <w:sz w:val="24"/>
                <w:szCs w:val="24"/>
                <w:lang w:val="zh-CN"/>
              </w:rPr>
              <w:t>II etapă</w:t>
            </w:r>
            <w:r>
              <w:rPr>
                <w:rFonts w:eastAsia="Times New Roman" w:cs="Times New Roman"/>
                <w:sz w:val="24"/>
                <w:szCs w:val="24"/>
                <w:lang w:val="zh-CN"/>
              </w:rPr>
              <w:t xml:space="preserve"> – predarea proiectului integral după primirea avizului pozitiv al Î.S.”Serviciul de Stat pentru Verificarea și Expertizarea Proiectelor și Construcțiilor”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 </w:t>
            </w:r>
          </w:p>
          <w:p w14:paraId="287559DF"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3.4. Beneficiarul se obligă să achite Antreprenorului, potrivit pct. 3.3., în decurs de …… zile calindaristice, calculate din data semnării Actului de primire-predare a lucrărilor. </w:t>
            </w:r>
          </w:p>
          <w:p w14:paraId="39057D2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3.5. Plăţile se vor efectua prin ……………, indicat în prezentul Contract.</w:t>
            </w:r>
          </w:p>
          <w:p w14:paraId="229F2367" w14:textId="77777777" w:rsidR="00C562DF" w:rsidRDefault="00C562DF" w:rsidP="00C83878">
            <w:pPr>
              <w:tabs>
                <w:tab w:val="left" w:pos="1134"/>
              </w:tabs>
              <w:spacing w:after="0"/>
              <w:ind w:left="3240"/>
              <w:jc w:val="both"/>
              <w:rPr>
                <w:rFonts w:eastAsia="Times New Roman" w:cs="Times New Roman"/>
                <w:kern w:val="28"/>
                <w:sz w:val="20"/>
                <w:szCs w:val="20"/>
                <w:lang w:val="zh-CN"/>
              </w:rPr>
            </w:pPr>
          </w:p>
          <w:p w14:paraId="4E1DDEEA"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4. CONDIŢIILE DE PREDARE-PRIMIRE</w:t>
            </w:r>
          </w:p>
          <w:p w14:paraId="6AFD8F3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4.1. Lucrările se consideră predate de către Antreprenor şi recepţionate de către Beneficiar dacă:</w:t>
            </w:r>
          </w:p>
          <w:p w14:paraId="1C6B695A" w14:textId="77777777" w:rsidR="00C562DF" w:rsidRDefault="00C562DF" w:rsidP="00C562DF">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cantitatea Lucrărilor corespunde informaţiei indicate în specificația la prezentul Contract; </w:t>
            </w:r>
          </w:p>
          <w:p w14:paraId="5FB562A8" w14:textId="77777777" w:rsidR="00C562DF" w:rsidRDefault="00C562DF" w:rsidP="00C562DF">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calitatea Lucrărilor corespunde documentelor normative și standardelor de stat.</w:t>
            </w:r>
          </w:p>
          <w:p w14:paraId="4C96B361" w14:textId="77777777" w:rsidR="00C562DF" w:rsidRDefault="00C562DF" w:rsidP="00C83878">
            <w:pPr>
              <w:spacing w:after="0"/>
              <w:ind w:firstLine="720"/>
              <w:jc w:val="center"/>
              <w:rPr>
                <w:rFonts w:eastAsia="Times New Roman" w:cs="Times New Roman"/>
                <w:b/>
                <w:sz w:val="24"/>
                <w:szCs w:val="24"/>
                <w:lang w:val="zh-CN"/>
              </w:rPr>
            </w:pPr>
          </w:p>
          <w:p w14:paraId="4C6C5CBD"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5. STANDARDE</w:t>
            </w:r>
          </w:p>
          <w:p w14:paraId="742EA9F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5.1 Lucrările prestate în baza contractului vor respecta standardele prezentate de către Beneficiar în cerințele caietului de sarcini.</w:t>
            </w:r>
          </w:p>
          <w:p w14:paraId="3D3AFA0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5.2 Când nu este menţionat nici un standard sau reglementare aplicabilă, se vor respecta standardele sau alte reglementări autorizate în Republica Moldova.</w:t>
            </w:r>
          </w:p>
          <w:p w14:paraId="1A9729FA" w14:textId="77777777" w:rsidR="00C562DF" w:rsidRDefault="00C562DF" w:rsidP="00C83878">
            <w:pPr>
              <w:spacing w:after="0"/>
              <w:ind w:firstLine="720"/>
              <w:jc w:val="both"/>
              <w:rPr>
                <w:rFonts w:eastAsia="Times New Roman" w:cs="Times New Roman"/>
                <w:sz w:val="24"/>
                <w:szCs w:val="24"/>
                <w:lang w:val="zh-CN"/>
              </w:rPr>
            </w:pPr>
          </w:p>
          <w:p w14:paraId="34321537"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6. OBLIGAŢIILE PĂRŢILOR</w:t>
            </w:r>
          </w:p>
          <w:p w14:paraId="0064BE1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6.1. În baza prezentului Contract, Antreprenorul se obligă:</w:t>
            </w:r>
          </w:p>
          <w:p w14:paraId="33DC58E9"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depună garanţia de bună execuţie a contractului,în cuantum de .... din valoarea contractului, atribuită sub formă .......; </w:t>
            </w:r>
          </w:p>
          <w:p w14:paraId="274BA81B"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presteze Lucrările conform condiţiilor prevăzute de prezentul Contract;</w:t>
            </w:r>
          </w:p>
          <w:p w14:paraId="1C7CE449"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indice t</w:t>
            </w:r>
            <w:r>
              <w:rPr>
                <w:rFonts w:eastAsia="Times New Roman" w:cs="Times New Roman"/>
                <w:sz w:val="24"/>
                <w:szCs w:val="24"/>
                <w:lang w:val="zh-CN" w:eastAsia="ru-RU"/>
              </w:rPr>
              <w:t>ermenul de garanție a lucrărilor;</w:t>
            </w:r>
          </w:p>
          <w:p w14:paraId="7E4E7B24"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lastRenderedPageBreak/>
              <w:t>să notifice Beneficiarul, după semnarea prezentului Contract, în decurs de …. zile calendaristice, prin notificare scrisă sau e-mail, despre începerea executării Lucrărilor;</w:t>
            </w:r>
          </w:p>
          <w:p w14:paraId="23D6FDE1"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condiţiile corespunzătoare pentru recepţionarea Lucrărilor de către Beneficiar, în termenele stabilite, în corespundere cu cerinţele prezentului Contract;</w:t>
            </w:r>
          </w:p>
          <w:p w14:paraId="09D66680"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calitatea executării Lucrărilor și să suporte cheltuielile de verificare repetată, în caz de primire a Avizului negativ al Î.S. „Serviciul de Stat pentru Verificarea și Expertizarea Proiectelor și Construcțiilor”;</w:t>
            </w:r>
          </w:p>
          <w:p w14:paraId="0126F41A"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în proiect, fazele determinante de execuție a lucrărilor și exercitarea supravegherii de autor asupra lucrărilor pe tot parcursul construcției;</w:t>
            </w:r>
          </w:p>
          <w:p w14:paraId="4E6F3461"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modul de tratare a neconformităților și defectelor apărute în execuție, din vina sa, precum și să urmărească aplicarea pe șantier a soluțiilor adoptate;</w:t>
            </w:r>
          </w:p>
          <w:p w14:paraId="1B394A27" w14:textId="77777777" w:rsidR="00C562DF" w:rsidRDefault="00C562DF" w:rsidP="00C83878">
            <w:pPr>
              <w:tabs>
                <w:tab w:val="left" w:pos="792"/>
              </w:tabs>
              <w:suppressAutoHyphens/>
              <w:spacing w:after="0"/>
              <w:ind w:left="720"/>
              <w:jc w:val="both"/>
              <w:rPr>
                <w:rFonts w:eastAsia="Times New Roman" w:cs="Times New Roman"/>
                <w:sz w:val="24"/>
                <w:szCs w:val="24"/>
                <w:lang w:val="zh-CN"/>
              </w:rPr>
            </w:pPr>
            <w:r>
              <w:rPr>
                <w:rFonts w:eastAsia="Times New Roman" w:cs="Times New Roman"/>
                <w:sz w:val="24"/>
                <w:szCs w:val="24"/>
                <w:lang w:val="zh-CN"/>
              </w:rPr>
              <w:t>h) să participe la întocmirea cărții tehnice a construcției și la recepția lucrărilor executate.</w:t>
            </w:r>
          </w:p>
          <w:p w14:paraId="7FDE821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6.2.  În baza prezentului Contract, Beneficiarul se obligă:</w:t>
            </w:r>
          </w:p>
          <w:p w14:paraId="1631E14F"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întreprindă toate măsurile necesare pentru asigurarea recepţionării în termenul stabilit a Lucrărilor prestate în corespundere cu cerinţele prezentului Contract și să remită documentația de proiect spre verificare;</w:t>
            </w:r>
          </w:p>
          <w:p w14:paraId="129D60A7"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achitarea Lucrărilor prestate, respectând modalităţile şi termenele indicate în prezentul Contract;</w:t>
            </w:r>
          </w:p>
          <w:p w14:paraId="3A91AF0D"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restituie Antreprenorului garanția de bună execuție a contractului în termen de … zile calendaristice, după recepționarea lucrărilor conform pct. 2.4. al Contractului. </w:t>
            </w:r>
          </w:p>
          <w:p w14:paraId="01F54B09" w14:textId="77777777" w:rsidR="00C562DF" w:rsidRDefault="00C562DF" w:rsidP="00C83878">
            <w:pPr>
              <w:spacing w:after="0"/>
              <w:ind w:firstLine="720"/>
              <w:jc w:val="center"/>
              <w:rPr>
                <w:rFonts w:eastAsia="Times New Roman" w:cs="Times New Roman"/>
                <w:b/>
                <w:sz w:val="24"/>
                <w:szCs w:val="24"/>
                <w:lang w:val="zh-CN"/>
              </w:rPr>
            </w:pPr>
          </w:p>
          <w:p w14:paraId="3A4C4C6C"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7. JUSTIFICAREA DATORITĂ UNUI IMPEDIMENT</w:t>
            </w:r>
          </w:p>
          <w:p w14:paraId="1C1C8EE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EA2D8D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866387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24908D63" w14:textId="77777777" w:rsidR="00C562DF" w:rsidRDefault="00C562DF" w:rsidP="00C83878">
            <w:pPr>
              <w:spacing w:after="0"/>
              <w:ind w:firstLine="720"/>
              <w:jc w:val="both"/>
              <w:rPr>
                <w:rFonts w:eastAsia="Times New Roman" w:cs="Times New Roman"/>
                <w:sz w:val="24"/>
                <w:szCs w:val="24"/>
                <w:lang w:val="zh-CN"/>
              </w:rPr>
            </w:pPr>
          </w:p>
          <w:p w14:paraId="588CE13C"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8. REZOLUȚIUNEA CONTRACTULUI</w:t>
            </w:r>
          </w:p>
          <w:p w14:paraId="2FA9A59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8.1.Rezoluțiunea Contractului se poate realiza cu acordul comun al Părţilor.</w:t>
            </w:r>
          </w:p>
          <w:p w14:paraId="1A41A5A9"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8.2. Contractul poate fi rezolvitîn mod unilateral în caz de:</w:t>
            </w:r>
          </w:p>
          <w:p w14:paraId="637D1324"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refuz al Antreprenorului de a presta Lucrările prevăzute în prezentul Contract;         </w:t>
            </w:r>
          </w:p>
          <w:p w14:paraId="5054489C"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Antreprenor a termenelor de executare stabilite;</w:t>
            </w:r>
          </w:p>
          <w:p w14:paraId="4C725E2A"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Beneficiar a termenelor de plată a Lucrărilor;</w:t>
            </w:r>
          </w:p>
          <w:p w14:paraId="5A9354C3"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nesatisfacere de către una dintre Părţi a pretenţiilor înaintate conform prezentului Contract;</w:t>
            </w:r>
          </w:p>
          <w:p w14:paraId="61279F12"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contractantul se afla, la momentul atribuirii lui, în una dintre situaţiile care ar fi determinat excluderea sa din procedura de atribuire potrivit art. 19 al Legii nr. 131/2015 privind achizițiile publice;</w:t>
            </w:r>
          </w:p>
          <w:p w14:paraId="480E5466" w14:textId="77777777" w:rsidR="00C562DF" w:rsidRDefault="00C562DF" w:rsidP="00C562DF">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contractul a făcut obiectul unei modificări substanțiale care necesita o nouă procedură de achiziție publică în conformitate cu art. 76 al Legii nr. 131/2015 privind achizițiile publice;</w:t>
            </w:r>
          </w:p>
          <w:p w14:paraId="68C8A53E" w14:textId="77777777" w:rsidR="00C562DF" w:rsidRDefault="00C562DF" w:rsidP="00C562DF">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 xml:space="preserve">contractul nu urma să fie atribuit contractantului respectiv, avînd în vedere o încălcare gravă a obligaţiilor ce rezultă din Legea nr. 131/2015 priviind achizițiile publice </w:t>
            </w:r>
            <w:r>
              <w:rPr>
                <w:rFonts w:eastAsia="Times New Roman" w:cs="Times New Roman"/>
                <w:sz w:val="24"/>
                <w:szCs w:val="24"/>
                <w:lang w:val="zh-CN" w:eastAsia="ru-RU"/>
              </w:rPr>
              <w:lastRenderedPageBreak/>
              <w:t>și/sau tratatele internaţionale la care Republica Moldova este parte, care a fost constatată printr-o decizie a unei instanțe judecătorești naționale sau, după caz, internaționale.</w:t>
            </w:r>
          </w:p>
          <w:p w14:paraId="747833B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8.3. Partea iniţiatoare a rezoluțiunii Contractului este obligată să comunice în termen de …… zile lucrătoare celeilalte Părţi despre intenţiile ei printr-o scrisoare motivată.</w:t>
            </w:r>
          </w:p>
          <w:p w14:paraId="42648E1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8.4. Partea înştiinţată este obligată să răspundă în decurs de …. zile lucrătoare de la primirea notificării, după expirarea acestui termen Contractul se consideră încetat de drept.</w:t>
            </w:r>
          </w:p>
          <w:p w14:paraId="26AB81B0" w14:textId="77777777" w:rsidR="00C562DF" w:rsidRDefault="00C562DF" w:rsidP="00C83878">
            <w:pPr>
              <w:spacing w:after="0"/>
              <w:jc w:val="both"/>
              <w:rPr>
                <w:rFonts w:eastAsia="Times New Roman" w:cs="Times New Roman"/>
                <w:sz w:val="24"/>
                <w:szCs w:val="24"/>
                <w:lang w:val="zh-CN"/>
              </w:rPr>
            </w:pPr>
          </w:p>
          <w:p w14:paraId="1C9B1069"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9. RECLAMAŢII ŞI SANCŢIUNI</w:t>
            </w:r>
          </w:p>
          <w:p w14:paraId="03D14CF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F82316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10AE844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9.3. Antreprenorul este obligat să examineze pretenţiile înaintate în termen de ….. zile lucrătoare de la data primirii acestora şi să comunice, în scris, Beneficiarului despre decizia luată.</w:t>
            </w:r>
          </w:p>
          <w:p w14:paraId="121475C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9.4.  În caz de recunoaştere a pretenţiilor, Antreprenorul este obligat, în termen  restrâns, să înlăture potrivit cerinţelor Contractului. </w:t>
            </w:r>
          </w:p>
          <w:p w14:paraId="35F7F830"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9.5. Antreprenorul poartă răspundere pentru calitatea Lucrărilor în limitele stabilite, inclusiv pentru viciile ascunse.</w:t>
            </w:r>
          </w:p>
          <w:p w14:paraId="04F9248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9.6. Pentru refuzul de a presta Lucrările prevăzute în prezentul Contract, Antreprenorul suportă o penalitate în valoare de  ….% din suma totală a contractului. </w:t>
            </w:r>
          </w:p>
          <w:p w14:paraId="64FC0A4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9.7. Pentru prestarea cu întârziere a Lucrărilor, Antreprenorul suportă plata despăgubirii în valoare de ….% din suma Lucrărilor neexecutate, pentru fiecare zi de întârziere, dar nu mai mult de ….% din suma totală a prezentului Contract.</w:t>
            </w:r>
          </w:p>
          <w:p w14:paraId="3422B2C3"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9.8. Pentru achitarea cu întârziere, Beneficiarul suportă plata despăgubirii în valoare de …..% din suma Lucrărilor neachitate pentru fiecare zi de întârziere, dar nu mai mult de  …% din suma totală a prezentului contract.</w:t>
            </w:r>
          </w:p>
          <w:p w14:paraId="3230B76F" w14:textId="77777777" w:rsidR="00C562DF" w:rsidRDefault="00C562DF" w:rsidP="00C83878">
            <w:pPr>
              <w:spacing w:after="0"/>
              <w:rPr>
                <w:rFonts w:eastAsia="Times New Roman" w:cs="Times New Roman"/>
                <w:b/>
                <w:sz w:val="24"/>
                <w:szCs w:val="24"/>
                <w:lang w:val="zh-CN"/>
              </w:rPr>
            </w:pPr>
          </w:p>
          <w:p w14:paraId="11F9F9F0"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10. DREPTURI DE PROPRIETATE INTELECTUALĂ</w:t>
            </w:r>
          </w:p>
          <w:p w14:paraId="3DF6332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10.1. Antreprenorul are obligaţia să despăgubească Beneficiarul împotriva oricăror:</w:t>
            </w:r>
          </w:p>
          <w:p w14:paraId="2914ECCF"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sz w:val="24"/>
                <w:szCs w:val="24"/>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2CD76ED" w14:textId="77777777" w:rsidR="00C562DF" w:rsidRDefault="00C562DF" w:rsidP="00C83878">
            <w:pPr>
              <w:spacing w:after="0"/>
              <w:ind w:firstLine="720"/>
              <w:jc w:val="both"/>
              <w:rPr>
                <w:rFonts w:eastAsia="Times New Roman" w:cs="Times New Roman"/>
                <w:sz w:val="24"/>
                <w:szCs w:val="24"/>
                <w:lang w:val="zh-CN"/>
              </w:rPr>
            </w:pPr>
            <w:r>
              <w:rPr>
                <w:rFonts w:eastAsia="Times New Roman" w:cs="Times New Roman"/>
                <w:sz w:val="24"/>
                <w:szCs w:val="24"/>
                <w:lang w:val="zh-CN"/>
              </w:rPr>
              <w:t>b) daune-interese, costuri, taxe şi cheltuieli de orice natură, aferente, cu excepţia situaţiei în care o astfel de încălcare rezultă din respectarea Caietului de sarcini.</w:t>
            </w:r>
          </w:p>
          <w:p w14:paraId="3F581EA4" w14:textId="77777777" w:rsidR="00C562DF" w:rsidRDefault="00C562DF" w:rsidP="00C83878">
            <w:pPr>
              <w:spacing w:after="0"/>
              <w:ind w:firstLine="720"/>
              <w:jc w:val="both"/>
              <w:rPr>
                <w:rFonts w:eastAsia="Times New Roman" w:cs="Times New Roman"/>
                <w:sz w:val="24"/>
                <w:szCs w:val="24"/>
                <w:lang w:val="zh-CN"/>
              </w:rPr>
            </w:pPr>
          </w:p>
          <w:p w14:paraId="329C4A6D" w14:textId="77777777" w:rsidR="00C562DF" w:rsidRDefault="00C562DF" w:rsidP="00C83878">
            <w:pPr>
              <w:spacing w:after="0"/>
              <w:rPr>
                <w:rFonts w:eastAsia="Times New Roman" w:cs="Times New Roman"/>
                <w:b/>
                <w:sz w:val="24"/>
                <w:szCs w:val="24"/>
                <w:lang w:val="zh-CN"/>
              </w:rPr>
            </w:pPr>
            <w:r>
              <w:rPr>
                <w:rFonts w:eastAsia="Times New Roman" w:cs="Times New Roman"/>
                <w:b/>
                <w:sz w:val="24"/>
                <w:szCs w:val="24"/>
                <w:lang w:val="zh-CN"/>
              </w:rPr>
              <w:t>11. DISPOZIŢII FINALE</w:t>
            </w:r>
          </w:p>
          <w:p w14:paraId="30E01110"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1EFB680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11.2. De la data semnării prezentului Contract, toate negocierile purtate şi documentele  perfectate anterior, îşi pierd valabilitatea.</w:t>
            </w:r>
          </w:p>
          <w:p w14:paraId="2DD1DC5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6FF81C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11.4. Nici una dintre Părţi nu are dreptul să transmită obligaţiile şi drepturile sale stipulate în prezentul Contract unor terţe persoane, fără acordul în scris al celeilalte părţi.</w:t>
            </w:r>
          </w:p>
          <w:p w14:paraId="7322664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11.5. Prezentul Contract este întocmit în două exemplare în limba de română, câte un exemplar pentru Antreprenor și Beneficiar.</w:t>
            </w:r>
          </w:p>
          <w:p w14:paraId="09BB0B2A" w14:textId="77777777" w:rsidR="00C562DF" w:rsidRDefault="00C562DF" w:rsidP="00C8387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lastRenderedPageBreak/>
              <w:t>11.6. Prezentul Contract se consideră încheiat şi intră în vigoare la data semnării, fiind valabil până la ……………...</w:t>
            </w:r>
          </w:p>
          <w:p w14:paraId="67A7FB7C" w14:textId="77777777" w:rsidR="00C562DF" w:rsidRDefault="00C562DF" w:rsidP="00C8387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t xml:space="preserve">11.7. Prezentul Contract reprezintă acordul de voinţă al ambelor părţi şi este semnat astăzi,  “____” </w:t>
            </w:r>
          </w:p>
          <w:p w14:paraId="3267AADA" w14:textId="77777777" w:rsidR="00C562DF" w:rsidRDefault="00C562DF" w:rsidP="00C83878">
            <w:pPr>
              <w:spacing w:line="276" w:lineRule="auto"/>
              <w:contextualSpacing/>
              <w:rPr>
                <w:rFonts w:eastAsia="Times New Roman" w:cs="Times New Roman"/>
                <w:sz w:val="24"/>
                <w:szCs w:val="24"/>
                <w:lang w:val="zh-CN"/>
              </w:rPr>
            </w:pPr>
          </w:p>
          <w:p w14:paraId="4E1228C3" w14:textId="77777777" w:rsidR="00C562DF" w:rsidRDefault="00C562DF" w:rsidP="00C83878">
            <w:pPr>
              <w:spacing w:line="276" w:lineRule="auto"/>
              <w:contextualSpacing/>
              <w:rPr>
                <w:rFonts w:eastAsia="Times New Roman" w:cs="Times New Roman"/>
                <w:sz w:val="24"/>
                <w:szCs w:val="24"/>
                <w:lang w:val="zh-CN"/>
              </w:rPr>
            </w:pPr>
          </w:p>
          <w:p w14:paraId="29B2AA31" w14:textId="77777777" w:rsidR="00C562DF" w:rsidRDefault="00C562DF" w:rsidP="00C83878">
            <w:pPr>
              <w:spacing w:line="276" w:lineRule="auto"/>
              <w:contextualSpacing/>
              <w:rPr>
                <w:rFonts w:eastAsia="Times New Roman" w:cs="Times New Roman"/>
                <w:sz w:val="24"/>
                <w:szCs w:val="24"/>
                <w:lang w:val="zh-CN"/>
              </w:rPr>
            </w:pPr>
          </w:p>
          <w:p w14:paraId="4637DC1D" w14:textId="77777777" w:rsidR="00C562DF" w:rsidRDefault="00C562DF" w:rsidP="00C83878">
            <w:pPr>
              <w:spacing w:line="276" w:lineRule="auto"/>
              <w:contextualSpacing/>
              <w:rPr>
                <w:rFonts w:eastAsia="Times New Roman" w:cs="Times New Roman"/>
                <w:sz w:val="24"/>
                <w:szCs w:val="24"/>
                <w:lang w:val="zh-CN"/>
              </w:rPr>
            </w:pPr>
          </w:p>
          <w:p w14:paraId="680414DB" w14:textId="77777777" w:rsidR="00C562DF" w:rsidRDefault="00C562DF" w:rsidP="00C83878">
            <w:pPr>
              <w:spacing w:line="276" w:lineRule="auto"/>
              <w:contextualSpacing/>
              <w:rPr>
                <w:rFonts w:eastAsia="Times New Roman" w:cs="Times New Roman"/>
                <w:sz w:val="24"/>
                <w:szCs w:val="24"/>
                <w:lang w:val="zh-CN"/>
              </w:rPr>
            </w:pPr>
          </w:p>
          <w:p w14:paraId="7FA10AF8" w14:textId="77777777" w:rsidR="00C562DF" w:rsidRDefault="00C562DF" w:rsidP="00C83878">
            <w:pPr>
              <w:spacing w:line="276" w:lineRule="auto"/>
              <w:contextualSpacing/>
              <w:rPr>
                <w:rFonts w:eastAsia="Times New Roman" w:cs="Times New Roman"/>
                <w:sz w:val="24"/>
                <w:szCs w:val="24"/>
                <w:lang w:val="zh-CN"/>
              </w:rPr>
            </w:pPr>
          </w:p>
          <w:p w14:paraId="602EBE22" w14:textId="77777777" w:rsidR="00C562DF" w:rsidRDefault="00C562DF" w:rsidP="00C83878">
            <w:pPr>
              <w:spacing w:line="276" w:lineRule="auto"/>
              <w:contextualSpacing/>
              <w:rPr>
                <w:rFonts w:eastAsia="Times New Roman" w:cs="Times New Roman"/>
                <w:sz w:val="24"/>
                <w:szCs w:val="24"/>
                <w:lang w:val="zh-CN"/>
              </w:rPr>
            </w:pPr>
          </w:p>
          <w:p w14:paraId="7C4109DF" w14:textId="77777777" w:rsidR="00C562DF" w:rsidRDefault="00C562DF" w:rsidP="00C83878">
            <w:pPr>
              <w:spacing w:line="276" w:lineRule="auto"/>
              <w:contextualSpacing/>
              <w:rPr>
                <w:rFonts w:eastAsia="Times New Roman" w:cs="Times New Roman"/>
                <w:sz w:val="24"/>
                <w:szCs w:val="24"/>
                <w:lang w:val="zh-CN"/>
              </w:rPr>
            </w:pPr>
          </w:p>
          <w:p w14:paraId="6624A2F3" w14:textId="77777777" w:rsidR="00C562DF" w:rsidRDefault="00C562DF" w:rsidP="00C83878">
            <w:pPr>
              <w:spacing w:line="276" w:lineRule="auto"/>
              <w:contextualSpacing/>
              <w:rPr>
                <w:rFonts w:eastAsia="Times New Roman" w:cs="Times New Roman"/>
                <w:sz w:val="24"/>
                <w:szCs w:val="24"/>
                <w:lang w:val="zh-CN"/>
              </w:rPr>
            </w:pPr>
          </w:p>
          <w:p w14:paraId="268C36B2" w14:textId="77777777" w:rsidR="00C562DF" w:rsidRDefault="00C562DF" w:rsidP="00C562DF">
            <w:pPr>
              <w:numPr>
                <w:ilvl w:val="0"/>
                <w:numId w:val="28"/>
              </w:numPr>
              <w:tabs>
                <w:tab w:val="left" w:pos="1134"/>
                <w:tab w:val="left" w:pos="2295"/>
              </w:tabs>
              <w:spacing w:after="0" w:line="256" w:lineRule="auto"/>
              <w:jc w:val="center"/>
              <w:rPr>
                <w:rFonts w:eastAsia="Times New Roman" w:cs="Times New Roman"/>
                <w:sz w:val="24"/>
                <w:szCs w:val="24"/>
                <w:lang w:val="zh-CN"/>
              </w:rPr>
            </w:pPr>
            <w:r>
              <w:rPr>
                <w:rFonts w:eastAsia="Times New Roman" w:cs="Times New Roman"/>
                <w:b/>
                <w:sz w:val="24"/>
                <w:szCs w:val="24"/>
                <w:lang w:val="zh-CN"/>
              </w:rPr>
              <w:t>PARTEA CE ȚINE DE CONDIȚIILE</w:t>
            </w:r>
          </w:p>
          <w:p w14:paraId="6C1B0C26" w14:textId="77777777" w:rsidR="00C562DF" w:rsidRDefault="00C562DF" w:rsidP="00C83878">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AL CONTRACTULUI</w:t>
            </w:r>
          </w:p>
          <w:p w14:paraId="64AE0490"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w:t>
            </w:r>
            <w:r>
              <w:rPr>
                <w:rFonts w:eastAsia="Times New Roman" w:cs="Times New Roman"/>
                <w:sz w:val="20"/>
                <w:szCs w:val="20"/>
                <w:lang w:val="zh-CN"/>
              </w:rPr>
              <w:t>LA NECESITATE)</w:t>
            </w:r>
          </w:p>
          <w:p w14:paraId="02F204C6" w14:textId="77777777" w:rsidR="00C562DF" w:rsidRDefault="00C562DF" w:rsidP="00C83878">
            <w:pPr>
              <w:spacing w:after="0"/>
              <w:jc w:val="both"/>
              <w:rPr>
                <w:rFonts w:eastAsia="Times New Roman" w:cs="Times New Roman"/>
                <w:szCs w:val="28"/>
                <w:lang w:val="zh-CN"/>
              </w:rPr>
            </w:pPr>
          </w:p>
          <w:p w14:paraId="19ADC818" w14:textId="77777777" w:rsidR="00C562DF" w:rsidRDefault="00C562DF" w:rsidP="00C83878">
            <w:pPr>
              <w:spacing w:line="276" w:lineRule="auto"/>
              <w:contextualSpacing/>
              <w:rPr>
                <w:rFonts w:eastAsia="Times New Roman" w:cs="Times New Roman"/>
                <w:sz w:val="24"/>
                <w:szCs w:val="24"/>
                <w:lang w:val="zh-CN"/>
              </w:rPr>
            </w:pPr>
          </w:p>
          <w:p w14:paraId="3AE201FC" w14:textId="77777777" w:rsidR="00C562DF" w:rsidRDefault="00C562DF" w:rsidP="00C83878">
            <w:pPr>
              <w:spacing w:line="276" w:lineRule="auto"/>
              <w:contextualSpacing/>
              <w:rPr>
                <w:rFonts w:eastAsia="Times New Roman" w:cs="Times New Roman"/>
                <w:sz w:val="24"/>
                <w:szCs w:val="24"/>
                <w:lang w:val="zh-CN"/>
              </w:rPr>
            </w:pPr>
          </w:p>
          <w:p w14:paraId="0B72F30C" w14:textId="77777777" w:rsidR="00C562DF" w:rsidRDefault="00C562DF" w:rsidP="00C83878">
            <w:pPr>
              <w:spacing w:line="276" w:lineRule="auto"/>
              <w:contextualSpacing/>
              <w:rPr>
                <w:rFonts w:eastAsia="Times New Roman" w:cs="Times New Roman"/>
                <w:sz w:val="24"/>
                <w:szCs w:val="24"/>
                <w:lang w:val="zh-CN"/>
              </w:rPr>
            </w:pPr>
          </w:p>
          <w:p w14:paraId="53E2C64F" w14:textId="77777777" w:rsidR="00C562DF" w:rsidRDefault="00C562DF" w:rsidP="00C83878">
            <w:pPr>
              <w:spacing w:line="276" w:lineRule="auto"/>
              <w:contextualSpacing/>
              <w:rPr>
                <w:rFonts w:eastAsia="Times New Roman" w:cs="Times New Roman"/>
                <w:sz w:val="24"/>
                <w:szCs w:val="24"/>
                <w:lang w:val="zh-CN"/>
              </w:rPr>
            </w:pPr>
          </w:p>
          <w:p w14:paraId="3DDEB252" w14:textId="77777777" w:rsidR="00C562DF" w:rsidRDefault="00C562DF" w:rsidP="00C83878">
            <w:pPr>
              <w:spacing w:line="276" w:lineRule="auto"/>
              <w:contextualSpacing/>
              <w:rPr>
                <w:rFonts w:eastAsia="Times New Roman" w:cs="Times New Roman"/>
                <w:sz w:val="24"/>
                <w:szCs w:val="24"/>
                <w:lang w:val="zh-CN"/>
              </w:rPr>
            </w:pPr>
          </w:p>
          <w:p w14:paraId="236BC3AA" w14:textId="77777777" w:rsidR="00C562DF" w:rsidRDefault="00C562DF" w:rsidP="00C83878">
            <w:pPr>
              <w:spacing w:line="276" w:lineRule="auto"/>
              <w:contextualSpacing/>
              <w:rPr>
                <w:rFonts w:eastAsia="Times New Roman" w:cs="Times New Roman"/>
                <w:sz w:val="24"/>
                <w:szCs w:val="24"/>
                <w:lang w:val="zh-CN"/>
              </w:rPr>
            </w:pPr>
          </w:p>
          <w:p w14:paraId="783E1C5B" w14:textId="77777777" w:rsidR="00C562DF" w:rsidRDefault="00C562DF" w:rsidP="00C562DF">
            <w:pPr>
              <w:numPr>
                <w:ilvl w:val="0"/>
                <w:numId w:val="24"/>
              </w:numPr>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RECHIZITELE JURIDICE, POŞTALE ŞI DE PLĂŢI ALE PĂRŢILOR</w:t>
            </w:r>
          </w:p>
          <w:p w14:paraId="01D2D9D4" w14:textId="77777777" w:rsidR="00C562DF" w:rsidRDefault="00C562DF" w:rsidP="00C83878">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62DF" w:rsidRPr="008B38A2" w14:paraId="5A78E380" w14:textId="77777777" w:rsidTr="00C83878">
              <w:trPr>
                <w:jc w:val="center"/>
              </w:trPr>
              <w:tc>
                <w:tcPr>
                  <w:tcW w:w="5163" w:type="dxa"/>
                  <w:tcBorders>
                    <w:top w:val="nil"/>
                    <w:left w:val="nil"/>
                    <w:bottom w:val="nil"/>
                    <w:right w:val="nil"/>
                  </w:tcBorders>
                </w:tcPr>
                <w:p w14:paraId="10FB5CC8" w14:textId="77777777" w:rsidR="00C562DF" w:rsidRDefault="00C562DF" w:rsidP="00C83878">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16231211" w14:textId="77777777" w:rsidR="00C562DF" w:rsidRDefault="00C562DF" w:rsidP="00C83878">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C562DF" w:rsidRPr="008B38A2" w14:paraId="7290B9D0" w14:textId="77777777" w:rsidTr="00C83878">
              <w:trPr>
                <w:jc w:val="center"/>
              </w:trPr>
              <w:tc>
                <w:tcPr>
                  <w:tcW w:w="5163" w:type="dxa"/>
                  <w:tcBorders>
                    <w:top w:val="nil"/>
                    <w:left w:val="nil"/>
                    <w:bottom w:val="nil"/>
                    <w:right w:val="nil"/>
                  </w:tcBorders>
                  <w:vAlign w:val="center"/>
                </w:tcPr>
                <w:p w14:paraId="6ABC90B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5F08E046"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C562DF" w:rsidRPr="008B38A2" w14:paraId="5C305ED7" w14:textId="77777777" w:rsidTr="00C83878">
              <w:trPr>
                <w:jc w:val="center"/>
              </w:trPr>
              <w:tc>
                <w:tcPr>
                  <w:tcW w:w="5163" w:type="dxa"/>
                  <w:tcBorders>
                    <w:top w:val="nil"/>
                    <w:left w:val="nil"/>
                    <w:bottom w:val="nil"/>
                    <w:right w:val="nil"/>
                  </w:tcBorders>
                  <w:vAlign w:val="center"/>
                </w:tcPr>
                <w:p w14:paraId="35355F5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5B977355"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C562DF" w:rsidRPr="008B38A2" w14:paraId="7C77833B" w14:textId="77777777" w:rsidTr="00C83878">
              <w:trPr>
                <w:jc w:val="center"/>
              </w:trPr>
              <w:tc>
                <w:tcPr>
                  <w:tcW w:w="5163" w:type="dxa"/>
                  <w:tcBorders>
                    <w:top w:val="nil"/>
                    <w:left w:val="nil"/>
                    <w:bottom w:val="nil"/>
                    <w:right w:val="nil"/>
                  </w:tcBorders>
                  <w:vAlign w:val="center"/>
                </w:tcPr>
                <w:p w14:paraId="46B34B93"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67672EB3"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C562DF" w:rsidRPr="008B38A2" w14:paraId="7F86B145" w14:textId="77777777" w:rsidTr="00C83878">
              <w:trPr>
                <w:jc w:val="center"/>
              </w:trPr>
              <w:tc>
                <w:tcPr>
                  <w:tcW w:w="5163" w:type="dxa"/>
                  <w:tcBorders>
                    <w:top w:val="nil"/>
                    <w:left w:val="nil"/>
                    <w:bottom w:val="nil"/>
                    <w:right w:val="nil"/>
                  </w:tcBorders>
                  <w:vAlign w:val="center"/>
                </w:tcPr>
                <w:p w14:paraId="0FF27874"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6403C41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C562DF" w:rsidRPr="008B38A2" w14:paraId="596EE155" w14:textId="77777777" w:rsidTr="00C83878">
              <w:trPr>
                <w:jc w:val="center"/>
              </w:trPr>
              <w:tc>
                <w:tcPr>
                  <w:tcW w:w="5163" w:type="dxa"/>
                  <w:tcBorders>
                    <w:top w:val="nil"/>
                    <w:left w:val="nil"/>
                    <w:bottom w:val="nil"/>
                    <w:right w:val="nil"/>
                  </w:tcBorders>
                  <w:vAlign w:val="center"/>
                </w:tcPr>
                <w:p w14:paraId="6D4B9B20"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088B0C9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C562DF" w:rsidRPr="008B38A2" w14:paraId="4E1CF9DE" w14:textId="77777777" w:rsidTr="00C83878">
              <w:trPr>
                <w:jc w:val="center"/>
              </w:trPr>
              <w:tc>
                <w:tcPr>
                  <w:tcW w:w="5163" w:type="dxa"/>
                  <w:tcBorders>
                    <w:top w:val="nil"/>
                    <w:left w:val="nil"/>
                    <w:bottom w:val="nil"/>
                    <w:right w:val="nil"/>
                  </w:tcBorders>
                  <w:vAlign w:val="center"/>
                </w:tcPr>
                <w:p w14:paraId="0DC769FA"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3639451B"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C562DF" w:rsidRPr="008B38A2" w14:paraId="370FAEB8" w14:textId="77777777" w:rsidTr="00C83878">
              <w:trPr>
                <w:trHeight w:val="749"/>
                <w:jc w:val="center"/>
              </w:trPr>
              <w:tc>
                <w:tcPr>
                  <w:tcW w:w="5163" w:type="dxa"/>
                  <w:tcBorders>
                    <w:top w:val="nil"/>
                    <w:left w:val="nil"/>
                    <w:bottom w:val="nil"/>
                    <w:right w:val="nil"/>
                  </w:tcBorders>
                  <w:vAlign w:val="center"/>
                </w:tcPr>
                <w:p w14:paraId="48AAAA6A" w14:textId="77777777" w:rsidR="00C562DF" w:rsidRDefault="00C562DF" w:rsidP="00C83878">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56588C82"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1E133590"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1FAA316"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74F71A9"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p w14:paraId="6DC84518" w14:textId="77777777" w:rsidR="00C562DF" w:rsidRDefault="00C562DF" w:rsidP="00C83878">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6FAE8C34" w14:textId="77777777" w:rsidR="00C562DF" w:rsidRDefault="00C562DF" w:rsidP="00C83878">
            <w:pPr>
              <w:tabs>
                <w:tab w:val="left" w:pos="2685"/>
              </w:tabs>
              <w:contextualSpacing/>
              <w:jc w:val="center"/>
              <w:rPr>
                <w:rFonts w:eastAsia="Times New Roman" w:cs="Times New Roman"/>
                <w:b/>
                <w:sz w:val="24"/>
                <w:szCs w:val="24"/>
                <w:lang w:val="zh-CN"/>
              </w:rPr>
            </w:pPr>
            <w:r>
              <w:rPr>
                <w:rFonts w:eastAsia="Times New Roman" w:cs="Times New Roman"/>
                <w:b/>
                <w:sz w:val="24"/>
                <w:szCs w:val="24"/>
                <w:lang w:val="zh-CN"/>
              </w:rPr>
              <w:t>SEMNĂTURILE PĂRŢILOR</w:t>
            </w:r>
          </w:p>
          <w:p w14:paraId="16458C0C" w14:textId="77777777" w:rsidR="00C562DF" w:rsidRDefault="00C562DF" w:rsidP="00C83878">
            <w:pPr>
              <w:tabs>
                <w:tab w:val="left" w:pos="2685"/>
              </w:tabs>
              <w:contextualSpacing/>
              <w:jc w:val="center"/>
              <w:rPr>
                <w:rFonts w:eastAsia="Times New Roman" w:cs="Times New Roman"/>
                <w:sz w:val="24"/>
                <w:szCs w:val="24"/>
                <w:lang w:val="zh-CN"/>
              </w:rPr>
            </w:pPr>
          </w:p>
          <w:tbl>
            <w:tblPr>
              <w:tblW w:w="0" w:type="auto"/>
              <w:jc w:val="center"/>
              <w:tblLayout w:type="fixed"/>
              <w:tblLook w:val="04A0" w:firstRow="1" w:lastRow="0" w:firstColumn="1" w:lastColumn="0" w:noHBand="0" w:noVBand="1"/>
            </w:tblPr>
            <w:tblGrid>
              <w:gridCol w:w="5188"/>
              <w:gridCol w:w="4559"/>
            </w:tblGrid>
            <w:tr w:rsidR="00C562DF" w:rsidRPr="008B38A2" w14:paraId="3ECBF9A7" w14:textId="77777777" w:rsidTr="00C83878">
              <w:trPr>
                <w:trHeight w:val="357"/>
                <w:jc w:val="center"/>
              </w:trPr>
              <w:tc>
                <w:tcPr>
                  <w:tcW w:w="5188" w:type="dxa"/>
                  <w:vAlign w:val="center"/>
                </w:tcPr>
                <w:p w14:paraId="051A643B"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6083E3EE"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C562DF" w:rsidRPr="008B38A2" w14:paraId="606567A4" w14:textId="77777777" w:rsidTr="00C83878">
              <w:trPr>
                <w:trHeight w:val="357"/>
                <w:jc w:val="center"/>
              </w:trPr>
              <w:tc>
                <w:tcPr>
                  <w:tcW w:w="5188" w:type="dxa"/>
                  <w:vAlign w:val="center"/>
                </w:tcPr>
                <w:p w14:paraId="32354D7E" w14:textId="77777777" w:rsidR="00C562DF" w:rsidRDefault="00C562DF" w:rsidP="00C83878">
                  <w:pPr>
                    <w:spacing w:after="0"/>
                    <w:jc w:val="both"/>
                    <w:rPr>
                      <w:rFonts w:eastAsia="Times New Roman" w:cs="Times New Roman"/>
                      <w:b/>
                      <w:sz w:val="24"/>
                      <w:szCs w:val="24"/>
                      <w:lang w:val="zh-CN"/>
                    </w:rPr>
                  </w:pPr>
                </w:p>
              </w:tc>
              <w:tc>
                <w:tcPr>
                  <w:tcW w:w="4559" w:type="dxa"/>
                  <w:vAlign w:val="center"/>
                </w:tcPr>
                <w:p w14:paraId="41EA9BBD" w14:textId="77777777" w:rsidR="00C562DF" w:rsidRDefault="00C562DF" w:rsidP="00C83878">
                  <w:pPr>
                    <w:spacing w:after="0"/>
                    <w:jc w:val="both"/>
                    <w:rPr>
                      <w:rFonts w:eastAsia="Times New Roman" w:cs="Times New Roman"/>
                      <w:b/>
                      <w:sz w:val="24"/>
                      <w:szCs w:val="24"/>
                      <w:lang w:val="zh-CN"/>
                    </w:rPr>
                  </w:pPr>
                </w:p>
              </w:tc>
            </w:tr>
          </w:tbl>
          <w:p w14:paraId="2D45F172" w14:textId="77777777" w:rsidR="00C562DF" w:rsidRDefault="00C562DF" w:rsidP="00C83878">
            <w:pPr>
              <w:tabs>
                <w:tab w:val="left" w:pos="2295"/>
              </w:tabs>
              <w:spacing w:after="0"/>
              <w:jc w:val="both"/>
              <w:rPr>
                <w:rFonts w:eastAsia="Times New Roman" w:cs="Times New Roman"/>
                <w:sz w:val="24"/>
                <w:szCs w:val="24"/>
                <w:lang w:val="zh-CN"/>
              </w:rPr>
            </w:pPr>
          </w:p>
          <w:p w14:paraId="6F4C6758" w14:textId="77777777" w:rsidR="00C562DF" w:rsidRDefault="00C562DF" w:rsidP="00C83878">
            <w:pPr>
              <w:tabs>
                <w:tab w:val="left" w:pos="2295"/>
              </w:tabs>
              <w:spacing w:after="0"/>
              <w:jc w:val="both"/>
              <w:rPr>
                <w:rFonts w:eastAsia="Times New Roman" w:cs="Times New Roman"/>
                <w:sz w:val="24"/>
                <w:szCs w:val="24"/>
                <w:lang w:val="zh-CN"/>
              </w:rPr>
            </w:pPr>
          </w:p>
          <w:p w14:paraId="61259F5E" w14:textId="77777777" w:rsidR="00C562DF" w:rsidRDefault="00C562DF" w:rsidP="00C83878">
            <w:pPr>
              <w:tabs>
                <w:tab w:val="left" w:pos="2295"/>
              </w:tabs>
              <w:spacing w:after="0"/>
              <w:jc w:val="center"/>
              <w:rPr>
                <w:rFonts w:eastAsia="Times New Roman" w:cs="Times New Roman"/>
                <w:sz w:val="24"/>
                <w:szCs w:val="24"/>
                <w:lang w:val="zh-CN"/>
              </w:rPr>
            </w:pPr>
          </w:p>
          <w:p w14:paraId="7B5FB17C" w14:textId="77777777" w:rsidR="00C562DF" w:rsidRDefault="00C562DF" w:rsidP="00C83878">
            <w:pPr>
              <w:tabs>
                <w:tab w:val="left" w:pos="2295"/>
              </w:tabs>
              <w:spacing w:after="0"/>
              <w:jc w:val="center"/>
              <w:rPr>
                <w:rFonts w:eastAsia="Times New Roman" w:cs="Times New Roman"/>
                <w:sz w:val="24"/>
                <w:szCs w:val="24"/>
                <w:lang w:val="zh-CN"/>
              </w:rPr>
            </w:pPr>
          </w:p>
          <w:p w14:paraId="2128E82C" w14:textId="77777777" w:rsidR="00C562DF" w:rsidRDefault="00C562DF" w:rsidP="00C83878">
            <w:pPr>
              <w:tabs>
                <w:tab w:val="left" w:pos="2295"/>
              </w:tabs>
              <w:spacing w:after="0"/>
              <w:jc w:val="center"/>
              <w:rPr>
                <w:rFonts w:eastAsia="Times New Roman" w:cs="Times New Roman"/>
                <w:sz w:val="24"/>
                <w:szCs w:val="24"/>
                <w:lang w:val="zh-CN"/>
              </w:rPr>
            </w:pPr>
          </w:p>
          <w:p w14:paraId="395F98DB" w14:textId="77777777" w:rsidR="00C562DF" w:rsidRDefault="00C562DF" w:rsidP="00C83878">
            <w:pPr>
              <w:tabs>
                <w:tab w:val="left" w:pos="2295"/>
              </w:tabs>
              <w:spacing w:after="0"/>
              <w:jc w:val="both"/>
              <w:rPr>
                <w:rFonts w:eastAsia="Times New Roman" w:cs="Times New Roman"/>
                <w:sz w:val="24"/>
                <w:szCs w:val="24"/>
                <w:lang w:val="zh-CN"/>
              </w:rPr>
            </w:pPr>
          </w:p>
          <w:p w14:paraId="2377DE3B" w14:textId="77777777" w:rsidR="00C562DF" w:rsidRDefault="00C562DF" w:rsidP="00C83878">
            <w:pPr>
              <w:tabs>
                <w:tab w:val="left" w:pos="2295"/>
              </w:tabs>
              <w:spacing w:after="0"/>
              <w:jc w:val="both"/>
              <w:rPr>
                <w:rFonts w:eastAsia="Times New Roman" w:cs="Times New Roman"/>
                <w:sz w:val="24"/>
                <w:szCs w:val="24"/>
                <w:lang w:val="zh-CN"/>
              </w:rPr>
            </w:pPr>
          </w:p>
          <w:p w14:paraId="48953AA6" w14:textId="77777777" w:rsidR="00C562DF" w:rsidRDefault="00C562DF" w:rsidP="00C83878">
            <w:pPr>
              <w:spacing w:after="0"/>
              <w:jc w:val="both"/>
              <w:rPr>
                <w:rFonts w:eastAsia="Times New Roman" w:cs="Times New Roman"/>
                <w:sz w:val="24"/>
                <w:szCs w:val="24"/>
                <w:lang w:val="zh-CN"/>
              </w:rPr>
            </w:pPr>
          </w:p>
          <w:p w14:paraId="1FF7DB82" w14:textId="77777777" w:rsidR="00C562DF" w:rsidRDefault="00C562DF" w:rsidP="00C83878">
            <w:pPr>
              <w:spacing w:after="0"/>
              <w:jc w:val="both"/>
              <w:rPr>
                <w:rFonts w:eastAsia="Times New Roman" w:cs="Times New Roman"/>
                <w:sz w:val="24"/>
                <w:szCs w:val="24"/>
                <w:lang w:val="zh-CN"/>
              </w:rPr>
            </w:pPr>
          </w:p>
          <w:p w14:paraId="02ACBE9B" w14:textId="77777777" w:rsidR="00C562DF" w:rsidRDefault="00C562DF" w:rsidP="00C83878">
            <w:pPr>
              <w:spacing w:after="0"/>
              <w:jc w:val="both"/>
              <w:rPr>
                <w:rFonts w:eastAsia="Times New Roman" w:cs="Times New Roman"/>
                <w:szCs w:val="28"/>
                <w:lang w:val="zh-CN"/>
              </w:rPr>
            </w:pPr>
          </w:p>
          <w:p w14:paraId="3818F283" w14:textId="77777777" w:rsidR="00C562DF" w:rsidRDefault="00C562DF" w:rsidP="00C83878">
            <w:pPr>
              <w:tabs>
                <w:tab w:val="left" w:pos="2295"/>
              </w:tabs>
              <w:spacing w:after="0"/>
              <w:jc w:val="right"/>
              <w:rPr>
                <w:rFonts w:eastAsia="Times New Roman" w:cs="Times New Roman"/>
                <w:sz w:val="24"/>
                <w:szCs w:val="24"/>
                <w:lang w:val="zh-CN"/>
              </w:rPr>
            </w:pPr>
          </w:p>
          <w:p w14:paraId="301C59E5"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Anexa nr. 1</w:t>
            </w:r>
          </w:p>
          <w:p w14:paraId="4AB1698D"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132B2B61" w14:textId="77777777" w:rsidR="00C562DF" w:rsidRDefault="00C562DF" w:rsidP="00C8387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7A2BE3F4" w14:textId="77777777" w:rsidR="00C562DF" w:rsidRDefault="00C562DF" w:rsidP="00C83878">
            <w:pPr>
              <w:tabs>
                <w:tab w:val="left" w:pos="2295"/>
              </w:tabs>
              <w:spacing w:after="0"/>
              <w:jc w:val="both"/>
              <w:rPr>
                <w:rFonts w:eastAsia="Times New Roman" w:cs="Times New Roman"/>
                <w:sz w:val="24"/>
                <w:szCs w:val="24"/>
                <w:lang w:val="zh-CN"/>
              </w:rPr>
            </w:pPr>
          </w:p>
          <w:p w14:paraId="00D4FEEE" w14:textId="77777777" w:rsidR="00C562DF" w:rsidRDefault="00C562DF" w:rsidP="00C83878">
            <w:pPr>
              <w:tabs>
                <w:tab w:val="left" w:pos="2295"/>
              </w:tabs>
              <w:spacing w:after="0"/>
              <w:jc w:val="both"/>
              <w:rPr>
                <w:rFonts w:eastAsia="Times New Roman" w:cs="Times New Roman"/>
                <w:sz w:val="24"/>
                <w:szCs w:val="24"/>
                <w:lang w:val="zh-CN"/>
              </w:rPr>
            </w:pPr>
          </w:p>
          <w:p w14:paraId="0644AA89" w14:textId="77777777" w:rsidR="00C562DF" w:rsidRDefault="00C562DF" w:rsidP="00C83878">
            <w:pPr>
              <w:tabs>
                <w:tab w:val="left" w:pos="2295"/>
              </w:tabs>
              <w:spacing w:after="0"/>
              <w:jc w:val="both"/>
              <w:rPr>
                <w:rFonts w:eastAsia="Times New Roman" w:cs="Times New Roman"/>
                <w:sz w:val="24"/>
                <w:szCs w:val="24"/>
                <w:lang w:val="zh-CN"/>
              </w:rPr>
            </w:pPr>
          </w:p>
          <w:p w14:paraId="134EF47C" w14:textId="77777777" w:rsidR="00C562DF" w:rsidRDefault="00C562DF" w:rsidP="00C83878">
            <w:pPr>
              <w:tabs>
                <w:tab w:val="left" w:pos="2295"/>
              </w:tabs>
              <w:spacing w:after="0"/>
              <w:jc w:val="both"/>
              <w:rPr>
                <w:rFonts w:eastAsia="Times New Roman" w:cs="Times New Roman"/>
                <w:sz w:val="24"/>
                <w:szCs w:val="24"/>
                <w:lang w:val="zh-CN"/>
              </w:rPr>
            </w:pPr>
          </w:p>
          <w:p w14:paraId="5705E62F" w14:textId="77777777" w:rsidR="00C562DF" w:rsidRDefault="00C562DF" w:rsidP="00C83878">
            <w:pPr>
              <w:tabs>
                <w:tab w:val="left" w:pos="2295"/>
              </w:tabs>
              <w:spacing w:after="0"/>
              <w:jc w:val="both"/>
              <w:rPr>
                <w:rFonts w:eastAsia="Times New Roman" w:cs="Times New Roman"/>
                <w:sz w:val="24"/>
                <w:szCs w:val="24"/>
                <w:lang w:val="zh-CN"/>
              </w:rPr>
            </w:pPr>
          </w:p>
          <w:p w14:paraId="185C8F4C" w14:textId="77777777" w:rsidR="00C562DF" w:rsidRDefault="00C562DF" w:rsidP="00C83878">
            <w:pPr>
              <w:tabs>
                <w:tab w:val="left" w:pos="2295"/>
              </w:tabs>
              <w:spacing w:after="0"/>
              <w:jc w:val="both"/>
              <w:rPr>
                <w:rFonts w:eastAsia="Times New Roman" w:cs="Times New Roman"/>
                <w:sz w:val="24"/>
                <w:szCs w:val="24"/>
                <w:lang w:val="zh-CN"/>
              </w:rPr>
            </w:pPr>
          </w:p>
          <w:p w14:paraId="31F203B8" w14:textId="77777777" w:rsidR="00C562DF" w:rsidRDefault="00C562DF" w:rsidP="00C83878">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2C856AA9" w14:textId="77777777" w:rsidR="00C562DF" w:rsidRDefault="00C562DF" w:rsidP="00C83878">
            <w:pPr>
              <w:tabs>
                <w:tab w:val="left" w:pos="2295"/>
              </w:tabs>
              <w:spacing w:after="0"/>
              <w:jc w:val="both"/>
              <w:rPr>
                <w:rFonts w:eastAsia="Times New Roman" w:cs="Times New Roman"/>
                <w:sz w:val="24"/>
                <w:szCs w:val="24"/>
                <w:lang w:val="zh-CN"/>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C562DF" w14:paraId="522099B5" w14:textId="77777777" w:rsidTr="00C8387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5598D72"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93FCCC"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55E24B"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0D73C53"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1C321758" w14:textId="77777777" w:rsidR="00C562DF" w:rsidRDefault="00C562DF" w:rsidP="00C83878">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B6409E"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bCs/>
                      <w:sz w:val="24"/>
                      <w:szCs w:val="24"/>
                      <w:lang w:val="zh-CN"/>
                    </w:rPr>
                    <w:t>Specificarea tehnică</w:t>
                  </w:r>
                  <w:r>
                    <w:rPr>
                      <w:rFonts w:eastAsia="Times New Roman" w:cs="Times New Roman"/>
                      <w:b/>
                      <w:sz w:val="24"/>
                      <w:szCs w:val="24"/>
                      <w:lang w:val="zh-CN"/>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12D9C957" w14:textId="77777777" w:rsidR="00C562DF" w:rsidRDefault="00C562DF" w:rsidP="00C83878">
                  <w:pPr>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Standarde de</w:t>
                  </w:r>
                </w:p>
                <w:p w14:paraId="480DBD36" w14:textId="77777777" w:rsidR="00C562DF" w:rsidRDefault="00C562DF" w:rsidP="00C83878">
                  <w:pPr>
                    <w:tabs>
                      <w:tab w:val="left" w:pos="1370"/>
                    </w:tabs>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C562DF" w14:paraId="2F2A32C6"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B58D7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0110D5"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EF85DC"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EF1188"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804242" w14:textId="77777777" w:rsidR="00C562DF" w:rsidRDefault="00C562DF" w:rsidP="00C83878">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A7AAC20"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36F99D6E" w14:textId="77777777" w:rsidTr="00C8387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EAA608"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F03B0D"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1639C4" w14:textId="77777777" w:rsidR="00C562DF" w:rsidRDefault="00C562DF" w:rsidP="00C83878">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B2E38E" w14:textId="77777777" w:rsidR="00C562DF" w:rsidRDefault="00C562DF" w:rsidP="00C8387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D07FC6" w14:textId="77777777" w:rsidR="00C562DF" w:rsidRDefault="00C562DF" w:rsidP="00C83878">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0C2A9D2"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5FA8BAA1" w14:textId="77777777" w:rsidTr="00C83878">
              <w:tc>
                <w:tcPr>
                  <w:tcW w:w="2261" w:type="dxa"/>
                  <w:gridSpan w:val="2"/>
                  <w:tcBorders>
                    <w:top w:val="single" w:sz="6" w:space="0" w:color="000000"/>
                    <w:left w:val="nil"/>
                    <w:bottom w:val="nil"/>
                    <w:right w:val="nil"/>
                  </w:tcBorders>
                  <w:tcMar>
                    <w:top w:w="15" w:type="dxa"/>
                    <w:left w:w="15" w:type="dxa"/>
                    <w:bottom w:w="15" w:type="dxa"/>
                    <w:right w:w="15" w:type="dxa"/>
                  </w:tcMar>
                </w:tcPr>
                <w:p w14:paraId="21194B05" w14:textId="77777777" w:rsidR="00C562DF" w:rsidRDefault="00C562DF" w:rsidP="00C83878">
                  <w:pPr>
                    <w:spacing w:after="0"/>
                    <w:jc w:val="both"/>
                    <w:rPr>
                      <w:rFonts w:eastAsia="Times New Roman" w:cs="Times New Roman"/>
                      <w:sz w:val="24"/>
                      <w:szCs w:val="24"/>
                      <w:lang w:val="zh-CN"/>
                    </w:rPr>
                  </w:pPr>
                </w:p>
                <w:p w14:paraId="625FD249" w14:textId="77777777" w:rsidR="00C562DF" w:rsidRDefault="00C562DF" w:rsidP="00C83878">
                  <w:pPr>
                    <w:spacing w:after="0"/>
                    <w:jc w:val="both"/>
                    <w:rPr>
                      <w:rFonts w:eastAsia="Times New Roman" w:cs="Times New Roman"/>
                      <w:sz w:val="24"/>
                      <w:szCs w:val="24"/>
                      <w:lang w:val="zh-CN"/>
                    </w:rPr>
                  </w:pPr>
                </w:p>
                <w:p w14:paraId="111321B3" w14:textId="77777777" w:rsidR="00C562DF" w:rsidRDefault="00C562DF" w:rsidP="00C83878">
                  <w:pPr>
                    <w:spacing w:after="0"/>
                    <w:jc w:val="both"/>
                    <w:rPr>
                      <w:rFonts w:eastAsia="Times New Roman" w:cs="Times New Roman"/>
                      <w:sz w:val="24"/>
                      <w:szCs w:val="24"/>
                      <w:lang w:val="zh-CN"/>
                    </w:rPr>
                  </w:pPr>
                </w:p>
                <w:p w14:paraId="26008813" w14:textId="77777777" w:rsidR="00C562DF" w:rsidRDefault="00C562DF" w:rsidP="00C83878">
                  <w:pPr>
                    <w:spacing w:after="0"/>
                    <w:jc w:val="both"/>
                    <w:rPr>
                      <w:rFonts w:eastAsia="Times New Roman" w:cs="Times New Roman"/>
                      <w:sz w:val="24"/>
                      <w:szCs w:val="24"/>
                      <w:lang w:val="zh-CN"/>
                    </w:rPr>
                  </w:pPr>
                </w:p>
                <w:p w14:paraId="7D7115A5" w14:textId="77777777" w:rsidR="00C562DF" w:rsidRDefault="00C562DF" w:rsidP="00C83878">
                  <w:pPr>
                    <w:spacing w:after="0"/>
                    <w:jc w:val="both"/>
                    <w:rPr>
                      <w:rFonts w:eastAsia="Times New Roman" w:cs="Times New Roman"/>
                      <w:sz w:val="24"/>
                      <w:szCs w:val="24"/>
                      <w:lang w:val="zh-CN"/>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7658457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336EB1A4" w14:textId="77777777" w:rsidR="00C562DF" w:rsidRDefault="00C562DF" w:rsidP="00C83878">
                  <w:pPr>
                    <w:spacing w:after="0"/>
                    <w:jc w:val="center"/>
                    <w:rPr>
                      <w:rFonts w:eastAsia="Times New Roman" w:cs="Times New Roman"/>
                      <w:b/>
                      <w:bCs/>
                      <w:sz w:val="24"/>
                      <w:szCs w:val="24"/>
                      <w:lang w:val="zh-CN"/>
                    </w:rPr>
                  </w:pPr>
                </w:p>
                <w:p w14:paraId="38A1A357" w14:textId="77777777" w:rsidR="00C562DF" w:rsidRDefault="00C562DF" w:rsidP="00C83878">
                  <w:pPr>
                    <w:spacing w:after="0"/>
                    <w:jc w:val="center"/>
                    <w:rPr>
                      <w:rFonts w:eastAsia="Times New Roman" w:cs="Times New Roman"/>
                      <w:b/>
                      <w:bCs/>
                      <w:sz w:val="24"/>
                      <w:szCs w:val="24"/>
                      <w:lang w:val="zh-CN"/>
                    </w:rPr>
                  </w:pPr>
                </w:p>
                <w:p w14:paraId="2C041460" w14:textId="77777777" w:rsidR="00C562DF" w:rsidRDefault="00C562DF" w:rsidP="00C83878">
                  <w:pPr>
                    <w:spacing w:after="0"/>
                    <w:jc w:val="center"/>
                    <w:rPr>
                      <w:rFonts w:eastAsia="Times New Roman" w:cs="Times New Roman"/>
                      <w:b/>
                      <w:bCs/>
                      <w:sz w:val="24"/>
                      <w:szCs w:val="24"/>
                      <w:lang w:val="zh-CN"/>
                    </w:rPr>
                  </w:pPr>
                </w:p>
                <w:p w14:paraId="338E8390" w14:textId="77777777" w:rsidR="00C562DF" w:rsidRDefault="00C562DF" w:rsidP="00C83878">
                  <w:pPr>
                    <w:spacing w:after="0"/>
                    <w:jc w:val="center"/>
                    <w:rPr>
                      <w:rFonts w:eastAsia="Times New Roman" w:cs="Times New Roman"/>
                      <w:b/>
                      <w:bCs/>
                      <w:sz w:val="24"/>
                      <w:szCs w:val="24"/>
                      <w:lang w:val="zh-CN"/>
                    </w:rPr>
                  </w:pPr>
                </w:p>
                <w:p w14:paraId="7D59F93C" w14:textId="77777777" w:rsidR="00C562DF" w:rsidRDefault="00C562DF" w:rsidP="00C83878">
                  <w:pPr>
                    <w:spacing w:after="0"/>
                    <w:jc w:val="center"/>
                    <w:rPr>
                      <w:rFonts w:eastAsia="Times New Roman" w:cs="Times New Roman"/>
                      <w:b/>
                      <w:bCs/>
                      <w:sz w:val="24"/>
                      <w:szCs w:val="24"/>
                      <w:lang w:val="zh-CN"/>
                    </w:rPr>
                  </w:pPr>
                </w:p>
                <w:p w14:paraId="7FBB6F66" w14:textId="77777777" w:rsidR="00C562DF" w:rsidRDefault="00C562DF" w:rsidP="00C83878">
                  <w:pPr>
                    <w:spacing w:after="0"/>
                    <w:jc w:val="center"/>
                    <w:rPr>
                      <w:rFonts w:eastAsia="Times New Roman" w:cs="Times New Roman"/>
                      <w:b/>
                      <w:bCs/>
                      <w:sz w:val="24"/>
                      <w:szCs w:val="24"/>
                      <w:lang w:val="zh-CN"/>
                    </w:rPr>
                  </w:pPr>
                </w:p>
                <w:p w14:paraId="54AD9EF4" w14:textId="77777777" w:rsidR="00C562DF" w:rsidRDefault="00C562DF" w:rsidP="00C83878">
                  <w:pPr>
                    <w:spacing w:after="0"/>
                    <w:jc w:val="center"/>
                    <w:rPr>
                      <w:rFonts w:eastAsia="Times New Roman" w:cs="Times New Roman"/>
                      <w:b/>
                      <w:bCs/>
                      <w:sz w:val="24"/>
                      <w:szCs w:val="24"/>
                      <w:lang w:val="zh-CN"/>
                    </w:rPr>
                  </w:pPr>
                </w:p>
                <w:p w14:paraId="23B7DD12" w14:textId="77777777" w:rsidR="00C562DF" w:rsidRDefault="00C562DF" w:rsidP="00C83878">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C562DF" w:rsidRPr="008B38A2" w14:paraId="0607F903" w14:textId="77777777" w:rsidTr="00C83878">
              <w:tc>
                <w:tcPr>
                  <w:tcW w:w="4763" w:type="dxa"/>
                  <w:gridSpan w:val="4"/>
                  <w:tcMar>
                    <w:top w:w="24" w:type="dxa"/>
                    <w:left w:w="48" w:type="dxa"/>
                    <w:bottom w:w="24" w:type="dxa"/>
                    <w:right w:w="48" w:type="dxa"/>
                  </w:tcMar>
                </w:tcPr>
                <w:p w14:paraId="670C8A14"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Antreprenorul/Prestatorul de lucrări/de servicii de proiectare</w:t>
                  </w:r>
                </w:p>
                <w:p w14:paraId="671A0811"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6CB4561B"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50" w:type="dxa"/>
                  <w:tcMar>
                    <w:top w:w="15" w:type="dxa"/>
                    <w:left w:w="15" w:type="dxa"/>
                    <w:bottom w:w="15" w:type="dxa"/>
                    <w:right w:w="15" w:type="dxa"/>
                  </w:tcMar>
                </w:tcPr>
                <w:p w14:paraId="5D583328" w14:textId="77777777" w:rsidR="00C562DF" w:rsidRDefault="00C562DF" w:rsidP="00C83878">
                  <w:pPr>
                    <w:keepNext/>
                    <w:keepLines/>
                    <w:spacing w:before="200" w:after="0"/>
                    <w:jc w:val="both"/>
                    <w:outlineLvl w:val="2"/>
                    <w:rPr>
                      <w:rFonts w:eastAsia="Times New Roman" w:cs="Times New Roman"/>
                      <w:b/>
                      <w:bCs/>
                      <w:sz w:val="24"/>
                      <w:szCs w:val="24"/>
                      <w:lang w:val="zh-CN"/>
                    </w:rPr>
                  </w:pPr>
                </w:p>
              </w:tc>
              <w:tc>
                <w:tcPr>
                  <w:tcW w:w="4677" w:type="dxa"/>
                  <w:gridSpan w:val="2"/>
                  <w:tcMar>
                    <w:top w:w="24" w:type="dxa"/>
                    <w:left w:w="48" w:type="dxa"/>
                    <w:bottom w:w="24" w:type="dxa"/>
                    <w:right w:w="48" w:type="dxa"/>
                  </w:tcMar>
                </w:tcPr>
                <w:p w14:paraId="1BAF6E5C" w14:textId="77777777" w:rsidR="00C562DF" w:rsidRDefault="00C562DF" w:rsidP="00C83878">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34297752" w14:textId="77777777" w:rsidR="00C562DF" w:rsidRDefault="00C562DF" w:rsidP="00C83878">
                  <w:pPr>
                    <w:spacing w:after="0"/>
                    <w:ind w:firstLine="567"/>
                    <w:jc w:val="both"/>
                    <w:rPr>
                      <w:rFonts w:eastAsia="Times New Roman" w:cs="Times New Roman"/>
                      <w:sz w:val="24"/>
                      <w:szCs w:val="24"/>
                      <w:lang w:val="zh-CN"/>
                    </w:rPr>
                  </w:pPr>
                </w:p>
                <w:p w14:paraId="35D34B99"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r>
          </w:tbl>
          <w:p w14:paraId="7AE8A60D" w14:textId="77777777" w:rsidR="00C562DF" w:rsidRDefault="00C562DF" w:rsidP="00C83878">
            <w:pPr>
              <w:spacing w:after="0"/>
              <w:ind w:firstLine="567"/>
              <w:jc w:val="both"/>
              <w:rPr>
                <w:rFonts w:eastAsia="Times New Roman" w:cs="Times New Roman"/>
                <w:sz w:val="24"/>
                <w:szCs w:val="24"/>
                <w:lang w:val="zh-CN"/>
              </w:rPr>
            </w:pPr>
          </w:p>
          <w:p w14:paraId="4A37493E" w14:textId="77777777" w:rsidR="00C562DF" w:rsidRDefault="00C562DF" w:rsidP="00C83878">
            <w:pPr>
              <w:spacing w:after="0"/>
              <w:ind w:firstLine="567"/>
              <w:jc w:val="both"/>
              <w:rPr>
                <w:rFonts w:eastAsia="Times New Roman" w:cs="Times New Roman"/>
                <w:sz w:val="24"/>
                <w:szCs w:val="24"/>
                <w:lang w:val="zh-CN"/>
              </w:rPr>
            </w:pPr>
          </w:p>
          <w:p w14:paraId="4601A790" w14:textId="77777777" w:rsidR="00C562DF" w:rsidRDefault="00C562DF" w:rsidP="00C83878">
            <w:pPr>
              <w:spacing w:after="0"/>
              <w:ind w:firstLine="567"/>
              <w:jc w:val="both"/>
              <w:rPr>
                <w:rFonts w:eastAsia="Times New Roman" w:cs="Times New Roman"/>
                <w:sz w:val="24"/>
                <w:szCs w:val="24"/>
                <w:lang w:val="zh-CN"/>
              </w:rPr>
            </w:pPr>
          </w:p>
          <w:p w14:paraId="48862990" w14:textId="77777777" w:rsidR="00C562DF" w:rsidRDefault="00C562DF" w:rsidP="00C83878">
            <w:pPr>
              <w:spacing w:after="0"/>
              <w:ind w:firstLine="567"/>
              <w:jc w:val="both"/>
              <w:rPr>
                <w:rFonts w:eastAsia="Times New Roman" w:cs="Times New Roman"/>
                <w:sz w:val="24"/>
                <w:szCs w:val="24"/>
                <w:lang w:val="zh-CN"/>
              </w:rPr>
            </w:pPr>
          </w:p>
          <w:p w14:paraId="5DF54284" w14:textId="77777777" w:rsidR="00C562DF" w:rsidRDefault="00C562DF" w:rsidP="00C83878">
            <w:pPr>
              <w:spacing w:after="0"/>
              <w:ind w:firstLine="567"/>
              <w:jc w:val="both"/>
              <w:rPr>
                <w:rFonts w:eastAsia="Times New Roman" w:cs="Times New Roman"/>
                <w:sz w:val="24"/>
                <w:szCs w:val="24"/>
                <w:lang w:val="zh-CN"/>
              </w:rPr>
            </w:pPr>
          </w:p>
          <w:p w14:paraId="2505AD8D" w14:textId="77777777" w:rsidR="00C562DF" w:rsidRDefault="00C562DF" w:rsidP="00C83878">
            <w:pPr>
              <w:spacing w:after="0"/>
              <w:ind w:firstLine="567"/>
              <w:jc w:val="both"/>
              <w:rPr>
                <w:rFonts w:eastAsia="Times New Roman" w:cs="Times New Roman"/>
                <w:sz w:val="24"/>
                <w:szCs w:val="24"/>
                <w:lang w:val="zh-CN"/>
              </w:rPr>
            </w:pPr>
          </w:p>
          <w:p w14:paraId="65DFCDC4" w14:textId="77777777" w:rsidR="00C562DF" w:rsidRDefault="00C562DF" w:rsidP="00C83878">
            <w:pPr>
              <w:spacing w:after="0"/>
              <w:ind w:firstLine="567"/>
              <w:jc w:val="both"/>
              <w:rPr>
                <w:rFonts w:eastAsia="Times New Roman" w:cs="Times New Roman"/>
                <w:sz w:val="24"/>
                <w:szCs w:val="24"/>
                <w:lang w:val="zh-CN"/>
              </w:rPr>
            </w:pPr>
          </w:p>
          <w:p w14:paraId="55E5C659" w14:textId="77777777" w:rsidR="00C562DF" w:rsidRDefault="00C562DF" w:rsidP="00C83878">
            <w:pPr>
              <w:spacing w:after="0"/>
              <w:ind w:firstLine="567"/>
              <w:jc w:val="both"/>
              <w:rPr>
                <w:rFonts w:eastAsia="Times New Roman" w:cs="Times New Roman"/>
                <w:sz w:val="24"/>
                <w:szCs w:val="24"/>
                <w:lang w:val="zh-CN"/>
              </w:rPr>
            </w:pPr>
          </w:p>
          <w:p w14:paraId="6AF71E9E" w14:textId="77777777" w:rsidR="00C562DF" w:rsidRDefault="00C562DF" w:rsidP="00C83878">
            <w:pPr>
              <w:spacing w:after="0"/>
              <w:ind w:firstLine="567"/>
              <w:jc w:val="both"/>
              <w:rPr>
                <w:rFonts w:eastAsia="Times New Roman" w:cs="Times New Roman"/>
                <w:sz w:val="24"/>
                <w:szCs w:val="24"/>
                <w:lang w:val="zh-CN"/>
              </w:rPr>
            </w:pPr>
          </w:p>
          <w:p w14:paraId="255E8EE2" w14:textId="77777777" w:rsidR="00C562DF" w:rsidRDefault="00C562DF" w:rsidP="00C83878">
            <w:pPr>
              <w:spacing w:after="0"/>
              <w:ind w:firstLine="567"/>
              <w:jc w:val="both"/>
              <w:rPr>
                <w:rFonts w:eastAsia="Times New Roman" w:cs="Times New Roman"/>
                <w:sz w:val="24"/>
                <w:szCs w:val="24"/>
                <w:lang w:val="zh-CN"/>
              </w:rPr>
            </w:pPr>
          </w:p>
          <w:p w14:paraId="379C34C4" w14:textId="77777777" w:rsidR="00C562DF" w:rsidRDefault="00C562DF" w:rsidP="00C83878">
            <w:pPr>
              <w:spacing w:after="0"/>
              <w:ind w:firstLine="567"/>
              <w:jc w:val="both"/>
              <w:rPr>
                <w:rFonts w:eastAsia="Times New Roman" w:cs="Times New Roman"/>
                <w:sz w:val="24"/>
                <w:szCs w:val="24"/>
                <w:lang w:val="zh-CN"/>
              </w:rPr>
            </w:pPr>
          </w:p>
          <w:p w14:paraId="7EA113AC" w14:textId="77777777" w:rsidR="00C562DF" w:rsidRDefault="00C562DF" w:rsidP="00C83878">
            <w:pPr>
              <w:spacing w:after="0"/>
              <w:ind w:firstLine="567"/>
              <w:jc w:val="both"/>
              <w:rPr>
                <w:rFonts w:eastAsia="Times New Roman" w:cs="Times New Roman"/>
                <w:sz w:val="24"/>
                <w:szCs w:val="24"/>
                <w:lang w:val="zh-CN"/>
              </w:rPr>
            </w:pPr>
          </w:p>
          <w:p w14:paraId="047CB0D6" w14:textId="77777777" w:rsidR="00C562DF" w:rsidRDefault="00C562DF" w:rsidP="00C83878">
            <w:pPr>
              <w:spacing w:after="0"/>
              <w:ind w:firstLine="567"/>
              <w:jc w:val="both"/>
              <w:rPr>
                <w:rFonts w:eastAsia="Times New Roman" w:cs="Times New Roman"/>
                <w:sz w:val="24"/>
                <w:szCs w:val="24"/>
                <w:lang w:val="zh-CN"/>
              </w:rPr>
            </w:pPr>
          </w:p>
          <w:p w14:paraId="3E98C541" w14:textId="77777777" w:rsidR="00C562DF" w:rsidRDefault="00C562DF" w:rsidP="00C83878">
            <w:pPr>
              <w:spacing w:after="0"/>
              <w:ind w:firstLine="567"/>
              <w:jc w:val="both"/>
              <w:rPr>
                <w:rFonts w:eastAsia="Times New Roman" w:cs="Times New Roman"/>
                <w:sz w:val="24"/>
                <w:szCs w:val="24"/>
                <w:lang w:val="zh-CN"/>
              </w:rPr>
            </w:pPr>
          </w:p>
          <w:p w14:paraId="05D41B58" w14:textId="77777777" w:rsidR="00C562DF" w:rsidRDefault="00C562DF" w:rsidP="00C83878">
            <w:pPr>
              <w:spacing w:after="0"/>
              <w:ind w:firstLine="567"/>
              <w:jc w:val="both"/>
              <w:rPr>
                <w:rFonts w:eastAsia="Times New Roman" w:cs="Times New Roman"/>
                <w:sz w:val="24"/>
                <w:szCs w:val="24"/>
                <w:lang w:val="zh-CN"/>
              </w:rPr>
            </w:pPr>
          </w:p>
          <w:p w14:paraId="3529B272" w14:textId="77777777" w:rsidR="00C562DF" w:rsidRDefault="00C562DF" w:rsidP="00C83878">
            <w:pPr>
              <w:spacing w:after="0"/>
              <w:ind w:firstLine="567"/>
              <w:jc w:val="both"/>
              <w:rPr>
                <w:rFonts w:eastAsia="Times New Roman" w:cs="Times New Roman"/>
                <w:sz w:val="24"/>
                <w:szCs w:val="24"/>
                <w:lang w:val="zh-CN"/>
              </w:rPr>
            </w:pPr>
          </w:p>
          <w:p w14:paraId="1BAF9117" w14:textId="77777777" w:rsidR="00C562DF" w:rsidRDefault="00C562DF" w:rsidP="00C83878">
            <w:pPr>
              <w:spacing w:after="0"/>
              <w:jc w:val="both"/>
              <w:rPr>
                <w:rFonts w:eastAsia="Times New Roman" w:cs="Times New Roman"/>
                <w:sz w:val="24"/>
                <w:szCs w:val="24"/>
                <w:lang w:val="zh-CN"/>
              </w:rPr>
            </w:pPr>
          </w:p>
          <w:p w14:paraId="395DD262" w14:textId="77777777" w:rsidR="00C562DF" w:rsidRDefault="00C562DF" w:rsidP="00C83878">
            <w:pPr>
              <w:spacing w:after="0"/>
              <w:jc w:val="both"/>
              <w:rPr>
                <w:rFonts w:eastAsia="Times New Roman" w:cs="Times New Roman"/>
                <w:sz w:val="24"/>
                <w:szCs w:val="24"/>
                <w:lang w:val="zh-CN"/>
              </w:rPr>
            </w:pPr>
          </w:p>
          <w:p w14:paraId="5F5CC7D3" w14:textId="77777777" w:rsidR="00C562DF" w:rsidRDefault="00C562DF" w:rsidP="00C83878">
            <w:pPr>
              <w:spacing w:after="0"/>
              <w:jc w:val="both"/>
              <w:rPr>
                <w:rFonts w:eastAsia="Times New Roman" w:cs="Times New Roman"/>
                <w:sz w:val="24"/>
                <w:szCs w:val="24"/>
                <w:lang w:val="zh-CN"/>
              </w:rPr>
            </w:pPr>
          </w:p>
          <w:p w14:paraId="056ADBC6"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6F7DE08B"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4B1C1561"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0F6CFED6"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3790DFD"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361A903B"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341C01CC"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317DCB33"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41E92012"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DE PREŢ</w:t>
            </w:r>
          </w:p>
          <w:p w14:paraId="27802363"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C562DF" w14:paraId="22589DAC" w14:textId="77777777" w:rsidTr="00C8387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9DA666D" w14:textId="77777777" w:rsidR="00C562DF" w:rsidRDefault="00C562DF" w:rsidP="00C83878">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985F27"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5287493D"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p w14:paraId="2B117C7B"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serviciilor</w:t>
                  </w:r>
                </w:p>
                <w:p w14:paraId="58E153EC" w14:textId="77777777" w:rsidR="00C562DF" w:rsidRDefault="00C562DF" w:rsidP="00C8387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5D6B63"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5ED88F6"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4AC1098" w14:textId="77777777" w:rsidR="00C562DF" w:rsidRDefault="00C562DF" w:rsidP="00C83878">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057F26"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w:t>
                  </w:r>
                </w:p>
                <w:p w14:paraId="55EB85E2"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7C07F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C4A78E7"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p w14:paraId="500D1E84"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prestare</w:t>
                  </w:r>
                </w:p>
              </w:tc>
            </w:tr>
            <w:tr w:rsidR="00C562DF" w14:paraId="4BA7659E"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A5A2A8"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DD256" w14:textId="77777777" w:rsidR="00C562DF" w:rsidRDefault="00C562DF" w:rsidP="00C8387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5AF5C5"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93802D"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A9109F"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EF682C"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7C339C"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D4900F"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1FFC8A84" w14:textId="77777777" w:rsidTr="00C8387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F233E4"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BD9555" w14:textId="77777777" w:rsidR="00C562DF" w:rsidRDefault="00C562DF" w:rsidP="00C8387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16C01C" w14:textId="77777777" w:rsidR="00C562DF" w:rsidRDefault="00C562DF" w:rsidP="00C83878">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D4D108"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63F819"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31A8E8"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298D3E" w14:textId="77777777" w:rsidR="00C562DF" w:rsidRDefault="00C562DF" w:rsidP="00C83878">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1C6FDF" w14:textId="77777777" w:rsidR="00C562DF" w:rsidRDefault="00C562DF" w:rsidP="00C83878">
                  <w:pPr>
                    <w:spacing w:after="0" w:line="256" w:lineRule="auto"/>
                    <w:rPr>
                      <w:rFonts w:asciiTheme="minorHAnsi" w:hAnsiTheme="minorHAnsi"/>
                      <w:kern w:val="0"/>
                      <w:sz w:val="20"/>
                      <w:szCs w:val="20"/>
                      <w:lang w:eastAsia="ru-RU"/>
                      <w14:ligatures w14:val="none"/>
                    </w:rPr>
                  </w:pPr>
                </w:p>
              </w:tc>
            </w:tr>
            <w:tr w:rsidR="00C562DF" w14:paraId="74494962" w14:textId="77777777" w:rsidTr="00C83878">
              <w:tc>
                <w:tcPr>
                  <w:tcW w:w="9510" w:type="dxa"/>
                  <w:gridSpan w:val="8"/>
                  <w:tcBorders>
                    <w:top w:val="single" w:sz="6" w:space="0" w:color="000000"/>
                    <w:left w:val="nil"/>
                    <w:bottom w:val="nil"/>
                    <w:right w:val="nil"/>
                  </w:tcBorders>
                  <w:tcMar>
                    <w:top w:w="24" w:type="dxa"/>
                    <w:left w:w="48" w:type="dxa"/>
                    <w:bottom w:w="24" w:type="dxa"/>
                    <w:right w:w="48" w:type="dxa"/>
                  </w:tcMar>
                </w:tcPr>
                <w:p w14:paraId="365AAEE3"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4FF41880" w14:textId="77777777" w:rsidR="00C562DF" w:rsidRDefault="00C562DF" w:rsidP="00C83878">
                  <w:pPr>
                    <w:spacing w:after="0"/>
                    <w:jc w:val="both"/>
                    <w:rPr>
                      <w:rFonts w:eastAsia="Times New Roman" w:cs="Times New Roman"/>
                      <w:sz w:val="24"/>
                      <w:szCs w:val="24"/>
                      <w:lang w:val="zh-CN"/>
                    </w:rPr>
                  </w:pPr>
                </w:p>
                <w:p w14:paraId="625CBEC4" w14:textId="77777777" w:rsidR="00C562DF" w:rsidRDefault="00C562DF" w:rsidP="00C83878">
                  <w:pPr>
                    <w:spacing w:after="0"/>
                    <w:jc w:val="both"/>
                    <w:rPr>
                      <w:rFonts w:eastAsia="Times New Roman" w:cs="Times New Roman"/>
                      <w:sz w:val="24"/>
                      <w:szCs w:val="24"/>
                      <w:lang w:val="zh-CN"/>
                    </w:rPr>
                  </w:pPr>
                </w:p>
                <w:p w14:paraId="1B0F3DFF" w14:textId="77777777" w:rsidR="00C562DF" w:rsidRDefault="00C562DF" w:rsidP="00C83878">
                  <w:pPr>
                    <w:spacing w:after="0"/>
                    <w:jc w:val="both"/>
                    <w:rPr>
                      <w:rFonts w:eastAsia="Times New Roman" w:cs="Times New Roman"/>
                      <w:sz w:val="24"/>
                      <w:szCs w:val="24"/>
                      <w:lang w:val="zh-CN"/>
                    </w:rPr>
                  </w:pPr>
                </w:p>
                <w:p w14:paraId="32CA1C7B" w14:textId="77777777" w:rsidR="00C562DF" w:rsidRDefault="00C562DF" w:rsidP="00C83878">
                  <w:pPr>
                    <w:spacing w:after="0"/>
                    <w:jc w:val="both"/>
                    <w:rPr>
                      <w:rFonts w:eastAsia="Times New Roman" w:cs="Times New Roman"/>
                      <w:sz w:val="24"/>
                      <w:szCs w:val="24"/>
                      <w:lang w:val="zh-CN"/>
                    </w:rPr>
                  </w:pPr>
                </w:p>
                <w:p w14:paraId="0EB3610B" w14:textId="77777777" w:rsidR="00C562DF" w:rsidRDefault="00C562DF" w:rsidP="00C83878">
                  <w:pPr>
                    <w:spacing w:after="0"/>
                    <w:jc w:val="both"/>
                    <w:rPr>
                      <w:rFonts w:eastAsia="Times New Roman" w:cs="Times New Roman"/>
                      <w:sz w:val="24"/>
                      <w:szCs w:val="24"/>
                      <w:lang w:val="zh-CN"/>
                    </w:rPr>
                  </w:pPr>
                </w:p>
                <w:p w14:paraId="129EABFB" w14:textId="77777777" w:rsidR="00C562DF" w:rsidRDefault="00C562DF" w:rsidP="00C83878">
                  <w:pPr>
                    <w:spacing w:after="0"/>
                    <w:jc w:val="both"/>
                    <w:rPr>
                      <w:rFonts w:eastAsia="Times New Roman" w:cs="Times New Roman"/>
                      <w:sz w:val="24"/>
                      <w:szCs w:val="24"/>
                      <w:lang w:val="zh-CN"/>
                    </w:rPr>
                  </w:pPr>
                </w:p>
                <w:p w14:paraId="6C386C83" w14:textId="77777777" w:rsidR="00C562DF" w:rsidRDefault="00C562DF" w:rsidP="00C83878">
                  <w:pPr>
                    <w:spacing w:after="0"/>
                    <w:jc w:val="both"/>
                    <w:rPr>
                      <w:rFonts w:eastAsia="Times New Roman" w:cs="Times New Roman"/>
                      <w:sz w:val="24"/>
                      <w:szCs w:val="24"/>
                      <w:lang w:val="zh-CN"/>
                    </w:rPr>
                  </w:pPr>
                </w:p>
                <w:p w14:paraId="4BA7BD7F" w14:textId="77777777" w:rsidR="00C562DF" w:rsidRDefault="00C562DF" w:rsidP="00C83878">
                  <w:pPr>
                    <w:spacing w:after="0"/>
                    <w:jc w:val="both"/>
                    <w:rPr>
                      <w:rFonts w:eastAsia="Times New Roman" w:cs="Times New Roman"/>
                      <w:sz w:val="24"/>
                      <w:szCs w:val="24"/>
                      <w:lang w:val="zh-CN"/>
                    </w:rPr>
                  </w:pPr>
                </w:p>
                <w:p w14:paraId="7D1D9E27"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tc>
            </w:tr>
            <w:tr w:rsidR="00C562DF" w:rsidRPr="008B38A2" w14:paraId="3220B58F" w14:textId="77777777" w:rsidTr="00C83878">
              <w:tc>
                <w:tcPr>
                  <w:tcW w:w="5303" w:type="dxa"/>
                  <w:gridSpan w:val="5"/>
                  <w:tcMar>
                    <w:top w:w="24" w:type="dxa"/>
                    <w:left w:w="48" w:type="dxa"/>
                    <w:bottom w:w="24" w:type="dxa"/>
                    <w:right w:w="48" w:type="dxa"/>
                  </w:tcMar>
                </w:tcPr>
                <w:p w14:paraId="3A912153" w14:textId="77777777" w:rsidR="00C562DF" w:rsidRDefault="00C562DF" w:rsidP="00C83878">
                  <w:pPr>
                    <w:spacing w:after="0"/>
                    <w:jc w:val="center"/>
                    <w:rPr>
                      <w:rFonts w:eastAsia="Times New Roman" w:cs="Times New Roman"/>
                      <w:b/>
                      <w:bCs/>
                      <w:sz w:val="24"/>
                      <w:szCs w:val="24"/>
                      <w:lang w:val="zh-CN"/>
                    </w:rPr>
                  </w:pPr>
                  <w:r>
                    <w:rPr>
                      <w:rFonts w:eastAsia="Times New Roman" w:cs="Times New Roman"/>
                      <w:b/>
                      <w:bCs/>
                      <w:sz w:val="24"/>
                      <w:szCs w:val="24"/>
                      <w:lang w:val="zh-CN"/>
                    </w:rPr>
                    <w:t>Antreprenorul/Prestatorul de lucrări/</w:t>
                  </w:r>
                </w:p>
                <w:p w14:paraId="6CB83634"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de servicii de proiectare</w:t>
                  </w:r>
                </w:p>
                <w:p w14:paraId="72046CE9"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4207" w:type="dxa"/>
                  <w:gridSpan w:val="3"/>
                  <w:tcMar>
                    <w:top w:w="24" w:type="dxa"/>
                    <w:left w:w="48" w:type="dxa"/>
                    <w:bottom w:w="24" w:type="dxa"/>
                    <w:right w:w="48" w:type="dxa"/>
                  </w:tcMar>
                </w:tcPr>
                <w:p w14:paraId="2ED328F2"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75D6A0F4" w14:textId="77777777" w:rsidR="00C562DF" w:rsidRDefault="00C562DF" w:rsidP="00C8387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45E9B710" w14:textId="77777777" w:rsidR="00C562DF" w:rsidRDefault="00C562DF" w:rsidP="00C83878">
                  <w:pPr>
                    <w:spacing w:after="0"/>
                    <w:ind w:firstLine="567"/>
                    <w:jc w:val="both"/>
                    <w:rPr>
                      <w:rFonts w:eastAsia="Times New Roman" w:cs="Times New Roman"/>
                      <w:sz w:val="24"/>
                      <w:szCs w:val="24"/>
                      <w:lang w:val="zh-CN"/>
                    </w:rPr>
                  </w:pPr>
                </w:p>
              </w:tc>
            </w:tr>
          </w:tbl>
          <w:p w14:paraId="2BE1F323" w14:textId="77777777" w:rsidR="00C562DF" w:rsidRDefault="00C562DF" w:rsidP="00C83878">
            <w:pPr>
              <w:keepNext/>
              <w:keepLines/>
              <w:spacing w:before="200" w:after="0"/>
              <w:ind w:firstLine="567"/>
              <w:jc w:val="both"/>
              <w:outlineLvl w:val="2"/>
              <w:rPr>
                <w:rFonts w:eastAsia="Times New Roman" w:cs="Times New Roman"/>
                <w:sz w:val="24"/>
                <w:szCs w:val="24"/>
                <w:lang w:val="zh-CN"/>
              </w:rPr>
            </w:pPr>
          </w:p>
          <w:p w14:paraId="1639446F" w14:textId="77777777" w:rsidR="00C562DF" w:rsidRDefault="00C562DF" w:rsidP="00C83878">
            <w:pPr>
              <w:tabs>
                <w:tab w:val="left" w:pos="2295"/>
              </w:tabs>
              <w:spacing w:after="0"/>
              <w:jc w:val="both"/>
              <w:rPr>
                <w:rFonts w:eastAsia="Times New Roman" w:cs="Times New Roman"/>
                <w:sz w:val="24"/>
                <w:szCs w:val="24"/>
                <w:lang w:val="zh-CN"/>
              </w:rPr>
            </w:pPr>
          </w:p>
          <w:p w14:paraId="2E030B13" w14:textId="77777777" w:rsidR="00C562DF" w:rsidRDefault="00C562DF" w:rsidP="00C83878">
            <w:pPr>
              <w:autoSpaceDE w:val="0"/>
              <w:autoSpaceDN w:val="0"/>
              <w:adjustRightInd w:val="0"/>
              <w:spacing w:after="0"/>
              <w:ind w:right="23"/>
              <w:rPr>
                <w:rFonts w:eastAsia="Times New Roman" w:cs="Times New Roman"/>
                <w:b/>
                <w:bCs/>
                <w:sz w:val="24"/>
                <w:szCs w:val="24"/>
                <w:lang w:val="zh-CN"/>
              </w:rPr>
            </w:pPr>
          </w:p>
          <w:p w14:paraId="45CCACF2"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8139FF9"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03ECE80E"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28F1756"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67F0533"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41F74FE4"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47C0B9EA"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47A928EA"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F9369DB"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1550D007"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8494B5F"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0EDD6983"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F256C94"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39C34721"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27</w:t>
            </w:r>
          </w:p>
          <w:p w14:paraId="138C7CE8"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0FA08170"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1B925F29" w14:textId="77777777" w:rsidR="00C562DF" w:rsidRDefault="00C562DF" w:rsidP="00C83878">
            <w:pPr>
              <w:autoSpaceDE w:val="0"/>
              <w:autoSpaceDN w:val="0"/>
              <w:adjustRightInd w:val="0"/>
              <w:spacing w:after="0"/>
              <w:ind w:right="23"/>
              <w:jc w:val="right"/>
              <w:rPr>
                <w:rFonts w:eastAsia="Times New Roman" w:cs="Times New Roman"/>
                <w:b/>
                <w:bCs/>
                <w:sz w:val="24"/>
                <w:szCs w:val="24"/>
                <w:lang w:val="zh-CN"/>
              </w:rPr>
            </w:pPr>
          </w:p>
          <w:p w14:paraId="59596795"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5E7A81A"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tbl>
            <w:tblPr>
              <w:tblW w:w="9645" w:type="dxa"/>
              <w:tblLayout w:type="fixed"/>
              <w:tblLook w:val="04A0" w:firstRow="1" w:lastRow="0" w:firstColumn="1" w:lastColumn="0" w:noHBand="0" w:noVBand="1"/>
            </w:tblPr>
            <w:tblGrid>
              <w:gridCol w:w="5182"/>
              <w:gridCol w:w="4463"/>
            </w:tblGrid>
            <w:tr w:rsidR="00C562DF" w:rsidRPr="008B38A2" w14:paraId="72F217A9" w14:textId="77777777" w:rsidTr="00C83878">
              <w:tc>
                <w:tcPr>
                  <w:tcW w:w="9640" w:type="dxa"/>
                  <w:gridSpan w:val="2"/>
                </w:tcPr>
                <w:p w14:paraId="3328D9A5"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caps/>
                      <w:sz w:val="24"/>
                      <w:szCs w:val="24"/>
                      <w:lang w:val="zh-CN"/>
                    </w:rPr>
                    <w:t>ACORD ADIȚIONAL</w:t>
                  </w:r>
                  <w:r>
                    <w:rPr>
                      <w:rFonts w:eastAsia="Times New Roman" w:cs="Times New Roman"/>
                      <w:b/>
                      <w:sz w:val="24"/>
                      <w:szCs w:val="24"/>
                      <w:lang w:val="zh-CN"/>
                    </w:rPr>
                    <w:t xml:space="preserve"> Nr.______</w:t>
                  </w:r>
                </w:p>
                <w:p w14:paraId="41324D82" w14:textId="77777777" w:rsidR="00C562DF" w:rsidRDefault="00C562DF" w:rsidP="00C83878">
                  <w:pPr>
                    <w:spacing w:after="0"/>
                    <w:jc w:val="center"/>
                    <w:rPr>
                      <w:rFonts w:eastAsia="Times New Roman" w:cs="Times New Roman"/>
                      <w:b/>
                      <w:sz w:val="24"/>
                      <w:szCs w:val="24"/>
                      <w:lang w:val="zh-CN"/>
                    </w:rPr>
                  </w:pPr>
                </w:p>
                <w:p w14:paraId="41D44167" w14:textId="77777777" w:rsidR="00C562DF" w:rsidRDefault="00C562DF" w:rsidP="00C83878">
                  <w:pPr>
                    <w:spacing w:after="0"/>
                    <w:jc w:val="center"/>
                    <w:rPr>
                      <w:rFonts w:eastAsia="Times New Roman" w:cs="Times New Roman"/>
                      <w:sz w:val="24"/>
                      <w:szCs w:val="24"/>
                      <w:lang w:val="zh-CN"/>
                    </w:rPr>
                  </w:pPr>
                  <w:r>
                    <w:rPr>
                      <w:rFonts w:eastAsia="Times New Roman" w:cs="Times New Roman"/>
                      <w:sz w:val="24"/>
                      <w:szCs w:val="24"/>
                      <w:lang w:val="zh-CN"/>
                    </w:rPr>
                    <w:t>la contractul nr.</w:t>
                  </w:r>
                  <w:r>
                    <w:rPr>
                      <w:rFonts w:eastAsia="Calibri" w:cs="Times New Roman"/>
                      <w:sz w:val="24"/>
                      <w:szCs w:val="24"/>
                      <w:lang w:val="zh-CN"/>
                    </w:rPr>
                    <w:t>________</w:t>
                  </w:r>
                  <w:r>
                    <w:rPr>
                      <w:rFonts w:eastAsia="Times New Roman" w:cs="Times New Roman"/>
                      <w:sz w:val="24"/>
                      <w:szCs w:val="24"/>
                      <w:lang w:val="zh-CN"/>
                    </w:rPr>
                    <w:t>din ”__„_________ 20___</w:t>
                  </w:r>
                </w:p>
                <w:p w14:paraId="06DDE9B5" w14:textId="77777777" w:rsidR="00C562DF" w:rsidRDefault="00C562DF" w:rsidP="00C83878">
                  <w:pPr>
                    <w:spacing w:after="0"/>
                    <w:rPr>
                      <w:rFonts w:eastAsia="Times New Roman" w:cs="Times New Roman"/>
                      <w:sz w:val="24"/>
                      <w:szCs w:val="24"/>
                      <w:lang w:val="zh-CN"/>
                    </w:rPr>
                  </w:pPr>
                </w:p>
                <w:p w14:paraId="0A5B7DB4" w14:textId="77777777" w:rsidR="00C562DF" w:rsidRDefault="00C562DF" w:rsidP="00C83878">
                  <w:pPr>
                    <w:spacing w:after="0"/>
                    <w:rPr>
                      <w:rFonts w:eastAsia="Times New Roman" w:cs="Times New Roman"/>
                      <w:sz w:val="24"/>
                      <w:szCs w:val="24"/>
                      <w:lang w:val="zh-CN"/>
                    </w:rPr>
                  </w:pPr>
                </w:p>
              </w:tc>
            </w:tr>
            <w:tr w:rsidR="00C562DF" w:rsidRPr="008B38A2" w14:paraId="2830C7E3" w14:textId="77777777" w:rsidTr="00C83878">
              <w:tc>
                <w:tcPr>
                  <w:tcW w:w="9640" w:type="dxa"/>
                  <w:gridSpan w:val="2"/>
                </w:tcPr>
                <w:p w14:paraId="4C82B437" w14:textId="77777777" w:rsidR="00C562DF" w:rsidRDefault="00C562DF" w:rsidP="00C83878">
                  <w:pPr>
                    <w:spacing w:after="0"/>
                    <w:ind w:firstLine="720"/>
                    <w:jc w:val="both"/>
                    <w:rPr>
                      <w:rFonts w:eastAsia="Times New Roman" w:cs="Times New Roman"/>
                      <w:sz w:val="24"/>
                      <w:szCs w:val="24"/>
                      <w:lang w:val="zh-CN" w:eastAsia="ru-RU"/>
                    </w:rPr>
                  </w:pPr>
                  <w:r>
                    <w:rPr>
                      <w:rFonts w:eastAsia="Times New Roman" w:cs="Times New Roman"/>
                      <w:sz w:val="24"/>
                      <w:szCs w:val="24"/>
                      <w:lang w:val="zh-CN" w:eastAsia="ru-RU"/>
                    </w:rPr>
                    <w:t>Prezentul acord este semnat astăzi ”___„ ________ 20__, între_____________, înpersoana___________________</w:t>
                  </w:r>
                  <w:r>
                    <w:rPr>
                      <w:rFonts w:eastAsia="Calibri" w:cs="Times New Roman"/>
                      <w:sz w:val="24"/>
                      <w:szCs w:val="24"/>
                      <w:lang w:val="zh-CN"/>
                    </w:rPr>
                    <w:t>și</w:t>
                  </w:r>
                  <w:r>
                    <w:rPr>
                      <w:rFonts w:eastAsia="Times New Roman" w:cs="Times New Roman"/>
                      <w:sz w:val="24"/>
                      <w:szCs w:val="24"/>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4D488BB4" w14:textId="77777777" w:rsidR="00C562DF" w:rsidRDefault="00C562DF" w:rsidP="00C83878">
                  <w:pPr>
                    <w:spacing w:after="0"/>
                    <w:jc w:val="both"/>
                    <w:rPr>
                      <w:rFonts w:eastAsia="Times New Roman" w:cs="Times New Roman"/>
                      <w:sz w:val="24"/>
                      <w:szCs w:val="24"/>
                      <w:lang w:val="zh-CN" w:eastAsia="ru-RU"/>
                    </w:rPr>
                  </w:pPr>
                </w:p>
                <w:p w14:paraId="73245D8B" w14:textId="77777777" w:rsidR="00C562DF" w:rsidRDefault="00C562DF" w:rsidP="00C83878">
                  <w:pPr>
                    <w:spacing w:after="0"/>
                    <w:ind w:right="34"/>
                    <w:jc w:val="both"/>
                    <w:rPr>
                      <w:rFonts w:eastAsia="Times New Roman" w:cs="Times New Roman"/>
                      <w:color w:val="FF0000"/>
                      <w:sz w:val="24"/>
                      <w:szCs w:val="24"/>
                      <w:u w:val="single"/>
                      <w:lang w:val="zh-CN" w:eastAsia="ru-RU"/>
                    </w:rPr>
                  </w:pPr>
                  <w:r>
                    <w:rPr>
                      <w:rFonts w:eastAsia="Times New Roman" w:cs="Times New Roman"/>
                      <w:sz w:val="24"/>
                      <w:szCs w:val="24"/>
                      <w:lang w:val="zh-CN" w:eastAsia="ru-RU"/>
                    </w:rPr>
                    <w:t>Prezentul acord se încheie ca urmare a deciziei grupului de lucru pentru achiziții nr._____ din ______________  20____.</w:t>
                  </w:r>
                </w:p>
                <w:p w14:paraId="55257F94" w14:textId="77777777" w:rsidR="00C562DF" w:rsidRDefault="00C562DF" w:rsidP="00C83878">
                  <w:pPr>
                    <w:spacing w:after="0"/>
                    <w:jc w:val="both"/>
                    <w:rPr>
                      <w:rFonts w:eastAsia="Times New Roman" w:cs="Times New Roman"/>
                      <w:sz w:val="24"/>
                      <w:szCs w:val="24"/>
                      <w:lang w:val="zh-CN" w:eastAsia="ru-RU"/>
                    </w:rPr>
                  </w:pPr>
                </w:p>
                <w:p w14:paraId="1A9C21C4" w14:textId="77777777" w:rsidR="00C562DF" w:rsidRDefault="00C562DF" w:rsidP="00C83878">
                  <w:pPr>
                    <w:spacing w:after="0"/>
                    <w:jc w:val="both"/>
                    <w:rPr>
                      <w:rFonts w:eastAsia="Times New Roman" w:cs="Times New Roman"/>
                      <w:sz w:val="24"/>
                      <w:szCs w:val="24"/>
                      <w:lang w:val="zh-CN" w:eastAsia="ru-RU"/>
                    </w:rPr>
                  </w:pPr>
                  <w:r>
                    <w:rPr>
                      <w:rFonts w:eastAsia="Times New Roman" w:cs="Times New Roman"/>
                      <w:sz w:val="24"/>
                      <w:szCs w:val="24"/>
                      <w:lang w:val="zh-CN" w:eastAsia="ru-RU"/>
                    </w:rPr>
                    <w:t>Orice modificare aplicată prin prezentul acord este obligatorie pentru fiecare parte din Contract, celelalte prevederi nemodificate rămânînd obligatorii în continuare.</w:t>
                  </w:r>
                </w:p>
                <w:p w14:paraId="72C81D3D" w14:textId="77777777" w:rsidR="00C562DF" w:rsidRDefault="00C562DF" w:rsidP="00C83878">
                  <w:pPr>
                    <w:tabs>
                      <w:tab w:val="right" w:pos="10205"/>
                    </w:tabs>
                    <w:spacing w:after="0"/>
                    <w:rPr>
                      <w:rFonts w:eastAsia="Times New Roman" w:cs="Times New Roman"/>
                      <w:sz w:val="24"/>
                      <w:szCs w:val="24"/>
                      <w:lang w:val="zh-CN" w:eastAsia="ru-RU"/>
                    </w:rPr>
                  </w:pPr>
                </w:p>
                <w:p w14:paraId="0216A07B" w14:textId="77777777" w:rsidR="00C562DF" w:rsidRDefault="00C562DF" w:rsidP="00C83878">
                  <w:pPr>
                    <w:spacing w:after="0"/>
                    <w:ind w:right="-1"/>
                    <w:jc w:val="both"/>
                    <w:rPr>
                      <w:rFonts w:eastAsia="Times New Roman" w:cs="Times New Roman"/>
                      <w:sz w:val="24"/>
                      <w:szCs w:val="24"/>
                      <w:lang w:val="zh-CN" w:eastAsia="ru-RU"/>
                    </w:rPr>
                  </w:pPr>
                  <w:r>
                    <w:rPr>
                      <w:rFonts w:eastAsia="Times New Roman" w:cs="Times New Roman"/>
                      <w:sz w:val="24"/>
                      <w:szCs w:val="24"/>
                      <w:lang w:val="zh-CN" w:eastAsia="ru-RU"/>
                    </w:rPr>
                    <w:t>Prin prezentul acord, în Contract se aplică următoarele modificări:</w:t>
                  </w:r>
                </w:p>
                <w:p w14:paraId="391730C7" w14:textId="77777777" w:rsidR="00C562DF" w:rsidRDefault="00C562DF" w:rsidP="00C83878">
                  <w:pPr>
                    <w:tabs>
                      <w:tab w:val="left" w:pos="1134"/>
                    </w:tabs>
                    <w:spacing w:after="0"/>
                    <w:ind w:left="743" w:hanging="36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w:t>
                  </w:r>
                </w:p>
                <w:p w14:paraId="49B70E92" w14:textId="77777777" w:rsidR="00C562DF" w:rsidRDefault="00C562DF" w:rsidP="00C83878">
                  <w:pPr>
                    <w:tabs>
                      <w:tab w:val="right" w:pos="10205"/>
                    </w:tabs>
                    <w:spacing w:after="0"/>
                    <w:ind w:left="1134" w:right="-1"/>
                    <w:rPr>
                      <w:rFonts w:eastAsia="Times New Roman" w:cs="Times New Roman"/>
                      <w:sz w:val="24"/>
                      <w:szCs w:val="24"/>
                      <w:lang w:val="zh-CN"/>
                    </w:rPr>
                  </w:pPr>
                </w:p>
                <w:p w14:paraId="0EB6E470" w14:textId="77777777" w:rsidR="00C562DF" w:rsidRDefault="00C562DF" w:rsidP="00C83878">
                  <w:pPr>
                    <w:spacing w:after="0"/>
                    <w:ind w:right="-1" w:firstLine="567"/>
                    <w:jc w:val="both"/>
                    <w:rPr>
                      <w:rFonts w:eastAsia="Times New Roman" w:cs="Times New Roman"/>
                      <w:sz w:val="24"/>
                      <w:szCs w:val="24"/>
                      <w:lang w:val="zh-CN"/>
                    </w:rPr>
                  </w:pPr>
                  <w:r>
                    <w:rPr>
                      <w:rFonts w:eastAsia="Times New Roman" w:cs="Times New Roman"/>
                      <w:sz w:val="24"/>
                      <w:szCs w:val="24"/>
                      <w:lang w:val="zh-CN"/>
                    </w:rPr>
                    <w:t>Prezentul acord se consideră încheiat la data semnării lui şi intră în vigoare după înregistrarea la una din trezoreriile regionale ale Ministerului Finanțelor.</w:t>
                  </w:r>
                </w:p>
                <w:p w14:paraId="196657A9" w14:textId="77777777" w:rsidR="00C562DF" w:rsidRDefault="00C562DF" w:rsidP="00C83878">
                  <w:pPr>
                    <w:keepNext/>
                    <w:keepLines/>
                    <w:spacing w:before="200" w:after="0"/>
                    <w:outlineLvl w:val="1"/>
                    <w:rPr>
                      <w:rFonts w:asciiTheme="majorHAnsi" w:eastAsiaTheme="majorEastAsia" w:hAnsiTheme="majorHAnsi" w:cstheme="majorBidi"/>
                      <w:b/>
                      <w:bCs/>
                      <w:color w:val="156082" w:themeColor="accent1"/>
                      <w:sz w:val="26"/>
                      <w:szCs w:val="24"/>
                      <w:lang w:val="zh-CN"/>
                    </w:rPr>
                  </w:pPr>
                </w:p>
                <w:p w14:paraId="063DA000" w14:textId="77777777" w:rsidR="00C562DF" w:rsidRDefault="00C562DF" w:rsidP="00C83878">
                  <w:pPr>
                    <w:spacing w:after="0"/>
                    <w:rPr>
                      <w:rFonts w:eastAsia="Times New Roman" w:cs="Times New Roman"/>
                      <w:sz w:val="24"/>
                      <w:szCs w:val="24"/>
                      <w:lang w:val="zh-CN"/>
                    </w:rPr>
                  </w:pPr>
                </w:p>
                <w:p w14:paraId="052FDCEC"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p w14:paraId="183AF0B3" w14:textId="77777777" w:rsidR="00C562DF" w:rsidRDefault="00C562DF" w:rsidP="00C83878">
                  <w:pPr>
                    <w:spacing w:after="0"/>
                    <w:rPr>
                      <w:rFonts w:eastAsia="Times New Roman" w:cs="Times New Roman"/>
                      <w:sz w:val="24"/>
                      <w:szCs w:val="24"/>
                      <w:lang w:val="zh-CN"/>
                    </w:rPr>
                  </w:pPr>
                </w:p>
              </w:tc>
            </w:tr>
            <w:tr w:rsidR="00C562DF" w:rsidRPr="008B38A2" w14:paraId="2331433D" w14:textId="77777777" w:rsidTr="00C83878">
              <w:trPr>
                <w:trHeight w:val="357"/>
              </w:trPr>
              <w:tc>
                <w:tcPr>
                  <w:tcW w:w="5179" w:type="dxa"/>
                  <w:vAlign w:val="center"/>
                </w:tcPr>
                <w:p w14:paraId="72712687" w14:textId="77777777" w:rsidR="00C562DF" w:rsidRDefault="00C562DF" w:rsidP="00C83878">
                  <w:pPr>
                    <w:spacing w:after="0"/>
                    <w:jc w:val="center"/>
                    <w:rPr>
                      <w:rFonts w:eastAsia="Times New Roman" w:cs="Times New Roman"/>
                      <w:b/>
                      <w:sz w:val="24"/>
                      <w:szCs w:val="24"/>
                      <w:lang w:val="zh-CN"/>
                    </w:rPr>
                  </w:pPr>
                  <w:r>
                    <w:rPr>
                      <w:rFonts w:eastAsia="Times New Roman" w:cs="Times New Roman"/>
                      <w:b/>
                      <w:bCs/>
                      <w:sz w:val="24"/>
                      <w:szCs w:val="24"/>
                      <w:lang w:val="zh-CN"/>
                    </w:rPr>
                    <w:t>ANTREPRENORUL/PRESTATORUL</w:t>
                  </w:r>
                </w:p>
              </w:tc>
              <w:tc>
                <w:tcPr>
                  <w:tcW w:w="4461" w:type="dxa"/>
                  <w:vAlign w:val="center"/>
                </w:tcPr>
                <w:p w14:paraId="79E00BCA" w14:textId="77777777" w:rsidR="00C562DF" w:rsidRDefault="00C562DF" w:rsidP="00C83878">
                  <w:pPr>
                    <w:spacing w:after="0"/>
                    <w:jc w:val="center"/>
                    <w:rPr>
                      <w:rFonts w:eastAsia="Times New Roman" w:cs="Times New Roman"/>
                      <w:sz w:val="24"/>
                      <w:szCs w:val="24"/>
                      <w:lang w:val="zh-CN"/>
                    </w:rPr>
                  </w:pPr>
                  <w:r>
                    <w:rPr>
                      <w:rFonts w:eastAsia="Times New Roman" w:cs="Times New Roman"/>
                      <w:b/>
                      <w:bCs/>
                      <w:sz w:val="24"/>
                      <w:szCs w:val="24"/>
                      <w:lang w:val="zh-CN"/>
                    </w:rPr>
                    <w:t>BENEFICIAR</w:t>
                  </w:r>
                </w:p>
              </w:tc>
            </w:tr>
            <w:tr w:rsidR="00C562DF" w:rsidRPr="008B38A2" w14:paraId="464388C5" w14:textId="77777777" w:rsidTr="00C83878">
              <w:trPr>
                <w:trHeight w:val="1317"/>
              </w:trPr>
              <w:tc>
                <w:tcPr>
                  <w:tcW w:w="5179" w:type="dxa"/>
                  <w:vAlign w:val="center"/>
                </w:tcPr>
                <w:p w14:paraId="33ED4291" w14:textId="77777777" w:rsidR="00C562DF" w:rsidRDefault="00C562DF" w:rsidP="00C83878">
                  <w:pPr>
                    <w:spacing w:after="0"/>
                    <w:rPr>
                      <w:rFonts w:eastAsia="Times New Roman" w:cs="Times New Roman"/>
                      <w:sz w:val="24"/>
                      <w:szCs w:val="24"/>
                      <w:lang w:val="zh-CN"/>
                    </w:rPr>
                  </w:pPr>
                </w:p>
              </w:tc>
              <w:tc>
                <w:tcPr>
                  <w:tcW w:w="4461" w:type="dxa"/>
                  <w:vAlign w:val="center"/>
                </w:tcPr>
                <w:p w14:paraId="301F927D" w14:textId="77777777" w:rsidR="00C562DF" w:rsidRDefault="00C562DF" w:rsidP="00C83878">
                  <w:pPr>
                    <w:spacing w:after="0"/>
                    <w:rPr>
                      <w:rFonts w:eastAsia="Times New Roman" w:cs="Times New Roman"/>
                      <w:sz w:val="24"/>
                      <w:szCs w:val="24"/>
                      <w:lang w:val="zh-CN"/>
                    </w:rPr>
                  </w:pPr>
                </w:p>
              </w:tc>
            </w:tr>
          </w:tbl>
          <w:p w14:paraId="27E2D2B9"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43BABEED"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6E3B5B05"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761FAF3F"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3892FB66"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79C3471A"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538BA27C"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EE55A92"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FD05F9E"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67F0FC4C"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30BEFE4"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1BFEB01C"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14B6D114"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447FBADE"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73309EE0"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Anexa nr. 28</w:t>
            </w:r>
          </w:p>
          <w:p w14:paraId="2B4BFB7A"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1CFB33CA" w14:textId="77777777" w:rsidR="00C562DF" w:rsidRDefault="00C562DF" w:rsidP="00C8387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BFE9642"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20D765ED" w14:textId="77777777" w:rsidR="00C562DF" w:rsidRDefault="00C562DF" w:rsidP="00C83878">
            <w:pPr>
              <w:autoSpaceDE w:val="0"/>
              <w:autoSpaceDN w:val="0"/>
              <w:adjustRightInd w:val="0"/>
              <w:spacing w:after="0"/>
              <w:ind w:right="23"/>
              <w:jc w:val="center"/>
              <w:rPr>
                <w:rFonts w:eastAsia="Times New Roman" w:cs="Times New Roman"/>
                <w:b/>
                <w:color w:val="000000"/>
                <w:w w:val="90"/>
                <w:sz w:val="24"/>
                <w:szCs w:val="24"/>
                <w:lang w:val="zh-CN"/>
              </w:rPr>
            </w:pPr>
          </w:p>
          <w:p w14:paraId="026E09FF"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p>
          <w:p w14:paraId="52822765" w14:textId="77777777" w:rsidR="00C562DF" w:rsidRDefault="00C562DF" w:rsidP="00C83878">
            <w:pPr>
              <w:autoSpaceDE w:val="0"/>
              <w:autoSpaceDN w:val="0"/>
              <w:adjustRightInd w:val="0"/>
              <w:spacing w:after="0"/>
              <w:ind w:right="23"/>
              <w:jc w:val="center"/>
              <w:rPr>
                <w:rFonts w:eastAsia="Times New Roman" w:cs="Times New Roman"/>
                <w:b/>
                <w:bCs/>
                <w:sz w:val="24"/>
                <w:szCs w:val="24"/>
                <w:lang w:val="zh-CN"/>
              </w:rPr>
            </w:pPr>
            <w:r>
              <w:rPr>
                <w:rFonts w:eastAsia="Times New Roman" w:cs="Times New Roman"/>
                <w:b/>
                <w:bCs/>
                <w:sz w:val="24"/>
                <w:szCs w:val="24"/>
                <w:lang w:val="zh-CN"/>
              </w:rPr>
              <w:t xml:space="preserve">ACORD-CADRU </w:t>
            </w:r>
          </w:p>
          <w:p w14:paraId="662E2A87" w14:textId="77777777" w:rsidR="00C562DF" w:rsidRDefault="00C562DF" w:rsidP="00C83878">
            <w:pPr>
              <w:autoSpaceDE w:val="0"/>
              <w:autoSpaceDN w:val="0"/>
              <w:adjustRightInd w:val="0"/>
              <w:spacing w:after="0"/>
              <w:ind w:right="23"/>
              <w:jc w:val="center"/>
              <w:rPr>
                <w:rFonts w:eastAsia="Times New Roman" w:cs="Times New Roman"/>
                <w:sz w:val="24"/>
                <w:szCs w:val="24"/>
                <w:lang w:val="zh-CN"/>
              </w:rPr>
            </w:pPr>
            <w:r>
              <w:rPr>
                <w:rFonts w:eastAsia="Times New Roman" w:cs="Times New Roman"/>
                <w:sz w:val="24"/>
                <w:szCs w:val="24"/>
                <w:lang w:val="zh-CN"/>
              </w:rPr>
              <w:t>nr. ________ data ___________</w:t>
            </w:r>
          </w:p>
          <w:p w14:paraId="14226FE9" w14:textId="77777777" w:rsidR="00C562DF" w:rsidRDefault="00C562DF" w:rsidP="00C83878">
            <w:pPr>
              <w:autoSpaceDE w:val="0"/>
              <w:autoSpaceDN w:val="0"/>
              <w:adjustRightInd w:val="0"/>
              <w:spacing w:after="0"/>
              <w:ind w:right="23"/>
              <w:jc w:val="center"/>
              <w:rPr>
                <w:rFonts w:eastAsia="Times New Roman" w:cs="Times New Roman"/>
                <w:sz w:val="24"/>
                <w:szCs w:val="24"/>
                <w:lang w:val="zh-CN"/>
              </w:rPr>
            </w:pPr>
          </w:p>
          <w:p w14:paraId="082C0295" w14:textId="77777777" w:rsidR="00C562DF" w:rsidRDefault="00C562DF" w:rsidP="00C83878">
            <w:pPr>
              <w:autoSpaceDE w:val="0"/>
              <w:autoSpaceDN w:val="0"/>
              <w:adjustRightInd w:val="0"/>
              <w:spacing w:after="0"/>
              <w:ind w:left="720" w:right="-540"/>
              <w:jc w:val="both"/>
              <w:rPr>
                <w:rFonts w:eastAsia="Times New Roman" w:cs="Times New Roman"/>
                <w:b/>
                <w:bCs/>
                <w:sz w:val="24"/>
                <w:szCs w:val="24"/>
                <w:lang w:val="zh-CN"/>
              </w:rPr>
            </w:pPr>
            <w:r>
              <w:rPr>
                <w:rFonts w:eastAsia="Times New Roman" w:cs="Times New Roman"/>
                <w:b/>
                <w:bCs/>
                <w:sz w:val="24"/>
                <w:szCs w:val="24"/>
                <w:lang w:val="zh-CN"/>
              </w:rPr>
              <w:t>1. Părţile acordului-cadru</w:t>
            </w:r>
          </w:p>
          <w:p w14:paraId="1B6BC5CE" w14:textId="77777777" w:rsidR="00C562DF" w:rsidRDefault="00C562DF" w:rsidP="00C83878">
            <w:pPr>
              <w:autoSpaceDE w:val="0"/>
              <w:autoSpaceDN w:val="0"/>
              <w:adjustRightInd w:val="0"/>
              <w:spacing w:after="0"/>
              <w:ind w:left="1140" w:right="-540"/>
              <w:jc w:val="both"/>
              <w:rPr>
                <w:rFonts w:eastAsia="Times New Roman" w:cs="Times New Roman"/>
                <w:b/>
                <w:bCs/>
                <w:sz w:val="24"/>
                <w:szCs w:val="24"/>
                <w:lang w:val="zh-CN"/>
              </w:rPr>
            </w:pPr>
          </w:p>
          <w:p w14:paraId="109021B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ab/>
              <w:t>În temeiul Legii nr. 131/2015 privind achizițiile publice, cu modificările ulterioare, s-a încheiat prezentul acord-cadru,</w:t>
            </w:r>
          </w:p>
          <w:p w14:paraId="046B2874"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1DFBA6FC" w14:textId="77777777" w:rsidR="00C562DF" w:rsidRDefault="00C562DF" w:rsidP="00C8387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 xml:space="preserve">    între</w:t>
            </w:r>
          </w:p>
          <w:p w14:paraId="5A41D7E7"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2B04A843" w14:textId="77777777" w:rsidR="00C562DF" w:rsidRDefault="00C562DF" w:rsidP="00C83878">
            <w:pPr>
              <w:spacing w:after="0"/>
              <w:jc w:val="both"/>
              <w:rPr>
                <w:rFonts w:eastAsia="Times New Roman" w:cs="Times New Roman"/>
                <w:sz w:val="24"/>
                <w:szCs w:val="24"/>
                <w:lang w:val="zh-CN"/>
              </w:rPr>
            </w:pPr>
            <w:r>
              <w:rPr>
                <w:rFonts w:eastAsia="Times New Roman" w:cs="Times New Roman"/>
                <w:i/>
                <w:sz w:val="24"/>
                <w:szCs w:val="24"/>
                <w:lang w:val="zh-CN"/>
              </w:rPr>
              <w:t>(Denumirea autorităţii contractante)…………………………</w:t>
            </w:r>
            <w:r>
              <w:rPr>
                <w:rFonts w:eastAsia="Times New Roman" w:cs="Times New Roman"/>
                <w:sz w:val="24"/>
                <w:szCs w:val="24"/>
                <w:lang w:val="zh-CN"/>
              </w:rPr>
              <w:t xml:space="preserve">, adresa completă:…………………….., telefon: …………………./fax: ………………….., cod fiscal …………… cont Trezorerie: …………, reprezentată prin domnul …………………………………….., în calitate de </w:t>
            </w:r>
            <w:r>
              <w:rPr>
                <w:rFonts w:eastAsia="Times New Roman" w:cs="Times New Roman"/>
                <w:b/>
                <w:sz w:val="24"/>
                <w:szCs w:val="24"/>
                <w:lang w:val="zh-CN"/>
              </w:rPr>
              <w:t>promitent-achizitor</w:t>
            </w:r>
            <w:r>
              <w:rPr>
                <w:rFonts w:eastAsia="Times New Roman" w:cs="Times New Roman"/>
                <w:sz w:val="24"/>
                <w:szCs w:val="24"/>
                <w:lang w:val="zh-CN"/>
              </w:rPr>
              <w:t xml:space="preserve">, pe de o parte, </w:t>
            </w:r>
            <w:r>
              <w:rPr>
                <w:rFonts w:eastAsia="Times New Roman" w:cs="Times New Roman"/>
                <w:b/>
                <w:bCs/>
                <w:sz w:val="24"/>
                <w:szCs w:val="24"/>
                <w:lang w:val="zh-CN"/>
              </w:rPr>
              <w:t>  </w:t>
            </w:r>
            <w:r>
              <w:rPr>
                <w:rFonts w:eastAsia="Times New Roman" w:cs="Times New Roman"/>
                <w:sz w:val="24"/>
                <w:szCs w:val="24"/>
                <w:lang w:val="zh-CN"/>
              </w:rPr>
              <w:t xml:space="preserve">şi    .......................................... (denumirea operatorului economic), adresa .........................., telefon/fax ................................, cod fiscal ..................., cont (banca) ......................................................, reprezentată prin .................................. (denumirea conducătorului), funcţia ................., în calitate de </w:t>
            </w:r>
            <w:r>
              <w:rPr>
                <w:rFonts w:eastAsia="Times New Roman" w:cs="Times New Roman"/>
                <w:b/>
                <w:bCs/>
                <w:sz w:val="24"/>
                <w:szCs w:val="24"/>
                <w:lang w:val="zh-CN"/>
              </w:rPr>
              <w:t>promitent-executor/prestator</w:t>
            </w:r>
            <w:r>
              <w:rPr>
                <w:rFonts w:eastAsia="Times New Roman" w:cs="Times New Roman"/>
                <w:sz w:val="24"/>
                <w:szCs w:val="24"/>
                <w:lang w:val="zh-CN"/>
              </w:rPr>
              <w:t>, pe de alta parte.</w:t>
            </w:r>
          </w:p>
          <w:p w14:paraId="6CB7E908"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6673B7D0" w14:textId="77777777" w:rsidR="00C562DF" w:rsidRDefault="00C562DF" w:rsidP="00C83878">
            <w:pPr>
              <w:autoSpaceDE w:val="0"/>
              <w:autoSpaceDN w:val="0"/>
              <w:adjustRightInd w:val="0"/>
              <w:spacing w:after="0"/>
              <w:ind w:left="710"/>
              <w:jc w:val="both"/>
              <w:rPr>
                <w:rFonts w:eastAsia="Times New Roman" w:cs="Times New Roman"/>
                <w:b/>
                <w:bCs/>
                <w:sz w:val="24"/>
                <w:szCs w:val="24"/>
                <w:lang w:val="zh-CN"/>
              </w:rPr>
            </w:pPr>
            <w:r>
              <w:rPr>
                <w:rFonts w:eastAsia="Times New Roman" w:cs="Times New Roman"/>
                <w:b/>
                <w:bCs/>
                <w:sz w:val="24"/>
                <w:szCs w:val="24"/>
                <w:lang w:val="zh-CN"/>
              </w:rPr>
              <w:t>2. Scopul acordului-cadru</w:t>
            </w:r>
          </w:p>
          <w:p w14:paraId="005F9396"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6DAD9FF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8DF4CC2"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699077F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657B94A"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4E6C354E"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3. Durata acordului-cadru</w:t>
            </w:r>
          </w:p>
          <w:p w14:paraId="2845E0FB"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1BD4C963" w14:textId="77777777" w:rsidR="00C562DF" w:rsidRDefault="00C562DF" w:rsidP="00C8387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3.1 Durata prezentului acord-cadru este de ....... ani şi ……………. de luni, începând de la data semnării.</w:t>
            </w:r>
          </w:p>
          <w:p w14:paraId="4D3EAA63"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781B867B" w14:textId="77777777" w:rsidR="00C562DF" w:rsidRDefault="00C562DF" w:rsidP="00C83878">
            <w:pPr>
              <w:tabs>
                <w:tab w:val="left" w:pos="719"/>
              </w:tabs>
              <w:autoSpaceDE w:val="0"/>
              <w:autoSpaceDN w:val="0"/>
              <w:adjustRightInd w:val="0"/>
              <w:spacing w:after="0"/>
              <w:ind w:left="568"/>
              <w:jc w:val="both"/>
              <w:rPr>
                <w:rFonts w:eastAsia="Times New Roman" w:cs="Times New Roman"/>
                <w:b/>
                <w:bCs/>
                <w:sz w:val="24"/>
                <w:szCs w:val="24"/>
                <w:lang w:val="zh-CN"/>
              </w:rPr>
            </w:pPr>
            <w:r>
              <w:rPr>
                <w:rFonts w:eastAsia="Times New Roman" w:cs="Times New Roman"/>
                <w:b/>
                <w:bCs/>
                <w:sz w:val="24"/>
                <w:szCs w:val="24"/>
                <w:lang w:val="zh-CN"/>
              </w:rPr>
              <w:t xml:space="preserve">  4.  Obligaţiile promitentului-executor/prestator</w:t>
            </w:r>
          </w:p>
          <w:p w14:paraId="530319D0" w14:textId="77777777" w:rsidR="00C562DF" w:rsidRDefault="00C562DF" w:rsidP="00C83878">
            <w:pPr>
              <w:autoSpaceDE w:val="0"/>
              <w:autoSpaceDN w:val="0"/>
              <w:adjustRightInd w:val="0"/>
              <w:spacing w:after="0"/>
              <w:jc w:val="both"/>
              <w:rPr>
                <w:rFonts w:eastAsia="Times New Roman" w:cs="Times New Roman"/>
                <w:b/>
                <w:bCs/>
                <w:i/>
                <w:iCs/>
                <w:sz w:val="24"/>
                <w:szCs w:val="24"/>
                <w:lang w:val="zh-CN"/>
              </w:rPr>
            </w:pPr>
          </w:p>
          <w:p w14:paraId="3902279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B59C55"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lastRenderedPageBreak/>
              <w:t>4.2 Promitenții executori/prestatori se obligă să nu transfere, nici total și nici parţial, obligaţiile asumate prin prezentul acord-cadru.</w:t>
            </w:r>
          </w:p>
          <w:p w14:paraId="2C3B1F81" w14:textId="77777777" w:rsidR="00C562DF" w:rsidRDefault="00C562DF" w:rsidP="00C83878">
            <w:pPr>
              <w:autoSpaceDE w:val="0"/>
              <w:autoSpaceDN w:val="0"/>
              <w:adjustRightInd w:val="0"/>
              <w:spacing w:after="0"/>
              <w:jc w:val="both"/>
              <w:rPr>
                <w:rFonts w:eastAsia="Times New Roman" w:cs="Times New Roman"/>
                <w:i/>
                <w:iCs/>
                <w:sz w:val="24"/>
                <w:szCs w:val="24"/>
                <w:lang w:val="zh-CN"/>
              </w:rPr>
            </w:pPr>
          </w:p>
          <w:p w14:paraId="73345B4C" w14:textId="77777777" w:rsidR="00C562DF" w:rsidRDefault="00C562DF" w:rsidP="00C83878">
            <w:pPr>
              <w:tabs>
                <w:tab w:val="left" w:pos="600"/>
              </w:tabs>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5.  Obligaţiile promitentului-achizitor</w:t>
            </w:r>
          </w:p>
          <w:p w14:paraId="3A9F5EBB"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0F0209F9"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C45475C" w14:textId="77777777" w:rsidR="00C562DF" w:rsidRDefault="00C562DF" w:rsidP="00C83878">
            <w:pPr>
              <w:autoSpaceDE w:val="0"/>
              <w:autoSpaceDN w:val="0"/>
              <w:adjustRightInd w:val="0"/>
              <w:spacing w:after="0"/>
              <w:jc w:val="both"/>
              <w:rPr>
                <w:rFonts w:eastAsia="Times New Roman" w:cs="Times New Roman"/>
                <w:b/>
                <w:bCs/>
                <w:sz w:val="24"/>
                <w:szCs w:val="24"/>
                <w:lang w:val="zh-CN"/>
              </w:rPr>
            </w:pPr>
          </w:p>
          <w:p w14:paraId="68CF6D36" w14:textId="77777777" w:rsidR="00C562DF" w:rsidRDefault="00C562DF" w:rsidP="00C83878">
            <w:pPr>
              <w:tabs>
                <w:tab w:val="left" w:pos="600"/>
              </w:tabs>
              <w:spacing w:after="0"/>
              <w:ind w:left="300"/>
              <w:jc w:val="both"/>
              <w:rPr>
                <w:rFonts w:eastAsia="Times New Roman" w:cs="Times New Roman"/>
                <w:b/>
                <w:bCs/>
                <w:sz w:val="24"/>
                <w:szCs w:val="24"/>
                <w:lang w:val="zh-CN"/>
              </w:rPr>
            </w:pPr>
            <w:r>
              <w:rPr>
                <w:rFonts w:eastAsia="Times New Roman" w:cs="Times New Roman"/>
                <w:b/>
                <w:bCs/>
                <w:sz w:val="24"/>
                <w:szCs w:val="24"/>
                <w:lang w:val="zh-CN"/>
              </w:rPr>
              <w:t xml:space="preserve">      6. Rezoluțiune unilaterală</w:t>
            </w:r>
          </w:p>
          <w:p w14:paraId="789D93D2" w14:textId="77777777" w:rsidR="00C562DF" w:rsidRDefault="00C562DF" w:rsidP="00C83878">
            <w:pPr>
              <w:spacing w:after="0"/>
              <w:ind w:left="660"/>
              <w:jc w:val="both"/>
              <w:rPr>
                <w:rFonts w:eastAsia="Times New Roman" w:cs="Times New Roman"/>
                <w:b/>
                <w:bCs/>
                <w:sz w:val="24"/>
                <w:szCs w:val="24"/>
                <w:lang w:val="zh-CN"/>
              </w:rPr>
            </w:pPr>
          </w:p>
          <w:p w14:paraId="503CCC0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6.1. Partea promitentă este în drept să rezoluționeze unilateral acordul–cadru ca urmare a neîndeplinirii sau îndeplinirii în mod necorespunzător a obligaţiilor asumate prin prezentul acord- cadru, de către cealaltă parte.</w:t>
            </w:r>
          </w:p>
          <w:p w14:paraId="476B5825" w14:textId="77777777" w:rsidR="00C562DF" w:rsidRDefault="00C562DF" w:rsidP="00C83878">
            <w:pPr>
              <w:tabs>
                <w:tab w:val="left" w:pos="729"/>
              </w:tabs>
              <w:spacing w:after="0"/>
              <w:jc w:val="both"/>
              <w:rPr>
                <w:rFonts w:eastAsia="Times New Roman" w:cs="Times New Roman"/>
                <w:sz w:val="24"/>
                <w:szCs w:val="24"/>
                <w:lang w:val="zh-CN"/>
              </w:rPr>
            </w:pPr>
            <w:r>
              <w:rPr>
                <w:rFonts w:eastAsia="Times New Roman" w:cs="Times New Roman"/>
                <w:sz w:val="24"/>
                <w:szCs w:val="24"/>
                <w:lang w:val="zh-CN"/>
              </w:rPr>
              <w:t>6.2. Rezoluțiunea unilaterală determină încetarea efectelor juridice a acordului-cadru cu condiția ca promitentul-achizitor să anunţe în scris  promitentul–executor/prestator cu 10 zile înainte de data încetării acestuia.</w:t>
            </w:r>
          </w:p>
          <w:p w14:paraId="7C216119" w14:textId="77777777" w:rsidR="00C562DF" w:rsidRDefault="00C562DF" w:rsidP="00C83878">
            <w:pPr>
              <w:autoSpaceDE w:val="0"/>
              <w:autoSpaceDN w:val="0"/>
              <w:adjustRightInd w:val="0"/>
              <w:spacing w:after="0"/>
              <w:ind w:firstLine="720"/>
              <w:jc w:val="both"/>
              <w:rPr>
                <w:rFonts w:eastAsia="Times New Roman" w:cs="Times New Roman"/>
                <w:sz w:val="24"/>
                <w:szCs w:val="24"/>
                <w:lang w:val="zh-CN"/>
              </w:rPr>
            </w:pPr>
          </w:p>
          <w:p w14:paraId="2796FE3C" w14:textId="77777777" w:rsidR="00C562DF" w:rsidRDefault="00C562DF" w:rsidP="00C562DF">
            <w:pPr>
              <w:numPr>
                <w:ilvl w:val="0"/>
                <w:numId w:val="34"/>
              </w:numPr>
              <w:tabs>
                <w:tab w:val="left" w:pos="568"/>
                <w:tab w:val="left" w:pos="921"/>
                <w:tab w:val="left" w:pos="1131"/>
                <w:tab w:val="left" w:pos="1326"/>
              </w:tabs>
              <w:autoSpaceDE w:val="0"/>
              <w:autoSpaceDN w:val="0"/>
              <w:adjustRightInd w:val="0"/>
              <w:spacing w:after="0" w:line="256" w:lineRule="auto"/>
              <w:ind w:hanging="92"/>
              <w:jc w:val="both"/>
              <w:rPr>
                <w:rFonts w:eastAsia="Times New Roman" w:cs="Times New Roman"/>
                <w:b/>
                <w:bCs/>
                <w:sz w:val="24"/>
                <w:szCs w:val="24"/>
                <w:lang w:val="zh-CN"/>
              </w:rPr>
            </w:pPr>
            <w:r>
              <w:rPr>
                <w:rFonts w:eastAsia="Times New Roman" w:cs="Times New Roman"/>
                <w:b/>
                <w:bCs/>
                <w:sz w:val="24"/>
                <w:szCs w:val="24"/>
                <w:lang w:val="zh-CN"/>
              </w:rPr>
              <w:t>Documentele acordului-cadru:</w:t>
            </w:r>
          </w:p>
          <w:p w14:paraId="66A40AE7" w14:textId="77777777" w:rsidR="00C562DF" w:rsidRDefault="00C562DF" w:rsidP="00C83878">
            <w:pPr>
              <w:autoSpaceDE w:val="0"/>
              <w:autoSpaceDN w:val="0"/>
              <w:adjustRightInd w:val="0"/>
              <w:spacing w:after="0"/>
              <w:ind w:left="660"/>
              <w:jc w:val="both"/>
              <w:rPr>
                <w:rFonts w:eastAsia="Times New Roman" w:cs="Times New Roman"/>
                <w:b/>
                <w:bCs/>
                <w:sz w:val="24"/>
                <w:szCs w:val="24"/>
                <w:lang w:val="zh-CN"/>
              </w:rPr>
            </w:pPr>
          </w:p>
          <w:p w14:paraId="3E432838" w14:textId="77777777" w:rsidR="00C562DF" w:rsidRDefault="00C562DF" w:rsidP="00C83878">
            <w:pPr>
              <w:autoSpaceDE w:val="0"/>
              <w:autoSpaceDN w:val="0"/>
              <w:adjustRightInd w:val="0"/>
              <w:spacing w:after="0"/>
              <w:jc w:val="both"/>
              <w:rPr>
                <w:rFonts w:eastAsia="Times New Roman" w:cs="Times New Roman"/>
                <w:iCs/>
                <w:sz w:val="24"/>
                <w:szCs w:val="24"/>
                <w:lang w:val="zh-CN"/>
              </w:rPr>
            </w:pPr>
            <w:r>
              <w:rPr>
                <w:rFonts w:eastAsia="Times New Roman" w:cs="Times New Roman"/>
                <w:iCs/>
                <w:sz w:val="24"/>
                <w:szCs w:val="24"/>
                <w:lang w:val="zh-CN"/>
              </w:rPr>
              <w:t>a) propunerea tehnică;</w:t>
            </w:r>
          </w:p>
          <w:p w14:paraId="316AC03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b) propunerea financiară;</w:t>
            </w:r>
          </w:p>
          <w:p w14:paraId="675BD51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c) caietul de sarcini;</w:t>
            </w:r>
          </w:p>
          <w:p w14:paraId="490AC386" w14:textId="77777777" w:rsidR="00C562DF" w:rsidRDefault="00C562DF" w:rsidP="00C8387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d) alte anexe, după caz.</w:t>
            </w:r>
          </w:p>
          <w:p w14:paraId="3CFBC24C"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2159B68D" w14:textId="77777777" w:rsidR="00C562DF" w:rsidRDefault="00C562DF" w:rsidP="00C562DF">
            <w:pPr>
              <w:numPr>
                <w:ilvl w:val="0"/>
                <w:numId w:val="34"/>
              </w:numPr>
              <w:tabs>
                <w:tab w:val="left" w:pos="568"/>
                <w:tab w:val="left" w:pos="1134"/>
              </w:tabs>
              <w:autoSpaceDE w:val="0"/>
              <w:autoSpaceDN w:val="0"/>
              <w:adjustRightInd w:val="0"/>
              <w:spacing w:after="0" w:line="256" w:lineRule="auto"/>
              <w:ind w:left="852" w:hanging="284"/>
              <w:jc w:val="both"/>
              <w:rPr>
                <w:rFonts w:eastAsia="Times New Roman" w:cs="Times New Roman"/>
                <w:b/>
                <w:bCs/>
                <w:sz w:val="24"/>
                <w:szCs w:val="24"/>
                <w:lang w:val="zh-CN"/>
              </w:rPr>
            </w:pPr>
            <w:r>
              <w:rPr>
                <w:rFonts w:eastAsia="Times New Roman" w:cs="Times New Roman"/>
                <w:b/>
                <w:bCs/>
                <w:sz w:val="24"/>
                <w:szCs w:val="24"/>
                <w:lang w:val="zh-CN"/>
              </w:rPr>
              <w:t>Încetarea acordului cadru</w:t>
            </w:r>
          </w:p>
          <w:p w14:paraId="09BD0A01" w14:textId="77777777" w:rsidR="00C562DF" w:rsidRDefault="00C562DF" w:rsidP="00C83878">
            <w:pPr>
              <w:tabs>
                <w:tab w:val="left" w:pos="1134"/>
              </w:tabs>
              <w:autoSpaceDE w:val="0"/>
              <w:autoSpaceDN w:val="0"/>
              <w:adjustRightInd w:val="0"/>
              <w:spacing w:after="0"/>
              <w:ind w:left="660"/>
              <w:jc w:val="both"/>
              <w:rPr>
                <w:rFonts w:eastAsia="Times New Roman" w:cs="Times New Roman"/>
                <w:b/>
                <w:bCs/>
                <w:sz w:val="24"/>
                <w:szCs w:val="24"/>
                <w:lang w:val="zh-CN"/>
              </w:rPr>
            </w:pPr>
          </w:p>
          <w:p w14:paraId="3435867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8.1    Prezentul acord-cadru încetează de drept- prin ajungerea la termen;</w:t>
            </w:r>
          </w:p>
          <w:p w14:paraId="0474E66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8.2    Acordul-cadru poate înceta şi în următoarele cazuri:</w:t>
            </w:r>
          </w:p>
          <w:p w14:paraId="13B84029" w14:textId="77777777" w:rsidR="00C562DF" w:rsidRDefault="00C562DF" w:rsidP="00C562DF">
            <w:pPr>
              <w:numPr>
                <w:ilvl w:val="0"/>
                <w:numId w:val="35"/>
              </w:numPr>
              <w:tabs>
                <w:tab w:val="left" w:pos="1134"/>
              </w:tabs>
              <w:spacing w:after="0" w:line="256" w:lineRule="auto"/>
              <w:jc w:val="both"/>
              <w:rPr>
                <w:rFonts w:eastAsia="Times New Roman" w:cs="Times New Roman"/>
                <w:sz w:val="24"/>
                <w:szCs w:val="24"/>
                <w:lang w:val="zh-CN"/>
              </w:rPr>
            </w:pPr>
            <w:r>
              <w:rPr>
                <w:rFonts w:eastAsia="Times New Roman" w:cs="Times New Roman"/>
                <w:sz w:val="24"/>
                <w:szCs w:val="24"/>
                <w:lang w:val="zh-CN"/>
              </w:rPr>
              <w:t>prin acordul de voinţă al părţilor ;</w:t>
            </w:r>
          </w:p>
          <w:p w14:paraId="1E821B98" w14:textId="77777777" w:rsidR="00C562DF" w:rsidRDefault="00C562DF" w:rsidP="00C562DF">
            <w:pPr>
              <w:numPr>
                <w:ilvl w:val="0"/>
                <w:numId w:val="35"/>
              </w:numPr>
              <w:tabs>
                <w:tab w:val="left" w:pos="710"/>
              </w:tabs>
              <w:spacing w:after="0" w:line="256" w:lineRule="auto"/>
              <w:ind w:firstLine="426"/>
              <w:jc w:val="both"/>
              <w:rPr>
                <w:rFonts w:eastAsia="Times New Roman" w:cs="Times New Roman"/>
                <w:sz w:val="24"/>
                <w:szCs w:val="24"/>
                <w:lang w:val="zh-CN"/>
              </w:rPr>
            </w:pPr>
            <w:r>
              <w:rPr>
                <w:rFonts w:eastAsia="Times New Roman" w:cs="Times New Roman"/>
                <w:sz w:val="24"/>
                <w:szCs w:val="24"/>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006960A0" w14:textId="77777777" w:rsidR="00C562DF" w:rsidRDefault="00C562DF" w:rsidP="00C83878">
            <w:pPr>
              <w:autoSpaceDE w:val="0"/>
              <w:autoSpaceDN w:val="0"/>
              <w:adjustRightInd w:val="0"/>
              <w:spacing w:after="0"/>
              <w:jc w:val="both"/>
              <w:rPr>
                <w:rFonts w:eastAsia="Times New Roman" w:cs="Times New Roman"/>
                <w:sz w:val="24"/>
                <w:szCs w:val="24"/>
                <w:lang w:val="zh-CN"/>
              </w:rPr>
            </w:pPr>
          </w:p>
          <w:p w14:paraId="65AC9BC3" w14:textId="77777777" w:rsidR="00C562DF" w:rsidRDefault="00C562DF" w:rsidP="00C83878">
            <w:pPr>
              <w:spacing w:after="0"/>
              <w:jc w:val="both"/>
              <w:rPr>
                <w:rFonts w:eastAsia="Times New Roman" w:cs="Times New Roman"/>
                <w:i/>
                <w:sz w:val="24"/>
                <w:szCs w:val="24"/>
                <w:lang w:val="zh-CN"/>
              </w:rPr>
            </w:pPr>
            <w:r>
              <w:rPr>
                <w:rFonts w:eastAsia="Times New Roman" w:cs="Times New Roman"/>
                <w:i/>
                <w:sz w:val="24"/>
                <w:szCs w:val="24"/>
                <w:lang w:val="zh-CN"/>
              </w:rPr>
              <w:t>CLAUZE APLICABILE CONTRACTELOR SUBSECVENTE</w:t>
            </w:r>
          </w:p>
          <w:p w14:paraId="29E0662D" w14:textId="77777777" w:rsidR="00C562DF" w:rsidRDefault="00C562DF" w:rsidP="00C83878">
            <w:pPr>
              <w:spacing w:after="0"/>
              <w:jc w:val="both"/>
              <w:rPr>
                <w:rFonts w:eastAsia="Times New Roman" w:cs="Times New Roman"/>
                <w:sz w:val="24"/>
                <w:szCs w:val="24"/>
                <w:lang w:val="zh-CN"/>
              </w:rPr>
            </w:pPr>
          </w:p>
          <w:p w14:paraId="20BCA883" w14:textId="77777777" w:rsidR="00C562DF" w:rsidRDefault="00C562DF" w:rsidP="00C562DF">
            <w:pPr>
              <w:numPr>
                <w:ilvl w:val="0"/>
                <w:numId w:val="34"/>
              </w:numPr>
              <w:tabs>
                <w:tab w:val="left" w:pos="852"/>
                <w:tab w:val="left" w:pos="1134"/>
              </w:tabs>
              <w:spacing w:after="0" w:line="256" w:lineRule="auto"/>
              <w:ind w:hanging="92"/>
              <w:jc w:val="both"/>
              <w:rPr>
                <w:rFonts w:eastAsia="Times New Roman" w:cs="Times New Roman"/>
                <w:b/>
                <w:sz w:val="24"/>
                <w:szCs w:val="24"/>
                <w:lang w:val="zh-CN"/>
              </w:rPr>
            </w:pPr>
            <w:r>
              <w:rPr>
                <w:rFonts w:eastAsia="Times New Roman" w:cs="Times New Roman"/>
                <w:b/>
                <w:sz w:val="24"/>
                <w:szCs w:val="24"/>
                <w:lang w:val="zh-CN"/>
              </w:rPr>
              <w:t xml:space="preserve">Executarea contractelor subsecvente </w:t>
            </w:r>
          </w:p>
          <w:p w14:paraId="00996D1B" w14:textId="77777777" w:rsidR="00C562DF" w:rsidRDefault="00C562DF" w:rsidP="00C83878">
            <w:pPr>
              <w:tabs>
                <w:tab w:val="left" w:pos="1134"/>
              </w:tabs>
              <w:spacing w:after="0"/>
              <w:ind w:left="660"/>
              <w:jc w:val="both"/>
              <w:rPr>
                <w:rFonts w:eastAsia="Times New Roman" w:cs="Times New Roman"/>
                <w:b/>
                <w:sz w:val="24"/>
                <w:szCs w:val="24"/>
                <w:lang w:val="zh-CN"/>
              </w:rPr>
            </w:pPr>
          </w:p>
          <w:p w14:paraId="18FB4B2D"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9.1 Executarea contractelor subsecvente va începe din momentul încheierii acestora.</w:t>
            </w:r>
          </w:p>
          <w:p w14:paraId="7B7FB0D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9.2 Prestatorul are obligaţia de a începe executarea lucrărilor și/sau prestarea serviciilor de proiectare în timpul cel mai scurt rezonabil posibil de la primirea comenzii.</w:t>
            </w:r>
          </w:p>
          <w:p w14:paraId="6CAF6BD3" w14:textId="77777777" w:rsidR="00C562DF" w:rsidRDefault="00C562DF" w:rsidP="00C83878">
            <w:pPr>
              <w:spacing w:after="0"/>
              <w:jc w:val="both"/>
              <w:rPr>
                <w:rFonts w:eastAsia="Times New Roman" w:cs="Times New Roman"/>
                <w:sz w:val="24"/>
                <w:szCs w:val="24"/>
                <w:lang w:val="zh-CN"/>
              </w:rPr>
            </w:pPr>
          </w:p>
          <w:p w14:paraId="20C865BB" w14:textId="77777777" w:rsidR="00C562DF" w:rsidRDefault="00C562DF" w:rsidP="00C83878">
            <w:pPr>
              <w:spacing w:after="0"/>
              <w:jc w:val="both"/>
              <w:rPr>
                <w:rFonts w:eastAsia="Times New Roman" w:cs="Times New Roman"/>
                <w:b/>
                <w:sz w:val="24"/>
                <w:szCs w:val="24"/>
                <w:lang w:val="zh-CN"/>
              </w:rPr>
            </w:pPr>
            <w:r>
              <w:rPr>
                <w:rFonts w:eastAsia="Times New Roman" w:cs="Times New Roman"/>
                <w:b/>
                <w:sz w:val="24"/>
                <w:szCs w:val="24"/>
                <w:lang w:val="zh-CN"/>
              </w:rPr>
              <w:t xml:space="preserve">          10. Obligaţiile principale ale prestatorului după încheierea contractului subsecvent </w:t>
            </w:r>
          </w:p>
          <w:p w14:paraId="42F375F3" w14:textId="77777777" w:rsidR="00C562DF" w:rsidRDefault="00C562DF" w:rsidP="00C83878">
            <w:pPr>
              <w:spacing w:after="0"/>
              <w:jc w:val="both"/>
              <w:rPr>
                <w:rFonts w:eastAsia="Times New Roman" w:cs="Times New Roman"/>
                <w:sz w:val="24"/>
                <w:szCs w:val="24"/>
                <w:lang w:val="zh-CN"/>
              </w:rPr>
            </w:pPr>
          </w:p>
          <w:p w14:paraId="1100BBE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435517A" w14:textId="77777777" w:rsidR="00C562DF" w:rsidRDefault="00C562DF" w:rsidP="00C83878">
            <w:pPr>
              <w:spacing w:after="0"/>
              <w:jc w:val="both"/>
              <w:rPr>
                <w:rFonts w:eastAsia="Times New Roman" w:cs="Times New Roman"/>
                <w:b/>
                <w:sz w:val="24"/>
                <w:szCs w:val="24"/>
                <w:lang w:val="zh-CN"/>
              </w:rPr>
            </w:pPr>
          </w:p>
          <w:p w14:paraId="6C8396E0" w14:textId="77777777" w:rsidR="00C562DF" w:rsidRDefault="00C562DF" w:rsidP="00C83878">
            <w:pPr>
              <w:tabs>
                <w:tab w:val="left" w:pos="600"/>
              </w:tabs>
              <w:spacing w:after="0"/>
              <w:jc w:val="both"/>
              <w:rPr>
                <w:rFonts w:eastAsia="Times New Roman" w:cs="Times New Roman"/>
                <w:b/>
                <w:sz w:val="24"/>
                <w:szCs w:val="24"/>
                <w:lang w:val="zh-CN"/>
              </w:rPr>
            </w:pPr>
            <w:r>
              <w:rPr>
                <w:rFonts w:eastAsia="Times New Roman" w:cs="Times New Roman"/>
                <w:b/>
                <w:sz w:val="24"/>
                <w:szCs w:val="24"/>
                <w:lang w:val="zh-CN"/>
              </w:rPr>
              <w:t xml:space="preserve">          11. Litigii</w:t>
            </w:r>
          </w:p>
          <w:p w14:paraId="0F3FFC40" w14:textId="77777777" w:rsidR="00C562DF" w:rsidRDefault="00C562DF" w:rsidP="00C83878">
            <w:pPr>
              <w:spacing w:after="0"/>
              <w:jc w:val="both"/>
              <w:rPr>
                <w:rFonts w:eastAsia="Times New Roman" w:cs="Times New Roman"/>
                <w:sz w:val="24"/>
                <w:szCs w:val="24"/>
                <w:lang w:val="zh-CN"/>
              </w:rPr>
            </w:pPr>
          </w:p>
          <w:p w14:paraId="24BCD3E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11.1 Litigiile ce pot apărea ca urmare a aplicării şi interpretării prevederilor prezentului acord- cadru se vor soluţiona pe cale amiabilă.</w:t>
            </w:r>
          </w:p>
          <w:p w14:paraId="7B193427"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0F2BF1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Părţile au încheiat astăzi, ________20__, prezentul acord-cadru, în ___ exemplare, toate având aceeaşi putere juridică.</w:t>
            </w:r>
          </w:p>
          <w:p w14:paraId="4B98D59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Prezentul acord-cadru  se consideră încheiat şi intră în vigoare la data semnării lui de către Părţi, fiind valabil până la „__” _______________ 20__.</w:t>
            </w:r>
          </w:p>
          <w:p w14:paraId="41475A66" w14:textId="77777777" w:rsidR="00C562DF" w:rsidRDefault="00C562DF" w:rsidP="00C83878">
            <w:pPr>
              <w:spacing w:after="0"/>
              <w:jc w:val="both"/>
              <w:rPr>
                <w:rFonts w:eastAsia="Times New Roman" w:cs="Times New Roman"/>
                <w:sz w:val="24"/>
                <w:szCs w:val="24"/>
                <w:lang w:val="zh-CN"/>
              </w:rPr>
            </w:pPr>
          </w:p>
          <w:p w14:paraId="6963D2A5" w14:textId="77777777" w:rsidR="00C562DF" w:rsidRDefault="00C562DF" w:rsidP="00C83878">
            <w:pPr>
              <w:spacing w:after="0"/>
              <w:jc w:val="both"/>
              <w:rPr>
                <w:rFonts w:eastAsia="Times New Roman" w:cs="Times New Roman"/>
                <w:sz w:val="24"/>
                <w:szCs w:val="24"/>
                <w:lang w:val="zh-CN"/>
              </w:rPr>
            </w:pPr>
          </w:p>
          <w:p w14:paraId="3594EABE" w14:textId="77777777" w:rsidR="00C562DF" w:rsidRDefault="00C562DF" w:rsidP="00C83878">
            <w:pPr>
              <w:spacing w:after="0"/>
              <w:jc w:val="both"/>
              <w:rPr>
                <w:rFonts w:eastAsia="Times New Roman" w:cs="Times New Roman"/>
                <w:sz w:val="24"/>
                <w:szCs w:val="24"/>
                <w:lang w:val="zh-CN"/>
              </w:rPr>
            </w:pPr>
          </w:p>
          <w:p w14:paraId="2CFE5CF5" w14:textId="77777777" w:rsidR="00C562DF" w:rsidRDefault="00C562DF" w:rsidP="00C83878">
            <w:pPr>
              <w:spacing w:after="0"/>
              <w:jc w:val="both"/>
              <w:rPr>
                <w:rFonts w:eastAsia="Times New Roman" w:cs="Times New Roman"/>
                <w:sz w:val="24"/>
                <w:szCs w:val="24"/>
                <w:lang w:val="zh-CN"/>
              </w:rPr>
            </w:pPr>
          </w:p>
          <w:p w14:paraId="3540E5FE" w14:textId="77777777" w:rsidR="00C562DF" w:rsidRDefault="00C562DF" w:rsidP="00C83878">
            <w:pPr>
              <w:spacing w:after="0"/>
              <w:jc w:val="both"/>
              <w:rPr>
                <w:rFonts w:eastAsia="Times New Roman" w:cs="Times New Roman"/>
                <w:sz w:val="24"/>
                <w:szCs w:val="24"/>
                <w:lang w:val="zh-CN"/>
              </w:rPr>
            </w:pPr>
          </w:p>
          <w:p w14:paraId="15C40396"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1BCA61D1"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3E175DFA"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217D0B80" w14:textId="77777777" w:rsidR="00C562DF" w:rsidRDefault="00C562DF" w:rsidP="00C83878">
            <w:pPr>
              <w:spacing w:after="0"/>
              <w:jc w:val="both"/>
              <w:rPr>
                <w:rFonts w:eastAsia="Times New Roman" w:cs="Times New Roman"/>
                <w:sz w:val="24"/>
                <w:szCs w:val="24"/>
                <w:lang w:val="zh-CN"/>
              </w:rPr>
            </w:pPr>
          </w:p>
          <w:p w14:paraId="552EF282"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051A4A3C"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                                                     ..................................</w:t>
            </w:r>
          </w:p>
          <w:p w14:paraId="5C9E8D94"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49AA3FEE" w14:textId="77777777" w:rsidR="00C562DF" w:rsidRDefault="00C562DF" w:rsidP="00C83878">
            <w:pPr>
              <w:spacing w:after="0"/>
              <w:jc w:val="both"/>
              <w:rPr>
                <w:rFonts w:eastAsia="Times New Roman" w:cs="Times New Roman"/>
                <w:sz w:val="24"/>
                <w:szCs w:val="24"/>
                <w:lang w:val="zh-CN"/>
              </w:rPr>
            </w:pPr>
          </w:p>
          <w:p w14:paraId="23636D25" w14:textId="77777777" w:rsidR="00C562DF" w:rsidRDefault="00C562DF" w:rsidP="00C83878">
            <w:pPr>
              <w:spacing w:after="0"/>
              <w:jc w:val="both"/>
              <w:rPr>
                <w:rFonts w:eastAsia="Times New Roman" w:cs="Times New Roman"/>
                <w:sz w:val="24"/>
                <w:szCs w:val="24"/>
                <w:lang w:val="zh-CN"/>
              </w:rPr>
            </w:pPr>
          </w:p>
          <w:p w14:paraId="385EFC8F"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2F0BC4CE"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w:t>
            </w:r>
          </w:p>
          <w:p w14:paraId="7189D7EB" w14:textId="77777777" w:rsidR="00C562DF" w:rsidRDefault="00C562DF" w:rsidP="00C8387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502D3E58" w14:textId="77777777" w:rsidR="00C562DF" w:rsidRDefault="00C562DF" w:rsidP="00C83878">
            <w:pPr>
              <w:spacing w:after="0"/>
              <w:jc w:val="both"/>
              <w:rPr>
                <w:rFonts w:eastAsia="Times New Roman" w:cs="Times New Roman"/>
                <w:sz w:val="24"/>
                <w:szCs w:val="24"/>
                <w:lang w:val="zh-CN"/>
              </w:rPr>
            </w:pPr>
          </w:p>
          <w:p w14:paraId="72BD8610" w14:textId="77777777" w:rsidR="00C562DF" w:rsidRDefault="00C562DF" w:rsidP="00C83878">
            <w:pPr>
              <w:spacing w:after="0"/>
              <w:jc w:val="both"/>
              <w:rPr>
                <w:rFonts w:eastAsia="Times New Roman" w:cs="Times New Roman"/>
                <w:szCs w:val="28"/>
                <w:lang w:val="zh-CN"/>
              </w:rPr>
            </w:pPr>
          </w:p>
          <w:p w14:paraId="6BCD1AAE" w14:textId="77777777" w:rsidR="00C562DF" w:rsidRDefault="00C562DF" w:rsidP="00C83878">
            <w:pPr>
              <w:spacing w:after="0"/>
              <w:jc w:val="both"/>
              <w:rPr>
                <w:rFonts w:eastAsia="Times New Roman" w:cs="Times New Roman"/>
                <w:sz w:val="24"/>
                <w:szCs w:val="24"/>
                <w:lang w:val="zh-CN"/>
              </w:rPr>
            </w:pPr>
          </w:p>
          <w:p w14:paraId="3685839E" w14:textId="77777777" w:rsidR="00C562DF" w:rsidRDefault="00C562DF" w:rsidP="00C83878">
            <w:pPr>
              <w:spacing w:after="0"/>
              <w:jc w:val="both"/>
              <w:rPr>
                <w:rFonts w:eastAsia="Times New Roman" w:cs="Times New Roman"/>
                <w:sz w:val="24"/>
                <w:szCs w:val="24"/>
                <w:lang w:val="zh-CN"/>
              </w:rPr>
            </w:pPr>
          </w:p>
          <w:p w14:paraId="3B17085C" w14:textId="77777777" w:rsidR="00C562DF" w:rsidRDefault="00C562DF" w:rsidP="00C83878">
            <w:pPr>
              <w:spacing w:after="0"/>
              <w:jc w:val="both"/>
              <w:rPr>
                <w:rFonts w:eastAsia="Times New Roman" w:cs="Times New Roman"/>
                <w:sz w:val="24"/>
                <w:szCs w:val="24"/>
                <w:lang w:val="zh-CN"/>
              </w:rPr>
            </w:pPr>
          </w:p>
          <w:p w14:paraId="7DA88197" w14:textId="77777777" w:rsidR="00C562DF" w:rsidRDefault="00C562DF" w:rsidP="00C83878">
            <w:pPr>
              <w:spacing w:after="0"/>
              <w:jc w:val="both"/>
              <w:rPr>
                <w:rFonts w:eastAsia="Times New Roman" w:cs="Times New Roman"/>
                <w:sz w:val="24"/>
                <w:szCs w:val="24"/>
                <w:lang w:val="zh-CN"/>
              </w:rPr>
            </w:pPr>
          </w:p>
        </w:tc>
      </w:tr>
    </w:tbl>
    <w:p w14:paraId="127BFFA9" w14:textId="77777777" w:rsidR="00C562DF" w:rsidRDefault="00C562DF" w:rsidP="00C562DF">
      <w:pPr>
        <w:spacing w:after="0"/>
        <w:jc w:val="both"/>
        <w:rPr>
          <w:rFonts w:eastAsia="Times New Roman" w:cs="Times New Roman"/>
          <w:kern w:val="0"/>
          <w:sz w:val="24"/>
          <w:szCs w:val="24"/>
          <w:lang w:val="zh-CN"/>
          <w14:ligatures w14:val="none"/>
        </w:rPr>
      </w:pPr>
    </w:p>
    <w:p w14:paraId="3A0BC1A0" w14:textId="77777777" w:rsidR="00C562DF" w:rsidRDefault="00C562DF" w:rsidP="00C562DF">
      <w:pPr>
        <w:spacing w:after="0"/>
        <w:rPr>
          <w:rFonts w:eastAsia="Times New Roman" w:cs="Times New Roman"/>
          <w:kern w:val="0"/>
          <w:sz w:val="24"/>
          <w:szCs w:val="24"/>
          <w:lang w:val="ro-RO"/>
          <w14:ligatures w14:val="none"/>
        </w:rPr>
      </w:pPr>
    </w:p>
    <w:p w14:paraId="700FD8AF" w14:textId="77777777" w:rsidR="00C562DF" w:rsidRDefault="00C562DF" w:rsidP="00C562DF">
      <w:pPr>
        <w:spacing w:line="256" w:lineRule="auto"/>
        <w:rPr>
          <w:rFonts w:asciiTheme="minorHAnsi" w:hAnsiTheme="minorHAnsi"/>
          <w:kern w:val="0"/>
          <w:sz w:val="22"/>
          <w14:ligatures w14:val="none"/>
        </w:rPr>
      </w:pPr>
    </w:p>
    <w:p w14:paraId="2AF8AF4E" w14:textId="77777777" w:rsidR="00C562DF" w:rsidRDefault="00C562DF" w:rsidP="00C562DF">
      <w:pPr>
        <w:spacing w:line="256" w:lineRule="auto"/>
        <w:rPr>
          <w:rFonts w:asciiTheme="minorHAnsi" w:hAnsiTheme="minorHAnsi"/>
          <w:kern w:val="0"/>
          <w:sz w:val="22"/>
          <w14:ligatures w14:val="none"/>
        </w:rPr>
      </w:pPr>
    </w:p>
    <w:p w14:paraId="216A1562" w14:textId="77777777" w:rsidR="00C562DF" w:rsidRDefault="00C562DF" w:rsidP="00C562DF">
      <w:pPr>
        <w:spacing w:line="256" w:lineRule="auto"/>
        <w:rPr>
          <w:rFonts w:asciiTheme="minorHAnsi" w:hAnsiTheme="minorHAnsi"/>
          <w:kern w:val="0"/>
          <w:sz w:val="22"/>
          <w14:ligatures w14:val="none"/>
        </w:rPr>
      </w:pPr>
    </w:p>
    <w:p w14:paraId="7DC32677" w14:textId="77777777" w:rsidR="00C562DF" w:rsidRDefault="00C562DF" w:rsidP="00C562DF">
      <w:pPr>
        <w:spacing w:after="0" w:line="256" w:lineRule="auto"/>
        <w:ind w:firstLine="709"/>
        <w:jc w:val="both"/>
        <w:rPr>
          <w:rFonts w:asciiTheme="minorHAnsi" w:hAnsiTheme="minorHAnsi"/>
          <w:kern w:val="0"/>
          <w:sz w:val="22"/>
          <w14:ligatures w14:val="none"/>
        </w:rPr>
      </w:pPr>
    </w:p>
    <w:p w14:paraId="42A7A994" w14:textId="77777777" w:rsidR="00C562DF" w:rsidRDefault="00C562DF" w:rsidP="00C562DF">
      <w:pPr>
        <w:spacing w:after="0" w:line="256" w:lineRule="auto"/>
        <w:ind w:firstLine="709"/>
        <w:jc w:val="both"/>
        <w:rPr>
          <w:rFonts w:asciiTheme="minorHAnsi" w:hAnsiTheme="minorHAnsi"/>
          <w:kern w:val="0"/>
          <w:sz w:val="22"/>
          <w14:ligatures w14:val="none"/>
        </w:rPr>
      </w:pPr>
    </w:p>
    <w:p w14:paraId="35216078" w14:textId="77777777" w:rsidR="00C562DF" w:rsidRDefault="00C562DF" w:rsidP="00C562DF">
      <w:pPr>
        <w:spacing w:after="0"/>
        <w:ind w:firstLine="709"/>
        <w:jc w:val="both"/>
      </w:pPr>
    </w:p>
    <w:p w14:paraId="5C7E9CEE" w14:textId="77777777" w:rsidR="00C562DF" w:rsidRDefault="00C562DF" w:rsidP="00C562DF"/>
    <w:p w14:paraId="54248B24" w14:textId="77777777" w:rsidR="0039109E" w:rsidRPr="00C562DF" w:rsidRDefault="0039109E">
      <w:pPr>
        <w:rPr>
          <w:lang w:val="ro-MD"/>
        </w:rPr>
      </w:pPr>
    </w:p>
    <w:sectPr w:rsidR="0039109E" w:rsidRPr="00C562DF" w:rsidSect="00C562D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2"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15:restartNumberingAfterBreak="0">
    <w:nsid w:val="0AA16595"/>
    <w:multiLevelType w:val="multilevel"/>
    <w:tmpl w:val="0AA16595"/>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CFB3802"/>
    <w:multiLevelType w:val="multilevel"/>
    <w:tmpl w:val="0CFB380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FC45D5"/>
    <w:multiLevelType w:val="multilevel"/>
    <w:tmpl w:val="0CFC45D5"/>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cs="Times New Roman"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Times New Roman"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Times New Roman" w:hint="default"/>
      </w:rPr>
    </w:lvl>
    <w:lvl w:ilvl="8">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multilevel"/>
    <w:tmpl w:val="104D07C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5B37AA"/>
    <w:multiLevelType w:val="multilevel"/>
    <w:tmpl w:val="105B37AA"/>
    <w:lvl w:ilvl="0">
      <w:start w:val="1"/>
      <w:numFmt w:val="decimal"/>
      <w:lvlText w:val="%1."/>
      <w:lvlJc w:val="left"/>
      <w:pPr>
        <w:ind w:left="644" w:hanging="360"/>
      </w:pPr>
      <w:rPr>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15:restartNumberingAfterBreak="0">
    <w:nsid w:val="117D27EE"/>
    <w:multiLevelType w:val="multilevel"/>
    <w:tmpl w:val="117D27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189636F"/>
    <w:multiLevelType w:val="multilevel"/>
    <w:tmpl w:val="1189636F"/>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9B25A2"/>
    <w:multiLevelType w:val="multilevel"/>
    <w:tmpl w:val="119B25A2"/>
    <w:lvl w:ilvl="0">
      <w:start w:val="1"/>
      <w:numFmt w:val="decimal"/>
      <w:lvlText w:val="%1."/>
      <w:lvlJc w:val="left"/>
      <w:pPr>
        <w:ind w:left="720" w:hanging="72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5" w15:restartNumberingAfterBreak="0">
    <w:nsid w:val="1B9F6340"/>
    <w:multiLevelType w:val="multilevel"/>
    <w:tmpl w:val="1B9F634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15:restartNumberingAfterBreak="0">
    <w:nsid w:val="29F26097"/>
    <w:multiLevelType w:val="multilevel"/>
    <w:tmpl w:val="29F26097"/>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60348A"/>
    <w:multiLevelType w:val="multilevel"/>
    <w:tmpl w:val="2B60348A"/>
    <w:lvl w:ilvl="0">
      <w:start w:val="7"/>
      <w:numFmt w:val="decimal"/>
      <w:lvlText w:val="%1."/>
      <w:lvlJc w:val="left"/>
      <w:pPr>
        <w:tabs>
          <w:tab w:val="left" w:pos="660"/>
        </w:tabs>
        <w:ind w:left="660" w:hanging="360"/>
      </w:p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0" w15:restartNumberingAfterBreak="0">
    <w:nsid w:val="313A2AC0"/>
    <w:multiLevelType w:val="multilevel"/>
    <w:tmpl w:val="313A2AC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2E41301"/>
    <w:multiLevelType w:val="multilevel"/>
    <w:tmpl w:val="32E4130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96A57BA"/>
    <w:multiLevelType w:val="multilevel"/>
    <w:tmpl w:val="396A57BA"/>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15:restartNumberingAfterBreak="0">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rPr>
    </w:lvl>
  </w:abstractNum>
  <w:abstractNum w:abstractNumId="27"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EBE1C44"/>
    <w:multiLevelType w:val="multilevel"/>
    <w:tmpl w:val="4EBE1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575BB3"/>
    <w:multiLevelType w:val="multilevel"/>
    <w:tmpl w:val="58575BB3"/>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15:restartNumberingAfterBreak="0">
    <w:nsid w:val="65CF7D63"/>
    <w:multiLevelType w:val="multilevel"/>
    <w:tmpl w:val="65CF7D63"/>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68210A08"/>
    <w:multiLevelType w:val="multilevel"/>
    <w:tmpl w:val="68210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multilevel"/>
    <w:tmpl w:val="6AE930E5"/>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4"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544427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67960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31619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09641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87670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01558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9430340">
    <w:abstractNumId w:val="23"/>
  </w:num>
  <w:num w:numId="8" w16cid:durableId="1624926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90894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62134">
    <w:abstractNumId w:val="32"/>
  </w:num>
  <w:num w:numId="11" w16cid:durableId="1452462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35901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52124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6613045">
    <w:abstractNumId w:val="8"/>
    <w:lvlOverride w:ilvl="0">
      <w:startOverride w:val="1"/>
    </w:lvlOverride>
  </w:num>
  <w:num w:numId="15" w16cid:durableId="327946644">
    <w:abstractNumId w:val="26"/>
    <w:lvlOverride w:ilvl="0">
      <w:startOverride w:val="1"/>
    </w:lvlOverride>
  </w:num>
  <w:num w:numId="16" w16cid:durableId="12880446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650548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998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15082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74641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29545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32023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04669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4850508">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29147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4122618">
    <w:abstractNumId w:val="24"/>
  </w:num>
  <w:num w:numId="27" w16cid:durableId="9356030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76408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0573464">
    <w:abstractNumId w:val="3"/>
    <w:lvlOverride w:ilvl="0">
      <w:startOverride w:val="1"/>
    </w:lvlOverride>
  </w:num>
  <w:num w:numId="30" w16cid:durableId="2033921540">
    <w:abstractNumId w:val="0"/>
    <w:lvlOverride w:ilvl="0">
      <w:startOverride w:val="1"/>
    </w:lvlOverride>
  </w:num>
  <w:num w:numId="31" w16cid:durableId="1809082613">
    <w:abstractNumId w:val="2"/>
    <w:lvlOverride w:ilvl="0">
      <w:startOverride w:val="1"/>
    </w:lvlOverride>
  </w:num>
  <w:num w:numId="32" w16cid:durableId="860628115">
    <w:abstractNumId w:val="4"/>
    <w:lvlOverride w:ilvl="0">
      <w:startOverride w:val="1"/>
    </w:lvlOverride>
  </w:num>
  <w:num w:numId="33" w16cid:durableId="1041056362">
    <w:abstractNumId w:val="1"/>
    <w:lvlOverride w:ilvl="0">
      <w:startOverride w:val="1"/>
    </w:lvlOverride>
  </w:num>
  <w:num w:numId="34" w16cid:durableId="1090470538">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1036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96"/>
    <w:rsid w:val="000721EA"/>
    <w:rsid w:val="00073D12"/>
    <w:rsid w:val="00383857"/>
    <w:rsid w:val="0039109E"/>
    <w:rsid w:val="008B38A2"/>
    <w:rsid w:val="00C5591D"/>
    <w:rsid w:val="00C562DF"/>
    <w:rsid w:val="00E04166"/>
    <w:rsid w:val="00FA6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C291"/>
  <w15:chartTrackingRefBased/>
  <w15:docId w15:val="{2F1EB06B-C825-463E-A1A5-01DCFB7C2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62DF"/>
    <w:pPr>
      <w:spacing w:line="240" w:lineRule="auto"/>
    </w:pPr>
    <w:rPr>
      <w:rFonts w:ascii="Times New Roman" w:hAnsi="Times New Roman"/>
      <w:sz w:val="28"/>
      <w:szCs w:val="22"/>
    </w:rPr>
  </w:style>
  <w:style w:type="paragraph" w:styleId="1">
    <w:name w:val="heading 1"/>
    <w:basedOn w:val="a"/>
    <w:next w:val="a"/>
    <w:link w:val="10"/>
    <w:uiPriority w:val="9"/>
    <w:qFormat/>
    <w:rsid w:val="00FA66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A66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A6696"/>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0"/>
    <w:uiPriority w:val="9"/>
    <w:semiHidden/>
    <w:unhideWhenUsed/>
    <w:qFormat/>
    <w:rsid w:val="00FA66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A66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A66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A66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A66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A66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669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A669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A669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A669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A669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A66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A6696"/>
    <w:rPr>
      <w:rFonts w:eastAsiaTheme="majorEastAsia" w:cstheme="majorBidi"/>
      <w:color w:val="595959" w:themeColor="text1" w:themeTint="A6"/>
    </w:rPr>
  </w:style>
  <w:style w:type="character" w:customStyle="1" w:styleId="80">
    <w:name w:val="Заголовок 8 Знак"/>
    <w:basedOn w:val="a0"/>
    <w:link w:val="8"/>
    <w:uiPriority w:val="9"/>
    <w:semiHidden/>
    <w:rsid w:val="00FA66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A6696"/>
    <w:rPr>
      <w:rFonts w:eastAsiaTheme="majorEastAsia" w:cstheme="majorBidi"/>
      <w:color w:val="272727" w:themeColor="text1" w:themeTint="D8"/>
    </w:rPr>
  </w:style>
  <w:style w:type="paragraph" w:styleId="a3">
    <w:name w:val="Title"/>
    <w:basedOn w:val="a"/>
    <w:next w:val="a"/>
    <w:link w:val="a4"/>
    <w:uiPriority w:val="10"/>
    <w:qFormat/>
    <w:rsid w:val="00FA669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A66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A6696"/>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FA66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A6696"/>
    <w:pPr>
      <w:spacing w:before="160"/>
      <w:jc w:val="center"/>
    </w:pPr>
    <w:rPr>
      <w:i/>
      <w:iCs/>
      <w:color w:val="404040" w:themeColor="text1" w:themeTint="BF"/>
    </w:rPr>
  </w:style>
  <w:style w:type="character" w:customStyle="1" w:styleId="22">
    <w:name w:val="Цитата 2 Знак"/>
    <w:basedOn w:val="a0"/>
    <w:link w:val="21"/>
    <w:uiPriority w:val="29"/>
    <w:rsid w:val="00FA6696"/>
    <w:rPr>
      <w:i/>
      <w:iCs/>
      <w:color w:val="404040" w:themeColor="text1" w:themeTint="BF"/>
    </w:rPr>
  </w:style>
  <w:style w:type="paragraph" w:styleId="a7">
    <w:name w:val="List Paragraph"/>
    <w:basedOn w:val="a"/>
    <w:uiPriority w:val="34"/>
    <w:qFormat/>
    <w:rsid w:val="00FA6696"/>
    <w:pPr>
      <w:ind w:left="720"/>
      <w:contextualSpacing/>
    </w:pPr>
  </w:style>
  <w:style w:type="character" w:styleId="a8">
    <w:name w:val="Intense Emphasis"/>
    <w:basedOn w:val="a0"/>
    <w:uiPriority w:val="21"/>
    <w:qFormat/>
    <w:rsid w:val="00FA6696"/>
    <w:rPr>
      <w:i/>
      <w:iCs/>
      <w:color w:val="0F4761" w:themeColor="accent1" w:themeShade="BF"/>
    </w:rPr>
  </w:style>
  <w:style w:type="paragraph" w:styleId="a9">
    <w:name w:val="Intense Quote"/>
    <w:basedOn w:val="a"/>
    <w:next w:val="a"/>
    <w:link w:val="aa"/>
    <w:uiPriority w:val="30"/>
    <w:qFormat/>
    <w:rsid w:val="00FA66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A6696"/>
    <w:rPr>
      <w:i/>
      <w:iCs/>
      <w:color w:val="0F4761" w:themeColor="accent1" w:themeShade="BF"/>
    </w:rPr>
  </w:style>
  <w:style w:type="character" w:styleId="ab">
    <w:name w:val="Intense Reference"/>
    <w:basedOn w:val="a0"/>
    <w:uiPriority w:val="32"/>
    <w:qFormat/>
    <w:rsid w:val="00FA6696"/>
    <w:rPr>
      <w:b/>
      <w:bCs/>
      <w:smallCaps/>
      <w:color w:val="0F4761" w:themeColor="accent1" w:themeShade="BF"/>
      <w:spacing w:val="5"/>
    </w:rPr>
  </w:style>
  <w:style w:type="table" w:styleId="ac">
    <w:name w:val="Table Grid"/>
    <w:basedOn w:val="a1"/>
    <w:uiPriority w:val="39"/>
    <w:qFormat/>
    <w:rsid w:val="00C562DF"/>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qFormat/>
    <w:rsid w:val="00C562DF"/>
    <w:pPr>
      <w:keepNext w:val="0"/>
      <w:keepLines w:val="0"/>
      <w:tabs>
        <w:tab w:val="left" w:pos="360"/>
      </w:tabs>
      <w:spacing w:before="100" w:beforeAutospacing="1" w:after="120"/>
      <w:ind w:left="1338" w:hanging="870"/>
    </w:pPr>
    <w:rPr>
      <w:rFonts w:eastAsia="Times New Roman" w:cs="Times New Roman"/>
      <w:b/>
      <w:color w:val="auto"/>
      <w:szCs w:val="22"/>
      <w:lang w:val="en-US" w:eastAsia="ru-RU"/>
    </w:rPr>
  </w:style>
  <w:style w:type="table" w:customStyle="1" w:styleId="Grigliatabella21">
    <w:name w:val="Griglia tabella21"/>
    <w:basedOn w:val="a1"/>
    <w:uiPriority w:val="39"/>
    <w:qFormat/>
    <w:rsid w:val="00C562DF"/>
    <w:pPr>
      <w:spacing w:after="0" w:line="240" w:lineRule="auto"/>
    </w:pPr>
    <w:rPr>
      <w:rFonts w:ascii="Calibri" w:eastAsia="SimSun" w:hAnsi="Calibri"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C562DF"/>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8B38A2"/>
    <w:pPr>
      <w:widowControl w:val="0"/>
      <w:autoSpaceDE w:val="0"/>
      <w:autoSpaceDN w:val="0"/>
      <w:spacing w:after="0"/>
      <w:ind w:left="112"/>
    </w:pPr>
    <w:rPr>
      <w:rFonts w:eastAsia="Times New Roman" w:cs="Times New Roman"/>
      <w:kern w:val="0"/>
      <w:sz w:val="22"/>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hyperlink" Target="https://www.legis.md/cautare/getResults?doc_id=123036&amp;lang=ro"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md/cautare/getResults?doc_id=123036&amp;lang=r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D6F5A-9863-434A-8FDC-5E02AEA5A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24834</Words>
  <Characters>141558</Characters>
  <Application>Microsoft Office Word</Application>
  <DocSecurity>0</DocSecurity>
  <Lines>1179</Lines>
  <Paragraphs>332</Paragraphs>
  <ScaleCrop>false</ScaleCrop>
  <Company/>
  <LinksUpToDate>false</LinksUpToDate>
  <CharactersWithSpaces>166060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2026-04-08T10:55:00Z</dcterms:created>
  <dcterms:modified xsi:type="dcterms:W3CDTF">2026-04-17T07:34:00Z</dcterms:modified>
</cp:coreProperties>
</file>