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DD5F1F" w:rsidRDefault="00892FAB" w:rsidP="00892FAB">
            <w:pPr>
              <w:tabs>
                <w:tab w:val="left" w:pos="360"/>
              </w:tabs>
              <w:jc w:val="both"/>
              <w:rPr>
                <w:b/>
                <w:noProof w:val="0"/>
                <w:lang w:val="en-GB"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27521B9F" w:rsidR="00892FAB" w:rsidRPr="00892FAB" w:rsidRDefault="00DD5F1F" w:rsidP="00892FAB">
            <w:pPr>
              <w:tabs>
                <w:tab w:val="left" w:pos="360"/>
              </w:tabs>
              <w:jc w:val="both"/>
              <w:rPr>
                <w:noProof w:val="0"/>
                <w:lang w:val="en-US" w:eastAsia="ru-RU"/>
              </w:rPr>
            </w:pPr>
            <w:proofErr w:type="spellStart"/>
            <w:r>
              <w:rPr>
                <w:b/>
                <w:noProof w:val="0"/>
                <w:lang w:val="en-US" w:eastAsia="ru-RU"/>
              </w:rPr>
              <w:t>Instituția</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w:t>
            </w:r>
            <w:proofErr w:type="spellStart"/>
            <w:r>
              <w:rPr>
                <w:b/>
                <w:noProof w:val="0"/>
                <w:lang w:val="en-US" w:eastAsia="ru-RU"/>
              </w:rPr>
              <w:t>Liceul</w:t>
            </w:r>
            <w:proofErr w:type="spellEnd"/>
            <w:r>
              <w:rPr>
                <w:b/>
                <w:noProof w:val="0"/>
                <w:lang w:val="en-US" w:eastAsia="ru-RU"/>
              </w:rPr>
              <w:t xml:space="preserve"> </w:t>
            </w:r>
            <w:proofErr w:type="spellStart"/>
            <w:r>
              <w:rPr>
                <w:b/>
                <w:noProof w:val="0"/>
                <w:lang w:val="en-US" w:eastAsia="ru-RU"/>
              </w:rPr>
              <w:t>Teoretic</w:t>
            </w:r>
            <w:proofErr w:type="spellEnd"/>
            <w:r>
              <w:rPr>
                <w:b/>
                <w:noProof w:val="0"/>
                <w:lang w:val="en-US" w:eastAsia="ru-RU"/>
              </w:rPr>
              <w:t xml:space="preserve"> „</w:t>
            </w:r>
            <w:r w:rsidR="00AF76B2">
              <w:rPr>
                <w:b/>
                <w:noProof w:val="0"/>
                <w:lang w:val="en-US" w:eastAsia="ru-RU"/>
              </w:rPr>
              <w:t>Ion Creangă</w:t>
            </w:r>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d</w:t>
            </w:r>
            <w:r w:rsidR="00AF76B2">
              <w:rPr>
                <w:b/>
                <w:noProof w:val="0"/>
                <w:lang w:val="en-US" w:eastAsia="ru-RU"/>
              </w:rPr>
              <w:t>l. Solomon Corneliu</w:t>
            </w:r>
            <w:r>
              <w:rPr>
                <w:b/>
                <w:noProof w:val="0"/>
                <w:lang w:val="en-US" w:eastAsia="ru-RU"/>
              </w:rPr>
              <w:t xml:space="preserve"> - director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 </w:t>
            </w:r>
            <w:proofErr w:type="gramStart"/>
            <w:r w:rsidR="00AF76B2" w:rsidRPr="00AF76B2">
              <w:rPr>
                <w:noProof w:val="0"/>
                <w:lang w:val="en-US" w:eastAsia="ru-RU"/>
              </w:rPr>
              <w:t>1021620005182</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8A2368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gramStart"/>
            <w:r w:rsidRPr="00892FAB">
              <w:rPr>
                <w:noProof w:val="0"/>
                <w:lang w:val="en-US" w:eastAsia="ru-RU"/>
              </w:rPr>
              <w:t xml:space="preserve">execute </w:t>
            </w:r>
            <w:r w:rsidR="00CD1A2F">
              <w:rPr>
                <w:noProof w:val="0"/>
                <w:lang w:val="en-US" w:eastAsia="ru-RU"/>
              </w:rPr>
              <w:t xml:space="preserve"> </w:t>
            </w:r>
            <w:r w:rsidR="00CD1A2F" w:rsidRPr="005B194E">
              <w:rPr>
                <w:b/>
                <w:bCs/>
                <w:lang w:val="fr-FR"/>
              </w:rPr>
              <w:t>Lucrări</w:t>
            </w:r>
            <w:proofErr w:type="gramEnd"/>
            <w:r w:rsidR="00CD1A2F" w:rsidRPr="005B194E">
              <w:rPr>
                <w:b/>
                <w:bCs/>
                <w:lang w:val="fr-FR"/>
              </w:rPr>
              <w:t xml:space="preserve"> de montaj a instalațiilor electrice Etapa I - cantina</w:t>
            </w:r>
            <w:r w:rsidR="00CD1A2F"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527B194" w:rsidR="00892FAB" w:rsidRPr="00892FAB" w:rsidRDefault="00892FAB" w:rsidP="00AF76B2">
                  <w:pPr>
                    <w:tabs>
                      <w:tab w:val="left" w:pos="1134"/>
                      <w:tab w:val="left" w:pos="4680"/>
                      <w:tab w:val="left" w:pos="7020"/>
                    </w:tabs>
                    <w:suppressAutoHyphens/>
                    <w:ind w:hanging="14"/>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008C4725">
                    <w:rPr>
                      <w:noProof w:val="0"/>
                      <w:lang w:val="en-US" w:eastAsia="ru-RU"/>
                    </w:rPr>
                    <w:t xml:space="preserve"> </w:t>
                  </w:r>
                  <w:r w:rsidR="008C4725" w:rsidRPr="004D2DB7">
                    <w:t xml:space="preserve">mun.Chisinau, str. </w:t>
                  </w:r>
                  <w:r w:rsidR="00AF76B2">
                    <w:t>Studenților8/2</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6ED3C47E"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roofErr w:type="gramStart"/>
                  <w:r w:rsidR="008C4725">
                    <w:rPr>
                      <w:noProof w:val="0"/>
                      <w:lang w:val="en-US" w:eastAsia="ru-RU"/>
                    </w:rPr>
                    <w:t xml:space="preserve">  </w:t>
                  </w:r>
                  <w:r w:rsidR="00AF76B2" w:rsidRPr="00AF76B2">
                    <w:t>.</w:t>
                  </w:r>
                  <w:proofErr w:type="gramEnd"/>
                  <w:r w:rsidR="00AF76B2" w:rsidRPr="00AF76B2">
                    <w:t xml:space="preserve"> +37322325335</w:t>
                  </w:r>
                  <w:r w:rsidR="00AF76B2">
                    <w:t>; 068296392</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3C0D1E72"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sidR="008C4725">
                    <w:rPr>
                      <w:noProof w:val="0"/>
                      <w:lang w:val="en-US" w:eastAsia="ru-RU"/>
                    </w:rPr>
                    <w:t xml:space="preserve"> </w:t>
                  </w:r>
                  <w:r w:rsidR="00AF76B2" w:rsidRPr="00AF76B2">
                    <w:t>1021620005182</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2DE832EB"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sidR="008C4725">
                    <w:rPr>
                      <w:noProof w:val="0"/>
                      <w:lang w:val="en-US" w:eastAsia="ru-RU"/>
                    </w:rPr>
                    <w:t xml:space="preserve"> </w:t>
                  </w:r>
                  <w:r w:rsidR="008C4725" w:rsidRPr="004D2DB7">
                    <w:t>MF – Trezoreria de Stat</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6FD926CD" w:rsidR="00892FAB" w:rsidRPr="008C4725" w:rsidRDefault="00892FAB" w:rsidP="008C4725">
                  <w:pPr>
                    <w:tabs>
                      <w:tab w:val="left" w:pos="1134"/>
                      <w:tab w:val="left" w:pos="4680"/>
                      <w:tab w:val="left" w:pos="7020"/>
                    </w:tabs>
                    <w:suppressAutoHyphens/>
                    <w:ind w:hanging="14"/>
                    <w:rPr>
                      <w:lang w:val="en-US" w:eastAsia="ru-RU"/>
                    </w:rPr>
                  </w:pPr>
                  <w:r w:rsidRPr="00892FAB">
                    <w:rPr>
                      <w:noProof w:val="0"/>
                      <w:lang w:val="en-US" w:eastAsia="ru-RU"/>
                    </w:rPr>
                    <w:t>Cod IBAN:</w:t>
                  </w:r>
                  <w:r w:rsidR="008C4725">
                    <w:rPr>
                      <w:noProof w:val="0"/>
                      <w:lang w:val="en-US" w:eastAsia="ru-RU"/>
                    </w:rPr>
                    <w:t xml:space="preserve"> </w:t>
                  </w:r>
                  <w:r w:rsidR="00AF76B2" w:rsidRPr="00AF76B2">
                    <w:rPr>
                      <w:noProof w:val="0"/>
                      <w:lang w:eastAsia="ru-RU"/>
                    </w:rPr>
                    <w:t>MD92TRPDAK311120A16283AB</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1740C" w14:textId="77777777" w:rsidR="00BD3253" w:rsidRDefault="00BD3253" w:rsidP="00A20ACF">
      <w:r>
        <w:separator/>
      </w:r>
    </w:p>
  </w:endnote>
  <w:endnote w:type="continuationSeparator" w:id="0">
    <w:p w14:paraId="7DC59D1C" w14:textId="77777777" w:rsidR="00BD3253" w:rsidRDefault="00BD32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AC2D8" w14:textId="77777777" w:rsidR="00BD3253" w:rsidRDefault="00BD3253" w:rsidP="00A20ACF">
      <w:r>
        <w:separator/>
      </w:r>
    </w:p>
  </w:footnote>
  <w:footnote w:type="continuationSeparator" w:id="0">
    <w:p w14:paraId="3CAD7AD6" w14:textId="77777777" w:rsidR="00BD3253" w:rsidRDefault="00BD32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66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B63"/>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B"/>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86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72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B2"/>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253"/>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A2F"/>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F1F"/>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4A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70</Pages>
  <Words>27696</Words>
  <Characters>160639</Characters>
  <Application>Microsoft Office Word</Application>
  <DocSecurity>0</DocSecurity>
  <Lines>1338</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2026-02-19T08:09:00Z</dcterms:created>
  <dcterms:modified xsi:type="dcterms:W3CDTF">2026-07-01T12:42:00Z</dcterms:modified>
</cp:coreProperties>
</file>